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4CA" w:rsidRPr="009635DD" w:rsidRDefault="00C074CA" w:rsidP="009635DD">
      <w:pPr>
        <w:tabs>
          <w:tab w:val="left" w:pos="6946"/>
        </w:tabs>
        <w:spacing w:after="0" w:line="240" w:lineRule="auto"/>
        <w:ind w:firstLine="708"/>
        <w:jc w:val="center"/>
        <w:rPr>
          <w:rFonts w:ascii="Times New Roman" w:hAnsi="Times New Roman" w:cs="Times New Roman"/>
          <w:b/>
          <w:sz w:val="24"/>
          <w:szCs w:val="24"/>
        </w:rPr>
      </w:pPr>
      <w:r w:rsidRPr="009635DD">
        <w:rPr>
          <w:rFonts w:ascii="Times New Roman" w:hAnsi="Times New Roman" w:cs="Times New Roman"/>
          <w:b/>
          <w:sz w:val="24"/>
          <w:szCs w:val="24"/>
        </w:rPr>
        <w:t>Структурное подразделение муниципального автономного   общеобразовательного учреждения «Средняя общеобразовательная школа №4»  «Детский сад «Улыбка»</w:t>
      </w:r>
    </w:p>
    <w:p w:rsidR="00C074CA" w:rsidRPr="009635DD" w:rsidRDefault="00C074CA" w:rsidP="009635DD">
      <w:pPr>
        <w:spacing w:after="0" w:line="240" w:lineRule="auto"/>
        <w:ind w:firstLine="708"/>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3207"/>
        <w:gridCol w:w="3786"/>
      </w:tblGrid>
      <w:tr w:rsidR="00C074CA" w:rsidRPr="009635DD" w:rsidTr="00A81A8D">
        <w:tc>
          <w:tcPr>
            <w:tcW w:w="4758" w:type="dxa"/>
          </w:tcPr>
          <w:p w:rsidR="00C074CA" w:rsidRPr="009635DD" w:rsidRDefault="00C074CA" w:rsidP="009635DD">
            <w:pPr>
              <w:spacing w:after="0" w:line="240" w:lineRule="auto"/>
              <w:jc w:val="right"/>
              <w:rPr>
                <w:rFonts w:ascii="Times New Roman" w:hAnsi="Times New Roman" w:cs="Times New Roman"/>
                <w:sz w:val="24"/>
                <w:szCs w:val="24"/>
              </w:rPr>
            </w:pPr>
          </w:p>
        </w:tc>
        <w:tc>
          <w:tcPr>
            <w:tcW w:w="4759" w:type="dxa"/>
          </w:tcPr>
          <w:p w:rsidR="00C074CA" w:rsidRPr="009635DD" w:rsidRDefault="00C074CA" w:rsidP="009635DD">
            <w:pPr>
              <w:spacing w:after="0" w:line="240" w:lineRule="auto"/>
              <w:jc w:val="right"/>
              <w:rPr>
                <w:rFonts w:ascii="Times New Roman" w:hAnsi="Times New Roman" w:cs="Times New Roman"/>
                <w:sz w:val="24"/>
                <w:szCs w:val="24"/>
              </w:rPr>
            </w:pPr>
          </w:p>
        </w:tc>
        <w:tc>
          <w:tcPr>
            <w:tcW w:w="4759" w:type="dxa"/>
            <w:hideMark/>
          </w:tcPr>
          <w:p w:rsidR="00C074CA" w:rsidRPr="009635DD" w:rsidRDefault="00C074CA" w:rsidP="009635DD">
            <w:pPr>
              <w:spacing w:after="0" w:line="240" w:lineRule="auto"/>
              <w:rPr>
                <w:rFonts w:ascii="Times New Roman" w:hAnsi="Times New Roman" w:cs="Times New Roman"/>
                <w:sz w:val="24"/>
                <w:szCs w:val="24"/>
              </w:rPr>
            </w:pPr>
            <w:r w:rsidRPr="009635DD">
              <w:rPr>
                <w:rFonts w:ascii="Times New Roman" w:hAnsi="Times New Roman" w:cs="Times New Roman"/>
                <w:sz w:val="24"/>
                <w:szCs w:val="24"/>
              </w:rPr>
              <w:t xml:space="preserve">Утверждено приказом директора </w:t>
            </w:r>
          </w:p>
          <w:p w:rsidR="00C074CA" w:rsidRPr="009635DD" w:rsidRDefault="00C074CA" w:rsidP="009635DD">
            <w:pPr>
              <w:spacing w:after="0" w:line="240" w:lineRule="auto"/>
              <w:rPr>
                <w:rFonts w:ascii="Times New Roman" w:hAnsi="Times New Roman" w:cs="Times New Roman"/>
                <w:sz w:val="24"/>
                <w:szCs w:val="24"/>
              </w:rPr>
            </w:pPr>
            <w:r w:rsidRPr="009635DD">
              <w:rPr>
                <w:rFonts w:ascii="Times New Roman" w:hAnsi="Times New Roman" w:cs="Times New Roman"/>
                <w:sz w:val="24"/>
                <w:szCs w:val="24"/>
              </w:rPr>
              <w:t xml:space="preserve"> МАОУ «СОШ№4»</w:t>
            </w:r>
          </w:p>
          <w:p w:rsidR="00C074CA" w:rsidRPr="009635DD" w:rsidRDefault="00C074CA" w:rsidP="009635DD">
            <w:pPr>
              <w:spacing w:after="0" w:line="240" w:lineRule="auto"/>
              <w:rPr>
                <w:rFonts w:ascii="Times New Roman" w:hAnsi="Times New Roman" w:cs="Times New Roman"/>
                <w:sz w:val="24"/>
                <w:szCs w:val="24"/>
              </w:rPr>
            </w:pPr>
            <w:r w:rsidRPr="009635DD">
              <w:rPr>
                <w:rFonts w:ascii="Times New Roman" w:hAnsi="Times New Roman" w:cs="Times New Roman"/>
                <w:sz w:val="24"/>
                <w:szCs w:val="24"/>
              </w:rPr>
              <w:t xml:space="preserve">Приказ № </w:t>
            </w:r>
            <w:r w:rsidR="00E21156">
              <w:rPr>
                <w:rFonts w:ascii="Times New Roman" w:hAnsi="Times New Roman" w:cs="Times New Roman"/>
                <w:sz w:val="24"/>
                <w:szCs w:val="24"/>
              </w:rPr>
              <w:t>925</w:t>
            </w:r>
            <w:r w:rsidRPr="009635DD">
              <w:rPr>
                <w:rFonts w:ascii="Times New Roman" w:hAnsi="Times New Roman" w:cs="Times New Roman"/>
                <w:sz w:val="24"/>
                <w:szCs w:val="24"/>
              </w:rPr>
              <w:t>О от «</w:t>
            </w:r>
            <w:r w:rsidR="00E21156">
              <w:rPr>
                <w:rFonts w:ascii="Times New Roman" w:hAnsi="Times New Roman" w:cs="Times New Roman"/>
                <w:sz w:val="24"/>
                <w:szCs w:val="24"/>
              </w:rPr>
              <w:t>06</w:t>
            </w:r>
            <w:r w:rsidRPr="009635DD">
              <w:rPr>
                <w:rFonts w:ascii="Times New Roman" w:hAnsi="Times New Roman" w:cs="Times New Roman"/>
                <w:sz w:val="24"/>
                <w:szCs w:val="24"/>
              </w:rPr>
              <w:t>».09.2023г</w:t>
            </w:r>
          </w:p>
          <w:p w:rsidR="00C074CA" w:rsidRPr="009635DD" w:rsidRDefault="00C074CA" w:rsidP="007533BE">
            <w:pPr>
              <w:spacing w:after="0" w:line="240" w:lineRule="auto"/>
              <w:rPr>
                <w:rFonts w:ascii="Times New Roman" w:hAnsi="Times New Roman" w:cs="Times New Roman"/>
                <w:sz w:val="24"/>
                <w:szCs w:val="24"/>
              </w:rPr>
            </w:pPr>
            <w:r w:rsidRPr="009635DD">
              <w:rPr>
                <w:rFonts w:ascii="Times New Roman" w:hAnsi="Times New Roman" w:cs="Times New Roman"/>
                <w:sz w:val="24"/>
                <w:szCs w:val="24"/>
              </w:rPr>
              <w:t>Принят на заседании педагогического совета №1  от «</w:t>
            </w:r>
            <w:r w:rsidR="007533BE">
              <w:rPr>
                <w:rFonts w:ascii="Times New Roman" w:hAnsi="Times New Roman" w:cs="Times New Roman"/>
                <w:sz w:val="24"/>
                <w:szCs w:val="24"/>
              </w:rPr>
              <w:t>06</w:t>
            </w:r>
            <w:r w:rsidRPr="009635DD">
              <w:rPr>
                <w:rFonts w:ascii="Times New Roman" w:hAnsi="Times New Roman" w:cs="Times New Roman"/>
                <w:sz w:val="24"/>
                <w:szCs w:val="24"/>
              </w:rPr>
              <w:t>».09.2023г</w:t>
            </w:r>
          </w:p>
        </w:tc>
      </w:tr>
    </w:tbl>
    <w:p w:rsidR="00C074CA" w:rsidRPr="009635DD" w:rsidRDefault="00C074CA" w:rsidP="009635DD">
      <w:pPr>
        <w:spacing w:after="0" w:line="240" w:lineRule="auto"/>
        <w:jc w:val="both"/>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hAnsi="Times New Roman" w:cs="Times New Roman"/>
          <w:b/>
          <w:sz w:val="24"/>
          <w:szCs w:val="24"/>
        </w:rPr>
      </w:pPr>
    </w:p>
    <w:p w:rsidR="00C074CA" w:rsidRPr="009635DD" w:rsidRDefault="00C074CA" w:rsidP="009635DD">
      <w:pPr>
        <w:spacing w:after="0" w:line="240" w:lineRule="auto"/>
        <w:jc w:val="center"/>
        <w:rPr>
          <w:rFonts w:ascii="Times New Roman" w:hAnsi="Times New Roman" w:cs="Times New Roman"/>
          <w:b/>
          <w:sz w:val="24"/>
          <w:szCs w:val="24"/>
        </w:rPr>
      </w:pPr>
    </w:p>
    <w:p w:rsidR="00C074CA" w:rsidRPr="009635DD" w:rsidRDefault="00C074CA" w:rsidP="009635DD">
      <w:pPr>
        <w:spacing w:after="0" w:line="240" w:lineRule="auto"/>
        <w:jc w:val="center"/>
        <w:rPr>
          <w:rFonts w:ascii="Times New Roman" w:hAnsi="Times New Roman" w:cs="Times New Roman"/>
          <w:b/>
          <w:sz w:val="24"/>
          <w:szCs w:val="24"/>
        </w:rPr>
      </w:pPr>
    </w:p>
    <w:p w:rsidR="00C074CA" w:rsidRPr="009635DD" w:rsidRDefault="00C074CA" w:rsidP="009635DD">
      <w:pPr>
        <w:spacing w:after="0" w:line="240" w:lineRule="auto"/>
        <w:jc w:val="center"/>
        <w:rPr>
          <w:rFonts w:ascii="Times New Roman" w:hAnsi="Times New Roman" w:cs="Times New Roman"/>
          <w:b/>
          <w:sz w:val="24"/>
          <w:szCs w:val="24"/>
        </w:rPr>
      </w:pPr>
    </w:p>
    <w:p w:rsidR="00C074CA" w:rsidRPr="009635DD" w:rsidRDefault="00C074CA" w:rsidP="009635DD">
      <w:pPr>
        <w:spacing w:after="0" w:line="240" w:lineRule="auto"/>
        <w:rPr>
          <w:rFonts w:ascii="Times New Roman" w:hAnsi="Times New Roman" w:cs="Times New Roman"/>
          <w:b/>
          <w:sz w:val="24"/>
          <w:szCs w:val="24"/>
        </w:rPr>
      </w:pPr>
    </w:p>
    <w:p w:rsidR="00C074CA" w:rsidRPr="009635DD" w:rsidRDefault="00C074CA" w:rsidP="009635DD">
      <w:pPr>
        <w:spacing w:after="0" w:line="240" w:lineRule="auto"/>
        <w:jc w:val="center"/>
        <w:rPr>
          <w:rFonts w:ascii="Times New Roman" w:hAnsi="Times New Roman" w:cs="Times New Roman"/>
          <w:b/>
          <w:sz w:val="24"/>
          <w:szCs w:val="24"/>
        </w:rPr>
      </w:pPr>
      <w:r w:rsidRPr="009635DD">
        <w:rPr>
          <w:rFonts w:ascii="Times New Roman" w:hAnsi="Times New Roman" w:cs="Times New Roman"/>
          <w:b/>
          <w:sz w:val="24"/>
          <w:szCs w:val="24"/>
        </w:rPr>
        <w:t>Адаптированная  программа</w:t>
      </w:r>
      <w:r w:rsidR="00174193">
        <w:rPr>
          <w:rFonts w:ascii="Times New Roman" w:hAnsi="Times New Roman" w:cs="Times New Roman"/>
          <w:b/>
          <w:sz w:val="24"/>
          <w:szCs w:val="24"/>
        </w:rPr>
        <w:t xml:space="preserve"> подготовительной</w:t>
      </w:r>
      <w:r w:rsidRPr="009635DD">
        <w:rPr>
          <w:rFonts w:ascii="Times New Roman" w:hAnsi="Times New Roman" w:cs="Times New Roman"/>
          <w:b/>
          <w:sz w:val="24"/>
          <w:szCs w:val="24"/>
        </w:rPr>
        <w:t xml:space="preserve"> группы </w:t>
      </w:r>
      <w:r w:rsidRPr="00174193">
        <w:rPr>
          <w:rFonts w:ascii="Times New Roman" w:hAnsi="Times New Roman" w:cs="Times New Roman"/>
          <w:b/>
          <w:color w:val="000000" w:themeColor="text1"/>
          <w:sz w:val="24"/>
          <w:szCs w:val="24"/>
        </w:rPr>
        <w:t xml:space="preserve">комбинированной </w:t>
      </w:r>
      <w:r w:rsidRPr="009635DD">
        <w:rPr>
          <w:rFonts w:ascii="Times New Roman" w:hAnsi="Times New Roman" w:cs="Times New Roman"/>
          <w:b/>
          <w:sz w:val="24"/>
          <w:szCs w:val="24"/>
        </w:rPr>
        <w:t>направленности</w:t>
      </w:r>
    </w:p>
    <w:p w:rsidR="00C074CA" w:rsidRPr="009635DD" w:rsidRDefault="00C074CA" w:rsidP="009635DD">
      <w:pPr>
        <w:spacing w:after="0" w:line="240" w:lineRule="auto"/>
        <w:jc w:val="center"/>
        <w:rPr>
          <w:rFonts w:ascii="Times New Roman" w:hAnsi="Times New Roman" w:cs="Times New Roman"/>
          <w:b/>
          <w:sz w:val="24"/>
          <w:szCs w:val="24"/>
        </w:rPr>
      </w:pPr>
      <w:r w:rsidRPr="009635DD">
        <w:rPr>
          <w:rFonts w:ascii="Times New Roman" w:hAnsi="Times New Roman" w:cs="Times New Roman"/>
          <w:b/>
          <w:sz w:val="24"/>
          <w:szCs w:val="24"/>
        </w:rPr>
        <w:t xml:space="preserve"> для детей с Заде</w:t>
      </w:r>
      <w:r w:rsidR="00174193">
        <w:rPr>
          <w:rFonts w:ascii="Times New Roman" w:hAnsi="Times New Roman" w:cs="Times New Roman"/>
          <w:b/>
          <w:sz w:val="24"/>
          <w:szCs w:val="24"/>
        </w:rPr>
        <w:t xml:space="preserve">ржкой физического развития  </w:t>
      </w:r>
      <w:r w:rsidR="00174193" w:rsidRPr="007533BE">
        <w:rPr>
          <w:rFonts w:ascii="Times New Roman" w:hAnsi="Times New Roman" w:cs="Times New Roman"/>
          <w:b/>
          <w:sz w:val="24"/>
          <w:szCs w:val="24"/>
        </w:rPr>
        <w:t>от  6  до  7  лет «  Б</w:t>
      </w:r>
      <w:r w:rsidR="00174193">
        <w:rPr>
          <w:rFonts w:ascii="Times New Roman" w:hAnsi="Times New Roman" w:cs="Times New Roman"/>
          <w:b/>
          <w:sz w:val="24"/>
          <w:szCs w:val="24"/>
          <w:u w:val="single"/>
        </w:rPr>
        <w:t xml:space="preserve">  </w:t>
      </w:r>
      <w:r w:rsidRPr="009635DD">
        <w:rPr>
          <w:rFonts w:ascii="Times New Roman" w:hAnsi="Times New Roman" w:cs="Times New Roman"/>
          <w:b/>
          <w:sz w:val="24"/>
          <w:szCs w:val="24"/>
        </w:rPr>
        <w:t xml:space="preserve">» </w:t>
      </w:r>
    </w:p>
    <w:p w:rsidR="00C074CA" w:rsidRPr="009635DD" w:rsidRDefault="00C074CA" w:rsidP="009635DD">
      <w:pPr>
        <w:spacing w:after="0" w:line="240" w:lineRule="auto"/>
        <w:jc w:val="center"/>
        <w:rPr>
          <w:rFonts w:ascii="Times New Roman" w:hAnsi="Times New Roman" w:cs="Times New Roman"/>
          <w:b/>
          <w:sz w:val="24"/>
          <w:szCs w:val="24"/>
        </w:rPr>
      </w:pPr>
      <w:r w:rsidRPr="009635DD">
        <w:rPr>
          <w:rFonts w:ascii="Times New Roman" w:hAnsi="Times New Roman" w:cs="Times New Roman"/>
          <w:b/>
          <w:bCs/>
          <w:sz w:val="24"/>
          <w:szCs w:val="24"/>
        </w:rPr>
        <w:t>структурного подразделения   Детский сад «Улыбка»</w:t>
      </w:r>
    </w:p>
    <w:p w:rsidR="00C074CA" w:rsidRPr="009635DD" w:rsidRDefault="00C074CA" w:rsidP="009635DD">
      <w:pPr>
        <w:spacing w:after="0" w:line="240" w:lineRule="auto"/>
        <w:jc w:val="center"/>
        <w:rPr>
          <w:rFonts w:ascii="Times New Roman" w:hAnsi="Times New Roman" w:cs="Times New Roman"/>
          <w:b/>
          <w:bCs/>
          <w:sz w:val="24"/>
          <w:szCs w:val="24"/>
        </w:rPr>
      </w:pPr>
      <w:r w:rsidRPr="009635DD">
        <w:rPr>
          <w:rFonts w:ascii="Times New Roman" w:hAnsi="Times New Roman" w:cs="Times New Roman"/>
          <w:b/>
          <w:bCs/>
          <w:sz w:val="24"/>
          <w:szCs w:val="24"/>
        </w:rPr>
        <w:t>на 2023 – 2024 учебный год</w:t>
      </w:r>
    </w:p>
    <w:p w:rsidR="00C074CA" w:rsidRPr="009635DD" w:rsidRDefault="00C074CA" w:rsidP="009635DD">
      <w:pPr>
        <w:shd w:val="clear" w:color="auto" w:fill="FFFFFF"/>
        <w:spacing w:after="0" w:line="240" w:lineRule="auto"/>
        <w:jc w:val="center"/>
        <w:rPr>
          <w:rFonts w:ascii="Times New Roman" w:hAnsi="Times New Roman" w:cs="Times New Roman"/>
          <w:sz w:val="24"/>
          <w:szCs w:val="24"/>
        </w:rPr>
      </w:pPr>
    </w:p>
    <w:p w:rsidR="00C074CA" w:rsidRPr="009635DD" w:rsidRDefault="00C074CA" w:rsidP="009635DD">
      <w:pPr>
        <w:shd w:val="clear" w:color="auto" w:fill="FFFFFF"/>
        <w:spacing w:after="0" w:line="240" w:lineRule="auto"/>
        <w:jc w:val="center"/>
        <w:rPr>
          <w:rFonts w:ascii="Times New Roman" w:hAnsi="Times New Roman" w:cs="Times New Roman"/>
          <w:sz w:val="24"/>
          <w:szCs w:val="24"/>
        </w:rPr>
      </w:pPr>
      <w:r w:rsidRPr="009635DD">
        <w:rPr>
          <w:rFonts w:ascii="Times New Roman" w:hAnsi="Times New Roman" w:cs="Times New Roman"/>
          <w:sz w:val="24"/>
          <w:szCs w:val="24"/>
        </w:rPr>
        <w:t>составлена на основе  адаптированной основной образовательной программы структурного подразделения МАОУ «СОШ№4» «Детский сад «Улыбка»</w:t>
      </w:r>
    </w:p>
    <w:p w:rsidR="00C074CA" w:rsidRPr="009635DD" w:rsidRDefault="00C074CA" w:rsidP="009635DD">
      <w:pPr>
        <w:spacing w:after="0" w:line="240" w:lineRule="auto"/>
        <w:jc w:val="center"/>
        <w:rPr>
          <w:rFonts w:ascii="Times New Roman" w:hAnsi="Times New Roman" w:cs="Times New Roman"/>
          <w:b/>
          <w:sz w:val="24"/>
          <w:szCs w:val="24"/>
        </w:rPr>
      </w:pPr>
    </w:p>
    <w:p w:rsidR="00C074CA" w:rsidRDefault="00C074CA" w:rsidP="009635DD">
      <w:pPr>
        <w:spacing w:after="0" w:line="240" w:lineRule="auto"/>
        <w:rPr>
          <w:rFonts w:ascii="Times New Roman" w:hAnsi="Times New Roman" w:cs="Times New Roman"/>
          <w:b/>
          <w:sz w:val="24"/>
          <w:szCs w:val="24"/>
        </w:rPr>
      </w:pPr>
    </w:p>
    <w:p w:rsidR="00174193" w:rsidRDefault="00174193" w:rsidP="009635DD">
      <w:pPr>
        <w:spacing w:after="0" w:line="240" w:lineRule="auto"/>
        <w:rPr>
          <w:rFonts w:ascii="Times New Roman" w:hAnsi="Times New Roman" w:cs="Times New Roman"/>
          <w:b/>
          <w:sz w:val="24"/>
          <w:szCs w:val="24"/>
        </w:rPr>
      </w:pPr>
    </w:p>
    <w:p w:rsidR="00174193" w:rsidRDefault="00174193" w:rsidP="009635DD">
      <w:pPr>
        <w:spacing w:after="0" w:line="240" w:lineRule="auto"/>
        <w:rPr>
          <w:rFonts w:ascii="Times New Roman" w:hAnsi="Times New Roman" w:cs="Times New Roman"/>
          <w:b/>
          <w:sz w:val="24"/>
          <w:szCs w:val="24"/>
        </w:rPr>
      </w:pPr>
    </w:p>
    <w:p w:rsidR="00174193" w:rsidRPr="009635DD" w:rsidRDefault="00174193" w:rsidP="009635DD">
      <w:pPr>
        <w:spacing w:after="0" w:line="240" w:lineRule="auto"/>
        <w:rPr>
          <w:rFonts w:ascii="Times New Roman" w:hAnsi="Times New Roman" w:cs="Times New Roman"/>
          <w:b/>
          <w:sz w:val="24"/>
          <w:szCs w:val="24"/>
        </w:rPr>
      </w:pPr>
    </w:p>
    <w:p w:rsidR="00C074CA" w:rsidRDefault="00C074CA" w:rsidP="00174193">
      <w:pPr>
        <w:spacing w:after="0" w:line="240" w:lineRule="auto"/>
        <w:jc w:val="right"/>
        <w:rPr>
          <w:rFonts w:ascii="Times New Roman" w:eastAsia="Times New Roman" w:hAnsi="Times New Roman" w:cs="Times New Roman"/>
          <w:sz w:val="24"/>
          <w:szCs w:val="24"/>
          <w:lang w:eastAsia="ru-RU"/>
        </w:rPr>
      </w:pPr>
      <w:r w:rsidRPr="009635DD">
        <w:rPr>
          <w:rFonts w:ascii="Times New Roman" w:eastAsia="Times New Roman" w:hAnsi="Times New Roman" w:cs="Times New Roman"/>
          <w:sz w:val="24"/>
          <w:szCs w:val="24"/>
          <w:lang w:eastAsia="ru-RU"/>
        </w:rPr>
        <w:t xml:space="preserve">                                                                            Педагоги: </w:t>
      </w:r>
      <w:r w:rsidR="00174193">
        <w:rPr>
          <w:rFonts w:ascii="Times New Roman" w:eastAsia="Times New Roman" w:hAnsi="Times New Roman" w:cs="Times New Roman"/>
          <w:sz w:val="24"/>
          <w:szCs w:val="24"/>
          <w:lang w:eastAsia="ru-RU"/>
        </w:rPr>
        <w:t>Ниязова Маргарита Саматовна</w:t>
      </w:r>
    </w:p>
    <w:p w:rsidR="00174193" w:rsidRPr="009635DD" w:rsidRDefault="00174193" w:rsidP="0017419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Абрамовская-Величко Оксана Владимирован</w:t>
      </w: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Default="00C074CA"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eastAsia="Times New Roman" w:hAnsi="Times New Roman" w:cs="Times New Roman"/>
          <w:sz w:val="24"/>
          <w:szCs w:val="24"/>
          <w:lang w:eastAsia="ru-RU"/>
        </w:rPr>
      </w:pPr>
    </w:p>
    <w:p w:rsidR="00174193" w:rsidRPr="009635DD" w:rsidRDefault="00174193"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r w:rsidRPr="009635DD">
        <w:rPr>
          <w:rFonts w:ascii="Times New Roman" w:eastAsia="Times New Roman" w:hAnsi="Times New Roman" w:cs="Times New Roman"/>
          <w:sz w:val="24"/>
          <w:szCs w:val="24"/>
          <w:lang w:eastAsia="ru-RU"/>
        </w:rPr>
        <w:t>Мегион 2023г.</w:t>
      </w: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7533BE" w:rsidRDefault="007533BE" w:rsidP="009635DD">
      <w:pPr>
        <w:pStyle w:val="FR1"/>
        <w:spacing w:line="240" w:lineRule="auto"/>
        <w:ind w:right="0"/>
        <w:jc w:val="center"/>
        <w:rPr>
          <w:rFonts w:ascii="Times New Roman" w:hAnsi="Times New Roman" w:cs="Times New Roman"/>
          <w:sz w:val="24"/>
          <w:szCs w:val="24"/>
        </w:rPr>
      </w:pPr>
      <w:r>
        <w:rPr>
          <w:rFonts w:ascii="Times New Roman" w:hAnsi="Times New Roman" w:cs="Times New Roman"/>
          <w:sz w:val="24"/>
          <w:szCs w:val="24"/>
        </w:rPr>
        <w:br w:type="page"/>
      </w:r>
    </w:p>
    <w:p w:rsidR="00C074CA" w:rsidRPr="009635DD" w:rsidRDefault="00C074CA" w:rsidP="009635DD">
      <w:pPr>
        <w:pStyle w:val="FR1"/>
        <w:spacing w:line="240" w:lineRule="auto"/>
        <w:ind w:right="0"/>
        <w:jc w:val="center"/>
        <w:rPr>
          <w:rFonts w:ascii="Times New Roman" w:hAnsi="Times New Roman" w:cs="Times New Roman"/>
          <w:sz w:val="24"/>
          <w:szCs w:val="24"/>
        </w:rPr>
      </w:pPr>
      <w:r w:rsidRPr="009635DD">
        <w:rPr>
          <w:rFonts w:ascii="Times New Roman" w:hAnsi="Times New Roman" w:cs="Times New Roman"/>
          <w:sz w:val="24"/>
          <w:szCs w:val="24"/>
        </w:rPr>
        <w:lastRenderedPageBreak/>
        <w:t>Структура программы</w:t>
      </w:r>
    </w:p>
    <w:tbl>
      <w:tblPr>
        <w:tblpPr w:leftFromText="180" w:rightFromText="180" w:bottomFromText="200" w:vertAnchor="text"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gridCol w:w="845"/>
      </w:tblGrid>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9635DD" w:rsidRDefault="00C074CA" w:rsidP="009635DD">
            <w:pPr>
              <w:spacing w:after="0" w:line="240" w:lineRule="auto"/>
              <w:jc w:val="both"/>
              <w:rPr>
                <w:rFonts w:ascii="Times New Roman" w:hAnsi="Times New Roman" w:cs="Times New Roman"/>
                <w:sz w:val="24"/>
                <w:szCs w:val="24"/>
              </w:rPr>
            </w:pPr>
            <w:r w:rsidRPr="009635DD">
              <w:rPr>
                <w:rFonts w:ascii="Times New Roman" w:hAnsi="Times New Roman" w:cs="Times New Roman"/>
                <w:sz w:val="24"/>
                <w:szCs w:val="24"/>
              </w:rPr>
              <w:t>І ЦЕЛЕВОЙ РАЗДЕЛ</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9635DD" w:rsidRDefault="00C074CA" w:rsidP="009635DD">
            <w:pPr>
              <w:spacing w:after="0" w:line="240" w:lineRule="auto"/>
              <w:jc w:val="both"/>
              <w:rPr>
                <w:rFonts w:ascii="Times New Roman" w:hAnsi="Times New Roman" w:cs="Times New Roman"/>
                <w:sz w:val="24"/>
                <w:szCs w:val="24"/>
              </w:rPr>
            </w:pPr>
            <w:r w:rsidRPr="009635DD">
              <w:rPr>
                <w:rFonts w:ascii="Times New Roman" w:hAnsi="Times New Roman" w:cs="Times New Roman"/>
                <w:sz w:val="24"/>
                <w:szCs w:val="24"/>
              </w:rPr>
              <w:t>3</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bookmarkStart w:id="0" w:name="_GoBack" w:colFirst="0" w:colLast="1"/>
            <w:r w:rsidRPr="006B5FE0">
              <w:rPr>
                <w:rFonts w:ascii="Times New Roman" w:eastAsia="Calibri" w:hAnsi="Times New Roman" w:cs="Times New Roman"/>
                <w:color w:val="FF0000"/>
                <w:sz w:val="24"/>
                <w:szCs w:val="24"/>
              </w:rPr>
              <w:t>1.1  Пояснительная записка</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3</w:t>
            </w:r>
          </w:p>
        </w:tc>
      </w:tr>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1.2  Целевые ориентиры и планируемые результаты освоения программы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3</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1.2.1 Цели, задачи реализации рабочей программы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4</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1.2.2  Принципы формирования рабочей программы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5</w:t>
            </w:r>
          </w:p>
        </w:tc>
      </w:tr>
      <w:tr w:rsidR="00C074CA" w:rsidRPr="009635DD" w:rsidTr="00A81A8D">
        <w:trPr>
          <w:trHeight w:val="240"/>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 xml:space="preserve">1.2.3  Особенности психофизического развития дошкольников  </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5</w:t>
            </w:r>
          </w:p>
        </w:tc>
      </w:tr>
      <w:tr w:rsidR="00C074CA" w:rsidRPr="009635DD" w:rsidTr="00A81A8D">
        <w:trPr>
          <w:trHeight w:val="240"/>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1.2.4  Планируемые результаты освоения программы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7</w:t>
            </w:r>
          </w:p>
        </w:tc>
      </w:tr>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ІІ СОДЕРЖАТЕЛЬНЫЙ РАЗДЕЛ</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2.1  Образовательная деятельность в соответствии с образовательными областями</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2.1.1  Работа по реализации программы построенной в рамках комплексно-тематического планирования</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11</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hAnsi="Times New Roman" w:cs="Times New Roman"/>
                <w:color w:val="FF0000"/>
                <w:sz w:val="24"/>
                <w:szCs w:val="24"/>
              </w:rPr>
              <w:t>2.1.2  Проектная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12</w:t>
            </w:r>
          </w:p>
        </w:tc>
      </w:tr>
      <w:tr w:rsidR="00C074CA" w:rsidRPr="009635DD" w:rsidTr="00A81A8D">
        <w:trPr>
          <w:trHeight w:val="22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eastAsia="Calibri" w:hAnsi="Times New Roman" w:cs="Times New Roman"/>
                <w:color w:val="FF0000"/>
                <w:sz w:val="24"/>
                <w:szCs w:val="24"/>
              </w:rPr>
              <w:t xml:space="preserve">     2.1.3 </w:t>
            </w:r>
            <w:r w:rsidRPr="006B5FE0">
              <w:rPr>
                <w:rFonts w:ascii="Times New Roman" w:hAnsi="Times New Roman" w:cs="Times New Roman"/>
                <w:color w:val="FF0000"/>
                <w:sz w:val="24"/>
                <w:szCs w:val="24"/>
              </w:rPr>
              <w:t>Образовательная деятельность по расписанию</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eastAsia="Calibri" w:hAnsi="Times New Roman" w:cs="Times New Roman"/>
                <w:color w:val="FF0000"/>
                <w:sz w:val="24"/>
                <w:szCs w:val="24"/>
              </w:rPr>
              <w:t>12</w:t>
            </w:r>
          </w:p>
        </w:tc>
      </w:tr>
      <w:tr w:rsidR="00C074CA" w:rsidRPr="009635DD" w:rsidTr="00A81A8D">
        <w:trPr>
          <w:trHeight w:val="364"/>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hAnsi="Times New Roman" w:cs="Times New Roman"/>
                <w:color w:val="FF0000"/>
                <w:sz w:val="24"/>
                <w:szCs w:val="24"/>
              </w:rPr>
              <w:t xml:space="preserve">     2.1.4  Циклограмма режимных моментов в свободной деятельности детей 5-6 лет</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63</w:t>
            </w:r>
          </w:p>
        </w:tc>
      </w:tr>
      <w:tr w:rsidR="00C074CA" w:rsidRPr="009635DD" w:rsidTr="00A81A8D">
        <w:trPr>
          <w:trHeight w:val="364"/>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2.1.5 Перспективно - календарное планирования по видам деятельности вне расписания</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68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2.2. Деятельность по реализации части программы, формируемой участниками образовательного процесса к программе социокультурные истоки</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289</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2.2.1</w:t>
            </w:r>
            <w:r w:rsidRPr="006B5FE0">
              <w:rPr>
                <w:rFonts w:ascii="Times New Roman" w:hAnsi="Times New Roman" w:cs="Times New Roman"/>
                <w:b/>
                <w:color w:val="FF0000"/>
                <w:sz w:val="24"/>
                <w:szCs w:val="24"/>
              </w:rPr>
              <w:t xml:space="preserve"> </w:t>
            </w:r>
            <w:r w:rsidRPr="006B5FE0">
              <w:rPr>
                <w:rFonts w:ascii="Times New Roman" w:eastAsia="Calibri" w:hAnsi="Times New Roman" w:cs="Times New Roman"/>
                <w:color w:val="FF0000"/>
                <w:sz w:val="24"/>
                <w:szCs w:val="24"/>
              </w:rPr>
              <w:t xml:space="preserve"> Перспективное планирование к программе социокультурные истоки.</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289</w:t>
            </w:r>
          </w:p>
        </w:tc>
      </w:tr>
      <w:tr w:rsidR="00C074CA" w:rsidRPr="009635DD" w:rsidTr="00A81A8D">
        <w:trPr>
          <w:trHeight w:val="254"/>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 xml:space="preserve">2.2.2  Взаимодействие с семьёй </w:t>
            </w:r>
            <w:r w:rsidRPr="006B5FE0">
              <w:rPr>
                <w:rFonts w:ascii="Times New Roman" w:hAnsi="Times New Roman" w:cs="Times New Roman"/>
                <w:color w:val="FF0000"/>
                <w:sz w:val="24"/>
                <w:szCs w:val="24"/>
              </w:rPr>
              <w:t xml:space="preserve"> </w:t>
            </w:r>
            <w:r w:rsidRPr="006B5FE0">
              <w:rPr>
                <w:rFonts w:ascii="Times New Roman" w:eastAsia="Calibri" w:hAnsi="Times New Roman" w:cs="Times New Roman"/>
                <w:color w:val="FF0000"/>
                <w:sz w:val="24"/>
                <w:szCs w:val="24"/>
              </w:rPr>
              <w:t>к программе социокультурные истоки</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291</w:t>
            </w:r>
          </w:p>
        </w:tc>
      </w:tr>
      <w:tr w:rsidR="00C074CA" w:rsidRPr="009635DD" w:rsidTr="00A81A8D">
        <w:trPr>
          <w:trHeight w:val="867"/>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 xml:space="preserve">2.2.3 Деятельность по реализации части программы, формируемой участниками образовательного процесса. </w:t>
            </w:r>
            <w:r w:rsidRPr="006B5FE0">
              <w:rPr>
                <w:rFonts w:ascii="Times New Roman" w:hAnsi="Times New Roman" w:cs="Times New Roman"/>
                <w:color w:val="FF0000"/>
                <w:sz w:val="24"/>
                <w:szCs w:val="24"/>
              </w:rPr>
              <w:t xml:space="preserve"> </w:t>
            </w:r>
            <w:r w:rsidRPr="006B5FE0">
              <w:rPr>
                <w:rFonts w:ascii="Times New Roman" w:eastAsia="Calibri" w:hAnsi="Times New Roman" w:cs="Times New Roman"/>
                <w:color w:val="FF0000"/>
                <w:sz w:val="24"/>
                <w:szCs w:val="24"/>
              </w:rPr>
              <w:t>Тематическое планирование по программе «Мой город Мегион»</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292</w:t>
            </w:r>
          </w:p>
        </w:tc>
      </w:tr>
      <w:tr w:rsidR="00C074CA" w:rsidRPr="009635DD" w:rsidTr="00A81A8D">
        <w:trPr>
          <w:trHeight w:val="266"/>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2.2.4 Деятельность по реализации части программы, формируемой участниками образовательного процесса. Программа по обучению игре в шахматы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294</w:t>
            </w:r>
          </w:p>
        </w:tc>
      </w:tr>
      <w:tr w:rsidR="00C074CA" w:rsidRPr="009635DD" w:rsidTr="00A81A8D">
        <w:trPr>
          <w:trHeight w:val="311"/>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2.2.5 Деятельность по реализации части программы, формируемой участниками образовательного процесса. «Экономика для дошкольников»</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300</w:t>
            </w:r>
          </w:p>
        </w:tc>
      </w:tr>
      <w:tr w:rsidR="00AA3E40" w:rsidRPr="009635DD" w:rsidTr="00A81A8D">
        <w:trPr>
          <w:trHeight w:val="311"/>
        </w:trPr>
        <w:tc>
          <w:tcPr>
            <w:tcW w:w="9464" w:type="dxa"/>
            <w:tcBorders>
              <w:top w:val="single" w:sz="4" w:space="0" w:color="auto"/>
              <w:left w:val="single" w:sz="4" w:space="0" w:color="auto"/>
              <w:bottom w:val="single" w:sz="4" w:space="0" w:color="auto"/>
              <w:right w:val="single" w:sz="4" w:space="0" w:color="auto"/>
            </w:tcBorders>
            <w:vAlign w:val="center"/>
          </w:tcPr>
          <w:p w:rsidR="00AA3E40" w:rsidRPr="006B5FE0" w:rsidRDefault="00AA3E40" w:rsidP="00AA3E40">
            <w:pPr>
              <w:spacing w:after="0" w:line="240" w:lineRule="auto"/>
              <w:contextualSpacing/>
              <w:rPr>
                <w:rFonts w:ascii="Times New Roman" w:hAnsi="Times New Roman" w:cs="Times New Roman"/>
                <w:color w:val="FF0000"/>
                <w:sz w:val="20"/>
                <w:lang w:eastAsia="ru-RU"/>
              </w:rPr>
            </w:pPr>
            <w:r w:rsidRPr="006B5FE0">
              <w:rPr>
                <w:rFonts w:ascii="Times New Roman" w:eastAsia="Calibri" w:hAnsi="Times New Roman" w:cs="Times New Roman"/>
                <w:color w:val="FF0000"/>
                <w:sz w:val="24"/>
                <w:szCs w:val="24"/>
              </w:rPr>
              <w:t xml:space="preserve">2.2.6   </w:t>
            </w:r>
            <w:r w:rsidRPr="006B5FE0">
              <w:rPr>
                <w:rFonts w:ascii="Times New Roman" w:hAnsi="Times New Roman" w:cs="Times New Roman"/>
                <w:color w:val="FF0000"/>
                <w:sz w:val="20"/>
                <w:lang w:eastAsia="ru-RU"/>
              </w:rPr>
              <w:t xml:space="preserve"> Перспективно - календарное планирования по видам деятельности вне расписания</w:t>
            </w:r>
          </w:p>
        </w:tc>
        <w:tc>
          <w:tcPr>
            <w:tcW w:w="850" w:type="dxa"/>
            <w:tcBorders>
              <w:top w:val="single" w:sz="4" w:space="0" w:color="auto"/>
              <w:left w:val="single" w:sz="4" w:space="0" w:color="auto"/>
              <w:bottom w:val="single" w:sz="4" w:space="0" w:color="auto"/>
              <w:right w:val="single" w:sz="4" w:space="0" w:color="auto"/>
            </w:tcBorders>
            <w:vAlign w:val="center"/>
          </w:tcPr>
          <w:p w:rsidR="00AA3E40" w:rsidRPr="006B5FE0" w:rsidRDefault="00AA3E40" w:rsidP="009635DD">
            <w:pPr>
              <w:spacing w:after="0" w:line="240" w:lineRule="auto"/>
              <w:jc w:val="both"/>
              <w:rPr>
                <w:rFonts w:ascii="Times New Roman" w:eastAsia="Calibri" w:hAnsi="Times New Roman" w:cs="Times New Roman"/>
                <w:color w:val="FF0000"/>
                <w:sz w:val="24"/>
                <w:szCs w:val="24"/>
              </w:rPr>
            </w:pPr>
          </w:p>
        </w:tc>
      </w:tr>
      <w:tr w:rsidR="00C074CA" w:rsidRPr="009635DD" w:rsidTr="00A81A8D">
        <w:trPr>
          <w:trHeight w:val="472"/>
        </w:trPr>
        <w:tc>
          <w:tcPr>
            <w:tcW w:w="9464"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2.2.6  Особенности взаимодействия с семьями воспитанников</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eastAsia="Calibri" w:hAnsi="Times New Roman" w:cs="Times New Roman"/>
                <w:color w:val="FF0000"/>
                <w:sz w:val="24"/>
                <w:szCs w:val="24"/>
              </w:rPr>
            </w:pPr>
            <w:r w:rsidRPr="006B5FE0">
              <w:rPr>
                <w:rFonts w:ascii="Times New Roman" w:eastAsia="Calibri" w:hAnsi="Times New Roman" w:cs="Times New Roman"/>
                <w:color w:val="FF0000"/>
                <w:sz w:val="24"/>
                <w:szCs w:val="24"/>
              </w:rPr>
              <w:t>303</w:t>
            </w:r>
          </w:p>
        </w:tc>
      </w:tr>
      <w:tr w:rsidR="00C074CA" w:rsidRPr="009635DD" w:rsidTr="00A81A8D">
        <w:trPr>
          <w:trHeight w:val="325"/>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ІІІ ОРГАНИЗАЦИОННЫЙ РАЗДЕЛ</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3.1 Материально-техническое обеспечение</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3.2 Распорядок дня</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308</w:t>
            </w:r>
          </w:p>
        </w:tc>
      </w:tr>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3.3 Расписание</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309</w:t>
            </w:r>
          </w:p>
        </w:tc>
      </w:tr>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3.4 Учебный план</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309</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eastAsia="Calibri" w:hAnsi="Times New Roman" w:cs="Times New Roman"/>
                <w:color w:val="FF0000"/>
                <w:sz w:val="24"/>
                <w:szCs w:val="24"/>
              </w:rPr>
              <w:t>3.5 Организация предметно-развивающей среды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309</w:t>
            </w:r>
          </w:p>
        </w:tc>
      </w:tr>
      <w:tr w:rsidR="00C074CA" w:rsidRPr="009635DD" w:rsidTr="00A81A8D">
        <w:trPr>
          <w:trHeight w:val="287"/>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eastAsia="Calibri" w:hAnsi="Times New Roman" w:cs="Times New Roman"/>
                <w:color w:val="FF0000"/>
                <w:sz w:val="24"/>
                <w:szCs w:val="24"/>
              </w:rPr>
              <w:t>IV. СИСТЕМА МОНИТОРИНГА ПЛАНИРУЕМЫХ РЕЗУЛЬТАТОВ</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314</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hideMark/>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eastAsia="Calibri" w:hAnsi="Times New Roman" w:cs="Times New Roman"/>
                <w:color w:val="FF0000"/>
                <w:sz w:val="24"/>
                <w:szCs w:val="24"/>
              </w:rPr>
              <w:t>V. СПИСОК ЛИТЕРАТУРЫ</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6B5FE0" w:rsidRDefault="00C074CA" w:rsidP="009635DD">
            <w:pPr>
              <w:spacing w:after="0" w:line="240" w:lineRule="auto"/>
              <w:jc w:val="both"/>
              <w:rPr>
                <w:rFonts w:ascii="Times New Roman" w:hAnsi="Times New Roman" w:cs="Times New Roman"/>
                <w:color w:val="FF0000"/>
                <w:sz w:val="24"/>
                <w:szCs w:val="24"/>
              </w:rPr>
            </w:pPr>
            <w:r w:rsidRPr="006B5FE0">
              <w:rPr>
                <w:rFonts w:ascii="Times New Roman" w:hAnsi="Times New Roman" w:cs="Times New Roman"/>
                <w:color w:val="FF0000"/>
                <w:sz w:val="24"/>
                <w:szCs w:val="24"/>
              </w:rPr>
              <w:t>317</w:t>
            </w:r>
          </w:p>
        </w:tc>
      </w:tr>
      <w:bookmarkEnd w:id="0"/>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tcPr>
          <w:p w:rsidR="00C074CA" w:rsidRPr="009635DD" w:rsidRDefault="00C074CA" w:rsidP="009635DD">
            <w:pPr>
              <w:spacing w:after="0" w:line="240" w:lineRule="auto"/>
              <w:jc w:val="both"/>
              <w:rPr>
                <w:rFonts w:ascii="Times New Roman" w:eastAsia="Calibri" w:hAnsi="Times New Roman" w:cs="Times New Roman"/>
                <w:sz w:val="24"/>
                <w:szCs w:val="24"/>
              </w:rPr>
            </w:pPr>
            <w:r w:rsidRPr="009635DD">
              <w:rPr>
                <w:rFonts w:ascii="Times New Roman" w:eastAsia="Calibri" w:hAnsi="Times New Roman" w:cs="Times New Roman"/>
                <w:sz w:val="24"/>
                <w:szCs w:val="24"/>
              </w:rPr>
              <w:t>Приложение 1</w:t>
            </w:r>
            <w:r w:rsidRPr="009635DD">
              <w:rPr>
                <w:rFonts w:ascii="Times New Roman" w:hAnsi="Times New Roman" w:cs="Times New Roman"/>
                <w:sz w:val="24"/>
                <w:szCs w:val="24"/>
              </w:rPr>
              <w:t xml:space="preserve"> </w:t>
            </w:r>
            <w:r w:rsidRPr="009635DD">
              <w:rPr>
                <w:rFonts w:ascii="Times New Roman" w:eastAsia="Calibri" w:hAnsi="Times New Roman" w:cs="Times New Roman"/>
                <w:sz w:val="24"/>
                <w:szCs w:val="24"/>
              </w:rPr>
              <w:t>Инструментарий к диагностике</w:t>
            </w: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9635DD" w:rsidRDefault="00C074CA" w:rsidP="009635DD">
            <w:pPr>
              <w:spacing w:after="0" w:line="240" w:lineRule="auto"/>
              <w:jc w:val="both"/>
              <w:rPr>
                <w:rFonts w:ascii="Times New Roman" w:hAnsi="Times New Roman" w:cs="Times New Roman"/>
                <w:sz w:val="24"/>
                <w:szCs w:val="24"/>
              </w:rPr>
            </w:pPr>
            <w:r w:rsidRPr="009635DD">
              <w:rPr>
                <w:rFonts w:ascii="Times New Roman" w:hAnsi="Times New Roman" w:cs="Times New Roman"/>
                <w:sz w:val="24"/>
                <w:szCs w:val="24"/>
              </w:rPr>
              <w:t>318</w:t>
            </w:r>
          </w:p>
        </w:tc>
      </w:tr>
      <w:tr w:rsidR="00C074CA" w:rsidRPr="009635DD" w:rsidTr="00A81A8D">
        <w:trPr>
          <w:trHeight w:val="272"/>
        </w:trPr>
        <w:tc>
          <w:tcPr>
            <w:tcW w:w="9464" w:type="dxa"/>
            <w:tcBorders>
              <w:top w:val="single" w:sz="4" w:space="0" w:color="auto"/>
              <w:left w:val="single" w:sz="4" w:space="0" w:color="auto"/>
              <w:bottom w:val="single" w:sz="4" w:space="0" w:color="auto"/>
              <w:right w:val="single" w:sz="4" w:space="0" w:color="auto"/>
            </w:tcBorders>
            <w:vAlign w:val="center"/>
          </w:tcPr>
          <w:p w:rsidR="00C074CA" w:rsidRPr="009635DD" w:rsidRDefault="00C074CA" w:rsidP="009635DD">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074CA" w:rsidRPr="009635DD" w:rsidRDefault="00C074CA" w:rsidP="009635DD">
            <w:pPr>
              <w:spacing w:after="0" w:line="240" w:lineRule="auto"/>
              <w:jc w:val="both"/>
              <w:rPr>
                <w:rFonts w:ascii="Times New Roman" w:hAnsi="Times New Roman" w:cs="Times New Roman"/>
                <w:sz w:val="24"/>
                <w:szCs w:val="24"/>
              </w:rPr>
            </w:pPr>
          </w:p>
        </w:tc>
      </w:tr>
    </w:tbl>
    <w:p w:rsidR="00C074CA" w:rsidRPr="009635DD" w:rsidRDefault="00C074CA" w:rsidP="009635DD">
      <w:pPr>
        <w:spacing w:after="0" w:line="240" w:lineRule="auto"/>
        <w:jc w:val="center"/>
        <w:rPr>
          <w:rFonts w:ascii="Times New Roman" w:eastAsia="Times New Roman" w:hAnsi="Times New Roman" w:cs="Times New Roman"/>
          <w:b/>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C074CA" w:rsidRPr="009635DD" w:rsidRDefault="00C074CA" w:rsidP="009635DD">
      <w:pPr>
        <w:spacing w:after="0" w:line="240" w:lineRule="auto"/>
        <w:jc w:val="center"/>
        <w:rPr>
          <w:rFonts w:ascii="Times New Roman" w:eastAsia="Times New Roman" w:hAnsi="Times New Roman" w:cs="Times New Roman"/>
          <w:sz w:val="24"/>
          <w:szCs w:val="24"/>
          <w:lang w:eastAsia="ru-RU"/>
        </w:rPr>
      </w:pPr>
    </w:p>
    <w:p w:rsidR="00174193" w:rsidRDefault="00174193" w:rsidP="009635DD">
      <w:pPr>
        <w:spacing w:after="0" w:line="240" w:lineRule="auto"/>
        <w:jc w:val="center"/>
        <w:rPr>
          <w:rFonts w:ascii="Times New Roman" w:hAnsi="Times New Roman" w:cs="Times New Roman"/>
          <w:b/>
          <w:sz w:val="24"/>
          <w:szCs w:val="24"/>
        </w:rPr>
      </w:pPr>
    </w:p>
    <w:p w:rsidR="00174193" w:rsidRDefault="00174193" w:rsidP="009635DD">
      <w:pPr>
        <w:spacing w:after="0" w:line="240" w:lineRule="auto"/>
        <w:jc w:val="center"/>
        <w:rPr>
          <w:rFonts w:ascii="Times New Roman" w:hAnsi="Times New Roman" w:cs="Times New Roman"/>
          <w:b/>
          <w:sz w:val="24"/>
          <w:szCs w:val="24"/>
        </w:rPr>
      </w:pPr>
    </w:p>
    <w:p w:rsidR="00174193" w:rsidRDefault="00174193" w:rsidP="009635DD">
      <w:pPr>
        <w:spacing w:after="0" w:line="240" w:lineRule="auto"/>
        <w:jc w:val="center"/>
        <w:rPr>
          <w:rFonts w:ascii="Times New Roman" w:hAnsi="Times New Roman" w:cs="Times New Roman"/>
          <w:b/>
          <w:sz w:val="24"/>
          <w:szCs w:val="24"/>
        </w:rPr>
      </w:pPr>
    </w:p>
    <w:p w:rsidR="00174193" w:rsidRDefault="00174193" w:rsidP="009635DD">
      <w:pPr>
        <w:spacing w:after="0" w:line="240" w:lineRule="auto"/>
        <w:jc w:val="center"/>
        <w:rPr>
          <w:rFonts w:ascii="Times New Roman" w:hAnsi="Times New Roman" w:cs="Times New Roman"/>
          <w:b/>
          <w:sz w:val="24"/>
          <w:szCs w:val="24"/>
        </w:rPr>
      </w:pPr>
    </w:p>
    <w:p w:rsidR="00174193" w:rsidRDefault="00174193" w:rsidP="009635DD">
      <w:pPr>
        <w:spacing w:after="0" w:line="240" w:lineRule="auto"/>
        <w:jc w:val="center"/>
        <w:rPr>
          <w:rFonts w:ascii="Times New Roman" w:hAnsi="Times New Roman" w:cs="Times New Roman"/>
          <w:b/>
          <w:sz w:val="24"/>
          <w:szCs w:val="24"/>
        </w:rPr>
      </w:pPr>
    </w:p>
    <w:p w:rsidR="00C074CA" w:rsidRPr="009635DD" w:rsidRDefault="00C074CA" w:rsidP="00174193">
      <w:pPr>
        <w:spacing w:after="0" w:line="240" w:lineRule="auto"/>
        <w:jc w:val="center"/>
        <w:rPr>
          <w:rFonts w:ascii="Times New Roman" w:hAnsi="Times New Roman" w:cs="Times New Roman"/>
          <w:b/>
          <w:sz w:val="24"/>
          <w:szCs w:val="24"/>
        </w:rPr>
      </w:pPr>
      <w:r w:rsidRPr="009635DD">
        <w:rPr>
          <w:rFonts w:ascii="Times New Roman" w:hAnsi="Times New Roman" w:cs="Times New Roman"/>
          <w:b/>
          <w:sz w:val="24"/>
          <w:szCs w:val="24"/>
          <w:lang w:val="en-US"/>
        </w:rPr>
        <w:t>I</w:t>
      </w:r>
      <w:r w:rsidRPr="009635DD">
        <w:rPr>
          <w:rFonts w:ascii="Times New Roman" w:hAnsi="Times New Roman" w:cs="Times New Roman"/>
          <w:b/>
          <w:sz w:val="24"/>
          <w:szCs w:val="24"/>
        </w:rPr>
        <w:t>. ЦЕЛЕВОЙ РАЗДЕЛ.</w:t>
      </w:r>
    </w:p>
    <w:p w:rsidR="00C074CA" w:rsidRPr="009635DD" w:rsidRDefault="00C074CA" w:rsidP="00174193">
      <w:pPr>
        <w:pStyle w:val="a3"/>
        <w:ind w:left="0"/>
        <w:jc w:val="center"/>
        <w:rPr>
          <w:b/>
        </w:rPr>
      </w:pPr>
      <w:r w:rsidRPr="009635DD">
        <w:rPr>
          <w:b/>
        </w:rPr>
        <w:t>1.1. Пояснительная записка</w:t>
      </w:r>
    </w:p>
    <w:p w:rsidR="00C074CA" w:rsidRPr="009635DD" w:rsidRDefault="00C074CA" w:rsidP="00174193">
      <w:pPr>
        <w:pStyle w:val="a3"/>
        <w:ind w:left="0"/>
        <w:jc w:val="center"/>
        <w:rPr>
          <w:b/>
        </w:rPr>
      </w:pPr>
    </w:p>
    <w:p w:rsidR="00C074CA" w:rsidRPr="009635DD" w:rsidRDefault="00C074CA" w:rsidP="009635DD">
      <w:pPr>
        <w:pStyle w:val="1a"/>
        <w:spacing w:line="240" w:lineRule="auto"/>
        <w:ind w:firstLine="740"/>
        <w:jc w:val="both"/>
        <w:rPr>
          <w:rFonts w:ascii="Times New Roman" w:hAnsi="Times New Roman"/>
          <w:b/>
          <w:sz w:val="24"/>
          <w:szCs w:val="24"/>
        </w:rPr>
      </w:pPr>
      <w:r w:rsidRPr="009635DD">
        <w:rPr>
          <w:rFonts w:ascii="Times New Roman" w:hAnsi="Times New Roman"/>
          <w:sz w:val="24"/>
          <w:szCs w:val="24"/>
        </w:rPr>
        <w:t xml:space="preserve">Адаптированная  </w:t>
      </w:r>
      <w:r w:rsidRPr="009635DD">
        <w:rPr>
          <w:rFonts w:ascii="Times New Roman" w:hAnsi="Times New Roman"/>
          <w:sz w:val="24"/>
          <w:szCs w:val="24"/>
          <w:lang w:eastAsia="ru-RU"/>
        </w:rPr>
        <w:t xml:space="preserve"> образовательная программа  воспитателя (далее Программа) для детей с ЗПР  комбинированной группы  </w:t>
      </w:r>
      <w:r w:rsidR="00174193">
        <w:rPr>
          <w:rFonts w:ascii="Times New Roman" w:hAnsi="Times New Roman"/>
          <w:color w:val="000000" w:themeColor="text1"/>
          <w:sz w:val="24"/>
          <w:szCs w:val="24"/>
          <w:lang w:eastAsia="ru-RU"/>
        </w:rPr>
        <w:t>от 6</w:t>
      </w:r>
      <w:r w:rsidRPr="00174193">
        <w:rPr>
          <w:rFonts w:ascii="Times New Roman" w:hAnsi="Times New Roman"/>
          <w:color w:val="000000" w:themeColor="text1"/>
          <w:sz w:val="24"/>
          <w:szCs w:val="24"/>
          <w:lang w:eastAsia="ru-RU"/>
        </w:rPr>
        <w:t xml:space="preserve"> до</w:t>
      </w:r>
      <w:r w:rsidR="00174193">
        <w:rPr>
          <w:rFonts w:ascii="Times New Roman" w:hAnsi="Times New Roman"/>
          <w:color w:val="000000" w:themeColor="text1"/>
          <w:sz w:val="24"/>
          <w:szCs w:val="24"/>
          <w:lang w:eastAsia="ru-RU"/>
        </w:rPr>
        <w:t xml:space="preserve"> 7 </w:t>
      </w:r>
      <w:r w:rsidRPr="00174193">
        <w:rPr>
          <w:rStyle w:val="af9"/>
          <w:color w:val="000000" w:themeColor="text1"/>
          <w:sz w:val="24"/>
          <w:szCs w:val="24"/>
        </w:rPr>
        <w:t>направлена</w:t>
      </w:r>
      <w:r w:rsidRPr="009635DD">
        <w:rPr>
          <w:rStyle w:val="af9"/>
          <w:color w:val="FF0000"/>
          <w:sz w:val="24"/>
          <w:szCs w:val="24"/>
        </w:rPr>
        <w:t xml:space="preserve"> </w:t>
      </w:r>
      <w:r w:rsidRPr="009635DD">
        <w:rPr>
          <w:rStyle w:val="af9"/>
          <w:sz w:val="24"/>
          <w:szCs w:val="24"/>
        </w:rPr>
        <w:t>на создание условий для реализации гарантированного права гражданам Российской Федерации на получение общедоступного и бесплатного дошкольного образования в соответствии с пунктом 3 статьи 8 Федерального Закона от 29 декабря 2012 г. № 273-ФЗ «Об образовании в Российской Федерации». Программа</w:t>
      </w:r>
      <w:bookmarkStart w:id="1" w:name="bookmark12"/>
      <w:r w:rsidRPr="009635DD">
        <w:rPr>
          <w:rStyle w:val="af9"/>
          <w:sz w:val="24"/>
          <w:szCs w:val="24"/>
        </w:rPr>
        <w:t xml:space="preserve"> составлена на основе </w:t>
      </w:r>
      <w:r w:rsidRPr="009635DD">
        <w:rPr>
          <w:rFonts w:ascii="Times New Roman" w:hAnsi="Times New Roman"/>
          <w:sz w:val="24"/>
          <w:szCs w:val="24"/>
        </w:rPr>
        <w:t>Адаптированной образовательная программы дошкольного образования структурного подразделения МАОУ «СОШ№4» «детски сад «Улыбка» (далее АОП ДО), составлена согласно приказу Министерства просвещения Российской Федерации от 24 ноября 2022 года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bookmarkEnd w:id="1"/>
    <w:p w:rsidR="00C074CA" w:rsidRPr="009635DD" w:rsidRDefault="00C074CA" w:rsidP="009635DD">
      <w:pPr>
        <w:pStyle w:val="20"/>
        <w:shd w:val="clear" w:color="auto" w:fill="FFFFFF"/>
        <w:spacing w:before="0" w:line="240" w:lineRule="auto"/>
        <w:ind w:firstLine="709"/>
        <w:jc w:val="both"/>
        <w:rPr>
          <w:rFonts w:ascii="Times New Roman" w:hAnsi="Times New Roman" w:cs="Times New Roman"/>
          <w:b/>
          <w:color w:val="auto"/>
          <w:sz w:val="24"/>
          <w:szCs w:val="24"/>
        </w:rPr>
      </w:pPr>
      <w:r w:rsidRPr="009635DD">
        <w:rPr>
          <w:rFonts w:ascii="Times New Roman" w:hAnsi="Times New Roman" w:cs="Times New Roman"/>
          <w:color w:val="auto"/>
          <w:sz w:val="24"/>
          <w:szCs w:val="24"/>
        </w:rPr>
        <w:t>Настоящая адаптированная образовательная программа (далее – АОП) дошкольного образования разработана для детей дошкольного возраста с задержкой психического развития (ЗПР).</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Стандарт определяет инвариантные цели и ориентиры разработки основных образовательных программ дошкольного образования, а АООП предоставляет примеры вариативных способов и средств их достижения.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sidRPr="009635DD">
        <w:rPr>
          <w:rFonts w:ascii="Times New Roman" w:hAnsi="Times New Roman"/>
          <w:i/>
          <w:iCs/>
          <w:sz w:val="24"/>
          <w:szCs w:val="24"/>
        </w:rPr>
        <w:t xml:space="preserve">адаптированной основной образовательной программой (АООП. </w:t>
      </w:r>
      <w:r w:rsidRPr="009635DD">
        <w:rPr>
          <w:rFonts w:ascii="Times New Roman" w:hAnsi="Times New Roman"/>
          <w:sz w:val="24"/>
          <w:szCs w:val="24"/>
        </w:rPr>
        <w:t>По своему организационно-управленческому статусу АООП для детей с ЗПР,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 своему организационно-управленческому статусу данная АООП ДО , реализующая принципы Стандарта, имеет модульную структуру.</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 xml:space="preserve">Рамочный характер АООП ДО раскрывается через представление общей модели образовательного процесса, возрастных нормативов развития, общих и особых образовательных потребностей обучающихся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адаптированная основная образовательная программа дошкольной организации. </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 Структура АООП ДО в соответствии с требованиями Стандарта включает три основных раздела - целевой, содержательный и организационный.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Целевой раздел включает пояснительную записку, в которой рассматриваются значимые для разработки и реализации АОП клинико-психолого-педагогическая характеристика и особые образовательные потребности детей дошкольного возраста с задержкой психического развития. В целевом разделе раскрываются цели, задачи, принципы и подходы к формированию АОП и механизмы ее адаптации; представлены структурные компоненты программы, алгоритм формирования содержания образовательной деятельности, в том числе по профессиональной коррекции нарушений развития детей с ЗПР; раскрываются целевые ориентиры АОП и планируемые результаты ее освоения, а также механизмы оценивания результатов коррекционно-образовательной деятельности педагогов.</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Содержательный раздел АОП ДО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содержание образовательной деятельности по профессиональной коррекции нарушений развития детей с ЗПР;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предметная деятельность, игровая (сюжетно-ролевая игра, игра с правилами и другие виды игры), коммуникативная (общение и взаимодействие с педагогическим работником и другими детьми),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восприятие художественной литературы и фольклора;  самообслуживание и элементарный бытовой труд (в помещении и на улице); </w:t>
      </w:r>
      <w:r w:rsidRPr="009635DD">
        <w:rPr>
          <w:rFonts w:ascii="Times New Roman" w:hAnsi="Times New Roman" w:cs="Times New Roman"/>
          <w:sz w:val="24"/>
          <w:szCs w:val="24"/>
        </w:rPr>
        <w:br/>
        <w:t>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форма активности ребенка.</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Содержательный раздел Программы включает описание коррекционно-развивающей работы, обеспечивающей адаптацию и включение обучающихся с ОВЗ в социум. </w:t>
      </w:r>
      <w:r w:rsidRPr="009635DD">
        <w:rPr>
          <w:rFonts w:ascii="Times New Roman" w:hAnsi="Times New Roman" w:cs="Times New Roman"/>
          <w:sz w:val="24"/>
          <w:szCs w:val="24"/>
        </w:rPr>
        <w:br/>
        <w:t>Программа коррекционно-развивающей работы: является неотъемлемой частью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 обеспечивает достижение максимальной реализации реабилитационного потенциала. учитывает особые образовательные потребности обучающихся дошкольного возраста с ОВЗ, удовлетворение которых открывает возможность общего образования.</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АОП  обеспечивает планируемые результаты дошкольного образования обучающихся дошкольного возраста с ЗПР в условиях дошкольных образовательных групп комбинированной направленности.</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Организационный раздел программы содержит психолого-педагогические условия, обеспечивающие развитие ребенка с ЗПР,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дошкольной организации.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Организационный раздел раскрывает материально-техническое и методическое обеспечение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 специальных литературных источников.</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Программа завершается описанием перспектив по ее совершенствованию и развитию.</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Объем обязательной части, адаптированной образовательной программы  составляет не менее 60% от ее общего объема АООП ДО. Объем части, адаптированной образовательной программы дошкольной организации, формируемой участниками образовательных отношений, составляет не более 40% от ее общего объема. В соответствии с АООП ДО 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участниками образовательных отношений.</w:t>
      </w:r>
    </w:p>
    <w:p w:rsidR="00C074CA" w:rsidRPr="009635DD" w:rsidRDefault="00C074CA"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АОП  содержатся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C074CA" w:rsidRPr="009635DD" w:rsidRDefault="00C074CA"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АОП  для детей с ЗПР разрабатываться с учетом особенностей развития и особых образовательных потребностей, обучающихся указанной нозологической группы.</w:t>
      </w:r>
    </w:p>
    <w:p w:rsidR="00C074CA" w:rsidRPr="009635DD" w:rsidRDefault="00C074CA" w:rsidP="009635DD">
      <w:pPr>
        <w:pStyle w:val="1a"/>
        <w:spacing w:line="240" w:lineRule="auto"/>
        <w:ind w:firstLine="740"/>
        <w:jc w:val="both"/>
        <w:rPr>
          <w:rFonts w:ascii="Times New Roman" w:hAnsi="Times New Roman"/>
          <w:sz w:val="24"/>
          <w:szCs w:val="24"/>
        </w:rPr>
      </w:pPr>
      <w:r w:rsidRPr="009635DD">
        <w:rPr>
          <w:rStyle w:val="af9"/>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C074CA" w:rsidRPr="00174193" w:rsidRDefault="00C074CA" w:rsidP="009635DD">
      <w:pPr>
        <w:pStyle w:val="Default"/>
        <w:numPr>
          <w:ilvl w:val="0"/>
          <w:numId w:val="1"/>
        </w:numPr>
        <w:ind w:left="0" w:firstLine="0"/>
        <w:jc w:val="both"/>
        <w:rPr>
          <w:color w:val="000000" w:themeColor="text1"/>
        </w:rPr>
      </w:pPr>
      <w:r w:rsidRPr="00174193">
        <w:rPr>
          <w:color w:val="000000" w:themeColor="text1"/>
        </w:rPr>
        <w:t>Программа разработана для де</w:t>
      </w:r>
      <w:r w:rsidR="00174193">
        <w:rPr>
          <w:color w:val="000000" w:themeColor="text1"/>
        </w:rPr>
        <w:t>тей  возрастной группы  от 6 до 7 лет (2023-2024</w:t>
      </w:r>
      <w:r w:rsidRPr="00174193">
        <w:rPr>
          <w:color w:val="000000" w:themeColor="text1"/>
        </w:rPr>
        <w:t xml:space="preserve"> год обучения).</w:t>
      </w:r>
    </w:p>
    <w:p w:rsidR="00C074CA" w:rsidRPr="009635DD" w:rsidRDefault="00C074CA" w:rsidP="009635DD">
      <w:pPr>
        <w:pStyle w:val="a3"/>
        <w:numPr>
          <w:ilvl w:val="0"/>
          <w:numId w:val="1"/>
        </w:numPr>
        <w:ind w:left="0" w:firstLine="0"/>
        <w:jc w:val="both"/>
      </w:pPr>
      <w:r w:rsidRPr="009635DD">
        <w:t xml:space="preserve">    Срок реализации программы – 1 год.</w:t>
      </w:r>
    </w:p>
    <w:p w:rsidR="00C074CA" w:rsidRPr="009635DD" w:rsidRDefault="00C074CA" w:rsidP="009635DD">
      <w:pPr>
        <w:pStyle w:val="a3"/>
        <w:ind w:left="0"/>
        <w:jc w:val="both"/>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174193" w:rsidRDefault="00174193" w:rsidP="00174193">
      <w:pPr>
        <w:pStyle w:val="1a"/>
        <w:shd w:val="clear" w:color="auto" w:fill="auto"/>
        <w:tabs>
          <w:tab w:val="left" w:pos="294"/>
        </w:tabs>
        <w:spacing w:line="240" w:lineRule="auto"/>
        <w:jc w:val="center"/>
        <w:rPr>
          <w:rFonts w:ascii="Times New Roman" w:hAnsi="Times New Roman"/>
          <w:b/>
          <w:bCs/>
          <w:sz w:val="24"/>
          <w:szCs w:val="24"/>
        </w:rPr>
      </w:pPr>
    </w:p>
    <w:p w:rsidR="00F1574A" w:rsidRDefault="00F1574A" w:rsidP="00174193">
      <w:pPr>
        <w:pStyle w:val="1a"/>
        <w:shd w:val="clear" w:color="auto" w:fill="auto"/>
        <w:tabs>
          <w:tab w:val="left" w:pos="294"/>
        </w:tabs>
        <w:spacing w:line="240" w:lineRule="auto"/>
        <w:jc w:val="center"/>
        <w:rPr>
          <w:rFonts w:ascii="Times New Roman" w:hAnsi="Times New Roman"/>
          <w:b/>
          <w:bCs/>
          <w:sz w:val="24"/>
          <w:szCs w:val="24"/>
          <w:lang w:val="en-US"/>
        </w:rPr>
      </w:pPr>
      <w:r>
        <w:rPr>
          <w:rFonts w:ascii="Times New Roman" w:hAnsi="Times New Roman"/>
          <w:b/>
          <w:bCs/>
          <w:sz w:val="24"/>
          <w:szCs w:val="24"/>
          <w:lang w:val="en-US"/>
        </w:rPr>
        <w:br w:type="page"/>
      </w:r>
    </w:p>
    <w:p w:rsidR="00C074CA" w:rsidRPr="009635DD" w:rsidRDefault="00C074CA" w:rsidP="00174193">
      <w:pPr>
        <w:pStyle w:val="1a"/>
        <w:shd w:val="clear" w:color="auto" w:fill="auto"/>
        <w:tabs>
          <w:tab w:val="left" w:pos="294"/>
        </w:tabs>
        <w:spacing w:line="240" w:lineRule="auto"/>
        <w:jc w:val="center"/>
        <w:rPr>
          <w:rFonts w:ascii="Times New Roman" w:hAnsi="Times New Roman"/>
          <w:sz w:val="24"/>
          <w:szCs w:val="24"/>
        </w:rPr>
      </w:pPr>
      <w:r w:rsidRPr="009635DD">
        <w:rPr>
          <w:rFonts w:ascii="Times New Roman" w:hAnsi="Times New Roman"/>
          <w:b/>
          <w:bCs/>
          <w:sz w:val="24"/>
          <w:szCs w:val="24"/>
          <w:lang w:val="en-US"/>
        </w:rPr>
        <w:lastRenderedPageBreak/>
        <w:t>I.</w:t>
      </w:r>
      <w:r w:rsidRPr="009635DD">
        <w:rPr>
          <w:rFonts w:ascii="Times New Roman" w:hAnsi="Times New Roman"/>
          <w:b/>
          <w:bCs/>
          <w:sz w:val="24"/>
          <w:szCs w:val="24"/>
        </w:rPr>
        <w:t>ЦЕЛЕВОЙ РАЗДЕЛ</w:t>
      </w:r>
    </w:p>
    <w:p w:rsidR="00C074CA" w:rsidRPr="009635DD" w:rsidRDefault="00C074CA" w:rsidP="00174193">
      <w:pPr>
        <w:pStyle w:val="55"/>
        <w:keepNext/>
        <w:keepLines/>
        <w:numPr>
          <w:ilvl w:val="0"/>
          <w:numId w:val="2"/>
        </w:numPr>
        <w:shd w:val="clear" w:color="auto" w:fill="auto"/>
        <w:tabs>
          <w:tab w:val="left" w:pos="2226"/>
        </w:tabs>
        <w:ind w:left="0" w:firstLine="709"/>
        <w:jc w:val="center"/>
        <w:rPr>
          <w:color w:val="auto"/>
          <w:sz w:val="24"/>
          <w:szCs w:val="24"/>
        </w:rPr>
      </w:pPr>
      <w:bookmarkStart w:id="2" w:name="bookmark13"/>
      <w:bookmarkStart w:id="3" w:name="bookmark14"/>
      <w:r w:rsidRPr="009635DD">
        <w:rPr>
          <w:color w:val="auto"/>
          <w:sz w:val="24"/>
          <w:szCs w:val="24"/>
          <w:u w:val="single"/>
        </w:rPr>
        <w:t>Пояснительная записка</w:t>
      </w:r>
      <w:bookmarkEnd w:id="2"/>
      <w:bookmarkEnd w:id="3"/>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bookmarkStart w:id="4" w:name="bookmark15"/>
      <w:bookmarkStart w:id="5" w:name="bookmark16"/>
      <w:r w:rsidRPr="009635DD">
        <w:rPr>
          <w:rFonts w:ascii="Times New Roman" w:hAnsi="Times New Roman"/>
          <w:sz w:val="24"/>
          <w:szCs w:val="24"/>
        </w:rPr>
        <w:t>Д</w:t>
      </w:r>
      <w:r w:rsidR="00D72663" w:rsidRPr="009635DD">
        <w:rPr>
          <w:rFonts w:ascii="Times New Roman" w:hAnsi="Times New Roman"/>
          <w:sz w:val="24"/>
          <w:szCs w:val="24"/>
        </w:rPr>
        <w:t>ля определения целей и задач АО</w:t>
      </w:r>
      <w:r w:rsidRPr="009635DD">
        <w:rPr>
          <w:rFonts w:ascii="Times New Roman" w:hAnsi="Times New Roman"/>
          <w:sz w:val="24"/>
          <w:szCs w:val="24"/>
        </w:rPr>
        <w:t>П значимо понимание клинико-психологических особенностей полиморфной, разнородной категории детей с задержкой психического развития.</w:t>
      </w:r>
      <w:bookmarkEnd w:id="4"/>
      <w:bookmarkEnd w:id="5"/>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w:t>
      </w:r>
      <w:r w:rsidRPr="009635DD">
        <w:rPr>
          <w:rFonts w:ascii="Times New Roman" w:hAnsi="Times New Roman"/>
          <w:sz w:val="24"/>
          <w:szCs w:val="24"/>
        </w:rPr>
        <w:softHyphen/>
        <w:t xml:space="preserve">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9635DD">
        <w:rPr>
          <w:rFonts w:ascii="Times New Roman" w:hAnsi="Times New Roman"/>
          <w:sz w:val="24"/>
          <w:szCs w:val="24"/>
          <w:lang w:bidi="en-US"/>
        </w:rPr>
        <w:t>(</w:t>
      </w:r>
      <w:r w:rsidRPr="009635DD">
        <w:rPr>
          <w:rFonts w:ascii="Times New Roman" w:hAnsi="Times New Roman"/>
          <w:sz w:val="24"/>
          <w:szCs w:val="24"/>
          <w:lang w:val="en-US" w:bidi="en-US"/>
        </w:rPr>
        <w:t>F</w:t>
      </w:r>
      <w:r w:rsidRPr="009635DD">
        <w:rPr>
          <w:rFonts w:ascii="Times New Roman" w:hAnsi="Times New Roman"/>
          <w:sz w:val="24"/>
          <w:szCs w:val="24"/>
          <w:lang w:bidi="en-US"/>
        </w:rPr>
        <w:t>84).</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соответствии с классификацией </w:t>
      </w:r>
      <w:r w:rsidRPr="009635DD">
        <w:rPr>
          <w:rFonts w:ascii="Times New Roman" w:hAnsi="Times New Roman"/>
          <w:i/>
          <w:iCs/>
          <w:sz w:val="24"/>
          <w:szCs w:val="24"/>
        </w:rPr>
        <w:t>К.С. Лебединской</w:t>
      </w:r>
      <w:r w:rsidRPr="009635DD">
        <w:rPr>
          <w:rFonts w:ascii="Times New Roman" w:hAnsi="Times New Roman"/>
          <w:sz w:val="24"/>
          <w:szCs w:val="24"/>
        </w:rPr>
        <w:t xml:space="preserve"> традиционно различают четыре основных варианта ЗПР.</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Задержка психического развития конституционального происхождения</w:t>
      </w:r>
      <w:r w:rsidRPr="009635DD">
        <w:rPr>
          <w:rFonts w:ascii="Times New Roman" w:hAnsi="Times New Roman"/>
          <w:sz w:val="24"/>
          <w:szCs w:val="24"/>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Задержка психического развития соматогенного генеза</w:t>
      </w:r>
      <w:r w:rsidRPr="009635DD">
        <w:rPr>
          <w:rFonts w:ascii="Times New Roman" w:hAnsi="Times New Roman"/>
          <w:sz w:val="24"/>
          <w:szCs w:val="24"/>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Задержка психического развития психогенного генеза.</w:t>
      </w:r>
      <w:r w:rsidRPr="009635DD">
        <w:rPr>
          <w:rFonts w:ascii="Times New Roman" w:hAnsi="Times New Roman"/>
          <w:sz w:val="24"/>
          <w:szCs w:val="24"/>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lastRenderedPageBreak/>
        <w:t>Задержка церебрально-органического генеза.</w:t>
      </w:r>
      <w:r w:rsidRPr="009635DD">
        <w:rPr>
          <w:rFonts w:ascii="Times New Roman" w:hAnsi="Times New Roman"/>
          <w:sz w:val="24"/>
          <w:szCs w:val="24"/>
        </w:rP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И.И. Мамайчук выделяет </w:t>
      </w:r>
      <w:r w:rsidRPr="009635DD">
        <w:rPr>
          <w:rFonts w:ascii="Times New Roman" w:hAnsi="Times New Roman"/>
          <w:b/>
          <w:bCs/>
          <w:sz w:val="24"/>
          <w:szCs w:val="24"/>
        </w:rPr>
        <w:t>четыре основные группы детей с ЗПР</w:t>
      </w:r>
      <w:r w:rsidRPr="009635DD">
        <w:rPr>
          <w:rFonts w:ascii="Times New Roman" w:hAnsi="Times New Roman"/>
          <w:sz w:val="24"/>
          <w:szCs w:val="24"/>
        </w:rPr>
        <w:t>:</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1. </w:t>
      </w:r>
      <w:r w:rsidRPr="009635DD">
        <w:rPr>
          <w:rFonts w:ascii="Times New Roman" w:hAnsi="Times New Roman"/>
          <w:i/>
          <w:iCs/>
          <w:sz w:val="24"/>
          <w:szCs w:val="24"/>
        </w:rPr>
        <w:t>Дети с относительной сформированностью психических процессов, но сниженной познавательной активностью.</w:t>
      </w:r>
      <w:r w:rsidRPr="009635DD">
        <w:rPr>
          <w:rFonts w:ascii="Times New Roman" w:hAnsi="Times New Roman"/>
          <w:sz w:val="24"/>
          <w:szCs w:val="24"/>
        </w:rPr>
        <w:t xml:space="preserve"> 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C074CA" w:rsidRPr="009635DD" w:rsidRDefault="00C074CA" w:rsidP="009635DD">
      <w:pPr>
        <w:pStyle w:val="1a"/>
        <w:widowControl w:val="0"/>
        <w:numPr>
          <w:ilvl w:val="0"/>
          <w:numId w:val="3"/>
        </w:numPr>
        <w:shd w:val="clear" w:color="auto" w:fill="auto"/>
        <w:tabs>
          <w:tab w:val="left" w:pos="2054"/>
        </w:tabs>
        <w:spacing w:line="240" w:lineRule="auto"/>
        <w:ind w:firstLine="709"/>
        <w:jc w:val="both"/>
        <w:rPr>
          <w:rFonts w:ascii="Times New Roman" w:hAnsi="Times New Roman"/>
          <w:sz w:val="24"/>
          <w:szCs w:val="24"/>
        </w:rPr>
      </w:pPr>
      <w:r w:rsidRPr="009635DD">
        <w:rPr>
          <w:rFonts w:ascii="Times New Roman" w:hAnsi="Times New Roman"/>
          <w:i/>
          <w:iCs/>
          <w:sz w:val="24"/>
          <w:szCs w:val="24"/>
        </w:rPr>
        <w:t xml:space="preserve">Дети с неравномерным проявлением познавательной активности и продуктивности. </w:t>
      </w:r>
      <w:r w:rsidRPr="009635DD">
        <w:rPr>
          <w:rFonts w:ascii="Times New Roman" w:hAnsi="Times New Roman"/>
          <w:sz w:val="24"/>
          <w:szCs w:val="24"/>
        </w:rPr>
        <w:t>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C074CA" w:rsidRPr="009635DD" w:rsidRDefault="00C074CA" w:rsidP="009635DD">
      <w:pPr>
        <w:pStyle w:val="1a"/>
        <w:widowControl w:val="0"/>
        <w:numPr>
          <w:ilvl w:val="0"/>
          <w:numId w:val="3"/>
        </w:numPr>
        <w:shd w:val="clear" w:color="auto" w:fill="auto"/>
        <w:tabs>
          <w:tab w:val="left" w:pos="2054"/>
        </w:tabs>
        <w:spacing w:line="240" w:lineRule="auto"/>
        <w:ind w:firstLine="709"/>
        <w:jc w:val="both"/>
        <w:rPr>
          <w:rFonts w:ascii="Times New Roman" w:hAnsi="Times New Roman"/>
          <w:sz w:val="24"/>
          <w:szCs w:val="24"/>
        </w:rPr>
      </w:pPr>
      <w:r w:rsidRPr="009635DD">
        <w:rPr>
          <w:rFonts w:ascii="Times New Roman" w:hAnsi="Times New Roman"/>
          <w:i/>
          <w:iCs/>
          <w:sz w:val="24"/>
          <w:szCs w:val="24"/>
        </w:rPr>
        <w:t>Дети с выраженным нарушением интеллектуальной продуктивности, но с достаточной познавательной активностью.</w:t>
      </w:r>
      <w:r w:rsidRPr="009635DD">
        <w:rPr>
          <w:rFonts w:ascii="Times New Roman" w:hAnsi="Times New Roman"/>
          <w:sz w:val="24"/>
          <w:szCs w:val="24"/>
        </w:rPr>
        <w:t xml:space="preserve"> В эту группу входят дети с ЗПР церебрально</w:t>
      </w:r>
      <w:r w:rsidRPr="009635DD">
        <w:rPr>
          <w:rFonts w:ascii="Times New Roman" w:hAnsi="Times New Roman"/>
          <w:sz w:val="24"/>
          <w:szCs w:val="24"/>
        </w:rPr>
        <w:softHyphen/>
        <w:t>органического генеза, у которых наблюдается выраженная дефицитарность отдельных психических функций (памяти, внимания, гнозиса, праксиса).</w:t>
      </w:r>
    </w:p>
    <w:p w:rsidR="00C074CA" w:rsidRPr="009635DD" w:rsidRDefault="00C074CA" w:rsidP="009635DD">
      <w:pPr>
        <w:pStyle w:val="1a"/>
        <w:widowControl w:val="0"/>
        <w:numPr>
          <w:ilvl w:val="0"/>
          <w:numId w:val="3"/>
        </w:numPr>
        <w:shd w:val="clear" w:color="auto" w:fill="auto"/>
        <w:tabs>
          <w:tab w:val="left" w:pos="2054"/>
        </w:tabs>
        <w:spacing w:line="240" w:lineRule="auto"/>
        <w:ind w:firstLine="709"/>
        <w:jc w:val="both"/>
        <w:rPr>
          <w:rFonts w:ascii="Times New Roman" w:hAnsi="Times New Roman"/>
          <w:sz w:val="24"/>
          <w:szCs w:val="24"/>
        </w:rPr>
      </w:pPr>
      <w:r w:rsidRPr="009635DD">
        <w:rPr>
          <w:rFonts w:ascii="Times New Roman" w:hAnsi="Times New Roman"/>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sidRPr="009635DD">
        <w:rPr>
          <w:rFonts w:ascii="Times New Roman" w:hAnsi="Times New Roman"/>
          <w:sz w:val="24"/>
          <w:szCs w:val="24"/>
        </w:rPr>
        <w:t xml:space="preserve">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Психологические особенности детей дошкольного возраста с задержкой психического развития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дошкольном возрасте проявления задержки более выраженные и проявляются в следующем:</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Недостаточная познавательная активность нередко в сочетании с быстрой утомляемостью и истощаемостью.</w:t>
      </w:r>
      <w:r w:rsidRPr="009635DD">
        <w:rPr>
          <w:rFonts w:ascii="Times New Roman" w:hAnsi="Times New Roman"/>
          <w:sz w:val="24"/>
          <w:szCs w:val="24"/>
        </w:rPr>
        <w:t xml:space="preserve"> Дети с ЗПР отличаются пониженной, по сравнению с возрастной нормой, умственной работоспособностью, особенно при усложнении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Отставание в развитии психомоторных функций, недостатки общей и мелкой моторики, координационных способностей, чувства ритма.</w:t>
      </w:r>
      <w:r w:rsidRPr="009635DD">
        <w:rPr>
          <w:rFonts w:ascii="Times New Roman" w:hAnsi="Times New Roman"/>
          <w:sz w:val="24"/>
          <w:szCs w:val="24"/>
        </w:rPr>
        <w:t xml:space="preserve">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w:t>
      </w:r>
      <w:r w:rsidRPr="009635DD">
        <w:rPr>
          <w:rFonts w:ascii="Times New Roman" w:hAnsi="Times New Roman"/>
          <w:sz w:val="24"/>
          <w:szCs w:val="24"/>
        </w:rPr>
        <w:lastRenderedPageBreak/>
        <w:t>зрительно-слухо-моторной координации, произвольной регуляции движений, недостатках моторной памяти, пространственной организации движений.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 xml:space="preserve">Недостаточность объема, обобщенности, предметности и целостности восприятия, </w:t>
      </w:r>
      <w:r w:rsidRPr="009635DD">
        <w:rPr>
          <w:rFonts w:ascii="Times New Roman" w:hAnsi="Times New Roman"/>
          <w:sz w:val="24"/>
          <w:szCs w:val="24"/>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Более </w:t>
      </w:r>
      <w:r w:rsidRPr="009635DD">
        <w:rPr>
          <w:rFonts w:ascii="Times New Roman" w:hAnsi="Times New Roman"/>
          <w:i/>
          <w:iCs/>
          <w:sz w:val="24"/>
          <w:szCs w:val="24"/>
        </w:rPr>
        <w:t>низкая способность</w:t>
      </w:r>
      <w:r w:rsidRPr="009635DD">
        <w:rPr>
          <w:rFonts w:ascii="Times New Roman" w:hAnsi="Times New Roman"/>
          <w:sz w:val="24"/>
          <w:szCs w:val="24"/>
        </w:rPr>
        <w:t xml:space="preserve">, по сравнению с нормально развивающимися детьми того же возраста, </w:t>
      </w:r>
      <w:r w:rsidRPr="009635DD">
        <w:rPr>
          <w:rFonts w:ascii="Times New Roman" w:hAnsi="Times New Roman"/>
          <w:i/>
          <w:iCs/>
          <w:sz w:val="24"/>
          <w:szCs w:val="24"/>
        </w:rPr>
        <w:t>к приему и переработке перцептивной информации,</w:t>
      </w:r>
      <w:r w:rsidRPr="009635DD">
        <w:rPr>
          <w:rFonts w:ascii="Times New Roman" w:hAnsi="Times New Roman"/>
          <w:sz w:val="24"/>
          <w:szCs w:val="24"/>
        </w:rPr>
        <w:t xml:space="preserve">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Незрелость мыслительных операций.</w:t>
      </w:r>
      <w:r w:rsidRPr="009635DD">
        <w:rPr>
          <w:rFonts w:ascii="Times New Roman" w:hAnsi="Times New Roman"/>
          <w:sz w:val="24"/>
          <w:szCs w:val="24"/>
        </w:rPr>
        <w:t xml:space="preserve">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 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Задержанный темп формирования мнестической деятельности, низкая продуктивность и прочность запоминания,</w:t>
      </w:r>
      <w:r w:rsidRPr="009635DD">
        <w:rPr>
          <w:rFonts w:ascii="Times New Roman" w:hAnsi="Times New Roman"/>
          <w:sz w:val="24"/>
          <w:szCs w:val="24"/>
        </w:rPr>
        <w:t xml:space="preserve"> особенно на уровне слухоречевой памяти, отрицательно сказывается на усвоении получаемой информации.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r w:rsidRPr="009635DD">
        <w:rPr>
          <w:rFonts w:ascii="Times New Roman" w:hAnsi="Times New Roman"/>
          <w:i/>
          <w:iCs/>
          <w:sz w:val="24"/>
          <w:szCs w:val="24"/>
        </w:rPr>
        <w:t>саморегуляция,</w:t>
      </w:r>
      <w:r w:rsidRPr="009635DD">
        <w:rPr>
          <w:rFonts w:ascii="Times New Roman" w:hAnsi="Times New Roman"/>
          <w:sz w:val="24"/>
          <w:szCs w:val="24"/>
        </w:rPr>
        <w:t xml:space="preserve"> что негативно сказывается на успешности ребенка при освоении образовательной программы.</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Эмоциональная сфера дошкольников</w:t>
      </w:r>
      <w:r w:rsidRPr="009635DD">
        <w:rPr>
          <w:rFonts w:ascii="Times New Roman" w:hAnsi="Times New Roman"/>
          <w:sz w:val="24"/>
          <w:szCs w:val="24"/>
        </w:rPr>
        <w:t xml:space="preserve">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 xml:space="preserve">Незрелость эмоционально-волевой сферы и коммуникативной деятельности </w:t>
      </w:r>
      <w:r w:rsidRPr="009635DD">
        <w:rPr>
          <w:rFonts w:ascii="Times New Roman" w:hAnsi="Times New Roman"/>
          <w:sz w:val="24"/>
          <w:szCs w:val="24"/>
        </w:rPr>
        <w:t xml:space="preserve">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w:t>
      </w:r>
      <w:r w:rsidRPr="009635DD">
        <w:rPr>
          <w:rFonts w:ascii="Times New Roman" w:hAnsi="Times New Roman"/>
          <w:sz w:val="24"/>
          <w:szCs w:val="24"/>
        </w:rPr>
        <w:lastRenderedPageBreak/>
        <w:t>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Задержка в развитии и своеобразие игровой деятельности</w:t>
      </w:r>
      <w:r w:rsidRPr="009635DD">
        <w:rPr>
          <w:rFonts w:ascii="Times New Roman" w:hAnsi="Times New Roman"/>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Недоразвитие речи носит системный характер. Особенности речевого развития детей с ЗПР</w:t>
      </w:r>
      <w:r w:rsidRPr="009635DD">
        <w:rPr>
          <w:rFonts w:ascii="Times New Roman" w:hAnsi="Times New Roman"/>
          <w:sz w:val="24"/>
          <w:szCs w:val="24"/>
        </w:rPr>
        <w:t xml:space="preserve"> обусловлены своеобразием их познавательной деятельности и проявляются в следующем:</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отставание в овладении речью как средством общения и всеми компонентами языка;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низкая речевая активность;</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бедность, недифференцированность словаря;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выраженные недостатки грамматического строя речи: словообразования, словоизменения, синтаксической системы языка;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слабость словесной регуляции действий, трудности вербализации и словесного отчета;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задержка в развитии фразовой речи, неполноценность развернутых речевых высказываний;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недостаточный уровень ориентировки в языковой действительности, трудности в осознании звуко-слогового строения слова, состава предложения;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недостатки устной речи и несформированность функционального базиса письменной речи обусловливают особые проблемы при овладении грамотой;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Вышеперечисленные особенности познавательной деятельности, речи, эмоционально</w:t>
      </w:r>
      <w:r w:rsidRPr="009635DD">
        <w:rPr>
          <w:rFonts w:ascii="Times New Roman" w:hAnsi="Times New Roman"/>
          <w:sz w:val="24"/>
          <w:szCs w:val="24"/>
        </w:rPr>
        <w:softHyphen/>
        <w:t xml:space="preserve">волевой сферы обусловливают слабость функционального базиса, обеспечивающего дальнейшую учебную деятельность детей с ЗПР </w:t>
      </w:r>
      <w:r w:rsidRPr="009635DD">
        <w:rPr>
          <w:rFonts w:ascii="Times New Roman" w:hAnsi="Times New Roman"/>
          <w:i/>
          <w:iCs/>
          <w:sz w:val="24"/>
          <w:szCs w:val="24"/>
        </w:rPr>
        <w:t>в коммуникативном, регулятивном, познавательном, личностном компонентах.</w:t>
      </w:r>
      <w:r w:rsidRPr="009635DD">
        <w:rPr>
          <w:rFonts w:ascii="Times New Roman" w:hAnsi="Times New Roman"/>
          <w:sz w:val="24"/>
          <w:szCs w:val="24"/>
        </w:rPr>
        <w:t xml:space="preserve">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Особые образовательные потребности дошкольников с задержкой психического развития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ФГОС ДО отмечается, что образовательная и </w:t>
      </w:r>
      <w:r w:rsidRPr="009635DD">
        <w:rPr>
          <w:rFonts w:ascii="Times New Roman" w:hAnsi="Times New Roman"/>
          <w:i/>
          <w:iCs/>
          <w:sz w:val="24"/>
          <w:szCs w:val="24"/>
        </w:rPr>
        <w:t>коррекционная</w:t>
      </w:r>
      <w:r w:rsidRPr="009635DD">
        <w:rPr>
          <w:rFonts w:ascii="Times New Roman" w:hAnsi="Times New Roman"/>
          <w:sz w:val="24"/>
          <w:szCs w:val="24"/>
        </w:rPr>
        <w:t xml:space="preserve">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9635DD">
        <w:rPr>
          <w:rFonts w:ascii="Times New Roman" w:hAnsi="Times New Roman"/>
          <w:b/>
          <w:bCs/>
          <w:i/>
          <w:iCs/>
          <w:sz w:val="24"/>
          <w:szCs w:val="24"/>
        </w:rPr>
        <w:t>специфические образовательные потребности и возможности</w:t>
      </w:r>
      <w:r w:rsidRPr="009635DD">
        <w:rPr>
          <w:rFonts w:ascii="Times New Roman" w:hAnsi="Times New Roman"/>
          <w:sz w:val="24"/>
          <w:szCs w:val="24"/>
        </w:rPr>
        <w:t xml:space="preserve"> каждой категории детей.</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Особые образовательные потребности</w:t>
      </w:r>
      <w:r w:rsidRPr="009635DD">
        <w:rPr>
          <w:rFonts w:ascii="Times New Roman" w:hAnsi="Times New Roman"/>
          <w:b/>
          <w:bCs/>
          <w:sz w:val="24"/>
          <w:szCs w:val="24"/>
        </w:rPr>
        <w:t xml:space="preserve"> детей с ОВЗ </w:t>
      </w:r>
      <w:r w:rsidRPr="009635DD">
        <w:rPr>
          <w:rFonts w:ascii="Times New Roman" w:hAnsi="Times New Roman"/>
          <w:sz w:val="24"/>
          <w:szCs w:val="24"/>
        </w:rPr>
        <w:t xml:space="preserve">определяются как </w:t>
      </w:r>
      <w:r w:rsidRPr="009635DD">
        <w:rPr>
          <w:rFonts w:ascii="Times New Roman" w:hAnsi="Times New Roman"/>
          <w:b/>
          <w:bCs/>
          <w:i/>
          <w:iCs/>
          <w:sz w:val="24"/>
          <w:szCs w:val="24"/>
        </w:rPr>
        <w:t>общими, так</w:t>
      </w:r>
      <w:r w:rsidRPr="009635DD">
        <w:rPr>
          <w:rFonts w:ascii="Times New Roman" w:hAnsi="Times New Roman"/>
          <w:b/>
          <w:bCs/>
          <w:sz w:val="24"/>
          <w:szCs w:val="24"/>
        </w:rPr>
        <w:t xml:space="preserve"> и </w:t>
      </w:r>
      <w:r w:rsidRPr="009635DD">
        <w:rPr>
          <w:rFonts w:ascii="Times New Roman" w:hAnsi="Times New Roman"/>
          <w:b/>
          <w:bCs/>
          <w:i/>
          <w:iCs/>
          <w:sz w:val="24"/>
          <w:szCs w:val="24"/>
        </w:rPr>
        <w:t>специфическими</w:t>
      </w:r>
      <w:r w:rsidRPr="009635DD">
        <w:rPr>
          <w:rFonts w:ascii="Times New Roman" w:hAnsi="Times New Roman"/>
          <w:sz w:val="24"/>
          <w:szCs w:val="24"/>
        </w:rPr>
        <w:t xml:space="preserve"> недостатками развития, а также иерархией нарушений в структуре дефекта (Н.В. Бабкина; Н.Ю. Борякова).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раннее выявление недостатков в развитии и получение специальной психолого</w:t>
      </w:r>
      <w:r w:rsidRPr="009635DD">
        <w:rPr>
          <w:rFonts w:ascii="Times New Roman" w:hAnsi="Times New Roman"/>
          <w:sz w:val="24"/>
          <w:szCs w:val="24"/>
        </w:rPr>
        <w:softHyphen/>
        <w:t>педагогической помощи на дошкольном этапе образования;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w:t>
      </w:r>
      <w:r w:rsidRPr="009635DD">
        <w:rPr>
          <w:rFonts w:ascii="Times New Roman" w:hAnsi="Times New Roman"/>
          <w:sz w:val="24"/>
          <w:szCs w:val="24"/>
        </w:rPr>
        <w:softHyphen/>
        <w:t>коммуникативной, познавательной и двигательной сфер;</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обеспечение преемственности между дошкольным и школьным образованием как условия непрерывности коррекционно-развивающего процесса;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 медико-педагогического консилиума;</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щадящий, комфортный, здоровьесберегающий режим жизнедеятельности детей и образовательных нагрузок;</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индивидуально-дифференцированный подход в процессе усвоения образовательной программы;</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постоянная стимуляция познавательной и речевой активности, побуждение интереса к себе, окружающему предметному миру и социальному окружению;</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развитие всех компонентов речи, речеязыковой компетентности;</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C074CA" w:rsidRPr="009635DD" w:rsidRDefault="00C074CA" w:rsidP="009635DD">
      <w:pPr>
        <w:pStyle w:val="1a"/>
        <w:shd w:val="clear" w:color="auto" w:fill="auto"/>
        <w:spacing w:line="240" w:lineRule="auto"/>
        <w:ind w:firstLine="709"/>
        <w:jc w:val="both"/>
        <w:rPr>
          <w:rFonts w:ascii="Times New Roman" w:hAnsi="Times New Roman"/>
          <w:sz w:val="24"/>
          <w:szCs w:val="24"/>
        </w:rPr>
      </w:pPr>
      <w:bookmarkStart w:id="6" w:name="bookmark17"/>
      <w:r w:rsidRPr="009635DD">
        <w:rPr>
          <w:rFonts w:ascii="Times New Roman" w:hAnsi="Times New Roman"/>
          <w:sz w:val="24"/>
          <w:szCs w:val="24"/>
        </w:rPr>
        <w:t xml:space="preserve">•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w:t>
      </w:r>
      <w:r w:rsidRPr="009635DD">
        <w:rPr>
          <w:rFonts w:ascii="Times New Roman" w:hAnsi="Times New Roman"/>
          <w:sz w:val="24"/>
          <w:szCs w:val="24"/>
        </w:rPr>
        <w:lastRenderedPageBreak/>
        <w:t>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bookmarkEnd w:id="6"/>
    </w:p>
    <w:p w:rsidR="005967A7" w:rsidRPr="009635DD" w:rsidRDefault="005967A7" w:rsidP="009635DD">
      <w:pPr>
        <w:pStyle w:val="55"/>
        <w:keepNext/>
        <w:keepLines/>
        <w:shd w:val="clear" w:color="auto" w:fill="auto"/>
        <w:tabs>
          <w:tab w:val="left" w:pos="2318"/>
        </w:tabs>
        <w:ind w:left="0" w:firstLine="709"/>
        <w:jc w:val="center"/>
        <w:rPr>
          <w:color w:val="FF0000"/>
          <w:sz w:val="24"/>
          <w:szCs w:val="24"/>
        </w:rPr>
      </w:pPr>
      <w:bookmarkStart w:id="7" w:name="bookmark18"/>
      <w:bookmarkStart w:id="8" w:name="bookmark19"/>
      <w:r w:rsidRPr="009635DD">
        <w:rPr>
          <w:color w:val="auto"/>
          <w:sz w:val="24"/>
          <w:szCs w:val="24"/>
        </w:rPr>
        <w:t>1.2.Цели, задачи и условия реализации АОП</w:t>
      </w:r>
      <w:bookmarkEnd w:id="7"/>
      <w:bookmarkEnd w:id="8"/>
      <w:r w:rsidR="00AD55F8" w:rsidRPr="009635DD">
        <w:rPr>
          <w:color w:val="auto"/>
          <w:sz w:val="24"/>
          <w:szCs w:val="24"/>
        </w:rPr>
        <w:t xml:space="preserve"> </w:t>
      </w:r>
      <w:r w:rsidRPr="009635DD">
        <w:rPr>
          <w:color w:val="auto"/>
          <w:sz w:val="24"/>
          <w:szCs w:val="24"/>
        </w:rPr>
        <w:t xml:space="preserve"> </w:t>
      </w:r>
      <w:r w:rsidR="00174193" w:rsidRPr="00174193">
        <w:rPr>
          <w:color w:val="000000" w:themeColor="text1"/>
          <w:sz w:val="24"/>
          <w:szCs w:val="24"/>
        </w:rPr>
        <w:t xml:space="preserve">подготовительной </w:t>
      </w:r>
      <w:r w:rsidRPr="00174193">
        <w:rPr>
          <w:color w:val="000000" w:themeColor="text1"/>
          <w:sz w:val="24"/>
          <w:szCs w:val="24"/>
        </w:rPr>
        <w:t>группы комбинированной направленности для детей с ЗПР</w:t>
      </w:r>
      <w:r w:rsidRPr="009635DD">
        <w:rPr>
          <w:color w:val="FF0000"/>
          <w:sz w:val="24"/>
          <w:szCs w:val="24"/>
        </w:rPr>
        <w:t xml:space="preserve"> </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АОО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5967A7" w:rsidRPr="009635DD" w:rsidRDefault="005967A7"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Задачи АОП :</w:t>
      </w:r>
    </w:p>
    <w:p w:rsidR="005967A7" w:rsidRPr="009635DD" w:rsidRDefault="000035E7"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реализация содержания АОП</w:t>
      </w:r>
      <w:r w:rsidR="005967A7" w:rsidRPr="009635DD">
        <w:rPr>
          <w:rFonts w:ascii="Times New Roman" w:hAnsi="Times New Roman" w:cs="Times New Roman"/>
          <w:sz w:val="24"/>
          <w:szCs w:val="24"/>
        </w:rPr>
        <w:t>;</w:t>
      </w:r>
    </w:p>
    <w:p w:rsidR="005967A7" w:rsidRPr="009635DD" w:rsidRDefault="005967A7"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коррекция недостатков психофизического развития обучающихся с ЗПР;</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охрана и укрепление физического и психического здоровья обучающихся с ЗПР, в том числе их эмоционального благополучия;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ЗПР;</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5967A7" w:rsidRPr="009635DD" w:rsidRDefault="005967A7"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0035E7" w:rsidRPr="009635DD" w:rsidRDefault="005967A7" w:rsidP="009635DD">
      <w:pPr>
        <w:pStyle w:val="55"/>
        <w:keepNext/>
        <w:keepLines/>
        <w:shd w:val="clear" w:color="auto" w:fill="auto"/>
        <w:tabs>
          <w:tab w:val="left" w:pos="2318"/>
        </w:tabs>
        <w:ind w:left="0" w:firstLine="709"/>
        <w:jc w:val="center"/>
        <w:rPr>
          <w:color w:val="FF0000"/>
          <w:sz w:val="24"/>
          <w:szCs w:val="24"/>
        </w:rPr>
      </w:pPr>
      <w:r w:rsidRPr="009635DD">
        <w:rPr>
          <w:color w:val="auto"/>
          <w:sz w:val="24"/>
          <w:szCs w:val="24"/>
        </w:rPr>
        <w:t>1.3. Принципы АОП</w:t>
      </w:r>
      <w:r w:rsidR="00174193">
        <w:rPr>
          <w:color w:val="auto"/>
          <w:sz w:val="24"/>
          <w:szCs w:val="24"/>
        </w:rPr>
        <w:t xml:space="preserve"> </w:t>
      </w:r>
      <w:r w:rsidR="00174193" w:rsidRPr="00174193">
        <w:rPr>
          <w:color w:val="000000" w:themeColor="text1"/>
          <w:sz w:val="24"/>
          <w:szCs w:val="24"/>
        </w:rPr>
        <w:t>подготовительной</w:t>
      </w:r>
      <w:r w:rsidRPr="00174193">
        <w:rPr>
          <w:color w:val="000000" w:themeColor="text1"/>
          <w:sz w:val="24"/>
          <w:szCs w:val="24"/>
        </w:rPr>
        <w:t xml:space="preserve"> </w:t>
      </w:r>
      <w:r w:rsidR="000035E7" w:rsidRPr="00174193">
        <w:rPr>
          <w:color w:val="000000" w:themeColor="text1"/>
          <w:sz w:val="24"/>
          <w:szCs w:val="24"/>
        </w:rPr>
        <w:t>группы комбинированной направленности для детей с ЗПР</w:t>
      </w:r>
      <w:r w:rsidR="000035E7" w:rsidRPr="009635DD">
        <w:rPr>
          <w:color w:val="FF0000"/>
          <w:sz w:val="24"/>
          <w:szCs w:val="24"/>
        </w:rPr>
        <w:t xml:space="preserve"> </w:t>
      </w:r>
    </w:p>
    <w:p w:rsidR="005967A7" w:rsidRPr="009635DD" w:rsidRDefault="005967A7"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 xml:space="preserve">В соответствии </w:t>
      </w:r>
      <w:r w:rsidR="000035E7" w:rsidRPr="009635DD">
        <w:rPr>
          <w:rFonts w:ascii="Times New Roman" w:hAnsi="Times New Roman" w:cs="Times New Roman"/>
          <w:sz w:val="24"/>
          <w:szCs w:val="24"/>
        </w:rPr>
        <w:t>с</w:t>
      </w:r>
      <w:r w:rsidRPr="009635DD">
        <w:rPr>
          <w:rFonts w:ascii="Times New Roman" w:hAnsi="Times New Roman" w:cs="Times New Roman"/>
          <w:sz w:val="24"/>
          <w:szCs w:val="24"/>
        </w:rPr>
        <w:t xml:space="preserve"> ФГОС ДО</w:t>
      </w:r>
      <w:r w:rsidR="000035E7" w:rsidRPr="009635DD">
        <w:rPr>
          <w:rFonts w:ascii="Times New Roman" w:hAnsi="Times New Roman" w:cs="Times New Roman"/>
          <w:sz w:val="24"/>
          <w:szCs w:val="24"/>
        </w:rPr>
        <w:t xml:space="preserve">, ФАОП ДО, </w:t>
      </w:r>
      <w:r w:rsidRPr="009635DD">
        <w:rPr>
          <w:rFonts w:ascii="Times New Roman" w:hAnsi="Times New Roman" w:cs="Times New Roman"/>
          <w:sz w:val="24"/>
          <w:szCs w:val="24"/>
        </w:rPr>
        <w:t xml:space="preserve">  АОП   построена на следующих принципах:</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Поддержка разнообразия детства.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Позитивная социализация ребенка.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6. Сотрудничество Организации с семьей.</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967A7" w:rsidRPr="009635DD" w:rsidRDefault="005967A7" w:rsidP="009635DD">
      <w:pPr>
        <w:pStyle w:val="a3"/>
        <w:autoSpaceDE w:val="0"/>
        <w:autoSpaceDN w:val="0"/>
        <w:adjustRightInd w:val="0"/>
        <w:ind w:left="0" w:firstLine="709"/>
        <w:jc w:val="center"/>
        <w:rPr>
          <w:b/>
        </w:rPr>
      </w:pPr>
      <w:r w:rsidRPr="009635DD">
        <w:rPr>
          <w:b/>
        </w:rPr>
        <w:t xml:space="preserve">1.4.Специфические принципы и подходы к формированию АОП ДО </w:t>
      </w:r>
    </w:p>
    <w:p w:rsidR="005967A7" w:rsidRPr="009635DD" w:rsidRDefault="005967A7" w:rsidP="009635DD">
      <w:pPr>
        <w:pStyle w:val="a3"/>
        <w:autoSpaceDE w:val="0"/>
        <w:autoSpaceDN w:val="0"/>
        <w:adjustRightInd w:val="0"/>
        <w:ind w:left="0" w:firstLine="709"/>
        <w:jc w:val="center"/>
        <w:rPr>
          <w:b/>
        </w:rPr>
      </w:pPr>
      <w:r w:rsidRPr="009635DD">
        <w:rPr>
          <w:b/>
        </w:rPr>
        <w:t>для обучающихся с ЗПР:</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w:t>
      </w:r>
      <w:r w:rsidRPr="009635DD">
        <w:rPr>
          <w:rFonts w:ascii="Times New Roman" w:hAnsi="Times New Roman" w:cs="Times New Roman"/>
          <w:sz w:val="24"/>
          <w:szCs w:val="24"/>
        </w:rPr>
        <w:lastRenderedPageBreak/>
        <w:t>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r w:rsidRPr="009635DD">
        <w:rPr>
          <w:rFonts w:ascii="Times New Roman" w:hAnsi="Times New Roman" w:cs="Times New Roman"/>
          <w:sz w:val="24"/>
          <w:szCs w:val="24"/>
        </w:rPr>
        <w:b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В АООП ДО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АООП ДО с выбором способов достижения цели программы,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Подходы к построению АООП</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АООП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Возможность освоения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Программой предусмотрен </w:t>
      </w:r>
      <w:r w:rsidRPr="009635DD">
        <w:rPr>
          <w:rFonts w:ascii="Times New Roman" w:hAnsi="Times New Roman"/>
          <w:bCs/>
          <w:iCs/>
          <w:sz w:val="24"/>
          <w:szCs w:val="24"/>
        </w:rPr>
        <w:t>гибкий подход</w:t>
      </w:r>
      <w:r w:rsidRPr="009635DD">
        <w:rPr>
          <w:rFonts w:ascii="Times New Roman" w:hAnsi="Times New Roman"/>
          <w:sz w:val="24"/>
          <w:szCs w:val="24"/>
        </w:rPr>
        <w:t xml:space="preserve"> к отбору образовательного и коррекционно</w:t>
      </w:r>
      <w:r w:rsidRPr="009635DD">
        <w:rPr>
          <w:rFonts w:ascii="Times New Roman" w:hAnsi="Times New Roman"/>
          <w:sz w:val="24"/>
          <w:szCs w:val="24"/>
        </w:rPr>
        <w:softHyphen/>
        <w:t>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w:t>
      </w:r>
      <w:r w:rsidRPr="009635DD">
        <w:rPr>
          <w:rFonts w:ascii="Times New Roman" w:hAnsi="Times New Roman"/>
          <w:sz w:val="24"/>
          <w:szCs w:val="24"/>
        </w:rPr>
        <w:softHyphen/>
        <w:t xml:space="preserve">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 дефектологи, </w:t>
      </w:r>
      <w:r w:rsidRPr="009635DD">
        <w:rPr>
          <w:rFonts w:ascii="Times New Roman" w:hAnsi="Times New Roman"/>
          <w:sz w:val="24"/>
          <w:szCs w:val="24"/>
        </w:rPr>
        <w:lastRenderedPageBreak/>
        <w:t>учителя-логопеды, педагоги-психологи), но и воспитатели, музыкальный руководитель, инструктор по 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bookmarkStart w:id="9" w:name="bookmark21"/>
      <w:r w:rsidRPr="009635DD">
        <w:rPr>
          <w:rFonts w:ascii="Times New Roman" w:hAnsi="Times New Roman"/>
          <w:sz w:val="24"/>
          <w:szCs w:val="24"/>
        </w:rPr>
        <w:t>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bookmarkEnd w:id="9"/>
    </w:p>
    <w:p w:rsidR="005967A7" w:rsidRPr="009635DD" w:rsidRDefault="005967A7" w:rsidP="009635DD">
      <w:pPr>
        <w:pStyle w:val="55"/>
        <w:keepNext/>
        <w:keepLines/>
        <w:shd w:val="clear" w:color="auto" w:fill="auto"/>
        <w:tabs>
          <w:tab w:val="left" w:pos="2106"/>
        </w:tabs>
        <w:ind w:left="0" w:firstLine="709"/>
        <w:jc w:val="center"/>
        <w:rPr>
          <w:color w:val="auto"/>
          <w:sz w:val="24"/>
          <w:szCs w:val="24"/>
        </w:rPr>
      </w:pPr>
      <w:bookmarkStart w:id="10" w:name="bookmark22"/>
      <w:bookmarkStart w:id="11" w:name="bookmark23"/>
      <w:r w:rsidRPr="009635DD">
        <w:rPr>
          <w:color w:val="auto"/>
          <w:sz w:val="24"/>
          <w:szCs w:val="24"/>
          <w:u w:val="single"/>
        </w:rPr>
        <w:t>1.5.Планируемые результаты</w:t>
      </w:r>
      <w:bookmarkEnd w:id="10"/>
      <w:bookmarkEnd w:id="11"/>
      <w:r w:rsidRPr="009635DD">
        <w:rPr>
          <w:color w:val="auto"/>
          <w:sz w:val="24"/>
          <w:szCs w:val="24"/>
          <w:u w:val="single"/>
        </w:rPr>
        <w:t>. Целевые ориентиры</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w:t>
      </w:r>
      <w:r w:rsidR="000035E7" w:rsidRPr="009635DD">
        <w:rPr>
          <w:rFonts w:ascii="Times New Roman" w:hAnsi="Times New Roman" w:cs="Times New Roman"/>
          <w:sz w:val="24"/>
          <w:szCs w:val="24"/>
        </w:rPr>
        <w:t>АО</w:t>
      </w:r>
      <w:r w:rsidRPr="009635DD">
        <w:rPr>
          <w:rFonts w:ascii="Times New Roman" w:hAnsi="Times New Roman" w:cs="Times New Roman"/>
          <w:sz w:val="24"/>
          <w:szCs w:val="24"/>
        </w:rPr>
        <w:t>П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Реализация образовательных целей и задач </w:t>
      </w:r>
      <w:r w:rsidR="000035E7" w:rsidRPr="009635DD">
        <w:rPr>
          <w:rFonts w:ascii="Times New Roman" w:hAnsi="Times New Roman" w:cs="Times New Roman"/>
          <w:sz w:val="24"/>
          <w:szCs w:val="24"/>
        </w:rPr>
        <w:t>А</w:t>
      </w:r>
      <w:r w:rsidRPr="009635DD">
        <w:rPr>
          <w:rFonts w:ascii="Times New Roman" w:hAnsi="Times New Roman" w:cs="Times New Roman"/>
          <w:sz w:val="24"/>
          <w:szCs w:val="24"/>
        </w:rPr>
        <w:t>ОП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Целевые ориентиры (планируемые результаты) образовательной деятельности и профессиональной коррекции нарушений развития детей дошкольного возраста с задержкой психомоторного и речевого развития</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разброс вариантов их развития.</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bookmarkStart w:id="12" w:name="bookmark24"/>
      <w:r w:rsidRPr="009635DD">
        <w:rPr>
          <w:rFonts w:ascii="Times New Roman" w:hAnsi="Times New Roman"/>
          <w:i/>
          <w:iCs/>
          <w:sz w:val="24"/>
          <w:szCs w:val="24"/>
        </w:rPr>
        <w:t>Особенности образовательной и коррекционно-развивающей</w:t>
      </w:r>
      <w:r w:rsidRPr="009635DD">
        <w:rPr>
          <w:rFonts w:ascii="Times New Roman" w:hAnsi="Times New Roman"/>
          <w:sz w:val="24"/>
          <w:szCs w:val="24"/>
        </w:rPr>
        <w:t xml:space="preserve">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bookmarkEnd w:id="12"/>
    </w:p>
    <w:p w:rsidR="005967A7" w:rsidRPr="009635DD" w:rsidRDefault="005967A7"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 xml:space="preserve">1.5.2. Целевые ориентиры на этапе завершения освоения АОП  </w:t>
      </w:r>
    </w:p>
    <w:p w:rsidR="005967A7" w:rsidRPr="009635DD" w:rsidRDefault="005967A7"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b/>
          <w:sz w:val="24"/>
          <w:szCs w:val="24"/>
        </w:rPr>
        <w:t xml:space="preserve"> детьми с ЗПР к 7 - 8 годам</w:t>
      </w:r>
      <w:r w:rsidR="000035E7" w:rsidRPr="009635DD">
        <w:rPr>
          <w:rFonts w:ascii="Times New Roman" w:hAnsi="Times New Roman" w:cs="Times New Roman"/>
          <w:sz w:val="24"/>
          <w:szCs w:val="24"/>
        </w:rPr>
        <w:t xml:space="preserve"> ( на основе АООП ДО)</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w:t>
      </w:r>
      <w:r w:rsidRPr="009635DD">
        <w:rPr>
          <w:rFonts w:ascii="Times New Roman" w:hAnsi="Times New Roman" w:cs="Times New Roman"/>
          <w:sz w:val="24"/>
          <w:szCs w:val="24"/>
        </w:rPr>
        <w:lastRenderedPageBreak/>
        <w:t>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4. Художественно-эстетическое развитие:</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а) музыкальное развитие:</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б) художественное развитие:</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lastRenderedPageBreak/>
        <w:t xml:space="preserve">1.6. Необходимыми условиями реализации АОП </w:t>
      </w:r>
      <w:r w:rsidRPr="009635DD">
        <w:rPr>
          <w:rFonts w:ascii="Times New Roman" w:hAnsi="Times New Roman" w:cs="Times New Roman"/>
          <w:sz w:val="24"/>
          <w:szCs w:val="24"/>
        </w:rPr>
        <w:t>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5967A7" w:rsidRPr="009635DD" w:rsidRDefault="000035E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Целевые ориентиры АО</w:t>
      </w:r>
      <w:r w:rsidR="005967A7" w:rsidRPr="009635DD">
        <w:rPr>
          <w:rFonts w:ascii="Times New Roman" w:hAnsi="Times New Roman" w:cs="Times New Roman"/>
          <w:sz w:val="24"/>
          <w:szCs w:val="24"/>
        </w:rPr>
        <w:t>П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5967A7" w:rsidRPr="009635DD" w:rsidRDefault="005967A7" w:rsidP="009635DD">
      <w:pPr>
        <w:pStyle w:val="55"/>
        <w:keepNext/>
        <w:keepLines/>
        <w:shd w:val="clear" w:color="auto" w:fill="auto"/>
        <w:tabs>
          <w:tab w:val="left" w:pos="2086"/>
        </w:tabs>
        <w:ind w:left="0" w:firstLine="709"/>
        <w:jc w:val="center"/>
        <w:rPr>
          <w:color w:val="auto"/>
          <w:sz w:val="24"/>
          <w:szCs w:val="24"/>
        </w:rPr>
      </w:pPr>
      <w:bookmarkStart w:id="13" w:name="bookmark29"/>
      <w:bookmarkStart w:id="14" w:name="bookmark30"/>
      <w:r w:rsidRPr="009635DD">
        <w:rPr>
          <w:color w:val="auto"/>
          <w:sz w:val="24"/>
          <w:szCs w:val="24"/>
          <w:u w:val="single"/>
        </w:rPr>
        <w:t>1.7. Оценивание качества образовательной деятельности по АОП</w:t>
      </w:r>
      <w:bookmarkEnd w:id="13"/>
      <w:bookmarkEnd w:id="14"/>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Оценивание качества образовательной деятельности, осуществляемой Организацией по АОП, представляет собой важную составную часть образовательной деятельности, направленную на ее усовершенствование.</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ФГОС ДО, в котором определены государственные гарантии качества образования. </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Стандарта и ФАОП ДО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Система оценки образовательной деятельности, предусмотренная АОП, предполагает оценивание качества условий образовательной деятельности, обеспечиваемых Организаций, </w:t>
      </w:r>
      <w:r w:rsidRPr="009635DD">
        <w:rPr>
          <w:rFonts w:ascii="Times New Roman" w:hAnsi="Times New Roman"/>
          <w:sz w:val="24"/>
          <w:szCs w:val="24"/>
        </w:rPr>
        <w:lastRenderedPageBreak/>
        <w:t>включая психолого-педагогические, кадровые, материально-технические, финансовые, информационно-методические, управление Организацией и т. д.</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не подлежат непосредственной оценке;</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обучающихся с ОВЗ;</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не являются непосредственным основанием при оценке качества образования.</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АОП предусмотрена система педагогической и психолого-педагогической диагностики, мониторинга развития обучающегося, динамики их образовательных достижений, основанная на методе наблюдения и включающая:</w:t>
      </w:r>
    </w:p>
    <w:p w:rsidR="005967A7" w:rsidRPr="009635DD" w:rsidRDefault="005967A7" w:rsidP="009635DD">
      <w:pPr>
        <w:pStyle w:val="1a"/>
        <w:widowControl w:val="0"/>
        <w:numPr>
          <w:ilvl w:val="0"/>
          <w:numId w:val="4"/>
        </w:numPr>
        <w:shd w:val="clear" w:color="auto" w:fill="auto"/>
        <w:spacing w:line="240" w:lineRule="auto"/>
        <w:ind w:left="0" w:firstLine="709"/>
        <w:jc w:val="both"/>
        <w:rPr>
          <w:rFonts w:ascii="Times New Roman" w:hAnsi="Times New Roman"/>
          <w:sz w:val="24"/>
          <w:szCs w:val="24"/>
        </w:rPr>
      </w:pPr>
      <w:r w:rsidRPr="009635DD">
        <w:rPr>
          <w:rFonts w:ascii="Times New Roman" w:hAnsi="Times New Roman"/>
          <w:sz w:val="24"/>
          <w:szCs w:val="24"/>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5967A7" w:rsidRPr="009635DD" w:rsidRDefault="005967A7" w:rsidP="009635DD">
      <w:pPr>
        <w:pStyle w:val="1a"/>
        <w:widowControl w:val="0"/>
        <w:numPr>
          <w:ilvl w:val="0"/>
          <w:numId w:val="4"/>
        </w:numPr>
        <w:shd w:val="clear" w:color="auto" w:fill="auto"/>
        <w:spacing w:line="240" w:lineRule="auto"/>
        <w:ind w:left="0" w:firstLine="709"/>
        <w:jc w:val="both"/>
        <w:rPr>
          <w:rFonts w:ascii="Times New Roman" w:hAnsi="Times New Roman"/>
          <w:sz w:val="24"/>
          <w:szCs w:val="24"/>
        </w:rPr>
      </w:pPr>
      <w:r w:rsidRPr="009635DD">
        <w:rPr>
          <w:rFonts w:ascii="Times New Roman" w:hAnsi="Times New Roman"/>
          <w:sz w:val="24"/>
          <w:szCs w:val="24"/>
        </w:rPr>
        <w:t>детские портфолио, фиксирующие достижения ребенка в ходе образовательной деятельности;</w:t>
      </w:r>
    </w:p>
    <w:p w:rsidR="005967A7" w:rsidRPr="009635DD" w:rsidRDefault="005967A7" w:rsidP="009635DD">
      <w:pPr>
        <w:pStyle w:val="1a"/>
        <w:widowControl w:val="0"/>
        <w:numPr>
          <w:ilvl w:val="0"/>
          <w:numId w:val="4"/>
        </w:numPr>
        <w:shd w:val="clear" w:color="auto" w:fill="auto"/>
        <w:spacing w:line="240" w:lineRule="auto"/>
        <w:ind w:left="0" w:firstLine="709"/>
        <w:jc w:val="both"/>
        <w:rPr>
          <w:rFonts w:ascii="Times New Roman" w:hAnsi="Times New Roman"/>
          <w:sz w:val="24"/>
          <w:szCs w:val="24"/>
        </w:rPr>
      </w:pPr>
      <w:r w:rsidRPr="009635DD">
        <w:rPr>
          <w:rFonts w:ascii="Times New Roman" w:hAnsi="Times New Roman"/>
          <w:sz w:val="24"/>
          <w:szCs w:val="24"/>
        </w:rPr>
        <w:t>карты развития ребенка с ЗПР.</w:t>
      </w:r>
    </w:p>
    <w:p w:rsidR="005967A7" w:rsidRPr="009635DD" w:rsidRDefault="005967A7" w:rsidP="009635DD">
      <w:pPr>
        <w:pStyle w:val="1a"/>
        <w:widowControl w:val="0"/>
        <w:numPr>
          <w:ilvl w:val="0"/>
          <w:numId w:val="4"/>
        </w:numPr>
        <w:shd w:val="clear" w:color="auto" w:fill="auto"/>
        <w:tabs>
          <w:tab w:val="left" w:pos="993"/>
        </w:tabs>
        <w:spacing w:line="240" w:lineRule="auto"/>
        <w:ind w:left="0" w:firstLine="709"/>
        <w:jc w:val="both"/>
        <w:rPr>
          <w:rFonts w:ascii="Times New Roman" w:hAnsi="Times New Roman"/>
          <w:sz w:val="24"/>
          <w:szCs w:val="24"/>
        </w:rPr>
      </w:pPr>
      <w:r w:rsidRPr="009635DD">
        <w:rPr>
          <w:rFonts w:ascii="Times New Roman" w:hAnsi="Times New Roman"/>
          <w:sz w:val="24"/>
          <w:szCs w:val="24"/>
        </w:rPr>
        <w:t>различные шкалы индивидуального развития ребенка с ОВЗ.</w:t>
      </w:r>
    </w:p>
    <w:p w:rsidR="005967A7" w:rsidRPr="009635DD" w:rsidRDefault="005967A7" w:rsidP="009635DD">
      <w:pPr>
        <w:pStyle w:val="1a"/>
        <w:shd w:val="clear" w:color="auto" w:fill="auto"/>
        <w:tabs>
          <w:tab w:val="left" w:pos="993"/>
        </w:tabs>
        <w:spacing w:line="240" w:lineRule="auto"/>
        <w:ind w:firstLine="709"/>
        <w:jc w:val="both"/>
        <w:rPr>
          <w:rFonts w:ascii="Times New Roman" w:hAnsi="Times New Roman"/>
          <w:sz w:val="24"/>
          <w:szCs w:val="24"/>
        </w:rPr>
      </w:pPr>
    </w:p>
    <w:p w:rsidR="005967A7" w:rsidRPr="009635DD" w:rsidRDefault="005967A7" w:rsidP="009635DD">
      <w:pPr>
        <w:tabs>
          <w:tab w:val="left" w:pos="993"/>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ab/>
        <w:t>В соответствии со Стандартом дошкольного образования и принципами АОП  оценка качества образовательной деятельности по Программе:</w:t>
      </w:r>
    </w:p>
    <w:p w:rsidR="005967A7" w:rsidRPr="009635DD" w:rsidRDefault="005967A7" w:rsidP="009635DD">
      <w:pPr>
        <w:pStyle w:val="a3"/>
        <w:widowControl w:val="0"/>
        <w:numPr>
          <w:ilvl w:val="0"/>
          <w:numId w:val="4"/>
        </w:numPr>
        <w:tabs>
          <w:tab w:val="left" w:pos="993"/>
        </w:tabs>
        <w:autoSpaceDE w:val="0"/>
        <w:autoSpaceDN w:val="0"/>
        <w:adjustRightInd w:val="0"/>
        <w:ind w:left="0" w:firstLine="709"/>
        <w:jc w:val="both"/>
      </w:pPr>
      <w:r w:rsidRPr="009635DD">
        <w:t>поддерживает ценности развития и позитивной социализации ребенка раннего и дошкольного возраста с ОВЗ;</w:t>
      </w:r>
    </w:p>
    <w:p w:rsidR="005967A7" w:rsidRPr="009635DD" w:rsidRDefault="005967A7" w:rsidP="009635DD">
      <w:pPr>
        <w:pStyle w:val="a3"/>
        <w:widowControl w:val="0"/>
        <w:numPr>
          <w:ilvl w:val="0"/>
          <w:numId w:val="4"/>
        </w:numPr>
        <w:tabs>
          <w:tab w:val="left" w:pos="993"/>
        </w:tabs>
        <w:autoSpaceDE w:val="0"/>
        <w:autoSpaceDN w:val="0"/>
        <w:adjustRightInd w:val="0"/>
        <w:ind w:left="0" w:firstLine="709"/>
        <w:jc w:val="both"/>
      </w:pPr>
      <w:r w:rsidRPr="009635DD">
        <w:t>учитывает факт разнообразия путей развития ребенка с ОВЗ в условиях современного общества;</w:t>
      </w:r>
    </w:p>
    <w:p w:rsidR="005967A7" w:rsidRPr="009635DD" w:rsidRDefault="005967A7" w:rsidP="009635DD">
      <w:pPr>
        <w:pStyle w:val="a3"/>
        <w:widowControl w:val="0"/>
        <w:numPr>
          <w:ilvl w:val="0"/>
          <w:numId w:val="4"/>
        </w:numPr>
        <w:tabs>
          <w:tab w:val="left" w:pos="993"/>
        </w:tabs>
        <w:autoSpaceDE w:val="0"/>
        <w:autoSpaceDN w:val="0"/>
        <w:adjustRightInd w:val="0"/>
        <w:ind w:left="0" w:firstLine="709"/>
        <w:jc w:val="both"/>
      </w:pPr>
      <w:r w:rsidRPr="009635DD">
        <w:t>ориентирует систему дошкольного образования на поддержку вариативных организационных форм дошкольного образования для обучающихся с ОВЗ;</w:t>
      </w:r>
    </w:p>
    <w:p w:rsidR="005967A7" w:rsidRPr="009635DD" w:rsidRDefault="005967A7" w:rsidP="009635DD">
      <w:pPr>
        <w:pStyle w:val="a3"/>
        <w:widowControl w:val="0"/>
        <w:numPr>
          <w:ilvl w:val="0"/>
          <w:numId w:val="4"/>
        </w:numPr>
        <w:tabs>
          <w:tab w:val="left" w:pos="993"/>
        </w:tabs>
        <w:autoSpaceDE w:val="0"/>
        <w:autoSpaceDN w:val="0"/>
        <w:adjustRightInd w:val="0"/>
        <w:ind w:left="0" w:firstLine="709"/>
        <w:jc w:val="both"/>
      </w:pPr>
      <w:r w:rsidRPr="009635DD">
        <w:t>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5967A7" w:rsidRPr="009635DD" w:rsidRDefault="005967A7" w:rsidP="009635DD">
      <w:pPr>
        <w:pStyle w:val="a3"/>
        <w:tabs>
          <w:tab w:val="left" w:pos="993"/>
        </w:tabs>
        <w:autoSpaceDE w:val="0"/>
        <w:autoSpaceDN w:val="0"/>
        <w:adjustRightInd w:val="0"/>
        <w:ind w:left="0" w:firstLine="709"/>
        <w:jc w:val="both"/>
      </w:pPr>
      <w:r w:rsidRPr="009635DD">
        <w:t>разнообразия вариантов развития обучающихся с ОВЗ в дошкольном детстве;</w:t>
      </w:r>
    </w:p>
    <w:p w:rsidR="005967A7" w:rsidRPr="009635DD" w:rsidRDefault="005967A7" w:rsidP="009635DD">
      <w:pPr>
        <w:pStyle w:val="a3"/>
        <w:tabs>
          <w:tab w:val="left" w:pos="993"/>
        </w:tabs>
        <w:autoSpaceDE w:val="0"/>
        <w:autoSpaceDN w:val="0"/>
        <w:adjustRightInd w:val="0"/>
        <w:ind w:left="0" w:firstLine="709"/>
        <w:jc w:val="both"/>
      </w:pPr>
      <w:r w:rsidRPr="009635DD">
        <w:t>разнообразия вариантов образовательной и коррекционно-реабилитационной среды;</w:t>
      </w:r>
    </w:p>
    <w:p w:rsidR="005967A7" w:rsidRPr="009635DD" w:rsidRDefault="005967A7" w:rsidP="009635DD">
      <w:pPr>
        <w:pStyle w:val="a3"/>
        <w:tabs>
          <w:tab w:val="left" w:pos="993"/>
        </w:tabs>
        <w:autoSpaceDE w:val="0"/>
        <w:autoSpaceDN w:val="0"/>
        <w:adjustRightInd w:val="0"/>
        <w:ind w:left="0" w:firstLine="709"/>
        <w:jc w:val="both"/>
      </w:pPr>
      <w:r w:rsidRPr="009635DD">
        <w:t>разнообразия местных условий в разных регионах и муниципальных образованиях Российской Федерации;</w:t>
      </w:r>
    </w:p>
    <w:p w:rsidR="005967A7" w:rsidRPr="009635DD" w:rsidRDefault="005967A7" w:rsidP="009635DD">
      <w:pPr>
        <w:pStyle w:val="a3"/>
        <w:widowControl w:val="0"/>
        <w:numPr>
          <w:ilvl w:val="0"/>
          <w:numId w:val="4"/>
        </w:numPr>
        <w:tabs>
          <w:tab w:val="left" w:pos="993"/>
        </w:tabs>
        <w:autoSpaceDE w:val="0"/>
        <w:autoSpaceDN w:val="0"/>
        <w:adjustRightInd w:val="0"/>
        <w:ind w:left="0" w:firstLine="709"/>
        <w:jc w:val="both"/>
      </w:pPr>
      <w:r w:rsidRPr="009635DD">
        <w:t>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5967A7" w:rsidRPr="009635DD" w:rsidRDefault="005967A7" w:rsidP="009635DD">
      <w:pPr>
        <w:pStyle w:val="a3"/>
        <w:tabs>
          <w:tab w:val="left" w:pos="993"/>
        </w:tabs>
        <w:autoSpaceDE w:val="0"/>
        <w:autoSpaceDN w:val="0"/>
        <w:adjustRightInd w:val="0"/>
        <w:ind w:left="0" w:firstLine="709"/>
        <w:jc w:val="both"/>
      </w:pP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Система оценки качества реализации АОП дошкольного образования обучающихся с ОВЗ на уровне Организации обеспечивает  участие всех участников образовательных отношений и в то </w:t>
      </w:r>
      <w:r w:rsidRPr="009635DD">
        <w:rPr>
          <w:rFonts w:ascii="Times New Roman" w:hAnsi="Times New Roman" w:cs="Times New Roman"/>
          <w:sz w:val="24"/>
          <w:szCs w:val="24"/>
        </w:rPr>
        <w:lastRenderedPageBreak/>
        <w:t>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5967A7" w:rsidRPr="009635DD" w:rsidRDefault="005967A7" w:rsidP="009635DD">
      <w:pPr>
        <w:tabs>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Программой предусмотрены следующие уровни системы оценки качества:</w:t>
      </w:r>
    </w:p>
    <w:p w:rsidR="005967A7" w:rsidRPr="009635DD" w:rsidRDefault="005967A7" w:rsidP="009635DD">
      <w:pPr>
        <w:pStyle w:val="a3"/>
        <w:widowControl w:val="0"/>
        <w:numPr>
          <w:ilvl w:val="0"/>
          <w:numId w:val="4"/>
        </w:numPr>
        <w:tabs>
          <w:tab w:val="left" w:pos="1276"/>
        </w:tabs>
        <w:autoSpaceDE w:val="0"/>
        <w:autoSpaceDN w:val="0"/>
        <w:adjustRightInd w:val="0"/>
        <w:ind w:left="0" w:firstLine="709"/>
        <w:jc w:val="both"/>
      </w:pPr>
      <w:r w:rsidRPr="009635DD">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5967A7" w:rsidRPr="009635DD" w:rsidRDefault="005967A7" w:rsidP="009635DD">
      <w:pPr>
        <w:pStyle w:val="a3"/>
        <w:widowControl w:val="0"/>
        <w:numPr>
          <w:ilvl w:val="0"/>
          <w:numId w:val="4"/>
        </w:numPr>
        <w:tabs>
          <w:tab w:val="left" w:pos="1276"/>
        </w:tabs>
        <w:autoSpaceDE w:val="0"/>
        <w:autoSpaceDN w:val="0"/>
        <w:adjustRightInd w:val="0"/>
        <w:ind w:left="0" w:firstLine="709"/>
        <w:jc w:val="both"/>
      </w:pPr>
      <w:r w:rsidRPr="009635DD">
        <w:t>внутренняя оценка, самооценка Организации;</w:t>
      </w:r>
    </w:p>
    <w:p w:rsidR="005967A7" w:rsidRPr="009635DD" w:rsidRDefault="005967A7" w:rsidP="009635DD">
      <w:pPr>
        <w:pStyle w:val="a3"/>
        <w:widowControl w:val="0"/>
        <w:numPr>
          <w:ilvl w:val="0"/>
          <w:numId w:val="4"/>
        </w:numPr>
        <w:tabs>
          <w:tab w:val="left" w:pos="1276"/>
        </w:tabs>
        <w:autoSpaceDE w:val="0"/>
        <w:autoSpaceDN w:val="0"/>
        <w:adjustRightInd w:val="0"/>
        <w:ind w:left="0" w:firstLine="709"/>
        <w:jc w:val="both"/>
      </w:pPr>
      <w:r w:rsidRPr="009635DD">
        <w:t>внешняя оценка Организации, в том числе независимая профессиональная и общественная оценка.</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На уровне образовательной организации система оценки качества реализации Программы решает задачи:</w:t>
      </w:r>
    </w:p>
    <w:p w:rsidR="005967A7" w:rsidRPr="009635DD" w:rsidRDefault="005967A7" w:rsidP="009635DD">
      <w:pPr>
        <w:pStyle w:val="a3"/>
        <w:widowControl w:val="0"/>
        <w:numPr>
          <w:ilvl w:val="0"/>
          <w:numId w:val="4"/>
        </w:numPr>
        <w:autoSpaceDE w:val="0"/>
        <w:autoSpaceDN w:val="0"/>
        <w:adjustRightInd w:val="0"/>
        <w:ind w:left="0" w:firstLine="709"/>
        <w:jc w:val="both"/>
      </w:pPr>
      <w:r w:rsidRPr="009635DD">
        <w:t>повышения качества реализации программы дошкольного образования;</w:t>
      </w:r>
    </w:p>
    <w:p w:rsidR="005967A7" w:rsidRPr="009635DD" w:rsidRDefault="005967A7" w:rsidP="009635DD">
      <w:pPr>
        <w:pStyle w:val="a3"/>
        <w:widowControl w:val="0"/>
        <w:numPr>
          <w:ilvl w:val="0"/>
          <w:numId w:val="4"/>
        </w:numPr>
        <w:autoSpaceDE w:val="0"/>
        <w:autoSpaceDN w:val="0"/>
        <w:adjustRightInd w:val="0"/>
        <w:ind w:left="0" w:firstLine="709"/>
        <w:jc w:val="both"/>
      </w:pPr>
      <w:r w:rsidRPr="009635DD">
        <w:t>реализации требований Стандарта к структуре, условиям и целевым ориентирам основной образовательной программы дошкольной организации;</w:t>
      </w:r>
    </w:p>
    <w:p w:rsidR="005967A7" w:rsidRPr="009635DD" w:rsidRDefault="005967A7" w:rsidP="009635DD">
      <w:pPr>
        <w:pStyle w:val="a3"/>
        <w:widowControl w:val="0"/>
        <w:numPr>
          <w:ilvl w:val="0"/>
          <w:numId w:val="4"/>
        </w:numPr>
        <w:autoSpaceDE w:val="0"/>
        <w:autoSpaceDN w:val="0"/>
        <w:adjustRightInd w:val="0"/>
        <w:ind w:left="0" w:firstLine="709"/>
        <w:jc w:val="both"/>
      </w:pPr>
      <w:r w:rsidRPr="009635DD">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5967A7" w:rsidRPr="009635DD" w:rsidRDefault="005967A7" w:rsidP="009635DD">
      <w:pPr>
        <w:pStyle w:val="a3"/>
        <w:widowControl w:val="0"/>
        <w:numPr>
          <w:ilvl w:val="0"/>
          <w:numId w:val="4"/>
        </w:numPr>
        <w:autoSpaceDE w:val="0"/>
        <w:autoSpaceDN w:val="0"/>
        <w:adjustRightInd w:val="0"/>
        <w:ind w:left="0" w:firstLine="709"/>
        <w:jc w:val="both"/>
      </w:pPr>
      <w:r w:rsidRPr="009635DD">
        <w:t>задания ориентиров педагогическим работникам в их профессиональной деятельности и перспектив развития самой Организации;</w:t>
      </w:r>
    </w:p>
    <w:p w:rsidR="005967A7" w:rsidRPr="009635DD" w:rsidRDefault="005967A7" w:rsidP="009635DD">
      <w:pPr>
        <w:pStyle w:val="a3"/>
        <w:widowControl w:val="0"/>
        <w:numPr>
          <w:ilvl w:val="0"/>
          <w:numId w:val="4"/>
        </w:numPr>
        <w:autoSpaceDE w:val="0"/>
        <w:autoSpaceDN w:val="0"/>
        <w:adjustRightInd w:val="0"/>
        <w:ind w:left="0" w:firstLine="709"/>
        <w:jc w:val="both"/>
      </w:pPr>
      <w:r w:rsidRPr="009635DD">
        <w:t>создания оснований преемственности между дошкольным и начальным общим образованием обучающихся с ОВЗ.</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5967A7" w:rsidRPr="009635DD" w:rsidRDefault="005967A7"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Система оценки качества дошкольного образования:</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учитывает образовательные предпочтения и удовлетворенность дошкольным образованием со стороны семьи ребенка;</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исключает использование оценки индивидуального развития ребенка в контексте оценки работы Организации;</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исключает унификацию и поддерживает вариативность форм и методов дошкольного образования;</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способствует открытости по отношению к ожиданиям ребенка с ОВЗ, семьи, педагогических работников, общества и государства;</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967A7" w:rsidRPr="009635DD" w:rsidRDefault="005967A7" w:rsidP="009635DD">
      <w:pPr>
        <w:pStyle w:val="a3"/>
        <w:widowControl w:val="0"/>
        <w:numPr>
          <w:ilvl w:val="0"/>
          <w:numId w:val="5"/>
        </w:numPr>
        <w:autoSpaceDE w:val="0"/>
        <w:autoSpaceDN w:val="0"/>
        <w:adjustRightInd w:val="0"/>
        <w:ind w:left="0" w:firstLine="709"/>
        <w:jc w:val="both"/>
      </w:pPr>
      <w:r w:rsidRPr="009635DD">
        <w:t>использует единые инструменты, оценивающие условия реализации программы в Организации, как для самоанализа, так и для внешнего оценивания.</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Ключевым объектом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АОП, которую они реализуют. Результаты оценивания качества образовательной деятельности формируют доказательную основу </w:t>
      </w:r>
      <w:r w:rsidRPr="009635DD">
        <w:rPr>
          <w:rFonts w:ascii="Times New Roman" w:hAnsi="Times New Roman"/>
          <w:sz w:val="24"/>
          <w:szCs w:val="24"/>
        </w:rPr>
        <w:lastRenderedPageBreak/>
        <w:t>для изменений в АОП, корректировки образовательного процесса и условий образовательной деятельности.</w:t>
      </w:r>
    </w:p>
    <w:p w:rsidR="005967A7" w:rsidRPr="009635DD" w:rsidRDefault="005967A7" w:rsidP="009635DD">
      <w:pPr>
        <w:pStyle w:val="1a"/>
        <w:shd w:val="clear" w:color="auto" w:fill="auto"/>
        <w:spacing w:line="240" w:lineRule="auto"/>
        <w:ind w:firstLine="709"/>
        <w:jc w:val="both"/>
        <w:rPr>
          <w:rFonts w:ascii="Times New Roman" w:hAnsi="Times New Roman"/>
          <w:sz w:val="24"/>
          <w:szCs w:val="24"/>
        </w:rPr>
        <w:sectPr w:rsidR="005967A7" w:rsidRPr="009635DD" w:rsidSect="00A81A8D">
          <w:footnotePr>
            <w:numFmt w:val="upperRoman"/>
          </w:footnotePr>
          <w:pgSz w:w="11900" w:h="16840"/>
          <w:pgMar w:top="1134" w:right="851" w:bottom="1134" w:left="851" w:header="456" w:footer="3" w:gutter="0"/>
          <w:cols w:space="720"/>
          <w:noEndnote/>
          <w:docGrid w:linePitch="360"/>
        </w:sectPr>
      </w:pPr>
      <w:bookmarkStart w:id="15" w:name="bookmark31"/>
      <w:r w:rsidRPr="009635DD">
        <w:rPr>
          <w:rFonts w:ascii="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bookmarkEnd w:id="15"/>
    </w:p>
    <w:p w:rsidR="00561D01" w:rsidRPr="009635DD" w:rsidRDefault="00561D01" w:rsidP="009635DD">
      <w:pPr>
        <w:pStyle w:val="1a"/>
        <w:shd w:val="clear" w:color="auto" w:fill="auto"/>
        <w:tabs>
          <w:tab w:val="left" w:pos="390"/>
        </w:tabs>
        <w:spacing w:line="240" w:lineRule="auto"/>
        <w:ind w:firstLine="391"/>
        <w:jc w:val="center"/>
        <w:rPr>
          <w:rFonts w:ascii="Times New Roman" w:hAnsi="Times New Roman"/>
          <w:sz w:val="24"/>
          <w:szCs w:val="24"/>
        </w:rPr>
      </w:pPr>
      <w:r w:rsidRPr="009635DD">
        <w:rPr>
          <w:rFonts w:ascii="Times New Roman" w:hAnsi="Times New Roman"/>
          <w:b/>
          <w:bCs/>
          <w:sz w:val="24"/>
          <w:szCs w:val="24"/>
          <w:lang w:val="en-US"/>
        </w:rPr>
        <w:lastRenderedPageBreak/>
        <w:t>II.</w:t>
      </w:r>
      <w:r w:rsidRPr="009635DD">
        <w:rPr>
          <w:rFonts w:ascii="Times New Roman" w:hAnsi="Times New Roman"/>
          <w:b/>
          <w:bCs/>
          <w:sz w:val="24"/>
          <w:szCs w:val="24"/>
        </w:rPr>
        <w:t>СОДЕРЖАТЕЛЬНЫЙ РАЗДЕЛ</w:t>
      </w:r>
    </w:p>
    <w:p w:rsidR="00561D01" w:rsidRPr="009635DD" w:rsidRDefault="00561D01" w:rsidP="009635DD">
      <w:pPr>
        <w:pStyle w:val="55"/>
        <w:keepNext/>
        <w:keepLines/>
        <w:numPr>
          <w:ilvl w:val="0"/>
          <w:numId w:val="7"/>
        </w:numPr>
        <w:shd w:val="clear" w:color="auto" w:fill="auto"/>
        <w:tabs>
          <w:tab w:val="left" w:pos="142"/>
          <w:tab w:val="left" w:pos="390"/>
        </w:tabs>
        <w:ind w:left="0" w:firstLine="391"/>
        <w:jc w:val="center"/>
        <w:rPr>
          <w:color w:val="auto"/>
          <w:sz w:val="24"/>
          <w:szCs w:val="24"/>
        </w:rPr>
      </w:pPr>
      <w:bookmarkStart w:id="16" w:name="bookmark32"/>
      <w:bookmarkStart w:id="17" w:name="bookmark33"/>
      <w:r w:rsidRPr="009635DD">
        <w:rPr>
          <w:color w:val="auto"/>
          <w:sz w:val="24"/>
          <w:szCs w:val="24"/>
          <w:u w:val="single"/>
        </w:rPr>
        <w:t>Общие положения</w:t>
      </w:r>
      <w:bookmarkEnd w:id="16"/>
      <w:bookmarkEnd w:id="17"/>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bookmarkStart w:id="18" w:name="bookmark34"/>
      <w:r w:rsidRPr="009635DD">
        <w:rPr>
          <w:rFonts w:ascii="Times New Roman" w:hAnsi="Times New Roman"/>
          <w:sz w:val="24"/>
          <w:szCs w:val="24"/>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bookmarkEnd w:id="18"/>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9635DD">
        <w:rPr>
          <w:rFonts w:ascii="Times New Roman" w:hAnsi="Times New Roman"/>
          <w:i/>
          <w:iCs/>
          <w:sz w:val="24"/>
          <w:szCs w:val="24"/>
        </w:rPr>
        <w:t>включает время</w:t>
      </w:r>
      <w:r w:rsidRPr="009635DD">
        <w:rPr>
          <w:rFonts w:ascii="Times New Roman" w:hAnsi="Times New Roman"/>
          <w:sz w:val="24"/>
          <w:szCs w:val="24"/>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w:t>
      </w:r>
      <w:r w:rsidRPr="009635DD">
        <w:rPr>
          <w:rFonts w:ascii="Times New Roman" w:hAnsi="Times New Roman"/>
          <w:sz w:val="24"/>
          <w:szCs w:val="24"/>
        </w:rPr>
        <w:softHyphen/>
        <w:t>-исследовательской,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Задачами деятельности образовательной организации, реализующей программы дошкольного образования в группах компенсирующей и комбинированной направленности являются:</w:t>
      </w:r>
    </w:p>
    <w:p w:rsidR="00561D01" w:rsidRPr="009635DD" w:rsidRDefault="00561D01" w:rsidP="009635DD">
      <w:pPr>
        <w:pStyle w:val="1a"/>
        <w:widowControl w:val="0"/>
        <w:numPr>
          <w:ilvl w:val="0"/>
          <w:numId w:val="6"/>
        </w:numPr>
        <w:shd w:val="clear" w:color="auto" w:fill="auto"/>
        <w:tabs>
          <w:tab w:val="left" w:pos="390"/>
          <w:tab w:val="left" w:pos="1881"/>
        </w:tabs>
        <w:spacing w:line="240" w:lineRule="auto"/>
        <w:ind w:firstLine="391"/>
        <w:jc w:val="both"/>
        <w:rPr>
          <w:rFonts w:ascii="Times New Roman" w:hAnsi="Times New Roman"/>
          <w:sz w:val="24"/>
          <w:szCs w:val="24"/>
        </w:rPr>
      </w:pPr>
      <w:r w:rsidRPr="009635DD">
        <w:rPr>
          <w:rFonts w:ascii="Times New Roman" w:hAnsi="Times New Roman"/>
          <w:sz w:val="24"/>
          <w:szCs w:val="24"/>
        </w:rPr>
        <w:t>развитие физических, интеллектуальных, нравственных, эстетических и личностных качеств;</w:t>
      </w:r>
    </w:p>
    <w:p w:rsidR="00561D01" w:rsidRPr="009635DD" w:rsidRDefault="00561D01" w:rsidP="009635DD">
      <w:pPr>
        <w:pStyle w:val="1a"/>
        <w:widowControl w:val="0"/>
        <w:numPr>
          <w:ilvl w:val="0"/>
          <w:numId w:val="6"/>
        </w:numPr>
        <w:shd w:val="clear" w:color="auto" w:fill="auto"/>
        <w:tabs>
          <w:tab w:val="left" w:pos="390"/>
          <w:tab w:val="left" w:pos="1880"/>
        </w:tabs>
        <w:spacing w:line="240" w:lineRule="auto"/>
        <w:ind w:firstLine="391"/>
        <w:jc w:val="both"/>
        <w:rPr>
          <w:rFonts w:ascii="Times New Roman" w:hAnsi="Times New Roman"/>
          <w:sz w:val="24"/>
          <w:szCs w:val="24"/>
        </w:rPr>
      </w:pPr>
      <w:r w:rsidRPr="009635DD">
        <w:rPr>
          <w:rFonts w:ascii="Times New Roman" w:hAnsi="Times New Roman"/>
          <w:sz w:val="24"/>
          <w:szCs w:val="24"/>
        </w:rPr>
        <w:t>формирование предпосылок учебной деятельности;</w:t>
      </w:r>
    </w:p>
    <w:p w:rsidR="00561D01" w:rsidRPr="009635DD" w:rsidRDefault="00561D01" w:rsidP="009635DD">
      <w:pPr>
        <w:pStyle w:val="1a"/>
        <w:widowControl w:val="0"/>
        <w:numPr>
          <w:ilvl w:val="0"/>
          <w:numId w:val="6"/>
        </w:numPr>
        <w:shd w:val="clear" w:color="auto" w:fill="auto"/>
        <w:tabs>
          <w:tab w:val="left" w:pos="390"/>
          <w:tab w:val="left" w:pos="1880"/>
        </w:tabs>
        <w:spacing w:line="240" w:lineRule="auto"/>
        <w:ind w:firstLine="391"/>
        <w:jc w:val="both"/>
        <w:rPr>
          <w:rFonts w:ascii="Times New Roman" w:hAnsi="Times New Roman"/>
          <w:sz w:val="24"/>
          <w:szCs w:val="24"/>
        </w:rPr>
      </w:pPr>
      <w:r w:rsidRPr="009635DD">
        <w:rPr>
          <w:rFonts w:ascii="Times New Roman" w:hAnsi="Times New Roman"/>
          <w:sz w:val="24"/>
          <w:szCs w:val="24"/>
        </w:rPr>
        <w:t>сохранение и укрепление здоровья;</w:t>
      </w:r>
    </w:p>
    <w:p w:rsidR="00561D01" w:rsidRPr="009635DD" w:rsidRDefault="00561D01" w:rsidP="009635DD">
      <w:pPr>
        <w:pStyle w:val="1a"/>
        <w:widowControl w:val="0"/>
        <w:numPr>
          <w:ilvl w:val="0"/>
          <w:numId w:val="6"/>
        </w:numPr>
        <w:shd w:val="clear" w:color="auto" w:fill="auto"/>
        <w:tabs>
          <w:tab w:val="left" w:pos="390"/>
          <w:tab w:val="left" w:pos="1880"/>
        </w:tabs>
        <w:spacing w:line="240" w:lineRule="auto"/>
        <w:ind w:firstLine="391"/>
        <w:jc w:val="both"/>
        <w:rPr>
          <w:rFonts w:ascii="Times New Roman" w:hAnsi="Times New Roman"/>
          <w:sz w:val="24"/>
          <w:szCs w:val="24"/>
        </w:rPr>
      </w:pPr>
      <w:r w:rsidRPr="009635DD">
        <w:rPr>
          <w:rFonts w:ascii="Times New Roman" w:hAnsi="Times New Roman"/>
          <w:sz w:val="24"/>
          <w:szCs w:val="24"/>
        </w:rPr>
        <w:t>коррекция недостатков в физическом и (или) психическом развитии детей;</w:t>
      </w:r>
    </w:p>
    <w:p w:rsidR="00561D01" w:rsidRPr="009635DD" w:rsidRDefault="00561D01" w:rsidP="009635DD">
      <w:pPr>
        <w:pStyle w:val="1a"/>
        <w:widowControl w:val="0"/>
        <w:numPr>
          <w:ilvl w:val="0"/>
          <w:numId w:val="6"/>
        </w:numPr>
        <w:shd w:val="clear" w:color="auto" w:fill="auto"/>
        <w:tabs>
          <w:tab w:val="left" w:pos="390"/>
          <w:tab w:val="left" w:pos="1890"/>
        </w:tabs>
        <w:spacing w:line="240" w:lineRule="auto"/>
        <w:ind w:firstLine="391"/>
        <w:jc w:val="both"/>
        <w:rPr>
          <w:rFonts w:ascii="Times New Roman" w:hAnsi="Times New Roman"/>
          <w:sz w:val="24"/>
          <w:szCs w:val="24"/>
        </w:rPr>
      </w:pPr>
      <w:r w:rsidRPr="009635DD">
        <w:rPr>
          <w:rFonts w:ascii="Times New Roman" w:hAnsi="Times New Roman"/>
          <w:sz w:val="24"/>
          <w:szCs w:val="24"/>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561D01" w:rsidRPr="009635DD" w:rsidRDefault="00561D01" w:rsidP="009635DD">
      <w:pPr>
        <w:pStyle w:val="1a"/>
        <w:widowControl w:val="0"/>
        <w:numPr>
          <w:ilvl w:val="0"/>
          <w:numId w:val="6"/>
        </w:numPr>
        <w:shd w:val="clear" w:color="auto" w:fill="auto"/>
        <w:tabs>
          <w:tab w:val="left" w:pos="390"/>
          <w:tab w:val="left" w:pos="1880"/>
        </w:tabs>
        <w:spacing w:line="240" w:lineRule="auto"/>
        <w:ind w:firstLine="391"/>
        <w:jc w:val="both"/>
        <w:rPr>
          <w:rFonts w:ascii="Times New Roman" w:hAnsi="Times New Roman"/>
          <w:sz w:val="24"/>
          <w:szCs w:val="24"/>
        </w:rPr>
      </w:pPr>
      <w:r w:rsidRPr="009635DD">
        <w:rPr>
          <w:rFonts w:ascii="Times New Roman" w:hAnsi="Times New Roman"/>
          <w:sz w:val="24"/>
          <w:szCs w:val="24"/>
        </w:rPr>
        <w:t>формирование у детей общей культуры.</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xml:space="preserve">В группах </w:t>
      </w:r>
      <w:r w:rsidRPr="009635DD">
        <w:rPr>
          <w:rFonts w:ascii="Times New Roman" w:hAnsi="Times New Roman"/>
          <w:i/>
          <w:iCs/>
          <w:sz w:val="24"/>
          <w:szCs w:val="24"/>
        </w:rPr>
        <w:t>компенсирующей н</w:t>
      </w:r>
      <w:r w:rsidRPr="009635DD">
        <w:rPr>
          <w:rFonts w:ascii="Times New Roman" w:hAnsi="Times New Roman"/>
          <w:sz w:val="24"/>
          <w:szCs w:val="24"/>
        </w:rPr>
        <w:t xml:space="preserve">аправленности для детей с ОВЗ осуществляется реализация </w:t>
      </w:r>
      <w:r w:rsidRPr="009635DD">
        <w:rPr>
          <w:rFonts w:ascii="Times New Roman" w:hAnsi="Times New Roman"/>
          <w:i/>
          <w:iCs/>
          <w:sz w:val="24"/>
          <w:szCs w:val="24"/>
        </w:rPr>
        <w:t>адаптированной основной образовательной программы дошкольного образования</w:t>
      </w:r>
      <w:r w:rsidRPr="009635DD">
        <w:rPr>
          <w:rFonts w:ascii="Times New Roman" w:hAnsi="Times New Roman"/>
          <w:sz w:val="24"/>
          <w:szCs w:val="24"/>
        </w:rPr>
        <w:t>.</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xml:space="preserve">В группах </w:t>
      </w:r>
      <w:r w:rsidRPr="009635DD">
        <w:rPr>
          <w:rFonts w:ascii="Times New Roman" w:hAnsi="Times New Roman"/>
          <w:i/>
          <w:iCs/>
          <w:sz w:val="24"/>
          <w:szCs w:val="24"/>
        </w:rPr>
        <w:t>комбинированной направленности реализуются две программы</w:t>
      </w:r>
      <w:r w:rsidRPr="009635DD">
        <w:rPr>
          <w:rFonts w:ascii="Times New Roman" w:hAnsi="Times New Roman"/>
          <w:sz w:val="24"/>
          <w:szCs w:val="24"/>
        </w:rPr>
        <w:t>.</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b/>
          <w:sz w:val="24"/>
          <w:szCs w:val="24"/>
        </w:rPr>
      </w:pPr>
      <w:r w:rsidRPr="009635DD">
        <w:rPr>
          <w:rFonts w:ascii="Times New Roman" w:hAnsi="Times New Roman"/>
          <w:b/>
          <w:sz w:val="24"/>
          <w:szCs w:val="24"/>
        </w:rPr>
        <w:t>Для детей с ЗПР на базе адаптированной основной образовательной программы дошкольного разработана  адаптированная образовательная программа воспитателя.  Остальные дети группы обучаются по основной образовательной программе дошкольного образования.</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Содержание образовательной деятельности и программы коррекционной работы в группе комбинированной направленности разрабатываются на основе адаптированной основной образовательной программы для детей с ЗПР.</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b/>
          <w:bCs/>
          <w:i/>
          <w:iCs/>
          <w:sz w:val="24"/>
          <w:szCs w:val="24"/>
        </w:rPr>
        <w:t>Содержание адаптированной образовательной программы</w:t>
      </w:r>
      <w:r w:rsidRPr="009635DD">
        <w:rPr>
          <w:rFonts w:ascii="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Pr="009635DD">
        <w:rPr>
          <w:rFonts w:ascii="Times New Roman" w:hAnsi="Times New Roman"/>
          <w:b/>
          <w:bCs/>
          <w:i/>
          <w:iCs/>
          <w:sz w:val="24"/>
          <w:szCs w:val="24"/>
        </w:rPr>
        <w:t>физическое развитие, социально</w:t>
      </w:r>
      <w:r w:rsidRPr="009635DD">
        <w:rPr>
          <w:rFonts w:ascii="Times New Roman" w:hAnsi="Times New Roman"/>
          <w:b/>
          <w:bCs/>
          <w:i/>
          <w:iCs/>
          <w:sz w:val="24"/>
          <w:szCs w:val="24"/>
        </w:rPr>
        <w:softHyphen/>
        <w:t>коммуникативное развитие, познавательное развитие, речевое развитие, художественно</w:t>
      </w:r>
      <w:r w:rsidRPr="009635DD">
        <w:rPr>
          <w:rFonts w:ascii="Times New Roman" w:hAnsi="Times New Roman"/>
          <w:b/>
          <w:bCs/>
          <w:i/>
          <w:iCs/>
          <w:sz w:val="24"/>
          <w:szCs w:val="24"/>
        </w:rPr>
        <w:softHyphen/>
        <w:t>эстетическое развитие.</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w:t>
      </w:r>
      <w:r w:rsidRPr="009635DD">
        <w:rPr>
          <w:rFonts w:ascii="Times New Roman" w:hAnsi="Times New Roman"/>
          <w:sz w:val="24"/>
          <w:szCs w:val="24"/>
        </w:rPr>
        <w:lastRenderedPageBreak/>
        <w:t>сверстниками, но не актуализирующийся в его индивидуальной деятельности (т.е. зоны ближайшего развития каждого ребенка);</w:t>
      </w:r>
    </w:p>
    <w:p w:rsidR="00561D01" w:rsidRPr="009635DD" w:rsidRDefault="00561D01" w:rsidP="009635DD">
      <w:pPr>
        <w:pStyle w:val="1a"/>
        <w:shd w:val="clear" w:color="auto" w:fill="auto"/>
        <w:tabs>
          <w:tab w:val="left" w:pos="390"/>
        </w:tabs>
        <w:spacing w:line="240" w:lineRule="auto"/>
        <w:ind w:firstLine="391"/>
        <w:rPr>
          <w:rFonts w:ascii="Times New Roman" w:hAnsi="Times New Roman"/>
          <w:sz w:val="24"/>
          <w:szCs w:val="24"/>
        </w:rPr>
      </w:pPr>
      <w:r w:rsidRPr="009635DD">
        <w:rPr>
          <w:rFonts w:ascii="Times New Roman" w:hAnsi="Times New Roman"/>
          <w:sz w:val="24"/>
          <w:szCs w:val="24"/>
        </w:rPr>
        <w:t>- создание условий для овладения культурными средствами деятельности;</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поддержка спонтанной игры детей, ее обогащение; обеспечение игрового времени и пространства;</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rsidR="00561D01" w:rsidRPr="009635DD" w:rsidRDefault="00561D01" w:rsidP="009635DD">
      <w:pPr>
        <w:pStyle w:val="1a"/>
        <w:shd w:val="clear" w:color="auto" w:fill="auto"/>
        <w:tabs>
          <w:tab w:val="left" w:pos="390"/>
        </w:tabs>
        <w:spacing w:line="240" w:lineRule="auto"/>
        <w:ind w:firstLine="391"/>
        <w:jc w:val="both"/>
        <w:rPr>
          <w:rFonts w:ascii="Times New Roman" w:hAnsi="Times New Roman"/>
          <w:sz w:val="24"/>
          <w:szCs w:val="24"/>
        </w:rPr>
      </w:pPr>
      <w:r w:rsidRPr="009635DD">
        <w:rPr>
          <w:rFonts w:ascii="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B2077C" w:rsidRPr="009635DD" w:rsidRDefault="00B2077C" w:rsidP="009635DD">
      <w:pPr>
        <w:pStyle w:val="1a"/>
        <w:widowControl w:val="0"/>
        <w:numPr>
          <w:ilvl w:val="0"/>
          <w:numId w:val="7"/>
        </w:numPr>
        <w:shd w:val="clear" w:color="auto" w:fill="auto"/>
        <w:tabs>
          <w:tab w:val="left" w:pos="2262"/>
        </w:tabs>
        <w:spacing w:line="240" w:lineRule="auto"/>
        <w:ind w:firstLine="709"/>
        <w:jc w:val="both"/>
        <w:rPr>
          <w:rFonts w:ascii="Times New Roman" w:hAnsi="Times New Roman"/>
          <w:sz w:val="24"/>
          <w:szCs w:val="24"/>
        </w:rPr>
      </w:pPr>
      <w:bookmarkStart w:id="19" w:name="bookmark36"/>
      <w:r w:rsidRPr="009635DD">
        <w:rPr>
          <w:rFonts w:ascii="Times New Roman" w:hAnsi="Times New Roman"/>
          <w:b/>
          <w:bCs/>
          <w:sz w:val="24"/>
          <w:szCs w:val="24"/>
          <w:u w:val="single"/>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bookmarkEnd w:id="19"/>
    </w:p>
    <w:p w:rsidR="00B2077C" w:rsidRPr="009635DD" w:rsidRDefault="00B2077C" w:rsidP="009635DD">
      <w:pPr>
        <w:pStyle w:val="a3"/>
        <w:autoSpaceDE w:val="0"/>
        <w:autoSpaceDN w:val="0"/>
        <w:adjustRightInd w:val="0"/>
        <w:ind w:left="0" w:firstLine="709"/>
        <w:jc w:val="both"/>
      </w:pPr>
      <w:r w:rsidRPr="009635DD">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2077C" w:rsidRPr="009635DD" w:rsidRDefault="00B2077C" w:rsidP="009635DD">
      <w:pPr>
        <w:pStyle w:val="a3"/>
        <w:autoSpaceDE w:val="0"/>
        <w:autoSpaceDN w:val="0"/>
        <w:adjustRightInd w:val="0"/>
        <w:ind w:left="0" w:firstLine="709"/>
        <w:jc w:val="both"/>
      </w:pPr>
      <w:r w:rsidRPr="009635DD">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2077C" w:rsidRPr="009635DD" w:rsidRDefault="00B2077C" w:rsidP="009635DD">
      <w:pPr>
        <w:pStyle w:val="a3"/>
        <w:autoSpaceDE w:val="0"/>
        <w:autoSpaceDN w:val="0"/>
        <w:adjustRightInd w:val="0"/>
        <w:ind w:left="0" w:firstLine="709"/>
        <w:jc w:val="both"/>
      </w:pPr>
      <w:r w:rsidRPr="009635DD">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2077C" w:rsidRPr="009635DD" w:rsidRDefault="00B2077C" w:rsidP="009635DD">
      <w:pPr>
        <w:pStyle w:val="a3"/>
        <w:autoSpaceDE w:val="0"/>
        <w:autoSpaceDN w:val="0"/>
        <w:adjustRightInd w:val="0"/>
        <w:ind w:left="0" w:firstLine="709"/>
        <w:jc w:val="both"/>
      </w:pPr>
      <w:r w:rsidRPr="009635DD">
        <w:t>Содержание образовательной деятельности с детьми дошкольного возраста с ЗПР</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b/>
          <w:sz w:val="24"/>
          <w:szCs w:val="24"/>
        </w:rPr>
        <w:t>2.2.1.Социально-коммуникативное развитие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Социально-коммуникативное развитие  в соответствии со Стандартом направлено на:</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поддержку инициативы, самостоятельности и ответственности, обучающихся в различных видах деятельности;</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позитивных установок к различным видам труда и творчества;</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основ безопасного поведения в быту, социуме, природе.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r w:rsidRPr="009635DD">
        <w:rPr>
          <w:rFonts w:ascii="Times New Roman" w:hAnsi="Times New Roman" w:cs="Times New Roman"/>
          <w:sz w:val="24"/>
          <w:szCs w:val="24"/>
        </w:rPr>
        <w:t>:</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Социализация, развитие общения, нравственное и патриотическое воспитание. Ребенок в семье и сообществе;</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Самообслуживание, самостоятельность, трудовое воспитание;</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основ безопасного поведения.</w:t>
      </w:r>
    </w:p>
    <w:p w:rsidR="00A81A8D" w:rsidRPr="009635DD" w:rsidRDefault="00A81A8D" w:rsidP="009635DD">
      <w:pPr>
        <w:autoSpaceDE w:val="0"/>
        <w:autoSpaceDN w:val="0"/>
        <w:adjustRightInd w:val="0"/>
        <w:spacing w:after="0" w:line="240" w:lineRule="auto"/>
        <w:ind w:firstLine="709"/>
        <w:jc w:val="both"/>
        <w:rPr>
          <w:rFonts w:ascii="Times New Roman" w:hAnsi="Times New Roman" w:cs="Times New Roman"/>
          <w:b/>
          <w:sz w:val="24"/>
          <w:szCs w:val="24"/>
          <w:u w:val="single"/>
        </w:rPr>
      </w:pPr>
      <w:r w:rsidRPr="009635DD">
        <w:rPr>
          <w:rFonts w:ascii="Times New Roman" w:hAnsi="Times New Roman" w:cs="Times New Roman"/>
          <w:b/>
          <w:sz w:val="24"/>
          <w:szCs w:val="24"/>
          <w:u w:val="single"/>
        </w:rPr>
        <w:t>Коррекционно-развивающая работа в образовательной области "Социально-коммуникативное развитие".</w:t>
      </w:r>
    </w:p>
    <w:tbl>
      <w:tblPr>
        <w:tblStyle w:val="a5"/>
        <w:tblW w:w="9498" w:type="dxa"/>
        <w:tblInd w:w="-5" w:type="dxa"/>
        <w:tblLook w:val="04A0" w:firstRow="1" w:lastRow="0" w:firstColumn="1" w:lastColumn="0" w:noHBand="0" w:noVBand="1"/>
      </w:tblPr>
      <w:tblGrid>
        <w:gridCol w:w="2664"/>
        <w:gridCol w:w="6834"/>
      </w:tblGrid>
      <w:tr w:rsidR="00A81A8D" w:rsidRPr="009635DD" w:rsidTr="00A81A8D">
        <w:trPr>
          <w:trHeight w:val="462"/>
        </w:trPr>
        <w:tc>
          <w:tcPr>
            <w:tcW w:w="2664" w:type="dxa"/>
          </w:tcPr>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u w:val="single"/>
              </w:rPr>
            </w:pPr>
            <w:r w:rsidRPr="009635DD">
              <w:rPr>
                <w:rFonts w:ascii="Times New Roman" w:hAnsi="Times New Roman" w:cs="Times New Roman"/>
                <w:sz w:val="24"/>
                <w:szCs w:val="24"/>
                <w:u w:val="single"/>
              </w:rPr>
              <w:br/>
              <w:t>Разделы</w:t>
            </w:r>
          </w:p>
        </w:tc>
        <w:tc>
          <w:tcPr>
            <w:tcW w:w="6834" w:type="dxa"/>
          </w:tcPr>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u w:val="single"/>
              </w:rPr>
            </w:pPr>
            <w:r w:rsidRPr="009635DD">
              <w:rPr>
                <w:rFonts w:ascii="Times New Roman" w:hAnsi="Times New Roman" w:cs="Times New Roman"/>
                <w:sz w:val="24"/>
                <w:szCs w:val="24"/>
                <w:u w:val="single"/>
              </w:rPr>
              <w:t>Задачи и педагогические условия реализации программы коррекционной работы</w:t>
            </w:r>
          </w:p>
        </w:tc>
      </w:tr>
      <w:tr w:rsidR="00A81A8D" w:rsidRPr="009635DD" w:rsidTr="00A81A8D">
        <w:trPr>
          <w:trHeight w:val="462"/>
        </w:trPr>
        <w:tc>
          <w:tcPr>
            <w:tcW w:w="2664" w:type="dxa"/>
          </w:tcPr>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sz w:val="24"/>
                <w:szCs w:val="24"/>
              </w:rPr>
              <w:t>Коррекционная направленность работы в рамках социализации, развития общения, нравственного, патриотического воспитания</w:t>
            </w:r>
          </w:p>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rPr>
            </w:pPr>
          </w:p>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sz w:val="24"/>
                <w:szCs w:val="24"/>
              </w:rPr>
              <w:t>Ребенок в семье и сообществе</w:t>
            </w:r>
          </w:p>
        </w:tc>
        <w:tc>
          <w:tcPr>
            <w:tcW w:w="6834" w:type="dxa"/>
          </w:tcPr>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t>Создание условий для эмоционального и ситуативно-делового общения с педагогическим работником и другими детьми:</w:t>
            </w:r>
          </w:p>
          <w:p w:rsidR="00A81A8D" w:rsidRPr="009635DD" w:rsidRDefault="00A81A8D" w:rsidP="009635DD">
            <w:pPr>
              <w:pStyle w:val="pboth"/>
              <w:shd w:val="clear" w:color="auto" w:fill="FFFFFF"/>
              <w:spacing w:before="0" w:beforeAutospacing="0" w:after="0" w:afterAutospacing="0"/>
              <w:ind w:firstLine="709"/>
              <w:jc w:val="both"/>
            </w:pPr>
            <w:r w:rsidRPr="009635DD">
              <w:t>1) устанавливать эмоциональный контакт, пробуждать чувство доверия и желание сотрудничать с педагогическим работником;</w:t>
            </w:r>
          </w:p>
          <w:p w:rsidR="00A81A8D" w:rsidRPr="009635DD" w:rsidRDefault="00A81A8D" w:rsidP="009635DD">
            <w:pPr>
              <w:pStyle w:val="pboth"/>
              <w:shd w:val="clear" w:color="auto" w:fill="FFFFFF"/>
              <w:spacing w:before="0" w:beforeAutospacing="0" w:after="0" w:afterAutospacing="0"/>
              <w:ind w:firstLine="709"/>
              <w:jc w:val="both"/>
            </w:pPr>
            <w:r w:rsidRPr="009635DD">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A81A8D" w:rsidRPr="009635DD" w:rsidRDefault="00A81A8D" w:rsidP="009635DD">
            <w:pPr>
              <w:pStyle w:val="pboth"/>
              <w:shd w:val="clear" w:color="auto" w:fill="FFFFFF"/>
              <w:spacing w:before="0" w:beforeAutospacing="0" w:after="0" w:afterAutospacing="0"/>
              <w:ind w:firstLine="709"/>
              <w:jc w:val="both"/>
            </w:pPr>
            <w:r w:rsidRPr="009635DD">
              <w:t>3) поддерживать инициативу обучающихся к совместной деятельности и к играм рядом, вместе;</w:t>
            </w:r>
          </w:p>
          <w:p w:rsidR="00A81A8D" w:rsidRPr="009635DD" w:rsidRDefault="00A81A8D" w:rsidP="009635DD">
            <w:pPr>
              <w:pStyle w:val="pboth"/>
              <w:shd w:val="clear" w:color="auto" w:fill="FFFFFF"/>
              <w:spacing w:before="0" w:beforeAutospacing="0" w:after="0" w:afterAutospacing="0"/>
              <w:ind w:firstLine="709"/>
              <w:jc w:val="both"/>
            </w:pPr>
            <w:r w:rsidRPr="009635DD">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A81A8D" w:rsidRPr="009635DD" w:rsidRDefault="00A81A8D" w:rsidP="009635DD">
            <w:pPr>
              <w:pStyle w:val="pboth"/>
              <w:shd w:val="clear" w:color="auto" w:fill="FFFFFF"/>
              <w:spacing w:before="0" w:beforeAutospacing="0" w:after="0" w:afterAutospacing="0"/>
              <w:ind w:firstLine="709"/>
              <w:jc w:val="both"/>
            </w:pPr>
            <w:r w:rsidRPr="009635DD">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A81A8D" w:rsidRPr="009635DD" w:rsidRDefault="00A81A8D" w:rsidP="009635DD">
            <w:pPr>
              <w:pStyle w:val="pboth"/>
              <w:shd w:val="clear" w:color="auto" w:fill="FFFFFF"/>
              <w:spacing w:before="0" w:beforeAutospacing="0" w:after="0" w:afterAutospacing="0"/>
              <w:ind w:firstLine="709"/>
              <w:jc w:val="both"/>
            </w:pPr>
            <w:r w:rsidRPr="009635DD">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t>Создание условий для формирования у ребенка первоначальных представлений о себе:</w:t>
            </w:r>
          </w:p>
          <w:p w:rsidR="00A81A8D" w:rsidRPr="009635DD" w:rsidRDefault="00A81A8D" w:rsidP="009635DD">
            <w:pPr>
              <w:pStyle w:val="pboth"/>
              <w:shd w:val="clear" w:color="auto" w:fill="FFFFFF"/>
              <w:spacing w:before="0" w:beforeAutospacing="0" w:after="0" w:afterAutospacing="0"/>
              <w:ind w:firstLine="709"/>
              <w:jc w:val="both"/>
            </w:pPr>
            <w:r w:rsidRPr="009635DD">
              <w:t xml:space="preserve">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w:t>
            </w:r>
            <w:r w:rsidRPr="009635DD">
              <w:lastRenderedPageBreak/>
              <w:t>отражение, по имени, соотнося жестом: "Кто там? Васенька! И тут Васенька!";</w:t>
            </w:r>
          </w:p>
          <w:p w:rsidR="00A81A8D" w:rsidRPr="009635DD" w:rsidRDefault="00A81A8D" w:rsidP="009635DD">
            <w:pPr>
              <w:pStyle w:val="pboth"/>
              <w:shd w:val="clear" w:color="auto" w:fill="FFFFFF"/>
              <w:spacing w:before="0" w:beforeAutospacing="0" w:after="0" w:afterAutospacing="0"/>
              <w:ind w:firstLine="709"/>
              <w:jc w:val="both"/>
            </w:pPr>
            <w:r w:rsidRPr="009635DD">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A81A8D" w:rsidRPr="009635DD" w:rsidRDefault="00A81A8D" w:rsidP="009635DD">
            <w:pPr>
              <w:pStyle w:val="pboth"/>
              <w:shd w:val="clear" w:color="auto" w:fill="FFFFFF"/>
              <w:spacing w:before="0" w:beforeAutospacing="0" w:after="0" w:afterAutospacing="0"/>
              <w:ind w:firstLine="709"/>
              <w:jc w:val="both"/>
            </w:pPr>
            <w:r w:rsidRPr="009635DD">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A81A8D" w:rsidRPr="009635DD" w:rsidTr="00A81A8D">
        <w:trPr>
          <w:trHeight w:val="462"/>
        </w:trPr>
        <w:tc>
          <w:tcPr>
            <w:tcW w:w="2664" w:type="dxa"/>
          </w:tcPr>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rPr>
            </w:pPr>
          </w:p>
        </w:tc>
        <w:tc>
          <w:tcPr>
            <w:tcW w:w="6834" w:type="dxa"/>
          </w:tcPr>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t>Создание условий для эмоционального и ситуативно-делового общения с педагогическим работником и другими детьми:</w:t>
            </w:r>
          </w:p>
          <w:p w:rsidR="00A81A8D" w:rsidRPr="009635DD" w:rsidRDefault="00A81A8D" w:rsidP="009635DD">
            <w:pPr>
              <w:pStyle w:val="pboth"/>
              <w:shd w:val="clear" w:color="auto" w:fill="FFFFFF"/>
              <w:spacing w:before="0" w:beforeAutospacing="0" w:after="0" w:afterAutospacing="0"/>
              <w:ind w:firstLine="709"/>
              <w:jc w:val="both"/>
            </w:pPr>
            <w:r w:rsidRPr="009635DD">
              <w:t>1) устанавливать эмоциональный контакт, пробуждать чувство доверия и желание сотрудничать с педагогическим работником;</w:t>
            </w:r>
          </w:p>
          <w:p w:rsidR="00A81A8D" w:rsidRPr="009635DD" w:rsidRDefault="00A81A8D" w:rsidP="009635DD">
            <w:pPr>
              <w:pStyle w:val="pboth"/>
              <w:shd w:val="clear" w:color="auto" w:fill="FFFFFF"/>
              <w:spacing w:before="0" w:beforeAutospacing="0" w:after="0" w:afterAutospacing="0"/>
              <w:ind w:firstLine="709"/>
              <w:jc w:val="both"/>
            </w:pPr>
            <w:r w:rsidRPr="009635DD">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A81A8D" w:rsidRPr="009635DD" w:rsidRDefault="00A81A8D" w:rsidP="009635DD">
            <w:pPr>
              <w:pStyle w:val="pboth"/>
              <w:shd w:val="clear" w:color="auto" w:fill="FFFFFF"/>
              <w:spacing w:before="0" w:beforeAutospacing="0" w:after="0" w:afterAutospacing="0"/>
              <w:ind w:firstLine="709"/>
              <w:jc w:val="both"/>
            </w:pPr>
            <w:r w:rsidRPr="009635DD">
              <w:t>3) поддерживать инициативу обучающихся к совместной деятельности и к играм рядом, вместе;</w:t>
            </w:r>
          </w:p>
          <w:p w:rsidR="00A81A8D" w:rsidRPr="009635DD" w:rsidRDefault="00A81A8D" w:rsidP="009635DD">
            <w:pPr>
              <w:pStyle w:val="pboth"/>
              <w:shd w:val="clear" w:color="auto" w:fill="FFFFFF"/>
              <w:spacing w:before="0" w:beforeAutospacing="0" w:after="0" w:afterAutospacing="0"/>
              <w:ind w:firstLine="709"/>
              <w:jc w:val="both"/>
            </w:pPr>
            <w:r w:rsidRPr="009635DD">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A81A8D" w:rsidRPr="009635DD" w:rsidRDefault="00A81A8D" w:rsidP="009635DD">
            <w:pPr>
              <w:pStyle w:val="pboth"/>
              <w:shd w:val="clear" w:color="auto" w:fill="FFFFFF"/>
              <w:spacing w:before="0" w:beforeAutospacing="0" w:after="0" w:afterAutospacing="0"/>
              <w:ind w:firstLine="709"/>
              <w:jc w:val="both"/>
            </w:pPr>
            <w:r w:rsidRPr="009635DD">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A81A8D" w:rsidRPr="009635DD" w:rsidRDefault="00A81A8D" w:rsidP="009635DD">
            <w:pPr>
              <w:pStyle w:val="pboth"/>
              <w:shd w:val="clear" w:color="auto" w:fill="FFFFFF"/>
              <w:spacing w:before="0" w:beforeAutospacing="0" w:after="0" w:afterAutospacing="0"/>
              <w:ind w:firstLine="709"/>
              <w:jc w:val="both"/>
            </w:pPr>
            <w:r w:rsidRPr="009635DD">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t>Создание условий для формирования у ребенка первоначальных представлений о себе:</w:t>
            </w:r>
          </w:p>
          <w:p w:rsidR="00A81A8D" w:rsidRPr="009635DD" w:rsidRDefault="00A81A8D" w:rsidP="009635DD">
            <w:pPr>
              <w:pStyle w:val="pboth"/>
              <w:shd w:val="clear" w:color="auto" w:fill="FFFFFF"/>
              <w:spacing w:before="0" w:beforeAutospacing="0" w:after="0" w:afterAutospacing="0"/>
              <w:ind w:firstLine="709"/>
              <w:jc w:val="both"/>
            </w:pPr>
            <w:r w:rsidRPr="009635DD">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A81A8D" w:rsidRPr="009635DD" w:rsidRDefault="00A81A8D" w:rsidP="009635DD">
            <w:pPr>
              <w:pStyle w:val="pboth"/>
              <w:shd w:val="clear" w:color="auto" w:fill="FFFFFF"/>
              <w:spacing w:before="0" w:beforeAutospacing="0" w:after="0" w:afterAutospacing="0"/>
              <w:ind w:firstLine="709"/>
              <w:jc w:val="both"/>
            </w:pPr>
            <w:r w:rsidRPr="009635DD">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A81A8D" w:rsidRPr="009635DD" w:rsidRDefault="00A81A8D" w:rsidP="009635DD">
            <w:pPr>
              <w:pStyle w:val="pboth"/>
              <w:shd w:val="clear" w:color="auto" w:fill="FFFFFF"/>
              <w:spacing w:before="0" w:beforeAutospacing="0" w:after="0" w:afterAutospacing="0"/>
              <w:ind w:firstLine="709"/>
              <w:jc w:val="both"/>
            </w:pPr>
            <w:r w:rsidRPr="009635DD">
              <w:lastRenderedPageBreak/>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A81A8D" w:rsidRPr="009635DD" w:rsidTr="00A81A8D">
        <w:trPr>
          <w:trHeight w:val="462"/>
        </w:trPr>
        <w:tc>
          <w:tcPr>
            <w:tcW w:w="2664" w:type="dxa"/>
          </w:tcPr>
          <w:p w:rsidR="00A81A8D" w:rsidRPr="009635DD" w:rsidRDefault="00A81A8D"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sz w:val="24"/>
                <w:szCs w:val="24"/>
                <w:shd w:val="clear" w:color="auto" w:fill="FFFFFF"/>
              </w:rPr>
              <w:lastRenderedPageBreak/>
              <w:t>Коррекционная направленность работы по формированию навыков самообслуживания, трудовому воспитанию</w:t>
            </w:r>
          </w:p>
        </w:tc>
        <w:tc>
          <w:tcPr>
            <w:tcW w:w="6834" w:type="dxa"/>
          </w:tcPr>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t>Создание условий для эмоционального и ситуативно-делового общения с педагогическим работником и другими детьми:</w:t>
            </w:r>
          </w:p>
          <w:p w:rsidR="00A81A8D" w:rsidRPr="009635DD" w:rsidRDefault="00A81A8D" w:rsidP="009635DD">
            <w:pPr>
              <w:pStyle w:val="pboth"/>
              <w:shd w:val="clear" w:color="auto" w:fill="FFFFFF"/>
              <w:spacing w:before="0" w:beforeAutospacing="0" w:after="0" w:afterAutospacing="0"/>
              <w:ind w:firstLine="709"/>
              <w:jc w:val="both"/>
            </w:pPr>
            <w:r w:rsidRPr="009635DD">
              <w:t>1) устанавливать эмоциональный контакт, пробуждать чувство доверия и желание сотрудничать с педагогическим работником;</w:t>
            </w:r>
          </w:p>
          <w:p w:rsidR="00A81A8D" w:rsidRPr="009635DD" w:rsidRDefault="00A81A8D" w:rsidP="009635DD">
            <w:pPr>
              <w:pStyle w:val="pboth"/>
              <w:shd w:val="clear" w:color="auto" w:fill="FFFFFF"/>
              <w:spacing w:before="0" w:beforeAutospacing="0" w:after="0" w:afterAutospacing="0"/>
              <w:ind w:firstLine="709"/>
              <w:jc w:val="both"/>
            </w:pPr>
            <w:r w:rsidRPr="009635DD">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A81A8D" w:rsidRPr="009635DD" w:rsidRDefault="00A81A8D" w:rsidP="009635DD">
            <w:pPr>
              <w:pStyle w:val="pboth"/>
              <w:shd w:val="clear" w:color="auto" w:fill="FFFFFF"/>
              <w:spacing w:before="0" w:beforeAutospacing="0" w:after="0" w:afterAutospacing="0"/>
              <w:ind w:firstLine="709"/>
              <w:jc w:val="both"/>
            </w:pPr>
            <w:r w:rsidRPr="009635DD">
              <w:t>3) поддерживать инициативу обучающихся к совместной деятельности и к играм рядом, вместе;</w:t>
            </w:r>
          </w:p>
          <w:p w:rsidR="00A81A8D" w:rsidRPr="009635DD" w:rsidRDefault="00A81A8D" w:rsidP="009635DD">
            <w:pPr>
              <w:pStyle w:val="pboth"/>
              <w:shd w:val="clear" w:color="auto" w:fill="FFFFFF"/>
              <w:spacing w:before="0" w:beforeAutospacing="0" w:after="0" w:afterAutospacing="0"/>
              <w:ind w:firstLine="709"/>
              <w:jc w:val="both"/>
            </w:pPr>
            <w:r w:rsidRPr="009635DD">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A81A8D" w:rsidRPr="009635DD" w:rsidRDefault="00A81A8D" w:rsidP="009635DD">
            <w:pPr>
              <w:pStyle w:val="pboth"/>
              <w:shd w:val="clear" w:color="auto" w:fill="FFFFFF"/>
              <w:spacing w:before="0" w:beforeAutospacing="0" w:after="0" w:afterAutospacing="0"/>
              <w:ind w:firstLine="709"/>
              <w:jc w:val="both"/>
            </w:pPr>
            <w:r w:rsidRPr="009635DD">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A81A8D" w:rsidRPr="009635DD" w:rsidRDefault="00A81A8D" w:rsidP="009635DD">
            <w:pPr>
              <w:pStyle w:val="pboth"/>
              <w:shd w:val="clear" w:color="auto" w:fill="FFFFFF"/>
              <w:spacing w:before="0" w:beforeAutospacing="0" w:after="0" w:afterAutospacing="0"/>
              <w:ind w:firstLine="709"/>
              <w:jc w:val="both"/>
            </w:pPr>
            <w:r w:rsidRPr="009635DD">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A81A8D" w:rsidRPr="009635DD" w:rsidRDefault="00A81A8D" w:rsidP="009635DD">
            <w:pPr>
              <w:pStyle w:val="pboth"/>
              <w:shd w:val="clear" w:color="auto" w:fill="FFFFFF"/>
              <w:spacing w:before="0" w:beforeAutospacing="0" w:after="0" w:afterAutospacing="0"/>
              <w:ind w:firstLine="709"/>
              <w:jc w:val="both"/>
            </w:pPr>
            <w:r w:rsidRPr="009635DD">
              <w:rPr>
                <w:b/>
              </w:rPr>
              <w:t>Создание условий для формирования у ребенка первоначальных представлений о себе</w:t>
            </w:r>
            <w:r w:rsidRPr="009635DD">
              <w:t>:</w:t>
            </w:r>
          </w:p>
          <w:p w:rsidR="00A81A8D" w:rsidRPr="009635DD" w:rsidRDefault="00A81A8D" w:rsidP="009635DD">
            <w:pPr>
              <w:pStyle w:val="pboth"/>
              <w:shd w:val="clear" w:color="auto" w:fill="FFFFFF"/>
              <w:spacing w:before="0" w:beforeAutospacing="0" w:after="0" w:afterAutospacing="0"/>
              <w:ind w:firstLine="709"/>
              <w:jc w:val="both"/>
            </w:pPr>
            <w:r w:rsidRPr="009635DD">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A81A8D" w:rsidRPr="009635DD" w:rsidRDefault="00A81A8D" w:rsidP="009635DD">
            <w:pPr>
              <w:pStyle w:val="pboth"/>
              <w:shd w:val="clear" w:color="auto" w:fill="FFFFFF"/>
              <w:spacing w:before="0" w:beforeAutospacing="0" w:after="0" w:afterAutospacing="0"/>
              <w:ind w:firstLine="709"/>
              <w:jc w:val="both"/>
            </w:pPr>
            <w:r w:rsidRPr="009635DD">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A81A8D" w:rsidRPr="009635DD" w:rsidRDefault="00A81A8D" w:rsidP="009635DD">
            <w:pPr>
              <w:pStyle w:val="pboth"/>
              <w:shd w:val="clear" w:color="auto" w:fill="FFFFFF"/>
              <w:spacing w:before="0" w:beforeAutospacing="0" w:after="0" w:afterAutospacing="0"/>
              <w:ind w:firstLine="709"/>
              <w:jc w:val="both"/>
              <w:rPr>
                <w:b/>
              </w:rPr>
            </w:pPr>
            <w:r w:rsidRPr="009635DD">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A81A8D" w:rsidRPr="009635DD" w:rsidTr="00A81A8D">
        <w:trPr>
          <w:trHeight w:val="462"/>
        </w:trPr>
        <w:tc>
          <w:tcPr>
            <w:tcW w:w="2664" w:type="dxa"/>
          </w:tcPr>
          <w:p w:rsidR="00A81A8D" w:rsidRPr="009635DD" w:rsidRDefault="00A81A8D" w:rsidP="009635DD">
            <w:pPr>
              <w:autoSpaceDE w:val="0"/>
              <w:autoSpaceDN w:val="0"/>
              <w:adjustRightInd w:val="0"/>
              <w:spacing w:after="0" w:line="240" w:lineRule="auto"/>
              <w:ind w:firstLine="709"/>
              <w:jc w:val="both"/>
              <w:rPr>
                <w:rFonts w:ascii="Times New Roman" w:hAnsi="Times New Roman" w:cs="Times New Roman"/>
                <w:b/>
                <w:sz w:val="24"/>
                <w:szCs w:val="24"/>
                <w:shd w:val="clear" w:color="auto" w:fill="FFFFFF"/>
              </w:rPr>
            </w:pPr>
            <w:r w:rsidRPr="009635DD">
              <w:rPr>
                <w:rFonts w:ascii="Times New Roman" w:hAnsi="Times New Roman" w:cs="Times New Roman"/>
                <w:b/>
                <w:sz w:val="24"/>
                <w:szCs w:val="24"/>
                <w:shd w:val="clear" w:color="auto" w:fill="FFFFFF"/>
              </w:rPr>
              <w:t xml:space="preserve">Формирование основ безопасного </w:t>
            </w:r>
            <w:r w:rsidRPr="009635DD">
              <w:rPr>
                <w:rFonts w:ascii="Times New Roman" w:hAnsi="Times New Roman" w:cs="Times New Roman"/>
                <w:b/>
                <w:sz w:val="24"/>
                <w:szCs w:val="24"/>
                <w:shd w:val="clear" w:color="auto" w:fill="FFFFFF"/>
              </w:rPr>
              <w:lastRenderedPageBreak/>
              <w:t>поведения в быту, социуме, природе</w:t>
            </w:r>
          </w:p>
        </w:tc>
        <w:tc>
          <w:tcPr>
            <w:tcW w:w="6834" w:type="dxa"/>
          </w:tcPr>
          <w:p w:rsidR="00A81A8D" w:rsidRPr="009635DD" w:rsidRDefault="00A81A8D" w:rsidP="009635DD">
            <w:pPr>
              <w:pStyle w:val="pboth"/>
              <w:shd w:val="clear" w:color="auto" w:fill="FFFFFF"/>
              <w:spacing w:before="0" w:beforeAutospacing="0" w:after="0" w:afterAutospacing="0"/>
              <w:ind w:firstLine="709"/>
              <w:jc w:val="both"/>
              <w:rPr>
                <w:b/>
              </w:rPr>
            </w:pPr>
            <w:r w:rsidRPr="009635DD">
              <w:rPr>
                <w:b/>
              </w:rPr>
              <w:lastRenderedPageBreak/>
              <w:t>Развитие осмысленного отношения к факторам опасности для человека и безопасного поведения:</w:t>
            </w:r>
          </w:p>
          <w:p w:rsidR="00A81A8D" w:rsidRPr="009635DD" w:rsidRDefault="00A81A8D" w:rsidP="009635DD">
            <w:pPr>
              <w:pStyle w:val="pboth"/>
              <w:shd w:val="clear" w:color="auto" w:fill="FFFFFF"/>
              <w:spacing w:before="0" w:beforeAutospacing="0" w:after="0" w:afterAutospacing="0"/>
              <w:ind w:firstLine="709"/>
              <w:jc w:val="both"/>
            </w:pPr>
            <w:r w:rsidRPr="009635DD">
              <w:lastRenderedPageBreak/>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A81A8D" w:rsidRPr="009635DD" w:rsidRDefault="00A81A8D" w:rsidP="009635DD">
            <w:pPr>
              <w:pStyle w:val="pboth"/>
              <w:shd w:val="clear" w:color="auto" w:fill="FFFFFF"/>
              <w:spacing w:before="0" w:beforeAutospacing="0" w:after="0" w:afterAutospacing="0"/>
              <w:ind w:firstLine="709"/>
              <w:jc w:val="both"/>
            </w:pPr>
            <w:r w:rsidRPr="009635DD">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A81A8D" w:rsidRPr="009635DD" w:rsidRDefault="00A81A8D" w:rsidP="009635DD">
            <w:pPr>
              <w:pStyle w:val="pboth"/>
              <w:shd w:val="clear" w:color="auto" w:fill="FFFFFF"/>
              <w:spacing w:before="0" w:beforeAutospacing="0" w:after="0" w:afterAutospacing="0"/>
              <w:ind w:firstLine="709"/>
              <w:jc w:val="both"/>
            </w:pPr>
            <w:r w:rsidRPr="009635DD">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A81A8D" w:rsidRPr="009635DD" w:rsidRDefault="00A81A8D" w:rsidP="009635DD">
            <w:pPr>
              <w:pStyle w:val="pboth"/>
              <w:shd w:val="clear" w:color="auto" w:fill="FFFFFF"/>
              <w:spacing w:before="0" w:beforeAutospacing="0" w:after="0" w:afterAutospacing="0"/>
              <w:ind w:firstLine="709"/>
              <w:jc w:val="both"/>
            </w:pPr>
            <w:r w:rsidRPr="009635DD">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A81A8D" w:rsidRPr="009635DD" w:rsidRDefault="00A81A8D" w:rsidP="009635DD">
            <w:pPr>
              <w:pStyle w:val="pboth"/>
              <w:shd w:val="clear" w:color="auto" w:fill="FFFFFF"/>
              <w:spacing w:before="0" w:beforeAutospacing="0" w:after="0" w:afterAutospacing="0"/>
              <w:ind w:firstLine="709"/>
              <w:jc w:val="both"/>
            </w:pPr>
            <w:r w:rsidRPr="009635DD">
              <w:t>5) соблюдать гигиенический режим жизнедеятельности обучающихся, обеспечивать здоровьесберегающий и щадящий режимы нагрузок;</w:t>
            </w:r>
          </w:p>
          <w:p w:rsidR="00A81A8D" w:rsidRPr="009635DD" w:rsidRDefault="00A81A8D" w:rsidP="009635DD">
            <w:pPr>
              <w:pStyle w:val="pboth"/>
              <w:shd w:val="clear" w:color="auto" w:fill="FFFFFF"/>
              <w:spacing w:before="0" w:beforeAutospacing="0" w:after="0" w:afterAutospacing="0"/>
              <w:ind w:firstLine="709"/>
              <w:jc w:val="both"/>
            </w:pPr>
            <w:r w:rsidRPr="009635DD">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A81A8D" w:rsidRPr="009635DD" w:rsidRDefault="00A81A8D" w:rsidP="009635DD">
            <w:pPr>
              <w:pStyle w:val="pboth"/>
              <w:shd w:val="clear" w:color="auto" w:fill="FFFFFF"/>
              <w:spacing w:before="0" w:beforeAutospacing="0" w:after="0" w:afterAutospacing="0"/>
              <w:ind w:firstLine="709"/>
              <w:jc w:val="both"/>
            </w:pPr>
            <w:r w:rsidRPr="009635DD">
              <w:t>7) способствовать осознанию опасности тех или иных предметов и ситуаций с опорой на мультфильмы, иллюстрации, литературные произведения;</w:t>
            </w:r>
          </w:p>
          <w:p w:rsidR="00A81A8D" w:rsidRPr="009635DD" w:rsidRDefault="00A81A8D" w:rsidP="009635DD">
            <w:pPr>
              <w:pStyle w:val="pboth"/>
              <w:shd w:val="clear" w:color="auto" w:fill="FFFFFF"/>
              <w:spacing w:before="0" w:beforeAutospacing="0" w:after="0" w:afterAutospacing="0"/>
              <w:ind w:firstLine="709"/>
              <w:jc w:val="both"/>
            </w:pPr>
            <w:r w:rsidRPr="009635DD">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A81A8D" w:rsidRPr="009635DD" w:rsidRDefault="00A81A8D" w:rsidP="009635DD">
            <w:pPr>
              <w:pStyle w:val="pboth"/>
              <w:shd w:val="clear" w:color="auto" w:fill="FFFFFF"/>
              <w:spacing w:before="0" w:beforeAutospacing="0" w:after="0" w:afterAutospacing="0"/>
              <w:ind w:firstLine="709"/>
              <w:jc w:val="both"/>
            </w:pPr>
            <w:r w:rsidRPr="009635DD">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A81A8D" w:rsidRPr="009635DD" w:rsidRDefault="00A81A8D" w:rsidP="009635DD">
            <w:pPr>
              <w:pStyle w:val="pboth"/>
              <w:shd w:val="clear" w:color="auto" w:fill="FFFFFF"/>
              <w:spacing w:before="0" w:beforeAutospacing="0" w:after="0" w:afterAutospacing="0"/>
              <w:ind w:firstLine="709"/>
              <w:jc w:val="both"/>
            </w:pPr>
            <w:r w:rsidRPr="009635DD">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A81A8D" w:rsidRPr="009635DD" w:rsidRDefault="00A81A8D" w:rsidP="009635DD">
            <w:pPr>
              <w:pStyle w:val="pboth"/>
              <w:shd w:val="clear" w:color="auto" w:fill="FFFFFF"/>
              <w:spacing w:before="0" w:beforeAutospacing="0" w:after="0" w:afterAutospacing="0"/>
              <w:ind w:firstLine="709"/>
              <w:jc w:val="both"/>
            </w:pPr>
            <w:r w:rsidRPr="009635DD">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A81A8D" w:rsidRPr="009635DD" w:rsidRDefault="00A81A8D" w:rsidP="009635DD">
            <w:pPr>
              <w:pStyle w:val="pboth"/>
              <w:shd w:val="clear" w:color="auto" w:fill="FFFFFF"/>
              <w:spacing w:before="0" w:beforeAutospacing="0" w:after="0" w:afterAutospacing="0"/>
              <w:ind w:firstLine="709"/>
              <w:jc w:val="both"/>
            </w:pPr>
            <w:r w:rsidRPr="009635DD">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A81A8D" w:rsidRPr="009635DD" w:rsidRDefault="00A81A8D" w:rsidP="009635DD">
            <w:pPr>
              <w:pStyle w:val="pboth"/>
              <w:shd w:val="clear" w:color="auto" w:fill="FFFFFF"/>
              <w:spacing w:before="0" w:beforeAutospacing="0" w:after="0" w:afterAutospacing="0"/>
              <w:ind w:firstLine="709"/>
              <w:jc w:val="both"/>
            </w:pPr>
            <w:r w:rsidRPr="009635DD">
              <w:lastRenderedPageBreak/>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A81A8D" w:rsidRPr="009635DD" w:rsidRDefault="00A81A8D" w:rsidP="009635DD">
            <w:pPr>
              <w:pStyle w:val="pboth"/>
              <w:shd w:val="clear" w:color="auto" w:fill="FFFFFF"/>
              <w:spacing w:before="0" w:beforeAutospacing="0" w:after="0" w:afterAutospacing="0"/>
              <w:ind w:firstLine="709"/>
              <w:jc w:val="both"/>
            </w:pPr>
            <w:r w:rsidRPr="009635DD">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A81A8D" w:rsidRPr="009635DD" w:rsidRDefault="00A81A8D" w:rsidP="009635DD">
            <w:pPr>
              <w:pStyle w:val="pboth"/>
              <w:shd w:val="clear" w:color="auto" w:fill="FFFFFF"/>
              <w:spacing w:before="0" w:beforeAutospacing="0" w:after="0" w:afterAutospacing="0"/>
              <w:ind w:firstLine="709"/>
              <w:jc w:val="both"/>
            </w:pPr>
            <w:r w:rsidRPr="009635DD">
              <w:t>15) поощрять проявления осмотрительности и осторожности у обучающихся в нестандартных и потенциально опасных ситуациях;</w:t>
            </w:r>
          </w:p>
          <w:p w:rsidR="00A81A8D" w:rsidRPr="009635DD" w:rsidRDefault="00A81A8D" w:rsidP="009635DD">
            <w:pPr>
              <w:pStyle w:val="pboth"/>
              <w:shd w:val="clear" w:color="auto" w:fill="FFFFFF"/>
              <w:spacing w:before="0" w:beforeAutospacing="0" w:after="0" w:afterAutospacing="0"/>
              <w:ind w:firstLine="709"/>
              <w:jc w:val="both"/>
            </w:pPr>
            <w:r w:rsidRPr="009635DD">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педагических работников, перед уходом тщательно заливать место костра водой;</w:t>
            </w:r>
          </w:p>
          <w:p w:rsidR="00A81A8D" w:rsidRPr="009635DD" w:rsidRDefault="00A81A8D" w:rsidP="009635DD">
            <w:pPr>
              <w:pStyle w:val="pboth"/>
              <w:shd w:val="clear" w:color="auto" w:fill="FFFFFF"/>
              <w:spacing w:before="0" w:beforeAutospacing="0" w:after="0" w:afterAutospacing="0"/>
              <w:ind w:firstLine="709"/>
              <w:jc w:val="both"/>
              <w:rPr>
                <w:b/>
              </w:rPr>
            </w:pPr>
            <w:r w:rsidRPr="009635DD">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174193" w:rsidRDefault="00174193" w:rsidP="00174193">
      <w:pPr>
        <w:pStyle w:val="a3"/>
        <w:ind w:left="1080"/>
        <w:jc w:val="center"/>
        <w:rPr>
          <w:b/>
        </w:rPr>
      </w:pPr>
    </w:p>
    <w:p w:rsidR="00174193" w:rsidRDefault="00174193" w:rsidP="00174193">
      <w:pPr>
        <w:pStyle w:val="a3"/>
        <w:ind w:left="1080"/>
        <w:jc w:val="center"/>
        <w:rPr>
          <w:b/>
        </w:rPr>
      </w:pPr>
      <w:r>
        <w:rPr>
          <w:b/>
        </w:rPr>
        <w:t>Перспективный план образовательных областей</w:t>
      </w:r>
    </w:p>
    <w:p w:rsidR="00174193" w:rsidRPr="002B6D86" w:rsidRDefault="00174193" w:rsidP="00174193">
      <w:pPr>
        <w:pStyle w:val="a3"/>
        <w:ind w:left="1080"/>
        <w:jc w:val="center"/>
        <w:rPr>
          <w:sz w:val="20"/>
          <w:szCs w:val="20"/>
        </w:rPr>
      </w:pPr>
    </w:p>
    <w:tbl>
      <w:tblPr>
        <w:tblStyle w:val="12"/>
        <w:tblW w:w="9889" w:type="dxa"/>
        <w:tblLook w:val="04A0" w:firstRow="1" w:lastRow="0" w:firstColumn="1" w:lastColumn="0" w:noHBand="0" w:noVBand="1"/>
      </w:tblPr>
      <w:tblGrid>
        <w:gridCol w:w="2235"/>
        <w:gridCol w:w="7654"/>
      </w:tblGrid>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Сентябрь </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color w:val="000000" w:themeColor="text1"/>
              </w:rPr>
            </w:pPr>
            <w:r w:rsidRPr="00725371">
              <w:rPr>
                <w:rFonts w:ascii="Times New Roman" w:hAnsi="Times New Roman" w:cs="Times New Roman"/>
                <w:b/>
              </w:rPr>
              <w:t>1  неделя Лексическая тема: «День знаний!»</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Понедельник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174193" w:rsidP="003D67EA">
            <w:pPr>
              <w:spacing w:after="0"/>
              <w:jc w:val="both"/>
              <w:rPr>
                <w:rFonts w:ascii="Times New Roman" w:hAnsi="Times New Roman" w:cs="Times New Roman"/>
              </w:rPr>
            </w:pPr>
            <w:r>
              <w:rPr>
                <w:rFonts w:ascii="Times New Roman" w:hAnsi="Times New Roman" w:cs="Times New Roman"/>
                <w:b/>
              </w:rPr>
              <w:t>По плану учителя</w:t>
            </w:r>
            <w:r w:rsidR="003D67EA">
              <w:rPr>
                <w:rFonts w:ascii="Times New Roman" w:hAnsi="Times New Roman" w:cs="Times New Roman"/>
                <w:b/>
              </w:rPr>
              <w:t xml:space="preserve"> </w:t>
            </w:r>
            <w:r>
              <w:rPr>
                <w:rFonts w:ascii="Times New Roman" w:hAnsi="Times New Roman" w:cs="Times New Roman"/>
                <w:b/>
              </w:rPr>
              <w:t>-</w:t>
            </w:r>
            <w:r w:rsidR="003D67EA">
              <w:rPr>
                <w:rFonts w:ascii="Times New Roman" w:hAnsi="Times New Roman" w:cs="Times New Roman"/>
                <w:b/>
              </w:rPr>
              <w:t xml:space="preserve"> </w:t>
            </w:r>
            <w:r>
              <w:rPr>
                <w:rFonts w:ascii="Times New Roman" w:hAnsi="Times New Roman" w:cs="Times New Roman"/>
                <w:b/>
              </w:rPr>
              <w:t>дифектолога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Pr>
                <w:rFonts w:ascii="Times New Roman" w:hAnsi="Times New Roman" w:cs="Times New Roman"/>
              </w:rPr>
              <w:t>Конструирование</w:t>
            </w:r>
          </w:p>
        </w:tc>
        <w:tc>
          <w:tcPr>
            <w:tcW w:w="7654" w:type="dxa"/>
          </w:tcPr>
          <w:p w:rsidR="00174193" w:rsidRPr="0003775E" w:rsidRDefault="00174193" w:rsidP="003D67EA">
            <w:pPr>
              <w:spacing w:after="0" w:line="240" w:lineRule="auto"/>
              <w:rPr>
                <w:rFonts w:ascii="Times New Roman" w:hAnsi="Times New Roman" w:cs="Times New Roman"/>
                <w:b/>
              </w:rPr>
            </w:pPr>
            <w:r w:rsidRPr="0003775E">
              <w:rPr>
                <w:rFonts w:ascii="Times New Roman" w:hAnsi="Times New Roman" w:cs="Times New Roman"/>
                <w:b/>
              </w:rPr>
              <w:t>Конструирование (из строительного материала)</w:t>
            </w:r>
          </w:p>
          <w:p w:rsidR="00174193" w:rsidRPr="0003775E" w:rsidRDefault="00174193" w:rsidP="003D67EA">
            <w:pPr>
              <w:spacing w:after="0" w:line="240" w:lineRule="auto"/>
              <w:rPr>
                <w:rFonts w:ascii="Times New Roman" w:hAnsi="Times New Roman" w:cs="Times New Roman"/>
                <w:b/>
              </w:rPr>
            </w:pPr>
            <w:r w:rsidRPr="0003775E">
              <w:rPr>
                <w:rFonts w:ascii="Times New Roman" w:hAnsi="Times New Roman" w:cs="Times New Roman"/>
                <w:b/>
              </w:rPr>
              <w:t>«Разные здания» «Дедский сад»</w:t>
            </w:r>
          </w:p>
          <w:p w:rsidR="00174193" w:rsidRPr="005A0D03" w:rsidRDefault="00174193" w:rsidP="003D67EA">
            <w:pPr>
              <w:spacing w:after="0" w:line="240" w:lineRule="auto"/>
              <w:rPr>
                <w:rFonts w:ascii="Times New Roman" w:hAnsi="Times New Roman" w:cs="Times New Roman"/>
              </w:rPr>
            </w:pPr>
            <w:r w:rsidRPr="005A0D03">
              <w:rPr>
                <w:rFonts w:ascii="Times New Roman" w:hAnsi="Times New Roman" w:cs="Times New Roman"/>
              </w:rPr>
              <w:t>Формировать обобщённые представления о зданиях, учить строить</w:t>
            </w:r>
          </w:p>
          <w:p w:rsidR="00174193" w:rsidRPr="005A0D03" w:rsidRDefault="00174193" w:rsidP="003D67EA">
            <w:pPr>
              <w:spacing w:after="0" w:line="240" w:lineRule="auto"/>
              <w:rPr>
                <w:rFonts w:ascii="Times New Roman" w:hAnsi="Times New Roman" w:cs="Times New Roman"/>
              </w:rPr>
            </w:pPr>
            <w:r w:rsidRPr="005A0D03">
              <w:rPr>
                <w:rFonts w:ascii="Times New Roman" w:hAnsi="Times New Roman" w:cs="Times New Roman"/>
              </w:rPr>
              <w:t>по чертежу, самостоятельно подбирать строительный материал.</w:t>
            </w:r>
          </w:p>
          <w:p w:rsidR="00174193" w:rsidRPr="005A0D03" w:rsidRDefault="00174193" w:rsidP="003D67EA">
            <w:pPr>
              <w:spacing w:after="0" w:line="240" w:lineRule="auto"/>
              <w:rPr>
                <w:rFonts w:ascii="Times New Roman" w:hAnsi="Times New Roman" w:cs="Times New Roman"/>
              </w:rPr>
            </w:pPr>
            <w:r w:rsidRPr="005A0D03">
              <w:rPr>
                <w:rFonts w:ascii="Times New Roman" w:hAnsi="Times New Roman" w:cs="Times New Roman"/>
              </w:rPr>
              <w:t>Развивать умение планировать работу.</w:t>
            </w:r>
          </w:p>
          <w:p w:rsidR="00174193" w:rsidRPr="005A0D03" w:rsidRDefault="00174193" w:rsidP="003D67EA">
            <w:pPr>
              <w:spacing w:after="0" w:line="240" w:lineRule="auto"/>
              <w:rPr>
                <w:rFonts w:ascii="Times New Roman" w:hAnsi="Times New Roman" w:cs="Times New Roman"/>
              </w:rPr>
            </w:pPr>
            <w:r w:rsidRPr="005A0D03">
              <w:rPr>
                <w:rFonts w:ascii="Times New Roman" w:hAnsi="Times New Roman" w:cs="Times New Roman"/>
              </w:rPr>
              <w:t>Воспитывать при работе дружеские отношения.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color w:val="111115"/>
              </w:rPr>
            </w:pPr>
            <w:r w:rsidRPr="00725371">
              <w:rPr>
                <w:rFonts w:ascii="Times New Roman" w:hAnsi="Times New Roman" w:cs="Times New Roman"/>
                <w:color w:val="111115"/>
              </w:rPr>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Вторник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w:t>
            </w:r>
            <w:r w:rsidR="003D67EA">
              <w:rPr>
                <w:rFonts w:ascii="Times New Roman" w:hAnsi="Times New Roman" w:cs="Times New Roman"/>
              </w:rPr>
              <w:t>и</w:t>
            </w:r>
            <w:r w:rsidRPr="00725371">
              <w:rPr>
                <w:rFonts w:ascii="Times New Roman" w:hAnsi="Times New Roman" w:cs="Times New Roman"/>
              </w:rPr>
              <w:t>е речи</w:t>
            </w:r>
          </w:p>
        </w:tc>
        <w:tc>
          <w:tcPr>
            <w:tcW w:w="7654" w:type="dxa"/>
          </w:tcPr>
          <w:p w:rsidR="00174193" w:rsidRPr="00725371" w:rsidRDefault="00174193" w:rsidP="003D67EA">
            <w:pPr>
              <w:spacing w:after="0"/>
              <w:rPr>
                <w:rFonts w:ascii="Times New Roman" w:hAnsi="Times New Roman" w:cs="Times New Roman"/>
              </w:rPr>
            </w:pPr>
            <w:r>
              <w:rPr>
                <w:rFonts w:ascii="Times New Roman" w:hAnsi="Times New Roman" w:cs="Times New Roman"/>
                <w:b/>
              </w:rPr>
              <w:t>По плану учителя</w:t>
            </w:r>
            <w:r w:rsidR="003D67EA">
              <w:rPr>
                <w:rFonts w:ascii="Times New Roman" w:hAnsi="Times New Roman" w:cs="Times New Roman"/>
                <w:b/>
              </w:rPr>
              <w:t xml:space="preserve"> - логопеда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Ознакомление с окружающим</w:t>
            </w:r>
          </w:p>
        </w:tc>
        <w:tc>
          <w:tcPr>
            <w:tcW w:w="7654" w:type="dxa"/>
          </w:tcPr>
          <w:p w:rsidR="003D67EA" w:rsidRPr="00725371" w:rsidRDefault="003D67EA" w:rsidP="003D67EA">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Среда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Обучение грамоте</w:t>
            </w:r>
          </w:p>
        </w:tc>
        <w:tc>
          <w:tcPr>
            <w:tcW w:w="7654" w:type="dxa"/>
          </w:tcPr>
          <w:p w:rsidR="00174193" w:rsidRPr="00725371" w:rsidRDefault="00174193" w:rsidP="003D67EA">
            <w:pPr>
              <w:shd w:val="clear" w:color="auto" w:fill="FFFFFF"/>
              <w:spacing w:after="0" w:line="240" w:lineRule="auto"/>
              <w:jc w:val="both"/>
              <w:rPr>
                <w:rFonts w:ascii="Times New Roman" w:hAnsi="Times New Roman" w:cs="Times New Roman"/>
                <w:color w:val="000000"/>
              </w:rPr>
            </w:pPr>
            <w:r w:rsidRPr="00725371">
              <w:rPr>
                <w:rFonts w:ascii="Times New Roman" w:hAnsi="Times New Roman" w:cs="Times New Roman"/>
                <w:b/>
                <w:bCs/>
                <w:iCs/>
                <w:color w:val="000000"/>
              </w:rPr>
              <w:t>Тема: «Введение понятия «слово»</w:t>
            </w:r>
          </w:p>
          <w:p w:rsidR="00174193" w:rsidRPr="00725371" w:rsidRDefault="00174193" w:rsidP="003D67EA">
            <w:pPr>
              <w:shd w:val="clear" w:color="auto" w:fill="FFFFFF"/>
              <w:spacing w:after="0" w:line="240" w:lineRule="auto"/>
              <w:jc w:val="both"/>
              <w:rPr>
                <w:rFonts w:ascii="Times New Roman" w:hAnsi="Times New Roman" w:cs="Times New Roman"/>
                <w:color w:val="000000"/>
              </w:rPr>
            </w:pPr>
            <w:r w:rsidRPr="00725371">
              <w:rPr>
                <w:rFonts w:ascii="Times New Roman" w:hAnsi="Times New Roman" w:cs="Times New Roman"/>
                <w:color w:val="000000"/>
              </w:rPr>
              <w:lastRenderedPageBreak/>
              <w:t>Задачи: дать детям знания о словесном составе речи; познакомить с термином «слово», дать знание, что слов много, познакомить детей с линейностью и протяженностью слова.</w:t>
            </w:r>
          </w:p>
          <w:p w:rsidR="00174193" w:rsidRPr="00725371" w:rsidRDefault="00174193" w:rsidP="003D67EA">
            <w:pPr>
              <w:shd w:val="clear" w:color="auto" w:fill="FFFFFF"/>
              <w:spacing w:after="0" w:line="240" w:lineRule="auto"/>
              <w:jc w:val="both"/>
              <w:rPr>
                <w:rFonts w:ascii="Times New Roman" w:hAnsi="Times New Roman" w:cs="Times New Roman"/>
                <w:color w:val="000000"/>
              </w:rPr>
            </w:pPr>
            <w:r w:rsidRPr="00725371">
              <w:rPr>
                <w:rFonts w:ascii="Times New Roman" w:hAnsi="Times New Roman" w:cs="Times New Roman"/>
                <w:iCs/>
                <w:color w:val="000000"/>
              </w:rPr>
              <w:t>О.М.Ельцова занятие №1</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lastRenderedPageBreak/>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Лепка/апликация</w:t>
            </w:r>
          </w:p>
        </w:tc>
        <w:tc>
          <w:tcPr>
            <w:tcW w:w="7654" w:type="dxa"/>
          </w:tcPr>
          <w:p w:rsidR="00174193" w:rsidRPr="00725371" w:rsidRDefault="00174193" w:rsidP="003D67EA">
            <w:pPr>
              <w:spacing w:after="0"/>
              <w:jc w:val="both"/>
              <w:rPr>
                <w:rFonts w:ascii="Times New Roman" w:hAnsi="Times New Roman" w:cs="Times New Roman"/>
                <w:b/>
              </w:rPr>
            </w:pPr>
            <w:r w:rsidRPr="00725371">
              <w:rPr>
                <w:rFonts w:ascii="Times New Roman" w:hAnsi="Times New Roman" w:cs="Times New Roman"/>
                <w:b/>
              </w:rPr>
              <w:t>Лепка «Фрукты для игры в магазин»</w:t>
            </w:r>
          </w:p>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rPr>
              <w:t>(см. Т.С. Комарова Изобразительная деятельность в детском саду стр. 34)</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Четверг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 xml:space="preserve">Программное содержание: </w:t>
            </w:r>
            <w:r w:rsidRPr="00725371">
              <w:rPr>
                <w:rFonts w:ascii="Times New Roman" w:hAnsi="Times New Roman" w:cs="Times New Roman"/>
              </w:rPr>
              <w:t>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Развитие речи</w:t>
            </w:r>
          </w:p>
        </w:tc>
        <w:tc>
          <w:tcPr>
            <w:tcW w:w="7654" w:type="dxa"/>
          </w:tcPr>
          <w:p w:rsidR="00174193" w:rsidRPr="00725371"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Пятница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5E6AAF" w:rsidP="003D67EA">
            <w:pPr>
              <w:spacing w:after="0"/>
              <w:jc w:val="both"/>
              <w:rPr>
                <w:rFonts w:ascii="Times New Roman" w:hAnsi="Times New Roman" w:cs="Times New Roman"/>
                <w:color w:val="000000"/>
              </w:rPr>
            </w:pPr>
            <w:r>
              <w:rPr>
                <w:rFonts w:ascii="Times New Roman" w:hAnsi="Times New Roman" w:cs="Times New Roman"/>
                <w:b/>
              </w:rPr>
              <w:t>По плану учителя - дифектолога</w:t>
            </w:r>
          </w:p>
        </w:tc>
      </w:tr>
      <w:tr w:rsidR="00174193" w:rsidRPr="00725371" w:rsidTr="003D67EA">
        <w:tc>
          <w:tcPr>
            <w:tcW w:w="2235"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Рисование</w:t>
            </w:r>
          </w:p>
        </w:tc>
        <w:tc>
          <w:tcPr>
            <w:tcW w:w="7654" w:type="dxa"/>
          </w:tcPr>
          <w:p w:rsidR="00174193" w:rsidRPr="00725371" w:rsidRDefault="00174193" w:rsidP="003D67EA">
            <w:pPr>
              <w:spacing w:after="0"/>
              <w:jc w:val="both"/>
              <w:rPr>
                <w:rFonts w:ascii="Times New Roman" w:hAnsi="Times New Roman" w:cs="Times New Roman"/>
                <w:b/>
              </w:rPr>
            </w:pPr>
            <w:r w:rsidRPr="00725371">
              <w:rPr>
                <w:rFonts w:ascii="Times New Roman" w:hAnsi="Times New Roman" w:cs="Times New Roman"/>
                <w:b/>
              </w:rPr>
              <w:t>Рисование «Лето»</w:t>
            </w:r>
          </w:p>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Учить детей отражать свои впечатления о лете (передавать</w:t>
            </w:r>
          </w:p>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rPr>
              <w:t>содержание песни) в рисунке, располагая изображения на широкой полосе: выше, ниже по листу</w:t>
            </w:r>
          </w:p>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rPr>
              <w:t>(ближе,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rsidR="00174193" w:rsidRPr="00725371" w:rsidRDefault="00174193" w:rsidP="003D67EA">
            <w:pPr>
              <w:spacing w:after="0"/>
              <w:jc w:val="both"/>
              <w:rPr>
                <w:rFonts w:ascii="Times New Roman" w:hAnsi="Times New Roman" w:cs="Times New Roman"/>
                <w:b/>
              </w:rPr>
            </w:pPr>
            <w:r w:rsidRPr="00725371">
              <w:rPr>
                <w:rFonts w:ascii="Times New Roman" w:hAnsi="Times New Roman" w:cs="Times New Roman"/>
              </w:rPr>
              <w:t>(см. Т.С. Комарова Изобразительная деятельность в детском саду стр. 34)</w:t>
            </w:r>
          </w:p>
        </w:tc>
      </w:tr>
    </w:tbl>
    <w:p w:rsidR="00174193" w:rsidRDefault="00174193" w:rsidP="00174193">
      <w:pPr>
        <w:spacing w:after="0"/>
        <w:jc w:val="center"/>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Сентябрь </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color w:val="000000" w:themeColor="text1"/>
              </w:rPr>
            </w:pPr>
            <w:r>
              <w:rPr>
                <w:rFonts w:ascii="Times New Roman" w:hAnsi="Times New Roman" w:cs="Times New Roman"/>
                <w:b/>
              </w:rPr>
              <w:t>2</w:t>
            </w:r>
            <w:r w:rsidRPr="00725371">
              <w:rPr>
                <w:rFonts w:ascii="Times New Roman" w:hAnsi="Times New Roman" w:cs="Times New Roman"/>
                <w:b/>
              </w:rPr>
              <w:t xml:space="preserve">  неделя Лексическая тема: «</w:t>
            </w:r>
            <w:r>
              <w:rPr>
                <w:rFonts w:ascii="Times New Roman" w:hAnsi="Times New Roman" w:cs="Times New Roman"/>
                <w:b/>
              </w:rPr>
              <w:t>Юные эрудиты</w:t>
            </w:r>
            <w:r w:rsidRPr="00725371">
              <w:rPr>
                <w:rFonts w:ascii="Times New Roman" w:hAnsi="Times New Roman" w:cs="Times New Roman"/>
                <w:b/>
              </w:rPr>
              <w:t>»</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Понедельник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Pr>
                <w:rFonts w:ascii="Times New Roman" w:hAnsi="Times New Roman" w:cs="Times New Roman"/>
              </w:rPr>
              <w:t>Конструирование</w:t>
            </w:r>
          </w:p>
        </w:tc>
        <w:tc>
          <w:tcPr>
            <w:tcW w:w="7654" w:type="dxa"/>
          </w:tcPr>
          <w:p w:rsidR="00174193" w:rsidRPr="0003775E" w:rsidRDefault="00174193" w:rsidP="003D67EA">
            <w:pPr>
              <w:spacing w:after="0" w:line="240" w:lineRule="auto"/>
              <w:rPr>
                <w:rFonts w:ascii="Times New Roman" w:hAnsi="Times New Roman" w:cs="Times New Roman"/>
                <w:b/>
              </w:rPr>
            </w:pPr>
            <w:r w:rsidRPr="0003775E">
              <w:rPr>
                <w:rFonts w:ascii="Times New Roman" w:hAnsi="Times New Roman" w:cs="Times New Roman"/>
                <w:b/>
              </w:rPr>
              <w:t>Ручной труд</w:t>
            </w:r>
          </w:p>
          <w:p w:rsidR="00174193" w:rsidRPr="005A0D03" w:rsidRDefault="00174193" w:rsidP="003D67EA">
            <w:pPr>
              <w:spacing w:after="0" w:line="240" w:lineRule="auto"/>
              <w:rPr>
                <w:rFonts w:ascii="Times New Roman" w:hAnsi="Times New Roman" w:cs="Times New Roman"/>
              </w:rPr>
            </w:pPr>
            <w:r w:rsidRPr="0003775E">
              <w:rPr>
                <w:rFonts w:ascii="Times New Roman" w:hAnsi="Times New Roman" w:cs="Times New Roman"/>
                <w:b/>
              </w:rPr>
              <w:t>(из природного материала</w:t>
            </w:r>
            <w:r w:rsidRPr="005A0D03">
              <w:rPr>
                <w:rFonts w:ascii="Times New Roman" w:hAnsi="Times New Roman" w:cs="Times New Roman"/>
              </w:rPr>
              <w:t>)</w:t>
            </w:r>
          </w:p>
          <w:p w:rsidR="00174193" w:rsidRPr="00725371" w:rsidRDefault="00174193" w:rsidP="003D67EA">
            <w:pPr>
              <w:spacing w:after="0" w:line="240" w:lineRule="auto"/>
              <w:rPr>
                <w:rFonts w:ascii="Times New Roman" w:hAnsi="Times New Roman" w:cs="Times New Roman"/>
              </w:rPr>
            </w:pPr>
            <w:r w:rsidRPr="005A0D03">
              <w:rPr>
                <w:rFonts w:ascii="Times New Roman" w:hAnsi="Times New Roman" w:cs="Times New Roman"/>
              </w:rPr>
              <w:t>«Декоративное панно» Упражнять детей в работе  с природным материалом (соломой), креплению их различным материалам. Объединять свои поделки единым сюжетом</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color w:val="111115"/>
              </w:rPr>
            </w:pPr>
            <w:r w:rsidRPr="00725371">
              <w:rPr>
                <w:rFonts w:ascii="Times New Roman" w:hAnsi="Times New Roman" w:cs="Times New Roman"/>
                <w:color w:val="111115"/>
              </w:rPr>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Вторник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w:t>
            </w:r>
            <w:r w:rsidR="003D67EA">
              <w:rPr>
                <w:rFonts w:ascii="Times New Roman" w:hAnsi="Times New Roman" w:cs="Times New Roman"/>
              </w:rPr>
              <w:t>и</w:t>
            </w:r>
            <w:r w:rsidRPr="00725371">
              <w:rPr>
                <w:rFonts w:ascii="Times New Roman" w:hAnsi="Times New Roman" w:cs="Times New Roman"/>
              </w:rPr>
              <w:t>е речи</w:t>
            </w:r>
          </w:p>
        </w:tc>
        <w:tc>
          <w:tcPr>
            <w:tcW w:w="7654" w:type="dxa"/>
          </w:tcPr>
          <w:p w:rsidR="00174193" w:rsidRPr="00725371"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Ознакомление с окружающим</w:t>
            </w:r>
          </w:p>
        </w:tc>
        <w:tc>
          <w:tcPr>
            <w:tcW w:w="7654" w:type="dxa"/>
          </w:tcPr>
          <w:p w:rsidR="00174193" w:rsidRPr="003D01EF" w:rsidRDefault="005E6AAF" w:rsidP="003D67EA">
            <w:pPr>
              <w:spacing w:after="0"/>
              <w:rPr>
                <w:rFonts w:ascii="Times New Roman" w:hAnsi="Times New Roman" w:cs="Times New Roman"/>
              </w:rPr>
            </w:pPr>
            <w:r>
              <w:rPr>
                <w:rFonts w:ascii="Times New Roman" w:hAnsi="Times New Roman" w:cs="Times New Roman"/>
                <w:b/>
              </w:rPr>
              <w:t>По плану учителя - дифектолога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Среда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Обучение грамоте</w:t>
            </w:r>
          </w:p>
        </w:tc>
        <w:tc>
          <w:tcPr>
            <w:tcW w:w="7654" w:type="dxa"/>
          </w:tcPr>
          <w:p w:rsidR="00174193" w:rsidRPr="00EF5A98" w:rsidRDefault="00174193" w:rsidP="003D67EA">
            <w:pPr>
              <w:shd w:val="clear" w:color="auto" w:fill="FFFFFF"/>
              <w:spacing w:after="0" w:line="240" w:lineRule="auto"/>
              <w:rPr>
                <w:rFonts w:cs="Times New Roman"/>
                <w:color w:val="000000"/>
              </w:rPr>
            </w:pPr>
            <w:r w:rsidRPr="00EF5A98">
              <w:rPr>
                <w:rFonts w:ascii="Times New Roman" w:hAnsi="Times New Roman" w:cs="Times New Roman"/>
                <w:b/>
                <w:bCs/>
                <w:i/>
                <w:iCs/>
                <w:color w:val="000000"/>
              </w:rPr>
              <w:t>Тема: «АЗ да БУКИ – вот и все науки. Звук и буква «О»»</w:t>
            </w:r>
          </w:p>
          <w:p w:rsidR="00174193" w:rsidRPr="00EF5A98" w:rsidRDefault="00174193" w:rsidP="003D67EA">
            <w:pPr>
              <w:shd w:val="clear" w:color="auto" w:fill="FFFFFF"/>
              <w:spacing w:after="0" w:line="240" w:lineRule="auto"/>
              <w:rPr>
                <w:rFonts w:cs="Times New Roman"/>
                <w:color w:val="000000"/>
              </w:rPr>
            </w:pPr>
            <w:r w:rsidRPr="00EF5A98">
              <w:rPr>
                <w:rFonts w:ascii="Times New Roman" w:hAnsi="Times New Roman" w:cs="Times New Roman"/>
                <w:color w:val="000000"/>
              </w:rPr>
              <w:t>Задачи: расширять кругозор детей путем «погружения» в историю возникновения письменности, продолжить обогащать словарь детей, развивать фонематический слух, познакомить с буквой «О».</w:t>
            </w:r>
          </w:p>
          <w:p w:rsidR="00174193" w:rsidRPr="000872A9" w:rsidRDefault="00174193" w:rsidP="003D67EA">
            <w:pPr>
              <w:shd w:val="clear" w:color="auto" w:fill="FFFFFF"/>
              <w:spacing w:after="0" w:line="240" w:lineRule="auto"/>
              <w:rPr>
                <w:rFonts w:cs="Times New Roman"/>
                <w:color w:val="000000"/>
              </w:rPr>
            </w:pPr>
            <w:r>
              <w:rPr>
                <w:rFonts w:ascii="Times New Roman" w:hAnsi="Times New Roman" w:cs="Times New Roman"/>
                <w:iCs/>
                <w:color w:val="000000"/>
              </w:rPr>
              <w:t>(</w:t>
            </w:r>
            <w:r w:rsidRPr="000872A9">
              <w:rPr>
                <w:rFonts w:ascii="Times New Roman" w:hAnsi="Times New Roman" w:cs="Times New Roman"/>
                <w:iCs/>
                <w:color w:val="000000"/>
              </w:rPr>
              <w:t>О.М.Ельцова занятие №2</w:t>
            </w:r>
            <w:r>
              <w:rPr>
                <w:rFonts w:ascii="Times New Roman" w:hAnsi="Times New Roman" w:cs="Times New Roman"/>
                <w:iCs/>
                <w:color w:val="000000"/>
              </w:rPr>
              <w:t>)</w:t>
            </w:r>
          </w:p>
          <w:p w:rsidR="00174193" w:rsidRPr="00EF5A98" w:rsidRDefault="00174193" w:rsidP="003D67EA">
            <w:pPr>
              <w:shd w:val="clear" w:color="auto" w:fill="FFFFFF"/>
              <w:spacing w:after="0" w:line="240" w:lineRule="auto"/>
              <w:jc w:val="both"/>
              <w:rPr>
                <w:rFonts w:ascii="Times New Roman" w:hAnsi="Times New Roman" w:cs="Times New Roman"/>
                <w:color w:val="000000"/>
              </w:rPr>
            </w:pP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lastRenderedPageBreak/>
              <w:t>Лепка/апликация</w:t>
            </w:r>
          </w:p>
        </w:tc>
        <w:tc>
          <w:tcPr>
            <w:tcW w:w="7654" w:type="dxa"/>
          </w:tcPr>
          <w:p w:rsidR="00174193" w:rsidRPr="000872A9" w:rsidRDefault="00174193" w:rsidP="003D67EA">
            <w:pPr>
              <w:spacing w:after="0"/>
              <w:jc w:val="both"/>
              <w:rPr>
                <w:rFonts w:ascii="Times New Roman" w:hAnsi="Times New Roman" w:cs="Times New Roman"/>
                <w:b/>
              </w:rPr>
            </w:pPr>
            <w:r w:rsidRPr="000872A9">
              <w:rPr>
                <w:rFonts w:ascii="Times New Roman" w:hAnsi="Times New Roman" w:cs="Times New Roman"/>
                <w:b/>
              </w:rPr>
              <w:t>Аппликация «Осенний ковер»</w:t>
            </w:r>
          </w:p>
          <w:p w:rsidR="00174193" w:rsidRPr="003D01EF" w:rsidRDefault="00174193" w:rsidP="003D67EA">
            <w:pPr>
              <w:spacing w:after="0"/>
              <w:jc w:val="both"/>
              <w:rPr>
                <w:rFonts w:ascii="Times New Roman" w:hAnsi="Times New Roman" w:cs="Times New Roman"/>
              </w:rPr>
            </w:pPr>
            <w:r w:rsidRPr="000872A9">
              <w:rPr>
                <w:rFonts w:ascii="Times New Roman" w:hAnsi="Times New Roman" w:cs="Times New Roman"/>
                <w:b/>
              </w:rPr>
              <w:t>Программное содержание:</w:t>
            </w:r>
            <w:r w:rsidRPr="003D01EF">
              <w:rPr>
                <w:rFonts w:ascii="Times New Roman" w:hAnsi="Times New Roman" w:cs="Times New Roman"/>
              </w:rPr>
              <w:t xml:space="preserve"> Закреплять умение работать нож</w:t>
            </w:r>
            <w:r>
              <w:rPr>
                <w:rFonts w:ascii="Times New Roman" w:hAnsi="Times New Roman" w:cs="Times New Roman"/>
              </w:rPr>
              <w:t xml:space="preserve">ницами. Упражнять в вырезывании </w:t>
            </w:r>
            <w:r w:rsidRPr="003D01EF">
              <w:rPr>
                <w:rFonts w:ascii="Times New Roman" w:hAnsi="Times New Roman" w:cs="Times New Roman"/>
              </w:rPr>
              <w:t>простых предметов из бумаги, сложенной вдвое (цветы, листья). Развиват</w:t>
            </w:r>
            <w:r>
              <w:rPr>
                <w:rFonts w:ascii="Times New Roman" w:hAnsi="Times New Roman" w:cs="Times New Roman"/>
              </w:rPr>
              <w:t xml:space="preserve">ь умение красиво </w:t>
            </w:r>
            <w:r w:rsidRPr="003D01EF">
              <w:rPr>
                <w:rFonts w:ascii="Times New Roman" w:hAnsi="Times New Roman" w:cs="Times New Roman"/>
              </w:rPr>
              <w:t>подбирать цвета (оранжевый, красный, темно-красный, желтый, темно-желтый и др.). Развивать</w:t>
            </w:r>
          </w:p>
          <w:p w:rsidR="00174193" w:rsidRPr="003D01EF" w:rsidRDefault="00174193" w:rsidP="003D67EA">
            <w:pPr>
              <w:spacing w:after="0"/>
              <w:jc w:val="both"/>
              <w:rPr>
                <w:rFonts w:ascii="Times New Roman" w:hAnsi="Times New Roman" w:cs="Times New Roman"/>
              </w:rPr>
            </w:pPr>
            <w:r w:rsidRPr="003D01EF">
              <w:rPr>
                <w:rFonts w:ascii="Times New Roman" w:hAnsi="Times New Roman" w:cs="Times New Roman"/>
              </w:rPr>
              <w:t>чувство цвета, композиции. Учить оценивать свою работу и раб</w:t>
            </w:r>
            <w:r>
              <w:rPr>
                <w:rFonts w:ascii="Times New Roman" w:hAnsi="Times New Roman" w:cs="Times New Roman"/>
              </w:rPr>
              <w:t xml:space="preserve">оты других детей по цветовому и </w:t>
            </w:r>
            <w:r w:rsidRPr="003D01EF">
              <w:rPr>
                <w:rFonts w:ascii="Times New Roman" w:hAnsi="Times New Roman" w:cs="Times New Roman"/>
              </w:rPr>
              <w:t>композиционному решению.</w:t>
            </w:r>
          </w:p>
          <w:p w:rsidR="00174193" w:rsidRPr="00725371" w:rsidRDefault="00174193" w:rsidP="003D67EA">
            <w:pPr>
              <w:spacing w:after="0"/>
              <w:jc w:val="both"/>
              <w:rPr>
                <w:rFonts w:ascii="Times New Roman" w:hAnsi="Times New Roman" w:cs="Times New Roman"/>
              </w:rPr>
            </w:pPr>
            <w:r w:rsidRPr="003D01EF">
              <w:rPr>
                <w:rFonts w:ascii="Times New Roman" w:hAnsi="Times New Roman" w:cs="Times New Roman"/>
              </w:rPr>
              <w:t>(см. Т.С. Комарова Изобразительная деятельность в детском саду стр. 39)</w:t>
            </w:r>
          </w:p>
          <w:p w:rsidR="00174193" w:rsidRPr="00725371" w:rsidRDefault="00174193" w:rsidP="003D67EA">
            <w:pPr>
              <w:spacing w:after="0"/>
              <w:jc w:val="both"/>
              <w:rPr>
                <w:rFonts w:ascii="Times New Roman" w:hAnsi="Times New Roman" w:cs="Times New Roman"/>
              </w:rPr>
            </w:pP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Четверг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 xml:space="preserve">Программное содержание: </w:t>
            </w:r>
            <w:r w:rsidRPr="00725371">
              <w:rPr>
                <w:rFonts w:ascii="Times New Roman" w:hAnsi="Times New Roman" w:cs="Times New Roman"/>
              </w:rPr>
              <w:t>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Развитие речи</w:t>
            </w:r>
          </w:p>
        </w:tc>
        <w:tc>
          <w:tcPr>
            <w:tcW w:w="7654" w:type="dxa"/>
          </w:tcPr>
          <w:p w:rsidR="00174193" w:rsidRPr="00725371"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Пятница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5E6AAF" w:rsidP="003D67EA">
            <w:pPr>
              <w:spacing w:after="0"/>
              <w:jc w:val="both"/>
              <w:rPr>
                <w:rFonts w:ascii="Times New Roman" w:hAnsi="Times New Roman" w:cs="Times New Roman"/>
                <w:color w:val="000000"/>
              </w:rPr>
            </w:pPr>
            <w:r>
              <w:rPr>
                <w:rFonts w:ascii="Times New Roman" w:hAnsi="Times New Roman" w:cs="Times New Roman"/>
                <w:b/>
              </w:rPr>
              <w:t>По плану учителя - дифектолога</w:t>
            </w:r>
          </w:p>
        </w:tc>
      </w:tr>
      <w:tr w:rsidR="00174193" w:rsidRPr="00725371" w:rsidTr="003D67EA">
        <w:tc>
          <w:tcPr>
            <w:tcW w:w="2235"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Рисование</w:t>
            </w:r>
          </w:p>
        </w:tc>
        <w:tc>
          <w:tcPr>
            <w:tcW w:w="7654" w:type="dxa"/>
          </w:tcPr>
          <w:p w:rsidR="00174193" w:rsidRPr="000872A9" w:rsidRDefault="00174193" w:rsidP="003D67EA">
            <w:pPr>
              <w:spacing w:after="0"/>
              <w:jc w:val="both"/>
              <w:rPr>
                <w:rFonts w:ascii="Times New Roman" w:hAnsi="Times New Roman" w:cs="Times New Roman"/>
                <w:b/>
              </w:rPr>
            </w:pPr>
            <w:r w:rsidRPr="000872A9">
              <w:rPr>
                <w:rFonts w:ascii="Times New Roman" w:hAnsi="Times New Roman" w:cs="Times New Roman"/>
                <w:b/>
              </w:rPr>
              <w:t>Рисование «Золотая осень»</w:t>
            </w:r>
          </w:p>
          <w:p w:rsidR="00174193" w:rsidRPr="003D01EF" w:rsidRDefault="00174193" w:rsidP="003D67EA">
            <w:pPr>
              <w:spacing w:after="0"/>
              <w:jc w:val="both"/>
              <w:rPr>
                <w:rFonts w:ascii="Times New Roman" w:hAnsi="Times New Roman" w:cs="Times New Roman"/>
              </w:rPr>
            </w:pPr>
            <w:r w:rsidRPr="000872A9">
              <w:rPr>
                <w:rFonts w:ascii="Times New Roman" w:hAnsi="Times New Roman" w:cs="Times New Roman"/>
                <w:b/>
              </w:rPr>
              <w:t>Программное содержание:</w:t>
            </w:r>
            <w:r w:rsidRPr="003D01EF">
              <w:rPr>
                <w:rFonts w:ascii="Times New Roman" w:hAnsi="Times New Roman" w:cs="Times New Roman"/>
              </w:rPr>
              <w:t xml:space="preserve"> Учить детей отражать в рисунке впечатления от золотой осени,</w:t>
            </w:r>
            <w:r>
              <w:rPr>
                <w:rFonts w:ascii="Times New Roman" w:hAnsi="Times New Roman" w:cs="Times New Roman"/>
              </w:rPr>
              <w:t xml:space="preserve"> </w:t>
            </w:r>
            <w:r w:rsidRPr="003D01EF">
              <w:rPr>
                <w:rFonts w:ascii="Times New Roman" w:hAnsi="Times New Roman" w:cs="Times New Roman"/>
              </w:rPr>
              <w:t>передавать ее колорит. Закреплять умение рисовать разнообразные деревья, используя разные</w:t>
            </w:r>
            <w:r>
              <w:rPr>
                <w:rFonts w:ascii="Times New Roman" w:hAnsi="Times New Roman" w:cs="Times New Roman"/>
              </w:rPr>
              <w:t xml:space="preserve"> </w:t>
            </w:r>
            <w:r w:rsidRPr="003D01EF">
              <w:rPr>
                <w:rFonts w:ascii="Times New Roman" w:hAnsi="Times New Roman" w:cs="Times New Roman"/>
              </w:rPr>
              <w:t>цвета для стволов (темно-коричневый, темно-серый, черный, зеленовато-серый) и приемы работы</w:t>
            </w:r>
            <w:r>
              <w:rPr>
                <w:rFonts w:ascii="Times New Roman" w:hAnsi="Times New Roman" w:cs="Times New Roman"/>
              </w:rPr>
              <w:t xml:space="preserve"> </w:t>
            </w:r>
            <w:r w:rsidRPr="003D01EF">
              <w:rPr>
                <w:rFonts w:ascii="Times New Roman" w:hAnsi="Times New Roman" w:cs="Times New Roman"/>
              </w:rPr>
              <w:t>кистью (всем ворсом и концом). Учить располагать изображение по всему листу: выше, ниже,</w:t>
            </w:r>
            <w:r>
              <w:rPr>
                <w:rFonts w:ascii="Times New Roman" w:hAnsi="Times New Roman" w:cs="Times New Roman"/>
              </w:rPr>
              <w:t xml:space="preserve"> </w:t>
            </w:r>
            <w:r w:rsidRPr="003D01EF">
              <w:rPr>
                <w:rFonts w:ascii="Times New Roman" w:hAnsi="Times New Roman" w:cs="Times New Roman"/>
              </w:rPr>
              <w:t>правее, левее. Развивать творчество.</w:t>
            </w:r>
          </w:p>
          <w:p w:rsidR="00174193" w:rsidRPr="003D01EF" w:rsidRDefault="00174193" w:rsidP="003D67EA">
            <w:pPr>
              <w:spacing w:after="0"/>
              <w:jc w:val="both"/>
              <w:rPr>
                <w:rFonts w:ascii="Times New Roman" w:hAnsi="Times New Roman" w:cs="Times New Roman"/>
              </w:rPr>
            </w:pPr>
            <w:r w:rsidRPr="003D01EF">
              <w:rPr>
                <w:rFonts w:ascii="Times New Roman" w:hAnsi="Times New Roman" w:cs="Times New Roman"/>
              </w:rPr>
              <w:t>(см. Т.С. Комарова Изобразительная деятельность в детском саду стр. 38)</w:t>
            </w:r>
          </w:p>
        </w:tc>
      </w:tr>
    </w:tbl>
    <w:p w:rsidR="00174193" w:rsidRDefault="00174193" w:rsidP="00174193">
      <w:pPr>
        <w:spacing w:after="0"/>
        <w:jc w:val="center"/>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Сентябрь </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color w:val="000000" w:themeColor="text1"/>
              </w:rPr>
            </w:pPr>
            <w:r>
              <w:rPr>
                <w:rFonts w:ascii="Times New Roman" w:hAnsi="Times New Roman" w:cs="Times New Roman"/>
                <w:b/>
              </w:rPr>
              <w:t>3</w:t>
            </w:r>
            <w:r w:rsidRPr="00725371">
              <w:rPr>
                <w:rFonts w:ascii="Times New Roman" w:hAnsi="Times New Roman" w:cs="Times New Roman"/>
                <w:b/>
              </w:rPr>
              <w:t xml:space="preserve">  неделя Лексическая тема: «</w:t>
            </w:r>
            <w:r>
              <w:rPr>
                <w:rFonts w:ascii="Times New Roman" w:hAnsi="Times New Roman" w:cs="Times New Roman"/>
                <w:b/>
              </w:rPr>
              <w:t>Краски осени</w:t>
            </w:r>
            <w:r w:rsidRPr="00725371">
              <w:rPr>
                <w:rFonts w:ascii="Times New Roman" w:hAnsi="Times New Roman" w:cs="Times New Roman"/>
                <w:b/>
              </w:rPr>
              <w:t>»</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Понедельник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строительного материала)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«Микрорайон города (села)»</w:t>
            </w:r>
          </w:p>
          <w:p w:rsidR="00174193" w:rsidRPr="00725371" w:rsidRDefault="00174193" w:rsidP="003D67EA">
            <w:pPr>
              <w:spacing w:after="0"/>
              <w:jc w:val="both"/>
              <w:rPr>
                <w:rFonts w:ascii="Times New Roman" w:hAnsi="Times New Roman" w:cs="Times New Roman"/>
              </w:rPr>
            </w:pPr>
            <w:r>
              <w:rPr>
                <w:color w:val="000000"/>
                <w:shd w:val="clear" w:color="auto" w:fill="FFFFFF"/>
              </w:rPr>
              <w:t>Формировать обобщённые представления о микрорайонах, учить строить по чертежу, самостоятельно подбирать строительный материал. Развивать у детей умение сообща планировать работу, добиваться общего результата. Воспитывать у детей взаимопомощь; упражнять в строительстве по условиям и совместном конструировании.</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color w:val="111115"/>
              </w:rPr>
            </w:pPr>
            <w:r w:rsidRPr="00725371">
              <w:rPr>
                <w:rFonts w:ascii="Times New Roman" w:hAnsi="Times New Roman" w:cs="Times New Roman"/>
                <w:color w:val="111115"/>
              </w:rPr>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Вторник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w:t>
            </w:r>
            <w:r w:rsidR="003D67EA">
              <w:rPr>
                <w:rFonts w:ascii="Times New Roman" w:hAnsi="Times New Roman" w:cs="Times New Roman"/>
              </w:rPr>
              <w:t>и</w:t>
            </w:r>
            <w:r w:rsidRPr="00725371">
              <w:rPr>
                <w:rFonts w:ascii="Times New Roman" w:hAnsi="Times New Roman" w:cs="Times New Roman"/>
              </w:rPr>
              <w:t>е речи</w:t>
            </w:r>
          </w:p>
        </w:tc>
        <w:tc>
          <w:tcPr>
            <w:tcW w:w="7654" w:type="dxa"/>
          </w:tcPr>
          <w:p w:rsidR="00174193" w:rsidRPr="00725371"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Ознакомление с окружающим</w:t>
            </w:r>
          </w:p>
        </w:tc>
        <w:tc>
          <w:tcPr>
            <w:tcW w:w="7654" w:type="dxa"/>
          </w:tcPr>
          <w:p w:rsidR="00174193" w:rsidRPr="00D85640" w:rsidRDefault="005E6AAF" w:rsidP="003D67EA">
            <w:pPr>
              <w:spacing w:after="0"/>
              <w:rPr>
                <w:rFonts w:ascii="Times New Roman" w:hAnsi="Times New Roman" w:cs="Times New Roman"/>
              </w:rPr>
            </w:pPr>
            <w:r>
              <w:rPr>
                <w:rFonts w:ascii="Times New Roman" w:hAnsi="Times New Roman" w:cs="Times New Roman"/>
                <w:b/>
              </w:rPr>
              <w:t>По плану учителя - дифектолога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Среда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Обучение грамоте</w:t>
            </w:r>
          </w:p>
        </w:tc>
        <w:tc>
          <w:tcPr>
            <w:tcW w:w="7654" w:type="dxa"/>
          </w:tcPr>
          <w:p w:rsidR="00174193" w:rsidRPr="00EF5A98" w:rsidRDefault="00174193" w:rsidP="003D67EA">
            <w:pPr>
              <w:shd w:val="clear" w:color="auto" w:fill="FFFFFF"/>
              <w:spacing w:after="0" w:line="240" w:lineRule="auto"/>
              <w:rPr>
                <w:rFonts w:cs="Times New Roman"/>
                <w:color w:val="000000"/>
              </w:rPr>
            </w:pPr>
            <w:r w:rsidRPr="00EF5A98">
              <w:rPr>
                <w:rFonts w:ascii="Times New Roman" w:hAnsi="Times New Roman" w:cs="Times New Roman"/>
                <w:b/>
                <w:bCs/>
                <w:color w:val="000000"/>
              </w:rPr>
              <w:t>Тема: «Ученье – путь к умению. Звук и буква У»  </w:t>
            </w:r>
          </w:p>
          <w:p w:rsidR="00174193" w:rsidRPr="00EF5A98" w:rsidRDefault="00174193" w:rsidP="003D67EA">
            <w:pPr>
              <w:shd w:val="clear" w:color="auto" w:fill="FFFFFF"/>
              <w:spacing w:after="0" w:line="240" w:lineRule="auto"/>
              <w:rPr>
                <w:rFonts w:cs="Times New Roman"/>
                <w:color w:val="000000"/>
              </w:rPr>
            </w:pPr>
            <w:r w:rsidRPr="00EF5A98">
              <w:rPr>
                <w:rFonts w:ascii="Times New Roman" w:hAnsi="Times New Roman" w:cs="Times New Roman"/>
                <w:color w:val="000000"/>
              </w:rPr>
              <w:t>Задачи: активизировать словарь детей, формировать у детей умение рассуждать, четко выражать свои мысли. Развивать артикуляцию и фонематический слух. Познакомить с буквой  «У».</w:t>
            </w:r>
          </w:p>
          <w:p w:rsidR="00174193" w:rsidRPr="00EF5A98" w:rsidRDefault="00174193" w:rsidP="003D67EA">
            <w:pPr>
              <w:shd w:val="clear" w:color="auto" w:fill="FFFFFF"/>
              <w:spacing w:after="0" w:line="240" w:lineRule="auto"/>
              <w:ind w:left="360"/>
              <w:rPr>
                <w:rFonts w:cs="Times New Roman"/>
                <w:color w:val="000000"/>
              </w:rPr>
            </w:pPr>
            <w:r w:rsidRPr="00EF5A98">
              <w:rPr>
                <w:rFonts w:ascii="Times New Roman" w:hAnsi="Times New Roman" w:cs="Times New Roman"/>
                <w:i/>
                <w:iCs/>
                <w:color w:val="000000"/>
              </w:rPr>
              <w:t>О.М.Ельцова занятие №3. стр.164.</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Музыка</w:t>
            </w:r>
          </w:p>
        </w:tc>
        <w:tc>
          <w:tcPr>
            <w:tcW w:w="7654" w:type="dxa"/>
          </w:tcPr>
          <w:p w:rsidR="00174193" w:rsidRPr="00725371" w:rsidRDefault="00174193" w:rsidP="003D67EA">
            <w:pPr>
              <w:spacing w:after="0"/>
              <w:ind w:left="34"/>
              <w:contextualSpacing/>
              <w:jc w:val="both"/>
              <w:rPr>
                <w:rFonts w:ascii="Times New Roman" w:eastAsia="Calibri" w:hAnsi="Times New Roman" w:cs="Times New Roman"/>
              </w:rPr>
            </w:pPr>
            <w:r w:rsidRPr="00725371">
              <w:rPr>
                <w:rFonts w:ascii="Times New Roman" w:eastAsia="Calibri" w:hAnsi="Times New Roman" w:cs="Times New Roman"/>
                <w:b/>
              </w:rPr>
              <w:t xml:space="preserve">Программное содержание: </w:t>
            </w:r>
            <w:r w:rsidRPr="00725371">
              <w:rPr>
                <w:rFonts w:ascii="Times New Roman" w:eastAsia="Calibri" w:hAnsi="Times New Roman" w:cs="Times New Roman"/>
              </w:rPr>
              <w:t>По плану муз.руководителя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Лепка/апликация</w:t>
            </w:r>
          </w:p>
        </w:tc>
        <w:tc>
          <w:tcPr>
            <w:tcW w:w="7654" w:type="dxa"/>
          </w:tcPr>
          <w:p w:rsidR="00174193" w:rsidRPr="004837C6" w:rsidRDefault="00174193" w:rsidP="003D67EA">
            <w:pPr>
              <w:spacing w:after="0"/>
              <w:jc w:val="both"/>
              <w:rPr>
                <w:rFonts w:ascii="Times New Roman" w:hAnsi="Times New Roman" w:cs="Times New Roman"/>
                <w:b/>
              </w:rPr>
            </w:pPr>
            <w:r w:rsidRPr="004837C6">
              <w:rPr>
                <w:rFonts w:ascii="Times New Roman" w:hAnsi="Times New Roman" w:cs="Times New Roman"/>
                <w:b/>
              </w:rPr>
              <w:t>Лепка «Корзинка с грибами»</w:t>
            </w:r>
          </w:p>
          <w:p w:rsidR="00174193" w:rsidRPr="00EF5A98" w:rsidRDefault="00174193" w:rsidP="003D67EA">
            <w:pPr>
              <w:spacing w:after="0"/>
              <w:jc w:val="both"/>
              <w:rPr>
                <w:rFonts w:ascii="Times New Roman" w:hAnsi="Times New Roman" w:cs="Times New Roman"/>
              </w:rPr>
            </w:pPr>
            <w:r w:rsidRPr="004837C6">
              <w:rPr>
                <w:rFonts w:ascii="Times New Roman" w:hAnsi="Times New Roman" w:cs="Times New Roman"/>
                <w:b/>
              </w:rPr>
              <w:lastRenderedPageBreak/>
              <w:t>Программное содержание:</w:t>
            </w:r>
            <w:r w:rsidRPr="00EF5A98">
              <w:rPr>
                <w:rFonts w:ascii="Times New Roman" w:hAnsi="Times New Roman" w:cs="Times New Roman"/>
              </w:rPr>
              <w:t xml:space="preserve"> Упражнять детей в передаче формы</w:t>
            </w:r>
            <w:r>
              <w:rPr>
                <w:rFonts w:ascii="Times New Roman" w:hAnsi="Times New Roman" w:cs="Times New Roman"/>
              </w:rPr>
              <w:t xml:space="preserve"> разных грибов с использованием </w:t>
            </w:r>
            <w:r w:rsidRPr="00EF5A98">
              <w:rPr>
                <w:rFonts w:ascii="Times New Roman" w:hAnsi="Times New Roman" w:cs="Times New Roman"/>
              </w:rPr>
              <w:t>приемов лепки пальцами. Закреплять умение лепить корзину. Уточнить знание формы (диск).</w:t>
            </w:r>
          </w:p>
          <w:p w:rsidR="00174193" w:rsidRPr="00EF5A98" w:rsidRDefault="00174193" w:rsidP="003D67EA">
            <w:pPr>
              <w:spacing w:after="0"/>
              <w:jc w:val="both"/>
              <w:rPr>
                <w:rFonts w:ascii="Times New Roman" w:hAnsi="Times New Roman" w:cs="Times New Roman"/>
              </w:rPr>
            </w:pPr>
            <w:r w:rsidRPr="00EF5A98">
              <w:rPr>
                <w:rFonts w:ascii="Times New Roman" w:hAnsi="Times New Roman" w:cs="Times New Roman"/>
              </w:rPr>
              <w:t>Воспитывать стремление добиваться хорошего результата.</w:t>
            </w:r>
          </w:p>
          <w:p w:rsidR="00174193" w:rsidRPr="00725371" w:rsidRDefault="00174193" w:rsidP="003D67EA">
            <w:pPr>
              <w:spacing w:after="0"/>
              <w:jc w:val="both"/>
              <w:rPr>
                <w:rFonts w:ascii="Times New Roman" w:hAnsi="Times New Roman" w:cs="Times New Roman"/>
              </w:rPr>
            </w:pPr>
            <w:r w:rsidRPr="00EF5A98">
              <w:rPr>
                <w:rFonts w:ascii="Times New Roman" w:hAnsi="Times New Roman" w:cs="Times New Roman"/>
              </w:rPr>
              <w:t>(см. Т.С. Комарова Изобразительная деятельность в детском саду стр. 36)</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lastRenderedPageBreak/>
              <w:t xml:space="preserve">Четверг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 xml:space="preserve">Программное содержание: </w:t>
            </w:r>
            <w:r w:rsidRPr="00725371">
              <w:rPr>
                <w:rFonts w:ascii="Times New Roman" w:hAnsi="Times New Roman" w:cs="Times New Roman"/>
              </w:rPr>
              <w:t>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Развитие речи</w:t>
            </w:r>
          </w:p>
        </w:tc>
        <w:tc>
          <w:tcPr>
            <w:tcW w:w="7654" w:type="dxa"/>
          </w:tcPr>
          <w:p w:rsidR="00174193" w:rsidRPr="00725371"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725371" w:rsidTr="003D67EA">
        <w:tc>
          <w:tcPr>
            <w:tcW w:w="9889" w:type="dxa"/>
            <w:gridSpan w:val="2"/>
          </w:tcPr>
          <w:p w:rsidR="00174193" w:rsidRPr="00725371" w:rsidRDefault="00174193" w:rsidP="003D67EA">
            <w:pPr>
              <w:spacing w:after="0"/>
              <w:jc w:val="center"/>
              <w:rPr>
                <w:rFonts w:ascii="Times New Roman" w:hAnsi="Times New Roman" w:cs="Times New Roman"/>
                <w:b/>
              </w:rPr>
            </w:pPr>
            <w:r w:rsidRPr="00725371">
              <w:rPr>
                <w:rFonts w:ascii="Times New Roman" w:hAnsi="Times New Roman" w:cs="Times New Roman"/>
                <w:b/>
              </w:rPr>
              <w:t xml:space="preserve">Пятница </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ФЭМП</w:t>
            </w:r>
          </w:p>
        </w:tc>
        <w:tc>
          <w:tcPr>
            <w:tcW w:w="7654" w:type="dxa"/>
          </w:tcPr>
          <w:p w:rsidR="00174193" w:rsidRPr="00725371" w:rsidRDefault="005E6AAF" w:rsidP="003D67EA">
            <w:pPr>
              <w:spacing w:after="0"/>
              <w:jc w:val="both"/>
              <w:rPr>
                <w:rFonts w:ascii="Times New Roman" w:hAnsi="Times New Roman" w:cs="Times New Roman"/>
                <w:color w:val="000000"/>
              </w:rPr>
            </w:pPr>
            <w:r>
              <w:rPr>
                <w:rFonts w:ascii="Times New Roman" w:hAnsi="Times New Roman" w:cs="Times New Roman"/>
                <w:b/>
              </w:rPr>
              <w:t>По плану учителя - дифектолога</w:t>
            </w:r>
          </w:p>
        </w:tc>
      </w:tr>
      <w:tr w:rsidR="00174193" w:rsidRPr="00725371" w:rsidTr="003D67EA">
        <w:tc>
          <w:tcPr>
            <w:tcW w:w="2235" w:type="dxa"/>
          </w:tcPr>
          <w:p w:rsidR="00174193" w:rsidRPr="00725371" w:rsidRDefault="00174193" w:rsidP="003D67EA">
            <w:pPr>
              <w:spacing w:after="0"/>
              <w:rPr>
                <w:rFonts w:ascii="Times New Roman" w:hAnsi="Times New Roman" w:cs="Times New Roman"/>
              </w:rPr>
            </w:pPr>
            <w:r w:rsidRPr="00725371">
              <w:rPr>
                <w:rFonts w:ascii="Times New Roman" w:hAnsi="Times New Roman" w:cs="Times New Roman"/>
              </w:rPr>
              <w:t>Физическая культура</w:t>
            </w:r>
          </w:p>
        </w:tc>
        <w:tc>
          <w:tcPr>
            <w:tcW w:w="7654" w:type="dxa"/>
          </w:tcPr>
          <w:p w:rsidR="00174193" w:rsidRPr="00725371" w:rsidRDefault="00174193" w:rsidP="003D67EA">
            <w:pPr>
              <w:spacing w:after="0"/>
              <w:jc w:val="both"/>
              <w:rPr>
                <w:rFonts w:ascii="Times New Roman" w:hAnsi="Times New Roman" w:cs="Times New Roman"/>
              </w:rPr>
            </w:pPr>
            <w:r w:rsidRPr="00725371">
              <w:rPr>
                <w:rFonts w:ascii="Times New Roman" w:hAnsi="Times New Roman" w:cs="Times New Roman"/>
                <w:b/>
              </w:rPr>
              <w:t>Программное содержание:</w:t>
            </w:r>
            <w:r w:rsidRPr="00725371">
              <w:rPr>
                <w:rFonts w:ascii="Times New Roman" w:hAnsi="Times New Roman" w:cs="Times New Roman"/>
              </w:rPr>
              <w:t xml:space="preserve"> По плану физ.руководителя</w:t>
            </w:r>
          </w:p>
        </w:tc>
      </w:tr>
      <w:tr w:rsidR="00174193" w:rsidRPr="00725371" w:rsidTr="003D67EA">
        <w:tc>
          <w:tcPr>
            <w:tcW w:w="2235" w:type="dxa"/>
          </w:tcPr>
          <w:p w:rsidR="00174193" w:rsidRPr="00725371" w:rsidRDefault="00174193" w:rsidP="003D67EA">
            <w:pPr>
              <w:spacing w:after="0"/>
              <w:jc w:val="center"/>
              <w:rPr>
                <w:rFonts w:ascii="Times New Roman" w:hAnsi="Times New Roman" w:cs="Times New Roman"/>
              </w:rPr>
            </w:pPr>
            <w:r w:rsidRPr="00725371">
              <w:rPr>
                <w:rFonts w:ascii="Times New Roman" w:hAnsi="Times New Roman" w:cs="Times New Roman"/>
              </w:rPr>
              <w:t>Рисование</w:t>
            </w:r>
          </w:p>
        </w:tc>
        <w:tc>
          <w:tcPr>
            <w:tcW w:w="7654" w:type="dxa"/>
          </w:tcPr>
          <w:p w:rsidR="00174193" w:rsidRPr="004837C6" w:rsidRDefault="00174193" w:rsidP="003D67EA">
            <w:pPr>
              <w:spacing w:after="0"/>
              <w:jc w:val="both"/>
              <w:rPr>
                <w:rFonts w:ascii="Times New Roman" w:hAnsi="Times New Roman" w:cs="Times New Roman"/>
                <w:b/>
              </w:rPr>
            </w:pPr>
            <w:r w:rsidRPr="004837C6">
              <w:rPr>
                <w:rFonts w:ascii="Times New Roman" w:hAnsi="Times New Roman" w:cs="Times New Roman"/>
                <w:b/>
              </w:rPr>
              <w:t>Рисование «Поезд в котором мы ездили на дачу (за грибами в другой город)»</w:t>
            </w:r>
          </w:p>
          <w:p w:rsidR="00174193" w:rsidRPr="00EF5A98" w:rsidRDefault="00174193" w:rsidP="003D67EA">
            <w:pPr>
              <w:spacing w:after="0"/>
              <w:jc w:val="both"/>
              <w:rPr>
                <w:rFonts w:ascii="Times New Roman" w:hAnsi="Times New Roman" w:cs="Times New Roman"/>
              </w:rPr>
            </w:pPr>
            <w:r w:rsidRPr="004837C6">
              <w:rPr>
                <w:rFonts w:ascii="Times New Roman" w:hAnsi="Times New Roman" w:cs="Times New Roman"/>
                <w:b/>
              </w:rPr>
              <w:t>Программное содержание</w:t>
            </w:r>
            <w:r w:rsidRPr="00EF5A98">
              <w:rPr>
                <w:rFonts w:ascii="Times New Roman" w:hAnsi="Times New Roman" w:cs="Times New Roman"/>
              </w:rPr>
              <w:t>: Закреплять умение рисовать поезд, передавая форму и пропорции</w:t>
            </w:r>
            <w:r>
              <w:rPr>
                <w:rFonts w:ascii="Times New Roman" w:hAnsi="Times New Roman" w:cs="Times New Roman"/>
              </w:rPr>
              <w:t xml:space="preserve"> </w:t>
            </w:r>
            <w:r w:rsidRPr="00EF5A98">
              <w:rPr>
                <w:rFonts w:ascii="Times New Roman" w:hAnsi="Times New Roman" w:cs="Times New Roman"/>
              </w:rPr>
              <w:t>вагонов. Продолжать закреплять навыки и умения в рисовании. Развивать пространственные</w:t>
            </w:r>
            <w:r>
              <w:rPr>
                <w:rFonts w:ascii="Times New Roman" w:hAnsi="Times New Roman" w:cs="Times New Roman"/>
              </w:rPr>
              <w:t xml:space="preserve"> </w:t>
            </w:r>
            <w:r w:rsidRPr="00EF5A98">
              <w:rPr>
                <w:rFonts w:ascii="Times New Roman" w:hAnsi="Times New Roman" w:cs="Times New Roman"/>
              </w:rPr>
              <w:t>представления, умение продумывать расположение изображения на листе. Развивать воображение.</w:t>
            </w:r>
          </w:p>
          <w:p w:rsidR="00174193" w:rsidRPr="00EF5A98" w:rsidRDefault="00174193" w:rsidP="003D67EA">
            <w:pPr>
              <w:spacing w:after="0"/>
              <w:jc w:val="both"/>
              <w:rPr>
                <w:rFonts w:ascii="Times New Roman" w:hAnsi="Times New Roman" w:cs="Times New Roman"/>
              </w:rPr>
            </w:pPr>
            <w:r w:rsidRPr="00EF5A98">
              <w:rPr>
                <w:rFonts w:ascii="Times New Roman" w:hAnsi="Times New Roman" w:cs="Times New Roman"/>
              </w:rPr>
              <w:t>(см. Т.С. Комарова Изобразительная деятельность в детском саду стр. 38)</w:t>
            </w:r>
          </w:p>
        </w:tc>
      </w:tr>
    </w:tbl>
    <w:p w:rsidR="00174193" w:rsidRPr="0003775E" w:rsidRDefault="00174193" w:rsidP="00174193">
      <w:pPr>
        <w:spacing w:after="0"/>
        <w:jc w:val="center"/>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Сентябрь </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«Труд людей, урожай»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5E6AAF" w:rsidRDefault="005E6AAF" w:rsidP="003D67EA">
            <w:pPr>
              <w:spacing w:after="0"/>
              <w:jc w:val="both"/>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деталей конструкторов)</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«Лестница</w:t>
            </w:r>
            <w:r w:rsidRPr="0003775E">
              <w:rPr>
                <w:rFonts w:ascii="Times New Roman" w:hAnsi="Times New Roman" w:cs="Times New Roman"/>
              </w:rPr>
              <w:t>»</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Познакомить детей с конструктором механиком №2 (т.е металлический конструктор), с основными крепежными деталями. Учить изготовлять предмет по образцу, самостоятельно подбирая нужные крепежи. Развивать представления о строительных деталях.</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Воспитывать добиваться помогать друг друг</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5E6AAF">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«Звук и буква «И». звуковой анализ слова ИГЛА»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Задачи: расширять представления детей о профессиях, продолжать формировать у детей умение рассуждать, четко выражая свои мысли. Познакомить с буквой И, упражнять в проведении звукового анализа слова (игла)</w:t>
            </w:r>
          </w:p>
          <w:p w:rsidR="00174193" w:rsidRPr="0003775E" w:rsidRDefault="00174193" w:rsidP="003D67EA">
            <w:pPr>
              <w:shd w:val="clear" w:color="auto" w:fill="FFFFFF"/>
              <w:spacing w:after="0" w:line="240" w:lineRule="auto"/>
              <w:ind w:left="360"/>
              <w:jc w:val="both"/>
              <w:rPr>
                <w:rFonts w:ascii="Times New Roman" w:hAnsi="Times New Roman" w:cs="Times New Roman"/>
              </w:rPr>
            </w:pPr>
            <w:r w:rsidRPr="0003775E">
              <w:rPr>
                <w:rFonts w:ascii="Times New Roman" w:hAnsi="Times New Roman" w:cs="Times New Roman"/>
                <w:i/>
                <w:iCs/>
              </w:rPr>
              <w:t>О.М.Ельцова занятие №4</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«Осенний ковер»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w:t>
            </w:r>
            <w:r w:rsidRPr="0003775E">
              <w:rPr>
                <w:rFonts w:ascii="Times New Roman" w:hAnsi="Times New Roman" w:cs="Times New Roman"/>
              </w:rPr>
              <w:lastRenderedPageBreak/>
              <w:t>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 (см. Т.С. Комарова Изобразительная деятельность в детском саду стр. 39)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«Придумай, чем может стать красивый осенний листок»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 (см. Т.С. Комарова Изобразительная деятельность в детском саду стр. 40)</w:t>
            </w:r>
          </w:p>
        </w:tc>
      </w:tr>
    </w:tbl>
    <w:p w:rsidR="00174193" w:rsidRPr="0003775E" w:rsidRDefault="00174193" w:rsidP="00174193">
      <w:pPr>
        <w:spacing w:after="0"/>
        <w:jc w:val="center"/>
        <w:rPr>
          <w:rFonts w:ascii="Times New Roman" w:hAnsi="Times New Roman" w:cs="Times New Roman"/>
          <w:sz w:val="20"/>
          <w:szCs w:val="20"/>
        </w:rPr>
      </w:pPr>
    </w:p>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Октябрь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«Мой дом, мой город, моя страна»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Крнструирование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строительного материала)</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«Грузовой  транспорт»</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5E6AAF">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«Звук и буква Э</w:t>
            </w:r>
            <w:r w:rsidRPr="0003775E">
              <w:rPr>
                <w:rFonts w:ascii="Times New Roman" w:hAnsi="Times New Roman" w:cs="Times New Roman"/>
              </w:rPr>
              <w:t>»</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продолжать расширять представления детей о профессиях, формировать у детей умение рассуждать, четко выражая свои мысли.  </w:t>
            </w:r>
            <w:r w:rsidRPr="0003775E">
              <w:rPr>
                <w:rFonts w:ascii="Times New Roman" w:hAnsi="Times New Roman" w:cs="Times New Roman"/>
                <w:i/>
                <w:iCs/>
              </w:rPr>
              <w:t>О.М.Ельцова Стр.170</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«Девочка играет в мяч»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 (см. Т.С. Комарова Изобразительная деятельность в детском саду стр.44)</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«Декоративное рисование на квадрате»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 (см. Т.С. Комарова Изобразительная деятельность в детском саду стр. 35)</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Октябрь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«Мы девочки, мы мальчики»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5E6AAF" w:rsidRDefault="005E6AAF" w:rsidP="003D67EA">
            <w:pPr>
              <w:spacing w:after="0"/>
              <w:jc w:val="both"/>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деталей конструкторов)</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«Стол и стул»</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Продолжать учить детей строить различные предметы мебели (стол и стул) по рисунку, объединять постройки единым сюжетом, сообща обыгрывать их.</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Закрепить умение отражать в своих конструкциях имеющиеся представления из своего опыта. Развивать представления о строительных деталях.</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«звук и буква «Ы»»</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Задачи: развивать артикуляцию и правильное фонационное дыхание, активизировать словарь детей, совершенствовать умение детей рассуждать, четко выражая свои мысли. Познакомить с буквой Ы.</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стр.174</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по замыслу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задумывать содержание аппликации, подбирать бумагу нужного цвета, использовать усвоенные приѐмы вырезания, красиво располагать изображение на листе. Развивать творчество. (см. Т.С. Комарова Изобразительная деятельность в детском саду)</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по замыслу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lastRenderedPageBreak/>
              <w:t>Программное содержание:</w:t>
            </w:r>
            <w:r w:rsidRPr="0003775E">
              <w:rPr>
                <w:rFonts w:ascii="Times New Roman" w:hAnsi="Times New Roman" w:cs="Times New Roman"/>
              </w:rPr>
              <w:t xml:space="preserve"> 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творческие способности, фантазию. (см. Т.С. Комарова Изобразительная деятельность в детском саду)</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Октябрь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«Здоровей-ка»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природного материала)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 «Фигурки зверюшек и человечков»</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изготавливать фигурки зверюшек, человечков, изображая их в движении, наделяя определенным характером. Закрепить умение скреплять детали с помощью клея ПВА.</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Уточнить представления о свойствах материала.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5E6AAF">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«слог. Слогообразующая роль гласных. Звуковой анализ слова «камыш» </w:t>
            </w:r>
            <w:r w:rsidRPr="0003775E">
              <w:rPr>
                <w:rFonts w:ascii="Times New Roman" w:hAnsi="Times New Roman" w:cs="Times New Roman"/>
                <w:i/>
                <w:iCs/>
              </w:rPr>
              <w:t>О.М.Ельцовастр.177</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познакомить детей с переносным значением слов и выражений, которые в зависимости от словосочетаний меняют значение. Развивать мелкую моторику руки, отрабатывать ориентировку на листе  бумаги.</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«Ребенок с котенком (с другим животным)»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 (см. Т.С. Комарова Изобразительная деятельность в детском саду стр.54)</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«Поздняя осень»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w:t>
            </w:r>
            <w:r w:rsidRPr="0003775E">
              <w:rPr>
                <w:rFonts w:ascii="Times New Roman" w:hAnsi="Times New Roman" w:cs="Times New Roman"/>
              </w:rPr>
              <w:lastRenderedPageBreak/>
              <w:t>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 (см. Т.С. Комарова Изобразительная деятельность в детском саду стр.48)</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Октябрь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«Животные нашего края»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строительного материала)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«По замыслу»</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совместно подумать о том, что они будут строить, распределять работу, подбирать материал</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«Звук и буква «И». звуковой анализ слова ИГЛА»</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расширять представления детей о профессиях, продолжать формировать у детей умение рассуждать, четко выражая свои мысли. Познакомить с буквой И, упражнять в проведении звукового анализа слова (игла) </w:t>
            </w:r>
            <w:r w:rsidRPr="0003775E">
              <w:rPr>
                <w:rFonts w:ascii="Times New Roman" w:hAnsi="Times New Roman" w:cs="Times New Roman"/>
                <w:i/>
                <w:iCs/>
              </w:rPr>
              <w:t>О.М.Ельцова стр.180</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«Праздничный хоровод»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 (см. Т.С. Комарова Изобразительная деятельность в детском саду стр. 51)</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3D67EA"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по замыслу «Нарисуй, что было самым интересным в этом месяце» Программное содержание: </w:t>
            </w:r>
            <w:r w:rsidRPr="0003775E">
              <w:rPr>
                <w:rFonts w:ascii="Times New Roman" w:hAnsi="Times New Roman" w:cs="Times New Roman"/>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(см. Т.С. Комарова Изобразительная деятельность в детском саду стр.49)</w:t>
            </w:r>
          </w:p>
        </w:tc>
      </w:tr>
    </w:tbl>
    <w:p w:rsidR="00174193" w:rsidRPr="0003775E" w:rsidRDefault="00174193" w:rsidP="00174193">
      <w:pPr>
        <w:spacing w:after="0"/>
        <w:rPr>
          <w:rFonts w:ascii="Times New Roman" w:hAnsi="Times New Roman" w:cs="Times New Roman"/>
          <w:sz w:val="20"/>
          <w:szCs w:val="20"/>
        </w:rPr>
      </w:pPr>
    </w:p>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Ноябрь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«День народного единства»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Занятие 1.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составлять число 4 из двух меньших чисел и раскладывать его на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массе предметов и умение видеть их равенство и неравенство независимо от их внешнего вида. Закреплять умение последовательно называть дни недели. (См. И.А. Помараева, В.А. Позина ФЭМП стр.46)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деталей конструкторов)</w:t>
            </w:r>
          </w:p>
          <w:p w:rsidR="00174193" w:rsidRPr="0003775E" w:rsidRDefault="00174193" w:rsidP="003D67EA">
            <w:pPr>
              <w:shd w:val="clear" w:color="auto" w:fill="FFFFFF"/>
              <w:spacing w:after="0"/>
              <w:rPr>
                <w:rStyle w:val="21"/>
                <w:rFonts w:ascii="Times New Roman" w:hAnsi="Times New Roman"/>
                <w:b/>
                <w:sz w:val="20"/>
              </w:rPr>
            </w:pPr>
            <w:r w:rsidRPr="0003775E">
              <w:rPr>
                <w:rFonts w:ascii="Times New Roman" w:hAnsi="Times New Roman" w:cs="Times New Roman"/>
                <w:b/>
              </w:rPr>
              <w:t>«Тележка (тачка)»</w:t>
            </w:r>
            <w:r w:rsidRPr="0003775E">
              <w:rPr>
                <w:rStyle w:val="21"/>
                <w:rFonts w:ascii="Times New Roman" w:hAnsi="Times New Roman"/>
                <w:sz w:val="20"/>
              </w:rPr>
              <w:t xml:space="preserve"> </w:t>
            </w:r>
          </w:p>
          <w:p w:rsidR="00174193" w:rsidRPr="0003775E" w:rsidRDefault="00174193" w:rsidP="003D67EA">
            <w:pPr>
              <w:shd w:val="clear" w:color="auto" w:fill="FFFFFF"/>
              <w:spacing w:after="0"/>
              <w:rPr>
                <w:rFonts w:ascii="Times New Roman" w:hAnsi="Times New Roman" w:cs="Times New Roman"/>
              </w:rPr>
            </w:pPr>
            <w:r w:rsidRPr="0003775E">
              <w:rPr>
                <w:rFonts w:ascii="Times New Roman" w:hAnsi="Times New Roman" w:cs="Times New Roman"/>
              </w:rPr>
              <w:t>Сформировать у детей представления о функциональном назначении и строении тележки.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самостоятельно, находить необходимые детали для конструкции.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Развивать у детей желание экспериментировать.</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Воспитывать добиваться помогать друг другу.</w:t>
            </w:r>
          </w:p>
          <w:p w:rsidR="00174193" w:rsidRPr="0003775E" w:rsidRDefault="00174193" w:rsidP="003D67EA">
            <w:pPr>
              <w:spacing w:after="0"/>
              <w:rPr>
                <w:rFonts w:ascii="Times New Roman" w:hAnsi="Times New Roman" w:cs="Times New Roman"/>
              </w:rPr>
            </w:pP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1 занятие. Сегодня так светло кругом!</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 xml:space="preserve"> Программное содержание.</w:t>
            </w:r>
            <w:r w:rsidRPr="0003775E">
              <w:rPr>
                <w:rFonts w:ascii="Times New Roman" w:hAnsi="Times New Roman" w:cs="Times New Roman"/>
              </w:rPr>
              <w:t xml:space="preserve"> Познакомить детей со стихами об осени, приобщая их к поэтической речи. (см. В.В. Гербова Развитие речи в детском саду, с.35)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b/>
              </w:rPr>
            </w:pPr>
            <w:r w:rsidRPr="0003775E">
              <w:rPr>
                <w:rFonts w:ascii="Times New Roman" w:hAnsi="Times New Roman" w:cs="Times New Roman"/>
                <w:b/>
              </w:rPr>
              <w:t>Тема: «Согласный звук «Н», буква «Н». звуковой анализ слова насос.</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rPr>
              <w:t>Задачи</w:t>
            </w:r>
            <w:r w:rsidRPr="0003775E">
              <w:rPr>
                <w:rFonts w:ascii="Times New Roman" w:hAnsi="Times New Roman" w:cs="Times New Roman"/>
              </w:rPr>
              <w:t>:от словосочетаний меняют значение. Упражнять в подборе слов, противоположных по смыслу. переносное значение слов и выражений, которые в зависимости  закреплять умение понимать.</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 О.М.Ельцова </w:t>
            </w:r>
            <w:r w:rsidRPr="0003775E">
              <w:rPr>
                <w:rFonts w:ascii="Times New Roman" w:hAnsi="Times New Roman" w:cs="Times New Roman"/>
                <w:i/>
                <w:iCs/>
              </w:rPr>
              <w:t>Стр.184</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«Ребенок с котенком (с другим животным)»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 (см. Т.С. Комарова Изобразительная деятельность в детском саду стр.54)</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E6AAF" w:rsidRPr="0003775E"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дифектолога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иллюстраций к сказке Д. Н. Мамина - Сибиряка "Серая шейка" Программное содержание: </w:t>
            </w:r>
            <w:r w:rsidRPr="0003775E">
              <w:rPr>
                <w:rFonts w:ascii="Times New Roman" w:hAnsi="Times New Roman" w:cs="Times New Roman"/>
              </w:rPr>
              <w:t xml:space="preserve">Воспитывать интерес к созданию иллюстраций к </w:t>
            </w:r>
            <w:r w:rsidRPr="0003775E">
              <w:rPr>
                <w:rFonts w:ascii="Times New Roman" w:hAnsi="Times New Roman" w:cs="Times New Roman"/>
              </w:rPr>
              <w:lastRenderedPageBreak/>
              <w:t>литературному произведению. Формировать умение детей выбирать эпизод, который хотелось бы передать в рисунке. Учить создавать в рисунке образы сказки. Закреплять приемы рисования красками, закрашивания рисунка кистью, сангиной; использование простого карандаша для набросков при рисовании сложных фигур. Вызывать у детей интерес к рисункам, желание рассматривать, рассказывать о них. (см. Т.С. Комарова Изобразительная деятельность в детском саду стр.52)</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Ноябрь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«Речевой калейдоскоп»</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бумаги и картона)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«Мебель»</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Продолжать упражнять детей складывать квадратный лист на шестнадцать маленьких квадратиков. Учить самостоятельно изготавливать выкройки для будущей мебели; анализировать рисунки; подбирать материал для работы</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8047F3" w:rsidRDefault="008047F3" w:rsidP="003D67EA">
            <w:pPr>
              <w:spacing w:after="0"/>
              <w:rPr>
                <w:rFonts w:ascii="Times New Roman" w:hAnsi="Times New Roman" w:cs="Times New Roman"/>
                <w:b/>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5E6AAF">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b/>
              </w:rPr>
            </w:pPr>
            <w:r w:rsidRPr="0003775E">
              <w:rPr>
                <w:rFonts w:ascii="Times New Roman" w:hAnsi="Times New Roman" w:cs="Times New Roman"/>
                <w:b/>
              </w:rPr>
              <w:t>Тема: Повторение с детьми ранее пройденного материала. «В гости к Азбуке»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rPr>
              <w:t>Задачи</w:t>
            </w:r>
            <w:r w:rsidRPr="0003775E">
              <w:rPr>
                <w:rFonts w:ascii="Times New Roman" w:hAnsi="Times New Roman" w:cs="Times New Roman"/>
              </w:rPr>
              <w:t>: закрепить с детьми знания русского алфавита, умение называть буквы из алфавита и придумывать слова, начинающиеся с этой буквы.</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«Рыбки в аквариуме»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 (см. Т.С. Комарова Изобразительная деятельность в детском саду стр.51)</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E6AAF" w:rsidRPr="0003775E"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дифектолога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«Как мы играем в детском саду»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w:t>
            </w:r>
            <w:r w:rsidRPr="0003775E">
              <w:rPr>
                <w:rFonts w:ascii="Times New Roman" w:hAnsi="Times New Roman" w:cs="Times New Roman"/>
              </w:rPr>
              <w:lastRenderedPageBreak/>
              <w:t>создании контуров простым карандашом с последующим закрашиванием. (см. Т.С. Комарова Изобразительная деятельность в детском саду стр.55)</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Ноябрь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«Моя родина Россия»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5E6AAF" w:rsidRDefault="005E6AAF" w:rsidP="003D67EA">
            <w:pPr>
              <w:spacing w:after="0"/>
              <w:jc w:val="both"/>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деревянного конструктора)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«Корабль»</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shd w:val="clear" w:color="auto" w:fill="FFFFFF"/>
              </w:rPr>
              <w:t>Познакомить детей с новым видом конструктором-деревянным, с его основными деталями, учить  конструировать корабль по чертежу. Закрепить части корабля, их расположение по отношению друг к другу, способы крепления, названия деталей</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дифектолога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b/>
              </w:rPr>
            </w:pPr>
            <w:r w:rsidRPr="0003775E">
              <w:rPr>
                <w:rFonts w:ascii="Times New Roman" w:hAnsi="Times New Roman" w:cs="Times New Roman"/>
                <w:b/>
              </w:rPr>
              <w:t>Тема: Тема: «Согласный звук «Н», буква «Н». звуковой анализ слова «НАСОС»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rPr>
              <w:t>Задачи:</w:t>
            </w:r>
            <w:r w:rsidRPr="0003775E">
              <w:rPr>
                <w:rFonts w:ascii="Times New Roman" w:hAnsi="Times New Roman" w:cs="Times New Roman"/>
              </w:rPr>
              <w:t xml:space="preserve"> закреплять умение понимать переносное значение слов и выражений, которые в зависимости от словосочетаний меняют значение. Упражнять в подборе слов, противоположных по смыслу. Познакомить с буквой Н, упражнять в проведении звукового анализа слова.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стр.184. занятие №9. О.М.Ельцова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по замыслу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(см. Т.С. Комарова Изобразительная деятельность в детском саду стр.56)</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Декоративное рисование по мотивам городецкой росписи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 Развивать творческие способности. (см. Т.С. Комарова Изобразительная деятельность в детском саду стр.56)</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Ноябрь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«Мамина неделя»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3D67EA"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бумаги и картона)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«Пароход с двумя трубами»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делать объёмные поделки из квадратного листа бумаги.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Развивать творческие способности у детей.</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Воспитывать при работе дружеские отношения.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174193"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5E6AAF" w:rsidRPr="0003775E" w:rsidRDefault="005E6AAF" w:rsidP="005E6AAF">
            <w:pPr>
              <w:spacing w:after="0"/>
              <w:rPr>
                <w:rFonts w:ascii="Times New Roman" w:hAnsi="Times New Roman" w:cs="Times New Roman"/>
                <w:b/>
              </w:rPr>
            </w:pPr>
            <w:r>
              <w:rPr>
                <w:rFonts w:ascii="Times New Roman" w:hAnsi="Times New Roman" w:cs="Times New Roman"/>
                <w:b/>
              </w:rPr>
              <w:t>По плану учителя - дифектолога</w:t>
            </w:r>
          </w:p>
          <w:p w:rsidR="00174193" w:rsidRPr="0003775E" w:rsidRDefault="00174193" w:rsidP="003D67EA">
            <w:pPr>
              <w:spacing w:after="0"/>
              <w:rPr>
                <w:rFonts w:ascii="Times New Roman" w:hAnsi="Times New Roman" w:cs="Times New Roman"/>
                <w:b/>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b/>
              </w:rPr>
            </w:pPr>
            <w:r w:rsidRPr="0003775E">
              <w:rPr>
                <w:rFonts w:ascii="Times New Roman" w:hAnsi="Times New Roman" w:cs="Times New Roman"/>
                <w:b/>
              </w:rPr>
              <w:t>Тема: «согласный звук «с». Ударение.»</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rPr>
              <w:t>Задачи</w:t>
            </w:r>
            <w:r w:rsidRPr="0003775E">
              <w:rPr>
                <w:rFonts w:ascii="Times New Roman" w:hAnsi="Times New Roman" w:cs="Times New Roman"/>
              </w:rPr>
              <w:t>: упражнять детей в умении точно называть предмет, его качества, и действия. Помогать детям рассуждать, четко выражая свои мысли. Познакомить с буквой «с». Продолжать знакомить с ударением, выделять ударные слоги.</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стр.187</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по замыслу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(см. Т.С. Комарова Изобразительная деятельность в детском саду стр.73)</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5E6AAF" w:rsidRPr="0003775E" w:rsidRDefault="005E6AAF" w:rsidP="005E6AAF">
            <w:pPr>
              <w:spacing w:after="0"/>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дифектолога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«Комнатное растение» (рисование с натуры)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умение удачно располагать изображение на листе. (см. Т.С. Комарова Изобразительная деятельность в детском саду стр.42)</w:t>
            </w:r>
          </w:p>
        </w:tc>
      </w:tr>
    </w:tbl>
    <w:p w:rsidR="00174193" w:rsidRPr="0003775E" w:rsidRDefault="00174193" w:rsidP="00174193">
      <w:pPr>
        <w:spacing w:after="0"/>
        <w:rPr>
          <w:rFonts w:ascii="Times New Roman" w:hAnsi="Times New Roman" w:cs="Times New Roman"/>
          <w:sz w:val="20"/>
          <w:szCs w:val="20"/>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Декабрь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«Финансовая грамотность»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ФЭМП</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Занятие 1.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видам и размерам. (См. И.А. Помараева, В.А. Позина ФЭМП стр.67)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Cs/>
                <w:shd w:val="clear" w:color="auto" w:fill="FFFFFF"/>
              </w:rPr>
            </w:pPr>
            <w:r w:rsidRPr="0003775E">
              <w:rPr>
                <w:rFonts w:ascii="Times New Roman" w:hAnsi="Times New Roman" w:cs="Times New Roman"/>
                <w:b/>
                <w:bCs/>
                <w:iCs/>
                <w:shd w:val="clear" w:color="auto" w:fill="FFFFFF"/>
              </w:rPr>
              <w:t>Конструирование (из строительного материала) «Мост»</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детей делать перекрытия на высоких, редко поставленных устоях.</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Упражнять в строительстве по условиям и совместном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конструировании.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 Развивать у детей умение сообща планировать работу.</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Воспитывать добиваться помогать друг другу.</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w:t>
            </w:r>
            <w:r w:rsidR="003D67EA">
              <w:rPr>
                <w:rFonts w:ascii="Times New Roman" w:hAnsi="Times New Roman" w:cs="Times New Roman"/>
              </w:rPr>
              <w:t>и</w:t>
            </w:r>
            <w:r w:rsidRPr="0003775E">
              <w:rPr>
                <w:rFonts w:ascii="Times New Roman" w:hAnsi="Times New Roman" w:cs="Times New Roman"/>
              </w:rPr>
              <w:t>е речи</w:t>
            </w:r>
          </w:p>
        </w:tc>
        <w:tc>
          <w:tcPr>
            <w:tcW w:w="7654" w:type="dxa"/>
          </w:tcPr>
          <w:p w:rsidR="003D67EA" w:rsidRPr="0003775E" w:rsidRDefault="003D67EA" w:rsidP="003D67EA">
            <w:pPr>
              <w:spacing w:after="0"/>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«Согласный звук «Л», буква «Л». звуковой анализ слова Лампа.</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совершенствовать умение детей точно обозначать ситуацию, подбирать синонимы, антонимы. Продолжать знакомить с предложением, учить детей графически «записывать» предложения в тетради. Развивать фонематический слух, познакомить с буквой «л»</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i/>
                <w:iCs/>
              </w:rPr>
              <w:t>стр.196 О.М.Ельцова</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«Птица» (по дымковской игрушке)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 (см. Т.С. Комарова Изобразительная деятельность в детском саду стр. 60)</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Декоративное рисование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детей расписывать вылепленную фигурку, передавая характер народной росписи, соблюдая форму элементов, колорит. (см. Т.С. Комарова Изобразительная деятельность в детском саду стр.60)</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Декабрь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«Юные волонтеры»</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Конструирование (из деревянного конструктор)</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lastRenderedPageBreak/>
              <w:t>«Самолет»</w:t>
            </w:r>
          </w:p>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Учить детей выделять части самолета (мотор, фюзеляж</w:t>
            </w:r>
            <w:r w:rsidRPr="0003775E">
              <w:rPr>
                <w:rFonts w:ascii="Times New Roman" w:hAnsi="Times New Roman" w:cs="Times New Roman"/>
                <w:shd w:val="clear" w:color="auto" w:fill="FFFFFF"/>
              </w:rPr>
              <w:t>, пропеллер, шасси и т.д) и устанавливать практическое назначение самой конструкции и ее основных частей. Формировать умение заменять одни детали другими.</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 xml:space="preserve">Обучение грамоте                     </w:t>
            </w:r>
          </w:p>
        </w:tc>
        <w:tc>
          <w:tcPr>
            <w:tcW w:w="7654" w:type="dxa"/>
          </w:tcPr>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b/>
                <w:bCs/>
              </w:rPr>
              <w:t>«            Согласный звук «х». звуковой анализ слова «сахар»</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отрабатывать умение детей находить слова, точно оценивающие ситуацию. Совершенствовать способность детей рассуждать, четко выражая свои мысли. Познакомить с буквой «х», знакомить детей с ударением.</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i/>
                <w:iCs/>
              </w:rPr>
              <w:t>О.М.Ельцова стр.199</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«Вырежи и наклей любимую игрушку» (Коллективная композиция «Витрина магазина игрушек»)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 (см. Т.С. Комарова Изобразительная деятельность в детском саду стр.64)</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«Волшебная птица»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 (см. Т.С. Комарова Изобразительная деятельность в детском саду стр.61)</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Декабрь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«Великие люди нашего города, страны»</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бумаги и картона) «Елочные игрушки»</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lastRenderedPageBreak/>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«Согласный звук «З»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Задачи:упражнять в образовании множественного числа иправильном употреблении слов в родительном падежеотрабатывать умение подбирать к словам определения и слова, обозначающие действия. Познакомить с буквой «ш», формировать правильное распределение мышечной нагрузки на руки..</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стр.212</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«Девочка и мальчик пляшут»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 (см. Т.С. Комарова Изобразительная деятельность в детском саду стр.63)</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«Новогодний праздник в детском саду»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 (см. Т.С. Комарова Изобразительная деятельность в детском саду стр. 68)</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Декабрь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«Здраствуй зимушка, зима!»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 (из бумаги и картона)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«Волшебный сундучок с сюрпризом»</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Научить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ind w:hanging="720"/>
              <w:jc w:val="both"/>
              <w:rPr>
                <w:rFonts w:ascii="Times New Roman" w:hAnsi="Times New Roman" w:cs="Times New Roman"/>
              </w:rPr>
            </w:pPr>
            <w:r w:rsidRPr="0003775E">
              <w:rPr>
                <w:rFonts w:ascii="Times New Roman" w:hAnsi="Times New Roman" w:cs="Times New Roman"/>
                <w:b/>
                <w:bCs/>
              </w:rPr>
              <w:t xml:space="preserve">              Тема: «Многозначные слова. Согласный звук «к».</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Задачи: дать представление о разных значениях многозначного слова, совершенствовать умение подбирать признаки и действия к заданным словам. познакомить с буквой «к».</w:t>
            </w:r>
          </w:p>
          <w:p w:rsidR="00174193" w:rsidRPr="0003775E" w:rsidRDefault="00174193" w:rsidP="003D67EA">
            <w:pPr>
              <w:shd w:val="clear" w:color="auto" w:fill="FFFFFF"/>
              <w:spacing w:after="0" w:line="240" w:lineRule="auto"/>
              <w:ind w:hanging="720"/>
              <w:jc w:val="both"/>
              <w:rPr>
                <w:rFonts w:ascii="Times New Roman" w:hAnsi="Times New Roman" w:cs="Times New Roman"/>
              </w:rPr>
            </w:pPr>
            <w:r w:rsidRPr="0003775E">
              <w:rPr>
                <w:rFonts w:ascii="Times New Roman" w:hAnsi="Times New Roman" w:cs="Times New Roman"/>
                <w:iCs/>
              </w:rPr>
              <w:t>О.М.Ельцова стр.208.</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«Царевна-лягушка»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 (см. Т.С. Комарова Изобразительная деятельность в детском саду стр.67</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героев сказки «Царевна-лягушка»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 (см. Т.С. Комарова Изобразительная деятельность в детском саду стр.68)</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Январь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«Новогодний калейдоскоп»</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Занятие 9.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 (См. И.А. Помараева, В.А. Позина ФЭМП стр.85)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Конструирование (из деталей конструктора)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«По замыслу»</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lastRenderedPageBreak/>
              <w:t>Учить детей  совместно подумать о том, что они будут конструировать, из какого конструктора,  распределять работу, подбирать материал</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«Согласный звук «х». звуковой анализ слова «сахар»</w:t>
            </w:r>
          </w:p>
          <w:p w:rsidR="00174193" w:rsidRPr="0003775E" w:rsidRDefault="00174193" w:rsidP="003D67EA">
            <w:pPr>
              <w:shd w:val="clear" w:color="auto" w:fill="FFFFFF"/>
              <w:spacing w:after="0" w:line="240" w:lineRule="auto"/>
              <w:ind w:hanging="720"/>
              <w:rPr>
                <w:rFonts w:ascii="Times New Roman" w:hAnsi="Times New Roman" w:cs="Times New Roman"/>
              </w:rPr>
            </w:pPr>
            <w:r>
              <w:rPr>
                <w:rFonts w:ascii="Times New Roman" w:hAnsi="Times New Roman" w:cs="Times New Roman"/>
              </w:rPr>
              <w:t xml:space="preserve">                     </w:t>
            </w:r>
            <w:r w:rsidRPr="0003775E">
              <w:rPr>
                <w:rFonts w:ascii="Times New Roman" w:hAnsi="Times New Roman" w:cs="Times New Roman"/>
              </w:rPr>
              <w:t>Задачи: отрабатывать умение детей находить слова, точно оценивающие ситуацию. Совершенствовать способность детей рассуждать, четко выражая свои мысли. Познакомить с буквой «х», знакомить детей с ударением.</w:t>
            </w:r>
          </w:p>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i/>
                <w:iCs/>
              </w:rPr>
              <w:t>О.М.Ельцова стр.199</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Коллективная лепка «Звери в зоопарке» (по рассказам Е. Чарушина)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 и работы товарищей. (см. Т.С. Комарова Изобразительная деятельность в детском саду стр.69)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декоративно-сюжетной композиции «Кони пасутся»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 (см. Т.С. Комарова Изобразительная деятельность в детском саду стр.71)</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Январь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«Неделя творчества, город мастеров»</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(работа с тканью) «Салфетка»</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Закрепить представление о различных видах тканей, их свойствах.</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вдевать нитку в иголку, делать бахрому. Развивать творчество у детей. Воспитывать умение  детей трудиться  сообща.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«Согласный звук «Составление предложений с заданными словами. Буква «п»»  . </w:t>
            </w:r>
            <w:r w:rsidRPr="0003775E">
              <w:rPr>
                <w:rFonts w:ascii="Times New Roman" w:hAnsi="Times New Roman" w:cs="Times New Roman"/>
                <w:i/>
                <w:iCs/>
              </w:rPr>
              <w:t>О.М.Ельцова.  стр.213</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отрабатывать умение различать предметы, которые называются одним словом, закреплять представление о многозначных словах. Упражнять в составлении предложения с заданным словом. Развивать фонематический слух, закреплять понятие «глухой» согласный звук.</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«Корабли на рейде»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Закреплять умение детей создавать коллективную композицию. Упражнять в вырезывании и составлении изображений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 (см. Т.С. Комарова Изобразительная деятельность в детском саду стр.74)</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Декоративное рисование «Букет в холодных тонах»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знания с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 (см. Т.С. Комарова Изобразительная деятельность в детском саду стр.72)</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Январь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«Народная культура и традиции»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Ручной труд</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(из бумаги и картона)</w:t>
            </w:r>
          </w:p>
          <w:p w:rsidR="00174193" w:rsidRPr="0003775E" w:rsidRDefault="00174193" w:rsidP="003D67EA">
            <w:pPr>
              <w:spacing w:after="0"/>
              <w:rPr>
                <w:rFonts w:ascii="Times New Roman" w:hAnsi="Times New Roman" w:cs="Times New Roman"/>
                <w:b/>
              </w:rPr>
            </w:pPr>
            <w:r w:rsidRPr="0003775E">
              <w:rPr>
                <w:rFonts w:ascii="Times New Roman" w:hAnsi="Times New Roman" w:cs="Times New Roman"/>
                <w:b/>
              </w:rPr>
              <w:t>«Коврик»</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создавать предметы из полосок бумаги, подбирать цвета и их оттенки при изготовлении коврика. Развивать творчество у детей.</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Воспитывать умение  детей трудиться  сообща.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b/>
                <w:bCs/>
              </w:rPr>
              <w:t xml:space="preserve">          Тема: «звуковой анализ слова «кошка</w:t>
            </w:r>
            <w:r w:rsidRPr="0003775E">
              <w:rPr>
                <w:rFonts w:ascii="Times New Roman" w:hAnsi="Times New Roman" w:cs="Times New Roman"/>
              </w:rPr>
              <w:t>.  </w:t>
            </w:r>
            <w:r w:rsidRPr="0003775E">
              <w:rPr>
                <w:rFonts w:ascii="Times New Roman" w:hAnsi="Times New Roman" w:cs="Times New Roman"/>
                <w:i/>
                <w:iCs/>
              </w:rPr>
              <w:t>О.М.Ельцова стр.218</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 xml:space="preserve">Задачи: отрабатывать умение детей сапоставлять название животного и его движения. Помогать правильно подбирать признаки к заданным словам. </w:t>
            </w:r>
            <w:r w:rsidRPr="0003775E">
              <w:rPr>
                <w:rFonts w:ascii="Times New Roman" w:hAnsi="Times New Roman" w:cs="Times New Roman"/>
              </w:rPr>
              <w:lastRenderedPageBreak/>
              <w:t>Продолжать упражнять в определении количества слогов и выделение ударного слога.</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Лепка «Как мы играем зимой»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 (см. Т.С. Комарова Изобразительная деятельность в детском саду стр.72)</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Рисование «Сказочный дворец»</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 Программное содержание:</w:t>
            </w:r>
            <w:r w:rsidRPr="0003775E">
              <w:rPr>
                <w:rFonts w:ascii="Times New Roman" w:hAnsi="Times New Roman" w:cs="Times New Roman"/>
              </w:rPr>
              <w:t xml:space="preserve"> 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 (см. Т.С. Комарова Изобразительная деятельность в детском саду стр.74)</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Февраль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«В мире сенсорики»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shd w:val="clear" w:color="auto" w:fill="FFFFFF"/>
              </w:rPr>
            </w:pPr>
            <w:r w:rsidRPr="0003775E">
              <w:rPr>
                <w:rFonts w:ascii="Times New Roman" w:hAnsi="Times New Roman" w:cs="Times New Roman"/>
                <w:b/>
                <w:bCs/>
                <w:iCs/>
                <w:shd w:val="clear" w:color="auto" w:fill="FFFFFF"/>
              </w:rPr>
              <w:t>Конструирование (из строительного материала) «По замыслу»</w:t>
            </w:r>
            <w:r w:rsidRPr="0003775E">
              <w:rPr>
                <w:rFonts w:ascii="Times New Roman" w:hAnsi="Times New Roman" w:cs="Times New Roman"/>
                <w:shd w:val="clear" w:color="auto" w:fill="FFFFFF"/>
              </w:rPr>
              <w:t xml:space="preserve">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совместно подумать о том, что они будут строить, распределять работу, подбирать материал. Продолжать учить дошкольников при анализе построек доброжелательно и объективно оценивать их качество.</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b/>
                <w:bCs/>
              </w:rPr>
              <w:t xml:space="preserve">           ТЕМА: «Закреплять умение произносить слово в соответствии с движением указки по схеме звукового состава слова. </w:t>
            </w:r>
            <w:r w:rsidRPr="0003775E">
              <w:rPr>
                <w:rFonts w:ascii="Times New Roman" w:hAnsi="Times New Roman" w:cs="Times New Roman"/>
              </w:rPr>
              <w:t>Познакомить детей со звуковым анализом слова «дым». Продолжать совершенствовать умение находить в словах одинаковые звуки.</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Задачи: Упражнять детей в делении слов на слоги, закреплять в словаре детей названия цветов. Познакомить детей со способом составления предложений по словосочетаниям. Закрепить у детей умение находить звук, чаще всего встречающийся в стихотворении.</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по замыслу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 (см. Т.С. Комарова Изобразительная деятельность в детском саду стр.79)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Декоративное рисование по мотивам хохломской росписи</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 Программное содержание:</w:t>
            </w:r>
            <w:r w:rsidRPr="0003775E">
              <w:rPr>
                <w:rFonts w:ascii="Times New Roman" w:hAnsi="Times New Roman" w:cs="Times New Roman"/>
              </w:rPr>
              <w:t xml:space="preserve"> 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 (см. Т.С. Комарова Изобразительная деятельность в детском саду стр.77)</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Февраль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«Строевая подготовка»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shd w:val="clear" w:color="auto" w:fill="FFFFFF"/>
              </w:rPr>
            </w:pPr>
            <w:r w:rsidRPr="0003775E">
              <w:rPr>
                <w:rFonts w:ascii="Times New Roman" w:hAnsi="Times New Roman" w:cs="Times New Roman"/>
                <w:b/>
                <w:bCs/>
                <w:iCs/>
                <w:shd w:val="clear" w:color="auto" w:fill="FFFFFF"/>
              </w:rPr>
              <w:t>Ручной труд (из бумаги и картона) «Закладка»</w:t>
            </w:r>
            <w:r w:rsidRPr="0003775E">
              <w:rPr>
                <w:rFonts w:ascii="Times New Roman" w:hAnsi="Times New Roman" w:cs="Times New Roman"/>
                <w:shd w:val="clear" w:color="auto" w:fill="FFFFFF"/>
              </w:rPr>
              <w:t xml:space="preserve">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Закрепить умение создавать предметы из полосок бумаги, подбирая цвета и оттенки при изготовлении закладки. Развивать творчество у детей. Воспитывать умение  детей трудиться  сообща.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«Согласный звук «В», закрепление понятия звонкий.</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продолжать формировать умение подбирать слова, противоположные по смыслу, и подбирать определения к заданным словам. Расширить представление о разных значениях многозначного слова.</w:t>
            </w:r>
          </w:p>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i/>
                <w:iCs/>
              </w:rPr>
              <w:t>О.М.Ельцова стр.227</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Лепка «По щучьему велению»</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 Программное содержание:</w:t>
            </w:r>
            <w:r w:rsidRPr="0003775E">
              <w:rPr>
                <w:rFonts w:ascii="Times New Roman" w:hAnsi="Times New Roman" w:cs="Times New Roman"/>
              </w:rPr>
              <w:t xml:space="preserve"> 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 (см. Т.С. Комарова Изобразительная деятельность в детском саду стр.83) </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Рисование «Сказочное царство»</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 Программное содержание:</w:t>
            </w:r>
            <w:r w:rsidRPr="0003775E">
              <w:rPr>
                <w:rFonts w:ascii="Times New Roman" w:hAnsi="Times New Roman" w:cs="Times New Roman"/>
              </w:rPr>
              <w:t xml:space="preserve"> 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 (см. Т.С. Комарова Изобразительная деятельность в детском саду стр.78)</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Февраль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«Азбука безопастности»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E6AAF" w:rsidRPr="0003775E" w:rsidRDefault="005E6AAF" w:rsidP="005E6AAF">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shd w:val="clear" w:color="auto" w:fill="FFFFFF"/>
              </w:rPr>
            </w:pPr>
            <w:r w:rsidRPr="0003775E">
              <w:rPr>
                <w:rFonts w:ascii="Times New Roman" w:hAnsi="Times New Roman" w:cs="Times New Roman"/>
                <w:b/>
                <w:bCs/>
                <w:i/>
                <w:iCs/>
                <w:shd w:val="clear" w:color="auto" w:fill="FFFFFF"/>
              </w:rPr>
              <w:t>Ручной труд (работа с тканью) «Пришивание пуговиц и петелек к поясу»</w:t>
            </w:r>
            <w:r w:rsidRPr="0003775E">
              <w:rPr>
                <w:rFonts w:ascii="Times New Roman" w:hAnsi="Times New Roman" w:cs="Times New Roman"/>
                <w:shd w:val="clear" w:color="auto" w:fill="FFFFFF"/>
              </w:rPr>
              <w:t xml:space="preserve">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пришивать пуговицы. Закрепить умение вдевать нитку в иголку, делать узелок. Закрепить правила работы с иголкой. Развивать художественный вкус. Воспитывать умение  детей трудиться  сообща.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E6AAF"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«Летит пулей – что бы это значило. Согласный звук «Ж»»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 </w:t>
            </w:r>
            <w:r w:rsidRPr="0003775E">
              <w:rPr>
                <w:rFonts w:ascii="Times New Roman" w:hAnsi="Times New Roman" w:cs="Times New Roman"/>
                <w:i/>
                <w:iCs/>
              </w:rPr>
              <w:t>О.М.Ельцова.  стр.231</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познакомить с разными значениями многозначных глаголов и существительных. Познакомить с многозначным глаголом – лететь. Развивать фонематический слух; познакомить с буквой «Ж»</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Аппликация «Новые дома на нашей улице» </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 (см. Т.С. Комарова Изобразительная деятельность в детском саду стр.87)</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Рисование</w:t>
            </w:r>
          </w:p>
        </w:tc>
        <w:tc>
          <w:tcPr>
            <w:tcW w:w="7654" w:type="dxa"/>
          </w:tcPr>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 xml:space="preserve">Рисование «Конек - Горбунок» </w:t>
            </w:r>
          </w:p>
          <w:p w:rsidR="00174193" w:rsidRPr="0003775E" w:rsidRDefault="00174193" w:rsidP="003D67EA">
            <w:pPr>
              <w:spacing w:after="0"/>
              <w:jc w:val="both"/>
              <w:rPr>
                <w:rFonts w:ascii="Times New Roman" w:hAnsi="Times New Roman" w:cs="Times New Roman"/>
                <w:b/>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Учить детей самостоятельно выбирать для изображения эпизоды сказки, добиваться более полного их отражения в рисунке. Развивать воображение, творчество. (см. Т.С. Комарова Изобразительная деятельность в детском саду стр.81)</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Февраль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«Наши защитники»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природного материала) «Кулон из бересты"</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изготавливать кулон из бересты и бусы из различного природного материала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pStyle w:val="c5"/>
              <w:shd w:val="clear" w:color="auto" w:fill="FFFFFF"/>
              <w:spacing w:before="0" w:beforeAutospacing="0" w:after="0" w:afterAutospacing="0"/>
              <w:ind w:hanging="720"/>
              <w:rPr>
                <w:sz w:val="20"/>
                <w:szCs w:val="20"/>
              </w:rPr>
            </w:pPr>
            <w:r w:rsidRPr="0003775E">
              <w:rPr>
                <w:sz w:val="20"/>
                <w:szCs w:val="20"/>
              </w:rPr>
              <w:t xml:space="preserve">                 </w:t>
            </w:r>
            <w:r w:rsidRPr="0003775E">
              <w:rPr>
                <w:b/>
                <w:bCs/>
                <w:sz w:val="20"/>
                <w:szCs w:val="20"/>
              </w:rPr>
              <w:t>Тема: «Согласный звук «Д». многозначные слова. Звуковой анализ слова «БАТОН»</w:t>
            </w:r>
            <w:r w:rsidRPr="0003775E">
              <w:rPr>
                <w:sz w:val="20"/>
                <w:szCs w:val="20"/>
              </w:rPr>
              <w:t>.</w:t>
            </w:r>
          </w:p>
          <w:p w:rsidR="00174193" w:rsidRPr="0003775E" w:rsidRDefault="00174193" w:rsidP="003D67EA">
            <w:pPr>
              <w:shd w:val="clear" w:color="auto" w:fill="FFFFFF"/>
              <w:spacing w:after="0" w:line="240" w:lineRule="auto"/>
              <w:ind w:hanging="720"/>
              <w:rPr>
                <w:rFonts w:ascii="Times New Roman" w:hAnsi="Times New Roman" w:cs="Times New Roman"/>
              </w:rPr>
            </w:pPr>
            <w:r w:rsidRPr="0003775E">
              <w:rPr>
                <w:rFonts w:ascii="Times New Roman" w:hAnsi="Times New Roman" w:cs="Times New Roman"/>
              </w:rPr>
              <w:t>О</w:t>
            </w:r>
            <w:r w:rsidRPr="0003775E">
              <w:rPr>
                <w:rFonts w:ascii="Times New Roman" w:hAnsi="Times New Roman" w:cs="Times New Roman"/>
                <w:i/>
                <w:iCs/>
              </w:rPr>
              <w:t>.М.Ельцова  стр.243</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формировать у детей умение обьяснять оттенки значений глаголов и прилагательных, близких по смыслу, понимать переносное слово. Познакомить с буквой «Д», учить анализу слова БАТОН</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Лепка «Пограничник с собакой»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 (см. Т.С. Комарова Изобразительная деятельность в детском саду стр.76)</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«Наша армия родная»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(см. Т.С. Комарова Изобразительная деятельность в детском саду стр.79)</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Март</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lastRenderedPageBreak/>
              <w:t>1 неделя Лексическая тема: «Транспорт»</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использованных материалов) «Транспорт»</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делать разнообразный транспорт из мелких коробочек с двигающимися колесами</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pStyle w:val="c5"/>
              <w:shd w:val="clear" w:color="auto" w:fill="FFFFFF"/>
              <w:spacing w:before="0" w:beforeAutospacing="0" w:after="0" w:afterAutospacing="0"/>
              <w:rPr>
                <w:sz w:val="20"/>
                <w:szCs w:val="20"/>
              </w:rPr>
            </w:pPr>
            <w:r w:rsidRPr="0003775E">
              <w:rPr>
                <w:sz w:val="20"/>
                <w:szCs w:val="20"/>
              </w:rPr>
              <w:t xml:space="preserve">     </w:t>
            </w:r>
            <w:r w:rsidRPr="0003775E">
              <w:rPr>
                <w:b/>
                <w:bCs/>
                <w:sz w:val="20"/>
                <w:szCs w:val="20"/>
              </w:rPr>
              <w:t>Тема: «Согласный звук «ц», буква «ц».</w:t>
            </w:r>
            <w:r w:rsidRPr="0003775E">
              <w:rPr>
                <w:sz w:val="20"/>
                <w:szCs w:val="20"/>
              </w:rPr>
              <w:t>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совершенствовать способность детей различать правильное и возможное сочетание слов по замыслу. Отрабатывать умение образовывать слова с разными смысловыми оттенками.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i/>
                <w:iCs/>
              </w:rPr>
              <w:t>О.М.Ельцова стр.249</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rPr>
              <w:t>Лепка «Конек - Горбунок» Программное содержание: 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 (см. Т.С. Комарова Изобразительная деятельность в детском саду стр.81)</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по замыслу («Кем ты хочешь быть?»)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Программное содержание: </w:t>
            </w:r>
            <w:r w:rsidRPr="0003775E">
              <w:rPr>
                <w:rFonts w:ascii="Times New Roman" w:hAnsi="Times New Roman" w:cs="Times New Roman"/>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 (см. Т.С. Комарова Изобразительная деятельность в детском саду стр.88)</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Март</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«Женский день»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(работа с тканью) «Вышивание салфетки»</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кроить несложные  изделия делать сшивать их швом «вперёд иголку». Подготавливать салфетки для работы, учить делать бахрому на салфетках, развивать художественный вкус. Воспитывать умение  детей трудиться  сообща.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pStyle w:val="c5"/>
              <w:shd w:val="clear" w:color="auto" w:fill="FFFFFF"/>
              <w:spacing w:before="0" w:beforeAutospacing="0" w:after="0" w:afterAutospacing="0"/>
              <w:ind w:hanging="720"/>
              <w:rPr>
                <w:sz w:val="20"/>
                <w:szCs w:val="20"/>
              </w:rPr>
            </w:pPr>
            <w:r w:rsidRPr="0003775E">
              <w:rPr>
                <w:sz w:val="20"/>
                <w:szCs w:val="20"/>
              </w:rPr>
              <w:t xml:space="preserve">            </w:t>
            </w:r>
            <w:r w:rsidRPr="0003775E">
              <w:rPr>
                <w:b/>
                <w:bCs/>
                <w:sz w:val="20"/>
                <w:szCs w:val="20"/>
              </w:rPr>
              <w:t>Тема: «Звуковой анализ слова «Часики»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формировать умение использовать в предложении приставочный глагол противоположного значения. Расширить представление о многозначных глаголах, познакомить с буквой «Ч»..</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i/>
                <w:iCs/>
              </w:rPr>
              <w:t>О.М.Ельцова стр.251</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Аппликация «Поздравительная открытка для мамы»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 (см. Т.С. Комарова Изобразительная деятельность в детском саду стр.82)</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047F3" w:rsidRPr="0003775E" w:rsidRDefault="008047F3" w:rsidP="008047F3">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Рисование по замыслу «Поздравляю маму»</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 Программное содержание:</w:t>
            </w:r>
            <w:r w:rsidRPr="0003775E">
              <w:rPr>
                <w:rFonts w:ascii="Times New Roman" w:hAnsi="Times New Roman" w:cs="Times New Roman"/>
              </w:rPr>
              <w:t xml:space="preserve">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Март</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«Миром правит доброта»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бумаги и картона) «Дорожные знаки»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Учить делать бумажные трубочки путем накручивания бумаги</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на карандаш в 2-3 оборота.</w:t>
            </w:r>
            <w:r w:rsidRPr="0003775E">
              <w:rPr>
                <w:rFonts w:ascii="Times New Roman" w:hAnsi="Times New Roman" w:cs="Times New Roman"/>
                <w:shd w:val="clear" w:color="auto" w:fill="FFFFFF"/>
              </w:rPr>
              <w:t> Закрепить правила дорожного движения.</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b/>
                <w:bCs/>
              </w:rPr>
              <w:t>Тема:  «Летит пулей – что бы это значило. Согласный звук «Ж»»  </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познакомить с разными значениями многозначных глаголов и существительных. Познакомить с многозначным глаголом – лететь. Развивать фонематический слух; познакомить с буквой «Ж»</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 О.М.Ельцова.  стр.231</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Аппликация «Радужный хоровод»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Учить детей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 (см. Т.С. Комарова Изобразительная деятельность в детском саду стр. 88)</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047F3"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408EC"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Рисование «Разноцветная страна»</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 Программное содержание: </w:t>
            </w:r>
            <w:r w:rsidRPr="0003775E">
              <w:rPr>
                <w:rFonts w:ascii="Times New Roman" w:hAnsi="Times New Roman" w:cs="Times New Roman"/>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перемешивать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высветления цвета при рисовании краской гуашь). (см. Т.С. Комарова Изобразительная деятельность в детском саду стр.96)</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Март</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«Неделя поэзии»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408EC"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использованных материалов) «Игрушки из катушек»</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Научить детей делать игрушки из катушек, шпулек или картонных цилиндров.</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047F3"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pStyle w:val="c5"/>
              <w:shd w:val="clear" w:color="auto" w:fill="FFFFFF"/>
              <w:spacing w:before="0" w:beforeAutospacing="0" w:after="0" w:afterAutospacing="0"/>
              <w:ind w:hanging="720"/>
              <w:rPr>
                <w:sz w:val="20"/>
                <w:szCs w:val="20"/>
              </w:rPr>
            </w:pPr>
            <w:r w:rsidRPr="0003775E">
              <w:rPr>
                <w:sz w:val="20"/>
                <w:szCs w:val="20"/>
              </w:rPr>
              <w:t xml:space="preserve">               </w:t>
            </w:r>
            <w:r w:rsidRPr="0003775E">
              <w:rPr>
                <w:b/>
                <w:bCs/>
                <w:sz w:val="20"/>
                <w:szCs w:val="20"/>
              </w:rPr>
              <w:t>Тема: «Согласный звук «Щ». нахождение буквы в письменном тексте.».</w:t>
            </w:r>
          </w:p>
          <w:p w:rsidR="00174193" w:rsidRPr="0003775E" w:rsidRDefault="00174193" w:rsidP="003D67EA">
            <w:pPr>
              <w:shd w:val="clear" w:color="auto" w:fill="FFFFFF"/>
              <w:spacing w:after="0" w:line="240" w:lineRule="auto"/>
              <w:rPr>
                <w:rFonts w:ascii="Times New Roman" w:hAnsi="Times New Roman" w:cs="Times New Roman"/>
              </w:rPr>
            </w:pPr>
            <w:r w:rsidRPr="0003775E">
              <w:rPr>
                <w:rFonts w:ascii="Times New Roman" w:hAnsi="Times New Roman" w:cs="Times New Roman"/>
              </w:rPr>
              <w:t>Задачи:  упражнять в подборе близких и противоположныж по значению слов разных частей речи к заданной ситуации. Уточнить артикуляцию звука «щ», продолжить знакомство с буквами русского алфавита.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стр.255</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Лепка «Встреча Ивана – царевича с лягушкой»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Учить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56AF1" w:rsidRPr="0003775E" w:rsidRDefault="00856AF1" w:rsidP="00856AF1">
            <w:pPr>
              <w:spacing w:after="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Декоративное рисование «Композиция с цветами и птицами» (по мотивам народной росписи)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 (см. Т.С. Комарова Изобразительная деятельность в детском саду стр.92)</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Апрель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«В гостях у сказки»</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(работа с тканью) «Чудесный мешочек»</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кроить несложные изделия, сшивать их, украшать изделия аппликацией</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Совершенствование умений анализировать предложение и составлять его из букв. </w:t>
            </w:r>
            <w:r w:rsidRPr="0003775E">
              <w:rPr>
                <w:rFonts w:ascii="Times New Roman" w:hAnsi="Times New Roman" w:cs="Times New Roman"/>
              </w:rPr>
              <w:t>Знакомство с буквами Ч и Щ, совершенствование умений анализировать предложение и составлять</w:t>
            </w:r>
            <w:r w:rsidRPr="0003775E">
              <w:rPr>
                <w:rFonts w:ascii="Times New Roman" w:hAnsi="Times New Roman" w:cs="Times New Roman"/>
                <w:b/>
                <w:bCs/>
              </w:rPr>
              <w:t> </w:t>
            </w:r>
            <w:r w:rsidRPr="0003775E">
              <w:rPr>
                <w:rFonts w:ascii="Times New Roman" w:hAnsi="Times New Roman" w:cs="Times New Roman"/>
              </w:rPr>
              <w:t>его из букв .</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Программное содержание: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Знакомство с буквами Ч и Щ (строчной  и заглавной) Ознакомление с правописанием ЧУ-ЩУ</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Ознакомление с правописанием ЧА -  ЧУ</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Разбор предложения: «Чудесный был чай»</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Звуковой разбор слов «роща» и «щука»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 </w:t>
            </w:r>
            <w:r w:rsidRPr="0003775E">
              <w:rPr>
                <w:rFonts w:ascii="Times New Roman" w:hAnsi="Times New Roman" w:cs="Times New Roman"/>
                <w:i/>
                <w:iCs/>
              </w:rPr>
              <w:t>«подготовка к обучение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Лепка «Персонаж любимой сказки»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 (см. Т.С. Комарова Изобразительная деятельность в детском саду стр.89)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«Мой любимый сказочный герой»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 (см. Т.С. Комарова Изобразительная деятельность в детском саду стр. 90)</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Апрель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«Неделя улыбок и веселых затей»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природного материала) «Сюжетная композиция»</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продумывать свою работу в соответствии с общим замыслом. Обращать внимание детей на то, что все животные и человечки должны соответствовать друг другу по размерам</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Совершенствование умений анализировать предложение и составлять его из букв. </w:t>
            </w:r>
            <w:r w:rsidRPr="0003775E">
              <w:rPr>
                <w:rFonts w:ascii="Times New Roman" w:hAnsi="Times New Roman" w:cs="Times New Roman"/>
              </w:rPr>
              <w:t>Знакомство с буквами  Ц  и Х(строчной и заглавной)</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Программное содержание: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Знакомство с буквой Ц  и Х .</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Повторение правописанием ЧА-  ЧУ, ЧУ-ЩУ, ЧА-ЩА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Работа с предложением «У курицы цыплята»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Разбор предложения «Мухи кружили над халвой»</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«подготовка к обучению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Аппликация по замыслу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 (см. Т.С. Комарова Изобразительная деятельность в детском саду стр.79)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«Весна»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w:t>
            </w:r>
            <w:r w:rsidRPr="0003775E">
              <w:rPr>
                <w:rFonts w:ascii="Times New Roman" w:hAnsi="Times New Roman" w:cs="Times New Roman"/>
              </w:rPr>
              <w:lastRenderedPageBreak/>
              <w:t>рисовать по сырой бумаге. (см. Т.С. Комарова Изобразительная деятельность в детском саду стр.99)</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Апрель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«Космос»</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rPr>
          <w:trHeight w:val="430"/>
        </w:trPr>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использованных материалов) «по замыслу»</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продумывать свою работу в соответствии с общим замыслом, давать возможность советоваться, оказывать друг другу помощь, делиться опытом</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5408EC" w:rsidRPr="0003775E" w:rsidRDefault="005408EC" w:rsidP="005408EC">
            <w:pPr>
              <w:spacing w:after="0"/>
              <w:rPr>
                <w:rFonts w:ascii="Times New Roman" w:hAnsi="Times New Roman" w:cs="Times New Roman"/>
                <w:b/>
              </w:rPr>
            </w:pPr>
            <w:r>
              <w:rPr>
                <w:rFonts w:ascii="Times New Roman" w:hAnsi="Times New Roman" w:cs="Times New Roman"/>
                <w:b/>
              </w:rPr>
              <w:t>По плану учителя - дефектолога</w:t>
            </w:r>
          </w:p>
          <w:p w:rsidR="00174193" w:rsidRPr="0003775E" w:rsidRDefault="00174193" w:rsidP="003D67EA">
            <w:pPr>
              <w:spacing w:after="0"/>
              <w:rPr>
                <w:rFonts w:ascii="Times New Roman" w:hAnsi="Times New Roman" w:cs="Times New Roman"/>
                <w:b/>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Повторение пройденных букв.</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Программное содержание: </w:t>
            </w:r>
            <w:r w:rsidRPr="0003775E">
              <w:rPr>
                <w:rFonts w:ascii="Times New Roman" w:hAnsi="Times New Roman" w:cs="Times New Roman"/>
              </w:rPr>
              <w:t>Совершенствовать умения анализировать предложение и составлять его из букв. Повторение пройденных грамматических правил</w:t>
            </w:r>
            <w:r w:rsidRPr="0003775E">
              <w:rPr>
                <w:rFonts w:ascii="Times New Roman" w:hAnsi="Times New Roman" w:cs="Times New Roman"/>
                <w:b/>
                <w:bCs/>
              </w:rPr>
              <w:t>. </w:t>
            </w:r>
            <w:r w:rsidRPr="0003775E">
              <w:rPr>
                <w:rFonts w:ascii="Times New Roman" w:hAnsi="Times New Roman" w:cs="Times New Roman"/>
              </w:rPr>
              <w:t>Работа с предложением «Птицам даны крылья»</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Н.С. Варе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«Подготовка к обучению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Аппликация «Полет на луну»</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 xml:space="preserve"> Программное содержание:</w:t>
            </w:r>
            <w:r w:rsidRPr="0003775E">
              <w:rPr>
                <w:rFonts w:ascii="Times New Roman" w:hAnsi="Times New Roman" w:cs="Times New Roman"/>
              </w:rPr>
              <w:t xml:space="preserve"> 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 (см. Т.С. Комарова Изобразительная деятельность в детском саду стр.90)</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856AF1" w:rsidRPr="0003775E" w:rsidRDefault="00856AF1" w:rsidP="00856AF1">
            <w:pPr>
              <w:spacing w:after="0"/>
              <w:jc w:val="both"/>
              <w:rPr>
                <w:rFonts w:ascii="Times New Roman" w:hAnsi="Times New Roman" w:cs="Times New Roman"/>
              </w:rPr>
            </w:pPr>
            <w:r>
              <w:rPr>
                <w:rFonts w:ascii="Times New Roman" w:hAnsi="Times New Roman" w:cs="Times New Roman"/>
                <w:b/>
              </w:rPr>
              <w:t>По плану учителя - логопеда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по замыслу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F5349B">
              <w:rPr>
                <w:rFonts w:ascii="Times New Roman" w:hAnsi="Times New Roman" w:cs="Times New Roman"/>
              </w:rPr>
              <w:t xml:space="preserve">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Апрель</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«Весна шагает по планете»</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408EC"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бумаги и картона) «Мебель»</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детей новому приему работы с условной линейкой. Закрепить умение видеть в выкройке определенную форму</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Развитие умений анализировать предложение и составлять его из букв</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Программное содержание: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Совершенствование умений анализировать предложение и составлять его из букв. Повторение пройденных грамматических правил. Работа с предложением «Дети съели клубнику», «Кони въехали в гору»</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i/>
                <w:iCs/>
              </w:rPr>
              <w:t>О.М.Ельцова «Подготовка к обучению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Аппликация по замыслу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 xml:space="preserve">Программное содержание: </w:t>
            </w:r>
            <w:r w:rsidRPr="0003775E">
              <w:rPr>
                <w:rFonts w:ascii="Times New Roman" w:hAnsi="Times New Roman" w:cs="Times New Roman"/>
              </w:rPr>
              <w:t xml:space="preserve">Учить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 </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408EC"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Рисование по замыслу («Весна») </w:t>
            </w:r>
          </w:p>
          <w:p w:rsidR="00174193" w:rsidRPr="0003775E" w:rsidRDefault="00174193" w:rsidP="003D67EA">
            <w:pPr>
              <w:spacing w:after="0"/>
              <w:jc w:val="both"/>
              <w:rPr>
                <w:rFonts w:ascii="Times New Roman" w:hAnsi="Times New Roman" w:cs="Times New Roman"/>
                <w:b/>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1 неделя Лексическая тема: «</w:t>
            </w:r>
            <w:r w:rsidR="00856AF1" w:rsidRPr="0003775E">
              <w:rPr>
                <w:rFonts w:ascii="Times New Roman" w:hAnsi="Times New Roman" w:cs="Times New Roman"/>
                <w:b/>
              </w:rPr>
              <w:t>Встречаем</w:t>
            </w:r>
            <w:r w:rsidRPr="0003775E">
              <w:rPr>
                <w:rFonts w:ascii="Times New Roman" w:hAnsi="Times New Roman" w:cs="Times New Roman"/>
                <w:b/>
              </w:rPr>
              <w:t xml:space="preserve"> птиц»</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5408EC"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(работа с тканью) «Игольница»</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размечать мелом ткань, обводя шаблон, шить игольницу.  Закрепить умение работать с иголкой. Развивать художественный вкус. Воспитывать умение  детей трудиться  сообща.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F5349B"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p w:rsidR="00174193" w:rsidRPr="0003775E" w:rsidRDefault="00174193" w:rsidP="005408EC">
            <w:pPr>
              <w:spacing w:after="0"/>
              <w:rPr>
                <w:rFonts w:ascii="Times New Roman" w:hAnsi="Times New Roman" w:cs="Times New Roman"/>
                <w:b/>
              </w:rPr>
            </w:pPr>
            <w:r w:rsidRPr="00F5349B">
              <w:rPr>
                <w:rFonts w:ascii="Times New Roman" w:hAnsi="Times New Roman" w:cs="Times New Roman"/>
                <w:b/>
              </w:rPr>
              <w:t xml:space="preserve"> </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Совершенствование умения анализировать предложение и составлять его из букв.</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Программное содержание: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Повторение пройденных грамматических правил. Повторение правописания ЧА-ЩА, ЧУ-ЩУ, ЖИ-ШИ.</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О.</w:t>
            </w:r>
            <w:r w:rsidRPr="0003775E">
              <w:rPr>
                <w:rFonts w:ascii="Times New Roman" w:hAnsi="Times New Roman" w:cs="Times New Roman"/>
                <w:i/>
                <w:iCs/>
              </w:rPr>
              <w:t>М.Ельцова «подготовка к обучение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F5349B" w:rsidRDefault="00174193" w:rsidP="003D67EA">
            <w:pPr>
              <w:spacing w:after="0"/>
              <w:jc w:val="both"/>
              <w:rPr>
                <w:rFonts w:ascii="Times New Roman" w:hAnsi="Times New Roman" w:cs="Times New Roman"/>
                <w:b/>
              </w:rPr>
            </w:pPr>
            <w:r w:rsidRPr="00F5349B">
              <w:rPr>
                <w:rFonts w:ascii="Times New Roman" w:hAnsi="Times New Roman" w:cs="Times New Roman"/>
                <w:b/>
              </w:rPr>
              <w:t xml:space="preserve">Лепка «Доктор Айболит и его друзья» </w:t>
            </w:r>
          </w:p>
          <w:p w:rsidR="00174193" w:rsidRPr="0003775E" w:rsidRDefault="00174193" w:rsidP="003D67EA">
            <w:pPr>
              <w:spacing w:after="0"/>
              <w:jc w:val="both"/>
              <w:rPr>
                <w:rFonts w:ascii="Times New Roman" w:hAnsi="Times New Roman" w:cs="Times New Roman"/>
              </w:rPr>
            </w:pPr>
            <w:r w:rsidRPr="00F5349B">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 (см. Т.С. Комарова Изобразительная деятельность в детском саду стр.97)</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5408EC" w:rsidRPr="0003775E" w:rsidRDefault="005408EC" w:rsidP="005408EC">
            <w:pPr>
              <w:spacing w:after="0"/>
              <w:jc w:val="both"/>
              <w:rPr>
                <w:rFonts w:ascii="Times New Roman" w:hAnsi="Times New Roman" w:cs="Times New Roman"/>
              </w:rPr>
            </w:pPr>
            <w:r>
              <w:rPr>
                <w:rFonts w:ascii="Times New Roman" w:hAnsi="Times New Roman" w:cs="Times New Roman"/>
                <w:b/>
              </w:rPr>
              <w:t>По плану учителя - дефектолога</w:t>
            </w:r>
          </w:p>
          <w:p w:rsidR="00174193" w:rsidRPr="0003775E" w:rsidRDefault="00174193" w:rsidP="003D67EA">
            <w:pPr>
              <w:spacing w:after="0"/>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Рисование «Первомайский праздник в городе (поселке) </w:t>
            </w:r>
          </w:p>
          <w:p w:rsidR="00174193" w:rsidRPr="0003775E" w:rsidRDefault="00174193" w:rsidP="003D67EA">
            <w:pPr>
              <w:spacing w:after="0"/>
              <w:jc w:val="both"/>
              <w:rPr>
                <w:rFonts w:ascii="Times New Roman" w:hAnsi="Times New Roman" w:cs="Times New Roman"/>
                <w:b/>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 (см. Т.С. Комарова Изобразительная деятельность в детском саду стр.97)</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2 неделя Лексическая тема: «День Победы!»</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9B5B07" w:rsidRDefault="009B5B07" w:rsidP="003D67EA">
            <w:pPr>
              <w:spacing w:after="0"/>
              <w:jc w:val="both"/>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бумаги и картона) «Игрушки-забавы»</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Закреплять умения вырезать детали (по шаблонам или по замыслу) из картона, соединять их между собой  с помощью проволоки в полихлорвиниловой оболочке</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5408EC"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Совершенствование умения анализировать предложение и составлять его из букв.</w:t>
            </w:r>
            <w:r w:rsidRPr="0003775E">
              <w:rPr>
                <w:rFonts w:ascii="Times New Roman" w:hAnsi="Times New Roman" w:cs="Times New Roman"/>
              </w:rPr>
              <w:t> </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Программное содержание</w:t>
            </w:r>
            <w:r w:rsidRPr="0003775E">
              <w:rPr>
                <w:rFonts w:ascii="Times New Roman" w:hAnsi="Times New Roman" w:cs="Times New Roman"/>
              </w:rPr>
              <w:t>: повторение пройденных грамматических правил. Работа с предложением «Птицам даны крылья»</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О.</w:t>
            </w:r>
            <w:r w:rsidRPr="0003775E">
              <w:rPr>
                <w:rFonts w:ascii="Times New Roman" w:hAnsi="Times New Roman" w:cs="Times New Roman"/>
                <w:i/>
                <w:iCs/>
              </w:rPr>
              <w:t>М.Ельцова «подготовка к обучение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Аппликация «Цветы в вазе» (с натуры) </w:t>
            </w:r>
          </w:p>
          <w:p w:rsidR="00174193" w:rsidRPr="0003775E" w:rsidRDefault="00174193" w:rsidP="003D67EA">
            <w:pPr>
              <w:spacing w:after="0"/>
              <w:jc w:val="both"/>
              <w:rPr>
                <w:rFonts w:ascii="Times New Roman" w:hAnsi="Times New Roman" w:cs="Times New Roman"/>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 (см. Т.С. Комарова Изобразительная деятельность в детском саду стр.98)</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9B5B07"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Рисование «Родная страна» (по замыслу) </w:t>
            </w:r>
          </w:p>
          <w:p w:rsidR="00174193" w:rsidRPr="0003775E"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Программное содержание: </w:t>
            </w:r>
            <w:r w:rsidRPr="0003775E">
              <w:rPr>
                <w:rFonts w:ascii="Times New Roman" w:hAnsi="Times New Roman" w:cs="Times New Roman"/>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 (см. Т.С. Комарова Изобразительная деятельность в детском саду стр.102)</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3 неделя Лексическая тема: «Мир природы»</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9B5B07"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(работа с тканью) «Кармашек для расчесок»</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вырезать детали для аппликации, пришивать их.  Закрепить  представление о клеенки, о ее  свойствах.</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9B5B07" w:rsidP="009B5B07">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Тема: Совершенствование умения анализировать предложение и составлять его из букв.</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Программное содержание:</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развивать послоговый и слитный способ чтения. Работа с предложением «Скоро в школу »</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rPr>
              <w:t>О.</w:t>
            </w:r>
            <w:r w:rsidRPr="0003775E">
              <w:rPr>
                <w:rFonts w:ascii="Times New Roman" w:hAnsi="Times New Roman" w:cs="Times New Roman"/>
                <w:i/>
                <w:iCs/>
              </w:rPr>
              <w:t>М.Ельцова «подготовка к обучение дошкольников грамоте»</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Лепка «Черепаха» </w:t>
            </w:r>
          </w:p>
          <w:p w:rsidR="00174193" w:rsidRPr="0003775E" w:rsidRDefault="00174193" w:rsidP="003D67EA">
            <w:pPr>
              <w:spacing w:after="0"/>
              <w:jc w:val="both"/>
              <w:rPr>
                <w:rFonts w:ascii="Times New Roman" w:hAnsi="Times New Roman" w:cs="Times New Roman"/>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Учить лепить животное с натуры, передавая пропорции и характерные особенности формы, частей тела. Закреплять умение </w:t>
            </w:r>
            <w:r w:rsidRPr="0003775E">
              <w:rPr>
                <w:rFonts w:ascii="Times New Roman" w:hAnsi="Times New Roman" w:cs="Times New Roman"/>
              </w:rPr>
              <w:lastRenderedPageBreak/>
              <w:t>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 (см. Т.С. Комарова Изобразительная деятельность в детском саду стр.99)</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lastRenderedPageBreak/>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856AF1"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9B5B07"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Рисование «Круглый год» </w:t>
            </w:r>
          </w:p>
          <w:p w:rsidR="00174193" w:rsidRPr="0003775E" w:rsidRDefault="00174193" w:rsidP="003D67EA">
            <w:pPr>
              <w:spacing w:after="0"/>
              <w:jc w:val="both"/>
              <w:rPr>
                <w:rFonts w:ascii="Times New Roman" w:hAnsi="Times New Roman" w:cs="Times New Roman"/>
                <w:b/>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 ( см. Т.С. Комарова Изобразительная деятельность в детском саду стр.101)</w:t>
            </w:r>
          </w:p>
        </w:tc>
      </w:tr>
    </w:tbl>
    <w:p w:rsidR="00174193" w:rsidRPr="0003775E" w:rsidRDefault="00174193" w:rsidP="00174193">
      <w:pPr>
        <w:spacing w:after="0" w:line="240" w:lineRule="auto"/>
        <w:jc w:val="both"/>
        <w:rPr>
          <w:rFonts w:ascii="Times New Roman" w:hAnsi="Times New Roman" w:cs="Times New Roman"/>
          <w:sz w:val="20"/>
          <w:szCs w:val="20"/>
          <w:lang w:eastAsia="ru-RU"/>
        </w:rPr>
      </w:pPr>
    </w:p>
    <w:tbl>
      <w:tblPr>
        <w:tblStyle w:val="12"/>
        <w:tblW w:w="9889" w:type="dxa"/>
        <w:tblLook w:val="04A0" w:firstRow="1" w:lastRow="0" w:firstColumn="1" w:lastColumn="0" w:noHBand="0" w:noVBand="1"/>
      </w:tblPr>
      <w:tblGrid>
        <w:gridCol w:w="2235"/>
        <w:gridCol w:w="7654"/>
      </w:tblGrid>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Май</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b/>
              </w:rPr>
              <w:t>4 неделя Лексическая тема: «Растения разынх климатических зон»</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Понедельник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ФЭМП</w:t>
            </w:r>
          </w:p>
        </w:tc>
        <w:tc>
          <w:tcPr>
            <w:tcW w:w="7654" w:type="dxa"/>
          </w:tcPr>
          <w:p w:rsidR="00174193" w:rsidRPr="0003775E" w:rsidRDefault="009B5B07"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Конструирование</w:t>
            </w:r>
          </w:p>
        </w:tc>
        <w:tc>
          <w:tcPr>
            <w:tcW w:w="7654" w:type="dxa"/>
          </w:tcPr>
          <w:p w:rsidR="00174193" w:rsidRPr="0003775E" w:rsidRDefault="00174193" w:rsidP="003D67EA">
            <w:pPr>
              <w:spacing w:after="0"/>
              <w:jc w:val="both"/>
              <w:rPr>
                <w:rFonts w:ascii="Times New Roman" w:hAnsi="Times New Roman" w:cs="Times New Roman"/>
                <w:b/>
                <w:bCs/>
                <w:i/>
                <w:iCs/>
                <w:shd w:val="clear" w:color="auto" w:fill="FFFFFF"/>
              </w:rPr>
            </w:pPr>
            <w:r w:rsidRPr="0003775E">
              <w:rPr>
                <w:rFonts w:ascii="Times New Roman" w:hAnsi="Times New Roman" w:cs="Times New Roman"/>
                <w:b/>
                <w:bCs/>
                <w:i/>
                <w:iCs/>
                <w:shd w:val="clear" w:color="auto" w:fill="FFFFFF"/>
              </w:rPr>
              <w:t>Ручной труд (из природного материала) «По замыслу»</w:t>
            </w:r>
          </w:p>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shd w:val="clear" w:color="auto" w:fill="FFFFFF"/>
              </w:rPr>
              <w:t>Учить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Вторник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Развите речи</w:t>
            </w:r>
          </w:p>
        </w:tc>
        <w:tc>
          <w:tcPr>
            <w:tcW w:w="7654" w:type="dxa"/>
          </w:tcPr>
          <w:p w:rsidR="00174193" w:rsidRPr="0003775E" w:rsidRDefault="00856AF1" w:rsidP="003D67EA">
            <w:pPr>
              <w:spacing w:after="0"/>
              <w:rPr>
                <w:rFonts w:ascii="Times New Roman" w:hAnsi="Times New Roman" w:cs="Times New Roman"/>
              </w:rPr>
            </w:pPr>
            <w:r>
              <w:rPr>
                <w:rFonts w:ascii="Times New Roman" w:hAnsi="Times New Roman" w:cs="Times New Roman"/>
                <w:b/>
              </w:rPr>
              <w:t>По плану учителя - логопеда</w:t>
            </w:r>
            <w:r w:rsidR="00174193" w:rsidRPr="0003775E">
              <w:rPr>
                <w:rFonts w:ascii="Times New Roman" w:hAnsi="Times New Roman" w:cs="Times New Roman"/>
              </w:rPr>
              <w:t xml:space="preserve">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Ознакомление с окружающим</w:t>
            </w:r>
          </w:p>
        </w:tc>
        <w:tc>
          <w:tcPr>
            <w:tcW w:w="7654" w:type="dxa"/>
          </w:tcPr>
          <w:p w:rsidR="00174193" w:rsidRPr="0003775E" w:rsidRDefault="009B5B07" w:rsidP="003D67EA">
            <w:pPr>
              <w:spacing w:after="0"/>
              <w:rPr>
                <w:rFonts w:ascii="Times New Roman" w:hAnsi="Times New Roman" w:cs="Times New Roman"/>
                <w:b/>
              </w:rPr>
            </w:pPr>
            <w:r>
              <w:rPr>
                <w:rFonts w:ascii="Times New Roman" w:hAnsi="Times New Roman" w:cs="Times New Roman"/>
                <w:b/>
              </w:rPr>
              <w:t>По плану учителя - дефектолога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Среда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Обучение грамоте</w:t>
            </w:r>
          </w:p>
        </w:tc>
        <w:tc>
          <w:tcPr>
            <w:tcW w:w="7654" w:type="dxa"/>
          </w:tcPr>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Закрепление пройденного материала.</w:t>
            </w:r>
          </w:p>
          <w:p w:rsidR="00174193" w:rsidRPr="0003775E" w:rsidRDefault="00174193" w:rsidP="003D67EA">
            <w:pPr>
              <w:shd w:val="clear" w:color="auto" w:fill="FFFFFF"/>
              <w:spacing w:after="0" w:line="240" w:lineRule="auto"/>
              <w:jc w:val="both"/>
              <w:rPr>
                <w:rFonts w:ascii="Times New Roman" w:hAnsi="Times New Roman" w:cs="Times New Roman"/>
              </w:rPr>
            </w:pPr>
            <w:r w:rsidRPr="0003775E">
              <w:rPr>
                <w:rFonts w:ascii="Times New Roman" w:hAnsi="Times New Roman" w:cs="Times New Roman"/>
                <w:b/>
                <w:bCs/>
              </w:rPr>
              <w:t>Показ презентации «Алфавит»</w:t>
            </w:r>
          </w:p>
          <w:p w:rsidR="00174193" w:rsidRPr="0003775E" w:rsidRDefault="00174193" w:rsidP="003D67EA">
            <w:pPr>
              <w:shd w:val="clear" w:color="auto" w:fill="FFFFFF"/>
              <w:spacing w:after="0" w:line="240" w:lineRule="auto"/>
              <w:jc w:val="both"/>
              <w:rPr>
                <w:rFonts w:ascii="Times New Roman" w:hAnsi="Times New Roman" w:cs="Times New Roman"/>
              </w:rPr>
            </w:pP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Музыка</w:t>
            </w:r>
          </w:p>
        </w:tc>
        <w:tc>
          <w:tcPr>
            <w:tcW w:w="7654" w:type="dxa"/>
          </w:tcPr>
          <w:p w:rsidR="00174193" w:rsidRPr="0003775E" w:rsidRDefault="00174193" w:rsidP="003D67EA">
            <w:pPr>
              <w:spacing w:after="0"/>
              <w:ind w:left="34"/>
              <w:contextualSpacing/>
              <w:jc w:val="both"/>
              <w:rPr>
                <w:rFonts w:ascii="Times New Roman" w:eastAsia="Calibri" w:hAnsi="Times New Roman" w:cs="Times New Roman"/>
              </w:rPr>
            </w:pPr>
            <w:r w:rsidRPr="0003775E">
              <w:rPr>
                <w:rFonts w:ascii="Times New Roman" w:eastAsia="Calibri" w:hAnsi="Times New Roman" w:cs="Times New Roman"/>
                <w:b/>
              </w:rPr>
              <w:t xml:space="preserve">Программное содержание: </w:t>
            </w:r>
            <w:r w:rsidRPr="0003775E">
              <w:rPr>
                <w:rFonts w:ascii="Times New Roman" w:eastAsia="Calibri" w:hAnsi="Times New Roman" w:cs="Times New Roman"/>
              </w:rPr>
              <w:t>По плану муз.руководителя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Лепка/апликация</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Аппликация «Белка под елью» </w:t>
            </w:r>
          </w:p>
          <w:p w:rsidR="00174193" w:rsidRPr="0003775E" w:rsidRDefault="00174193" w:rsidP="003D67EA">
            <w:pPr>
              <w:spacing w:after="0"/>
              <w:jc w:val="both"/>
              <w:rPr>
                <w:rFonts w:ascii="Times New Roman" w:hAnsi="Times New Roman" w:cs="Times New Roman"/>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 (см. Т.С. Комарова Изобразительная деятельность в детском саду стр.100) </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Четверг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 xml:space="preserve">Программное содержание: </w:t>
            </w:r>
            <w:r w:rsidRPr="0003775E">
              <w:rPr>
                <w:rFonts w:ascii="Times New Roman" w:hAnsi="Times New Roman" w:cs="Times New Roman"/>
              </w:rPr>
              <w:t>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Развитие речи</w:t>
            </w:r>
          </w:p>
        </w:tc>
        <w:tc>
          <w:tcPr>
            <w:tcW w:w="7654" w:type="dxa"/>
          </w:tcPr>
          <w:p w:rsidR="00174193" w:rsidRPr="0003775E" w:rsidRDefault="005E6AAF" w:rsidP="003D67EA">
            <w:pPr>
              <w:spacing w:after="0"/>
              <w:jc w:val="both"/>
              <w:rPr>
                <w:rFonts w:ascii="Times New Roman" w:hAnsi="Times New Roman" w:cs="Times New Roman"/>
              </w:rPr>
            </w:pPr>
            <w:r>
              <w:rPr>
                <w:rFonts w:ascii="Times New Roman" w:hAnsi="Times New Roman" w:cs="Times New Roman"/>
                <w:b/>
              </w:rPr>
              <w:t>По плану учителя - логопеда</w:t>
            </w:r>
          </w:p>
        </w:tc>
      </w:tr>
      <w:tr w:rsidR="00174193" w:rsidRPr="0003775E" w:rsidTr="003D67EA">
        <w:tc>
          <w:tcPr>
            <w:tcW w:w="9889" w:type="dxa"/>
            <w:gridSpan w:val="2"/>
          </w:tcPr>
          <w:p w:rsidR="00174193" w:rsidRPr="0003775E" w:rsidRDefault="00174193" w:rsidP="003D67EA">
            <w:pPr>
              <w:spacing w:after="0"/>
              <w:jc w:val="center"/>
              <w:rPr>
                <w:rFonts w:ascii="Times New Roman" w:hAnsi="Times New Roman" w:cs="Times New Roman"/>
                <w:b/>
              </w:rPr>
            </w:pPr>
            <w:r w:rsidRPr="0003775E">
              <w:rPr>
                <w:rFonts w:ascii="Times New Roman" w:hAnsi="Times New Roman" w:cs="Times New Roman"/>
                <w:b/>
              </w:rPr>
              <w:t xml:space="preserve">Пятница </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lastRenderedPageBreak/>
              <w:t>ФЭМП</w:t>
            </w:r>
          </w:p>
        </w:tc>
        <w:tc>
          <w:tcPr>
            <w:tcW w:w="7654" w:type="dxa"/>
          </w:tcPr>
          <w:p w:rsidR="00174193" w:rsidRPr="0003775E" w:rsidRDefault="009B5B07" w:rsidP="003D67EA">
            <w:pPr>
              <w:spacing w:after="0"/>
              <w:jc w:val="both"/>
              <w:rPr>
                <w:rFonts w:ascii="Times New Roman" w:hAnsi="Times New Roman" w:cs="Times New Roman"/>
              </w:rPr>
            </w:pPr>
            <w:r>
              <w:rPr>
                <w:rFonts w:ascii="Times New Roman" w:hAnsi="Times New Roman" w:cs="Times New Roman"/>
                <w:b/>
              </w:rPr>
              <w:t>По плану учителя - дефектолога</w:t>
            </w:r>
          </w:p>
        </w:tc>
      </w:tr>
      <w:tr w:rsidR="00174193" w:rsidRPr="0003775E" w:rsidTr="003D67EA">
        <w:tc>
          <w:tcPr>
            <w:tcW w:w="2235" w:type="dxa"/>
          </w:tcPr>
          <w:p w:rsidR="00174193" w:rsidRPr="0003775E" w:rsidRDefault="00174193" w:rsidP="003D67EA">
            <w:pPr>
              <w:spacing w:after="0"/>
              <w:rPr>
                <w:rFonts w:ascii="Times New Roman" w:hAnsi="Times New Roman" w:cs="Times New Roman"/>
              </w:rPr>
            </w:pPr>
            <w:r w:rsidRPr="0003775E">
              <w:rPr>
                <w:rFonts w:ascii="Times New Roman" w:hAnsi="Times New Roman" w:cs="Times New Roman"/>
              </w:rPr>
              <w:t>Физическая культура</w:t>
            </w:r>
          </w:p>
        </w:tc>
        <w:tc>
          <w:tcPr>
            <w:tcW w:w="7654" w:type="dxa"/>
          </w:tcPr>
          <w:p w:rsidR="00174193" w:rsidRPr="0003775E" w:rsidRDefault="00174193" w:rsidP="003D67EA">
            <w:pPr>
              <w:spacing w:after="0"/>
              <w:jc w:val="both"/>
              <w:rPr>
                <w:rFonts w:ascii="Times New Roman" w:hAnsi="Times New Roman" w:cs="Times New Roman"/>
              </w:rPr>
            </w:pPr>
            <w:r w:rsidRPr="0003775E">
              <w:rPr>
                <w:rFonts w:ascii="Times New Roman" w:hAnsi="Times New Roman" w:cs="Times New Roman"/>
                <w:b/>
              </w:rPr>
              <w:t>Программное содержание:</w:t>
            </w:r>
            <w:r w:rsidRPr="0003775E">
              <w:rPr>
                <w:rFonts w:ascii="Times New Roman" w:hAnsi="Times New Roman" w:cs="Times New Roman"/>
              </w:rPr>
              <w:t xml:space="preserve"> По плану физ.руководителя</w:t>
            </w:r>
          </w:p>
        </w:tc>
      </w:tr>
      <w:tr w:rsidR="00174193" w:rsidRPr="0003775E" w:rsidTr="003D67EA">
        <w:tc>
          <w:tcPr>
            <w:tcW w:w="2235" w:type="dxa"/>
          </w:tcPr>
          <w:p w:rsidR="00174193" w:rsidRPr="0003775E" w:rsidRDefault="00174193" w:rsidP="003D67EA">
            <w:pPr>
              <w:spacing w:after="0"/>
              <w:jc w:val="center"/>
              <w:rPr>
                <w:rFonts w:ascii="Times New Roman" w:hAnsi="Times New Roman" w:cs="Times New Roman"/>
              </w:rPr>
            </w:pPr>
            <w:r w:rsidRPr="0003775E">
              <w:rPr>
                <w:rFonts w:ascii="Times New Roman" w:hAnsi="Times New Roman" w:cs="Times New Roman"/>
              </w:rPr>
              <w:t>Рисование</w:t>
            </w:r>
          </w:p>
        </w:tc>
        <w:tc>
          <w:tcPr>
            <w:tcW w:w="7654" w:type="dxa"/>
          </w:tcPr>
          <w:p w:rsidR="00174193" w:rsidRPr="00B50F04" w:rsidRDefault="00174193" w:rsidP="003D67EA">
            <w:pPr>
              <w:spacing w:after="0"/>
              <w:jc w:val="both"/>
              <w:rPr>
                <w:rFonts w:ascii="Times New Roman" w:hAnsi="Times New Roman" w:cs="Times New Roman"/>
                <w:b/>
              </w:rPr>
            </w:pPr>
            <w:r w:rsidRPr="00B50F04">
              <w:rPr>
                <w:rFonts w:ascii="Times New Roman" w:hAnsi="Times New Roman" w:cs="Times New Roman"/>
                <w:b/>
              </w:rPr>
              <w:t xml:space="preserve">Рисование «Лето» (по замыслу) </w:t>
            </w:r>
          </w:p>
          <w:p w:rsidR="00174193" w:rsidRPr="0003775E" w:rsidRDefault="00174193" w:rsidP="003D67EA">
            <w:pPr>
              <w:spacing w:after="0"/>
              <w:jc w:val="both"/>
              <w:rPr>
                <w:rFonts w:ascii="Times New Roman" w:hAnsi="Times New Roman" w:cs="Times New Roman"/>
                <w:b/>
              </w:rPr>
            </w:pPr>
            <w:r w:rsidRPr="00B50F04">
              <w:rPr>
                <w:rFonts w:ascii="Times New Roman" w:hAnsi="Times New Roman" w:cs="Times New Roman"/>
                <w:b/>
              </w:rPr>
              <w:t>Программное содержание:</w:t>
            </w:r>
            <w:r w:rsidRPr="0003775E">
              <w:rPr>
                <w:rFonts w:ascii="Times New Roman" w:hAnsi="Times New Roman" w:cs="Times New Roman"/>
              </w:rPr>
              <w:t xml:space="preserve">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(см. Т.С. Комарова Изобразительная деятельность в детском саду стр. )</w:t>
            </w:r>
          </w:p>
        </w:tc>
      </w:tr>
    </w:tbl>
    <w:p w:rsidR="00174193" w:rsidRDefault="00174193" w:rsidP="009635DD">
      <w:pPr>
        <w:autoSpaceDE w:val="0"/>
        <w:autoSpaceDN w:val="0"/>
        <w:adjustRightInd w:val="0"/>
        <w:spacing w:after="0" w:line="240" w:lineRule="auto"/>
        <w:ind w:firstLine="709"/>
        <w:jc w:val="center"/>
        <w:rPr>
          <w:rFonts w:ascii="Times New Roman" w:hAnsi="Times New Roman" w:cs="Times New Roman"/>
          <w:color w:val="FF0000"/>
          <w:sz w:val="24"/>
          <w:szCs w:val="24"/>
        </w:rPr>
      </w:pPr>
    </w:p>
    <w:p w:rsidR="00AC4C5B" w:rsidRPr="009635DD" w:rsidRDefault="00AC4C5B" w:rsidP="009635DD">
      <w:pPr>
        <w:autoSpaceDE w:val="0"/>
        <w:autoSpaceDN w:val="0"/>
        <w:adjustRightInd w:val="0"/>
        <w:spacing w:after="0" w:line="240" w:lineRule="auto"/>
        <w:ind w:firstLine="709"/>
        <w:jc w:val="center"/>
        <w:rPr>
          <w:rFonts w:ascii="Times New Roman" w:hAnsi="Times New Roman" w:cs="Times New Roman"/>
          <w:color w:val="FF0000"/>
          <w:sz w:val="24"/>
          <w:szCs w:val="24"/>
        </w:rPr>
      </w:pP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b/>
          <w:sz w:val="24"/>
          <w:szCs w:val="24"/>
        </w:rPr>
        <w:t>2.2.1.1.Общие задачи раздела "Социализация, развитие общения, нравственное и патриотическое воспитание. Ребенок в семье и сообществе":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формировать основы нравственной культуры;</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2077C" w:rsidRPr="00921FB8" w:rsidRDefault="00B2077C" w:rsidP="00AC4C5B">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9635DD">
        <w:rPr>
          <w:rFonts w:ascii="Times New Roman" w:hAnsi="Times New Roman" w:cs="Times New Roman"/>
          <w:color w:val="FF0000"/>
          <w:sz w:val="24"/>
          <w:szCs w:val="24"/>
        </w:rPr>
        <w:br/>
      </w:r>
      <w:r w:rsidRPr="00921FB8">
        <w:rPr>
          <w:rFonts w:ascii="Times New Roman" w:hAnsi="Times New Roman" w:cs="Times New Roman"/>
          <w:b/>
          <w:color w:val="000000" w:themeColor="text1"/>
          <w:sz w:val="24"/>
          <w:szCs w:val="24"/>
        </w:rPr>
        <w:t>Подготовительная группа (от 6 до 7 - 8 лет):</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t xml:space="preserve">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w:t>
      </w:r>
      <w:r w:rsidRPr="00921FB8">
        <w:rPr>
          <w:rFonts w:ascii="Times New Roman" w:hAnsi="Times New Roman" w:cs="Times New Roman"/>
          <w:color w:val="000000" w:themeColor="text1"/>
          <w:sz w:val="24"/>
          <w:szCs w:val="24"/>
        </w:rPr>
        <w:lastRenderedPageBreak/>
        <w:t>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2077C" w:rsidRPr="009635DD" w:rsidRDefault="00B2077C"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2.2.1.2.Общие задачи раздела "Самообслуживание, самостоятельность, трудовое воспитание":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организацией труда и отдыха людей.</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Задачи, актуальные для работы с детьми с ЗПР</w:t>
      </w:r>
      <w:r w:rsidRPr="009635DD">
        <w:rPr>
          <w:rFonts w:ascii="Times New Roman" w:hAnsi="Times New Roman" w:cs="Times New Roman"/>
          <w:sz w:val="24"/>
          <w:szCs w:val="24"/>
        </w:rPr>
        <w:t>:</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позитивных установок к различным видам труда и творчества;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921FB8" w:rsidRPr="00921FB8" w:rsidRDefault="00B2077C" w:rsidP="00921FB8">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2077C" w:rsidRPr="00921FB8" w:rsidRDefault="00B2077C" w:rsidP="009635DD">
      <w:pPr>
        <w:autoSpaceDE w:val="0"/>
        <w:autoSpaceDN w:val="0"/>
        <w:adjustRightInd w:val="0"/>
        <w:spacing w:after="0" w:line="240" w:lineRule="auto"/>
        <w:ind w:firstLine="709"/>
        <w:rPr>
          <w:rFonts w:ascii="Times New Roman" w:hAnsi="Times New Roman" w:cs="Times New Roman"/>
          <w:b/>
          <w:color w:val="000000" w:themeColor="text1"/>
          <w:sz w:val="24"/>
          <w:szCs w:val="24"/>
        </w:rPr>
      </w:pPr>
      <w:r w:rsidRPr="00921FB8">
        <w:rPr>
          <w:rFonts w:ascii="Times New Roman" w:hAnsi="Times New Roman" w:cs="Times New Roman"/>
          <w:b/>
          <w:color w:val="000000" w:themeColor="text1"/>
          <w:sz w:val="24"/>
          <w:szCs w:val="24"/>
        </w:rPr>
        <w:t>Подготовительная группа (от 6 до 7 - 8 лет):</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2077C" w:rsidRPr="00921FB8"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21FB8">
        <w:rPr>
          <w:rFonts w:ascii="Times New Roman" w:hAnsi="Times New Roman" w:cs="Times New Roman"/>
          <w:color w:val="000000" w:themeColor="text1"/>
          <w:sz w:val="24"/>
          <w:szCs w:val="24"/>
        </w:rPr>
        <w:lastRenderedPageBreak/>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b/>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2.2.1.3.Общие задачи раздела "Формирование навыков безопасного поведения":</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Задачи, актуальные для работы с дошкольниками с ЗПР:</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B2077C" w:rsidRPr="002A34B3" w:rsidRDefault="00B2077C" w:rsidP="002A34B3">
      <w:pPr>
        <w:autoSpaceDE w:val="0"/>
        <w:autoSpaceDN w:val="0"/>
        <w:adjustRightInd w:val="0"/>
        <w:spacing w:after="0" w:line="240" w:lineRule="auto"/>
        <w:ind w:firstLine="709"/>
        <w:rPr>
          <w:rFonts w:ascii="Times New Roman" w:hAnsi="Times New Roman" w:cs="Times New Roman"/>
          <w:color w:val="000000" w:themeColor="text1"/>
          <w:sz w:val="24"/>
          <w:szCs w:val="24"/>
        </w:rPr>
      </w:pPr>
      <w:r w:rsidRPr="009635DD">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r w:rsidRPr="009635DD">
        <w:rPr>
          <w:rFonts w:ascii="Times New Roman" w:hAnsi="Times New Roman" w:cs="Times New Roman"/>
          <w:color w:val="FF0000"/>
          <w:sz w:val="24"/>
          <w:szCs w:val="24"/>
        </w:rPr>
        <w:br/>
      </w:r>
      <w:r w:rsidRPr="002A34B3">
        <w:rPr>
          <w:rFonts w:ascii="Times New Roman" w:hAnsi="Times New Roman" w:cs="Times New Roman"/>
          <w:b/>
          <w:color w:val="000000" w:themeColor="text1"/>
          <w:sz w:val="24"/>
          <w:szCs w:val="24"/>
        </w:rPr>
        <w:t>Подготовительная группа (от 6 до 7 лет):</w:t>
      </w:r>
    </w:p>
    <w:p w:rsidR="00B2077C" w:rsidRPr="002A34B3"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2077C" w:rsidRPr="002A34B3"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w:t>
      </w:r>
      <w:r w:rsidRPr="002A34B3">
        <w:rPr>
          <w:rFonts w:ascii="Times New Roman" w:hAnsi="Times New Roman" w:cs="Times New Roman"/>
          <w:color w:val="000000" w:themeColor="text1"/>
          <w:sz w:val="24"/>
          <w:szCs w:val="24"/>
        </w:rPr>
        <w:lastRenderedPageBreak/>
        <w:t>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2077C" w:rsidRPr="002A34B3"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2077C" w:rsidRPr="002A34B3" w:rsidRDefault="00B2077C" w:rsidP="009635D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AC4C5B" w:rsidRDefault="00AC4C5B" w:rsidP="009635DD">
      <w:pPr>
        <w:spacing w:after="0" w:line="240" w:lineRule="auto"/>
        <w:jc w:val="center"/>
        <w:rPr>
          <w:rFonts w:ascii="Times New Roman" w:hAnsi="Times New Roman" w:cs="Times New Roman"/>
          <w:sz w:val="24"/>
          <w:szCs w:val="24"/>
        </w:rPr>
      </w:pPr>
    </w:p>
    <w:p w:rsidR="00B2077C" w:rsidRPr="009635DD" w:rsidRDefault="00B2077C" w:rsidP="009635DD">
      <w:pPr>
        <w:spacing w:after="0" w:line="240" w:lineRule="auto"/>
        <w:jc w:val="center"/>
        <w:rPr>
          <w:rFonts w:ascii="Times New Roman" w:eastAsia="Times New Roman" w:hAnsi="Times New Roman" w:cs="Times New Roman"/>
          <w:b/>
          <w:bCs/>
          <w:sz w:val="24"/>
          <w:szCs w:val="24"/>
        </w:rPr>
      </w:pPr>
      <w:r w:rsidRPr="009635DD">
        <w:rPr>
          <w:rFonts w:ascii="Times New Roman" w:eastAsia="Times New Roman" w:hAnsi="Times New Roman" w:cs="Times New Roman"/>
          <w:b/>
          <w:bCs/>
          <w:sz w:val="24"/>
          <w:szCs w:val="24"/>
        </w:rPr>
        <w:t>Перспективное планирование коррекционно-развивающей работы учителя-дефектолога</w:t>
      </w:r>
      <w:r w:rsidRPr="009635DD">
        <w:rPr>
          <w:rFonts w:ascii="Times New Roman" w:eastAsia="Times New Roman" w:hAnsi="Times New Roman" w:cs="Times New Roman"/>
          <w:b/>
          <w:bCs/>
          <w:sz w:val="24"/>
          <w:szCs w:val="24"/>
        </w:rPr>
        <w:br/>
        <w:t>с детьми 4-5, 5-6, 6-7 лет с ЗПР по развитию социально-бытовой ориентации</w:t>
      </w:r>
    </w:p>
    <w:tbl>
      <w:tblPr>
        <w:tblStyle w:val="a5"/>
        <w:tblW w:w="9209" w:type="dxa"/>
        <w:tblLayout w:type="fixed"/>
        <w:tblLook w:val="04A0" w:firstRow="1" w:lastRow="0" w:firstColumn="1" w:lastColumn="0" w:noHBand="0" w:noVBand="1"/>
      </w:tblPr>
      <w:tblGrid>
        <w:gridCol w:w="562"/>
        <w:gridCol w:w="567"/>
        <w:gridCol w:w="1885"/>
        <w:gridCol w:w="6195"/>
      </w:tblGrid>
      <w:tr w:rsidR="00B2077C" w:rsidRPr="009635DD" w:rsidTr="00B2077C">
        <w:tc>
          <w:tcPr>
            <w:tcW w:w="562"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Месяц</w:t>
            </w:r>
          </w:p>
        </w:tc>
        <w:tc>
          <w:tcPr>
            <w:tcW w:w="567"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sz w:val="24"/>
                <w:szCs w:val="24"/>
              </w:rPr>
              <w:t>Недел</w:t>
            </w:r>
          </w:p>
        </w:tc>
        <w:tc>
          <w:tcPr>
            <w:tcW w:w="1885"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Тема</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Программное содержание</w:t>
            </w:r>
          </w:p>
        </w:tc>
      </w:tr>
      <w:tr w:rsidR="00B2077C" w:rsidRPr="009635DD" w:rsidTr="00B2077C">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Сентябрь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1, 2</w:t>
            </w:r>
          </w:p>
        </w:tc>
        <w:tc>
          <w:tcPr>
            <w:tcW w:w="1885"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p>
        </w:tc>
        <w:tc>
          <w:tcPr>
            <w:tcW w:w="6195"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r w:rsidRPr="009635DD">
              <w:rPr>
                <w:rFonts w:ascii="Times New Roman" w:eastAsia="Times New Roman" w:hAnsi="Times New Roman" w:cs="Times New Roman"/>
                <w:sz w:val="24"/>
                <w:szCs w:val="24"/>
              </w:rPr>
              <w:t>Мониторинг</w:t>
            </w:r>
          </w:p>
        </w:tc>
      </w:tr>
      <w:tr w:rsidR="00B2077C" w:rsidRPr="009635DD" w:rsidTr="00B2077C">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Осень. Признаки осени. Деревья осенью.</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«Скорая помощь для растений»</w:t>
            </w:r>
          </w:p>
          <w:p w:rsidR="00B2077C" w:rsidRPr="009635DD" w:rsidRDefault="00B2077C" w:rsidP="009635DD">
            <w:pPr>
              <w:pStyle w:val="aff5"/>
              <w:ind w:firstLine="0"/>
              <w:jc w:val="both"/>
              <w:rPr>
                <w:sz w:val="24"/>
                <w:szCs w:val="24"/>
              </w:rPr>
            </w:pPr>
            <w:r w:rsidRPr="009635DD">
              <w:rPr>
                <w:rStyle w:val="aff4"/>
                <w:sz w:val="24"/>
                <w:szCs w:val="24"/>
              </w:rPr>
              <w:t xml:space="preserve">Цель: развивать и поддерживать у детей желание ухаживать за комнатными растениями; формировать навыки правильного ухода за зелёными друзьями; приобщать к труду экологического содержания. Учить </w:t>
            </w:r>
            <w:r w:rsidRPr="009635DD">
              <w:rPr>
                <w:rStyle w:val="aff4"/>
                <w:sz w:val="24"/>
                <w:szCs w:val="24"/>
              </w:rPr>
              <w:lastRenderedPageBreak/>
              <w:t>протирать крупные листья комнатных растений (использовать для протирания тряпочку специальную).</w:t>
            </w:r>
          </w:p>
          <w:p w:rsidR="00B2077C" w:rsidRPr="009635DD" w:rsidRDefault="00B2077C" w:rsidP="009635DD">
            <w:pPr>
              <w:pStyle w:val="aff5"/>
              <w:ind w:firstLine="0"/>
              <w:jc w:val="both"/>
              <w:rPr>
                <w:sz w:val="24"/>
                <w:szCs w:val="24"/>
              </w:rPr>
            </w:pPr>
            <w:r w:rsidRPr="009635DD">
              <w:rPr>
                <w:rStyle w:val="aff4"/>
                <w:sz w:val="24"/>
                <w:szCs w:val="24"/>
              </w:rPr>
              <w:t>Воспитывать навык поливания цветов (водой комнатной температуры, из лейки, без брызг и подтеков воды). Воспитывать у детей трудолюбие, ответственность за порученное дело.</w:t>
            </w:r>
          </w:p>
        </w:tc>
      </w:tr>
      <w:tr w:rsidR="00B2077C" w:rsidRPr="009635DD" w:rsidTr="00B2077C">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Огород. Овощи. Труд людей в огороде.</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Сюжетно-ролевая игра «Овощной магазин»</w:t>
            </w:r>
          </w:p>
          <w:p w:rsidR="00B2077C" w:rsidRPr="009635DD" w:rsidRDefault="00B2077C" w:rsidP="009635DD">
            <w:pPr>
              <w:pStyle w:val="aff5"/>
              <w:ind w:firstLine="0"/>
              <w:jc w:val="both"/>
              <w:rPr>
                <w:sz w:val="24"/>
                <w:szCs w:val="24"/>
              </w:rPr>
            </w:pPr>
            <w:r w:rsidRPr="009635DD">
              <w:rPr>
                <w:rStyle w:val="aff4"/>
                <w:sz w:val="24"/>
                <w:szCs w:val="24"/>
              </w:rPr>
              <w:t>Задачи: развивать умение осуществлять игровые действия, распределять роли и действовать согласно принятой на себя роли; воспитывать дружелюбное отношение друг к другу.</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Октябрь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Сад. Фрукты. Труд людей в саду.</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«Правила безопасного поведения на огороде (фруктовом саду)»</w:t>
            </w:r>
          </w:p>
          <w:p w:rsidR="00B2077C" w:rsidRPr="009635DD" w:rsidRDefault="00B2077C" w:rsidP="009635DD">
            <w:pPr>
              <w:pStyle w:val="aff5"/>
              <w:ind w:firstLine="0"/>
              <w:jc w:val="both"/>
              <w:rPr>
                <w:sz w:val="24"/>
                <w:szCs w:val="24"/>
              </w:rPr>
            </w:pPr>
            <w:r w:rsidRPr="009635DD">
              <w:rPr>
                <w:rStyle w:val="aff4"/>
                <w:sz w:val="24"/>
                <w:szCs w:val="24"/>
              </w:rPr>
              <w:t>Цель: Систематизировать знания об использовании овощей, фруктов и ягод в пищу, о заготовке овощей, фруктов и ягод - Знакомить с правилами обращения с кухонной техникой - Воспитывать уважение к труду в саду, на полях, в огороде</w:t>
            </w:r>
            <w:r w:rsidRPr="009635DD">
              <w:rPr>
                <w:rStyle w:val="aff4"/>
                <w:b/>
                <w:bCs/>
                <w:sz w:val="24"/>
                <w:szCs w:val="24"/>
              </w:rPr>
              <w:t>.</w:t>
            </w:r>
          </w:p>
          <w:p w:rsidR="00B2077C" w:rsidRPr="009635DD" w:rsidRDefault="00B2077C" w:rsidP="009635DD">
            <w:pPr>
              <w:pStyle w:val="aff5"/>
              <w:ind w:firstLine="0"/>
              <w:jc w:val="both"/>
              <w:rPr>
                <w:sz w:val="24"/>
                <w:szCs w:val="24"/>
              </w:rPr>
            </w:pPr>
            <w:r w:rsidRPr="009635DD">
              <w:rPr>
                <w:rStyle w:val="aff4"/>
                <w:b/>
                <w:bCs/>
                <w:sz w:val="24"/>
                <w:szCs w:val="24"/>
              </w:rPr>
              <w:t>Сюжетно-ролевая игра «Магазин фруктов»</w:t>
            </w:r>
          </w:p>
          <w:p w:rsidR="00B2077C" w:rsidRPr="009635DD" w:rsidRDefault="00B2077C" w:rsidP="009635DD">
            <w:pPr>
              <w:pStyle w:val="aff5"/>
              <w:ind w:firstLine="0"/>
              <w:jc w:val="both"/>
              <w:rPr>
                <w:sz w:val="24"/>
                <w:szCs w:val="24"/>
              </w:rPr>
            </w:pPr>
            <w:r w:rsidRPr="009635DD">
              <w:rPr>
                <w:rStyle w:val="aff4"/>
                <w:sz w:val="24"/>
                <w:szCs w:val="24"/>
              </w:rPr>
              <w:t>Задачи: развивать умение осуществлять игровые действия, распределять роли и действовать согласно принятой на себя роли; воспитывать дружелюбное отношение друг к другу.</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Грибы. Ягоды.</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Беседа на тему «Ядовитые и съедобные грибы»</w:t>
            </w:r>
          </w:p>
          <w:p w:rsidR="00B2077C" w:rsidRPr="009635DD" w:rsidRDefault="00B2077C" w:rsidP="009635DD">
            <w:pPr>
              <w:pStyle w:val="aff5"/>
              <w:tabs>
                <w:tab w:val="left" w:pos="1267"/>
              </w:tabs>
              <w:ind w:firstLine="0"/>
              <w:jc w:val="both"/>
              <w:rPr>
                <w:sz w:val="24"/>
                <w:szCs w:val="24"/>
              </w:rPr>
            </w:pPr>
            <w:r w:rsidRPr="009635DD">
              <w:rPr>
                <w:rStyle w:val="aff4"/>
                <w:sz w:val="24"/>
                <w:szCs w:val="24"/>
              </w:rPr>
              <w:t>Цель: выяснить с детьми, какие опасности могут подстерегать людей в лесу; учить детей самостоятельно классифицировать «съедобные» и «несъедобные» грибы и ягоды; вспомнить с детьми правила поведения на природе, уточнить и расширить знания детей о растениях и грибах ;</w:t>
            </w:r>
            <w:r w:rsidRPr="009635DD">
              <w:rPr>
                <w:rStyle w:val="aff4"/>
                <w:sz w:val="24"/>
                <w:szCs w:val="24"/>
              </w:rPr>
              <w:tab/>
              <w:t>воспитывать у детей внимательное и осторожное обращение с растениями и</w:t>
            </w:r>
          </w:p>
          <w:p w:rsidR="00B2077C" w:rsidRPr="009635DD" w:rsidRDefault="00B2077C" w:rsidP="009635DD">
            <w:pPr>
              <w:pStyle w:val="aff5"/>
              <w:ind w:firstLine="0"/>
              <w:jc w:val="both"/>
              <w:rPr>
                <w:sz w:val="24"/>
                <w:szCs w:val="24"/>
              </w:rPr>
            </w:pPr>
            <w:r w:rsidRPr="009635DD">
              <w:rPr>
                <w:rStyle w:val="aff4"/>
                <w:sz w:val="24"/>
                <w:szCs w:val="24"/>
              </w:rPr>
              <w:t>грибами, которые им плохо известны.</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Лес. Деревья наших лесов.</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Сюжетно-ролевая игра «Поход в лес»</w:t>
            </w:r>
          </w:p>
          <w:p w:rsidR="00B2077C" w:rsidRPr="009635DD" w:rsidRDefault="00B2077C" w:rsidP="009635DD">
            <w:pPr>
              <w:pStyle w:val="aff5"/>
              <w:ind w:firstLine="0"/>
              <w:jc w:val="both"/>
              <w:rPr>
                <w:sz w:val="24"/>
                <w:szCs w:val="24"/>
              </w:rPr>
            </w:pPr>
            <w:r w:rsidRPr="009635DD">
              <w:rPr>
                <w:rStyle w:val="aff4"/>
                <w:sz w:val="24"/>
                <w:szCs w:val="24"/>
              </w:rPr>
              <w:t>Задачи: закреплять умение детей совместно играть, распределять роли, подготавливать условия для среды; способствовать установлению ролевого диалога между детьми; способствовать развитию основ экологического сознания детей на приеме разных ситуаций, возникших по вине людей; развивать самостоятельность, творческую инициативу; воспитывать бережное отношение к природе.</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Одежда. Обувь. Головные уборы.</w:t>
            </w:r>
          </w:p>
        </w:tc>
        <w:tc>
          <w:tcPr>
            <w:tcW w:w="6195"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b/>
                <w:bCs/>
                <w:sz w:val="24"/>
                <w:szCs w:val="24"/>
              </w:rPr>
              <w:t>«Чудо-машина»</w:t>
            </w:r>
          </w:p>
          <w:p w:rsidR="00B2077C" w:rsidRPr="009635DD" w:rsidRDefault="00B2077C" w:rsidP="009635DD">
            <w:pPr>
              <w:pStyle w:val="aff5"/>
              <w:ind w:firstLine="0"/>
              <w:jc w:val="both"/>
              <w:rPr>
                <w:sz w:val="24"/>
                <w:szCs w:val="24"/>
              </w:rPr>
            </w:pPr>
            <w:r w:rsidRPr="009635DD">
              <w:rPr>
                <w:rStyle w:val="aff4"/>
                <w:sz w:val="24"/>
                <w:szCs w:val="24"/>
              </w:rPr>
              <w:t>Цель: познакомить детей с бытовым прибором- стиральной машиной, ее назначением. Учить сортировать белые и цветные вещи для стирки в стиральной машине.</w:t>
            </w:r>
          </w:p>
          <w:p w:rsidR="00B2077C" w:rsidRPr="009635DD" w:rsidRDefault="00B2077C" w:rsidP="009635DD">
            <w:pPr>
              <w:pStyle w:val="aff5"/>
              <w:ind w:firstLine="0"/>
              <w:jc w:val="both"/>
              <w:rPr>
                <w:sz w:val="24"/>
                <w:szCs w:val="24"/>
              </w:rPr>
            </w:pPr>
            <w:r w:rsidRPr="009635DD">
              <w:rPr>
                <w:rStyle w:val="aff4"/>
                <w:b/>
                <w:bCs/>
                <w:sz w:val="24"/>
                <w:szCs w:val="24"/>
              </w:rPr>
              <w:t>«Стирка кукольной одежды»</w:t>
            </w:r>
          </w:p>
          <w:p w:rsidR="00B2077C" w:rsidRPr="009635DD" w:rsidRDefault="00B2077C" w:rsidP="009635DD">
            <w:pPr>
              <w:pStyle w:val="aff5"/>
              <w:tabs>
                <w:tab w:val="left" w:pos="7522"/>
              </w:tabs>
              <w:ind w:firstLine="0"/>
              <w:jc w:val="both"/>
              <w:rPr>
                <w:sz w:val="24"/>
                <w:szCs w:val="24"/>
              </w:rPr>
            </w:pPr>
            <w:r w:rsidRPr="009635DD">
              <w:rPr>
                <w:rStyle w:val="aff4"/>
                <w:sz w:val="24"/>
                <w:szCs w:val="24"/>
              </w:rPr>
              <w:t>Цель: учить детей стирать кукольную одежду , правильно</w:t>
            </w:r>
            <w:r w:rsidRPr="009635DD">
              <w:rPr>
                <w:rStyle w:val="aff4"/>
                <w:sz w:val="24"/>
                <w:szCs w:val="24"/>
              </w:rPr>
              <w:tab/>
              <w:t>организуя и осуществляя</w:t>
            </w:r>
          </w:p>
          <w:p w:rsidR="00B2077C" w:rsidRPr="009635DD" w:rsidRDefault="00B2077C" w:rsidP="009635DD">
            <w:pPr>
              <w:pStyle w:val="aff5"/>
              <w:ind w:firstLine="0"/>
              <w:jc w:val="both"/>
              <w:rPr>
                <w:sz w:val="24"/>
                <w:szCs w:val="24"/>
              </w:rPr>
            </w:pPr>
            <w:r w:rsidRPr="009635DD">
              <w:rPr>
                <w:rStyle w:val="aff4"/>
                <w:sz w:val="24"/>
                <w:szCs w:val="24"/>
              </w:rPr>
              <w:t>трудовой процесс. Формировать специальные трудовые умения : наливать воду , используя ковш, хорошо намыливать вещь, тереть ткань о ткань, тщательно полоскать и отжимать, вешать сушиться на верёвку. Воспитывать желание овладеть трудовым процессом.</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Ноябрь</w:t>
            </w: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Наша Родина - Россия</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Беседа «Что мы Родиной зовем...»</w:t>
            </w:r>
          </w:p>
          <w:p w:rsidR="00B2077C" w:rsidRPr="009635DD" w:rsidRDefault="00B2077C" w:rsidP="009635DD">
            <w:pPr>
              <w:pStyle w:val="aff5"/>
              <w:ind w:firstLine="160"/>
              <w:jc w:val="both"/>
              <w:rPr>
                <w:sz w:val="24"/>
                <w:szCs w:val="24"/>
              </w:rPr>
            </w:pPr>
            <w:r w:rsidRPr="009635DD">
              <w:rPr>
                <w:rStyle w:val="aff4"/>
                <w:sz w:val="24"/>
                <w:szCs w:val="24"/>
              </w:rPr>
              <w:t>Цель: Систематизировать представления о родной стране - Знакомить с государственной символикой (флаг, герб, гимн) - Дать понятие «малая Родина» - Знакомить с достопримечательностями родного края.</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Перелетные птицы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Беседа - рассуждение: «Какую пользу приносят птицы?»</w:t>
            </w:r>
          </w:p>
          <w:p w:rsidR="00B2077C" w:rsidRPr="009635DD" w:rsidRDefault="00B2077C" w:rsidP="009635DD">
            <w:pPr>
              <w:pStyle w:val="aff5"/>
              <w:ind w:firstLine="0"/>
              <w:jc w:val="both"/>
              <w:rPr>
                <w:sz w:val="24"/>
                <w:szCs w:val="24"/>
              </w:rPr>
            </w:pPr>
            <w:r w:rsidRPr="009635DD">
              <w:rPr>
                <w:rStyle w:val="aff4"/>
                <w:sz w:val="24"/>
                <w:szCs w:val="24"/>
              </w:rPr>
              <w:t>Цель: Воспитывать бережное отношение к птицам (рассматривать, не нанося им вред, кормить только с разрешения взрослых, не пугать, не разорять гнёзда).</w:t>
            </w:r>
          </w:p>
          <w:p w:rsidR="00B2077C" w:rsidRPr="009635DD" w:rsidRDefault="00B2077C" w:rsidP="009635DD">
            <w:pPr>
              <w:pStyle w:val="aff5"/>
              <w:ind w:firstLine="0"/>
              <w:jc w:val="both"/>
              <w:rPr>
                <w:sz w:val="24"/>
                <w:szCs w:val="24"/>
              </w:rPr>
            </w:pPr>
            <w:r w:rsidRPr="009635DD">
              <w:rPr>
                <w:rStyle w:val="aff4"/>
                <w:b/>
                <w:bCs/>
                <w:sz w:val="24"/>
                <w:szCs w:val="24"/>
              </w:rPr>
              <w:t>Познавательно-исследовательская деятельность - рассматривание перышек.</w:t>
            </w:r>
          </w:p>
          <w:p w:rsidR="00B2077C" w:rsidRPr="009635DD" w:rsidRDefault="00B2077C" w:rsidP="009635DD">
            <w:pPr>
              <w:pStyle w:val="aff5"/>
              <w:ind w:firstLine="0"/>
              <w:jc w:val="both"/>
              <w:rPr>
                <w:sz w:val="24"/>
                <w:szCs w:val="24"/>
              </w:rPr>
            </w:pPr>
            <w:r w:rsidRPr="009635DD">
              <w:rPr>
                <w:rStyle w:val="aff4"/>
                <w:b/>
                <w:bCs/>
                <w:sz w:val="24"/>
                <w:szCs w:val="24"/>
              </w:rPr>
              <w:t>Изготовление и вывешивание кормушек для птиц.</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3</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Посуда. Продукты питания.</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«Путешествие на кухню»</w:t>
            </w:r>
          </w:p>
          <w:p w:rsidR="00B2077C" w:rsidRPr="009635DD" w:rsidRDefault="00B2077C" w:rsidP="009635DD">
            <w:pPr>
              <w:pStyle w:val="aff5"/>
              <w:ind w:firstLine="0"/>
              <w:jc w:val="both"/>
              <w:rPr>
                <w:sz w:val="24"/>
                <w:szCs w:val="24"/>
              </w:rPr>
            </w:pPr>
            <w:r w:rsidRPr="009635DD">
              <w:rPr>
                <w:rStyle w:val="aff4"/>
                <w:sz w:val="24"/>
                <w:szCs w:val="24"/>
              </w:rPr>
              <w:t>Цель: познакомить детей с помещением в квартире - кухней, ее назначением. Учить правильно, называть и знать назначение кухонной мебели, посуды, кухонных приборов. Учить правилам безопасности на кухне.</w:t>
            </w:r>
          </w:p>
          <w:p w:rsidR="00B2077C" w:rsidRPr="009635DD" w:rsidRDefault="00B2077C" w:rsidP="009635DD">
            <w:pPr>
              <w:pStyle w:val="aff5"/>
              <w:ind w:firstLine="0"/>
              <w:jc w:val="both"/>
              <w:rPr>
                <w:sz w:val="24"/>
                <w:szCs w:val="24"/>
              </w:rPr>
            </w:pPr>
            <w:r w:rsidRPr="009635DD">
              <w:rPr>
                <w:rStyle w:val="aff4"/>
                <w:b/>
                <w:bCs/>
                <w:sz w:val="24"/>
                <w:szCs w:val="24"/>
              </w:rPr>
              <w:t>«Бытовые приборы на кухне»</w:t>
            </w:r>
          </w:p>
          <w:p w:rsidR="00B2077C" w:rsidRPr="009635DD" w:rsidRDefault="00B2077C" w:rsidP="009635DD">
            <w:pPr>
              <w:pStyle w:val="aff5"/>
              <w:ind w:firstLine="0"/>
              <w:jc w:val="both"/>
              <w:rPr>
                <w:sz w:val="24"/>
                <w:szCs w:val="24"/>
              </w:rPr>
            </w:pPr>
            <w:r w:rsidRPr="009635DD">
              <w:rPr>
                <w:rStyle w:val="aff4"/>
                <w:sz w:val="24"/>
                <w:szCs w:val="24"/>
              </w:rPr>
              <w:t>Цель: познакомить детей с электропечью, микроволновой печью, чайником, их назначением,</w:t>
            </w:r>
            <w:r w:rsidRPr="009635DD">
              <w:rPr>
                <w:rFonts w:eastAsia="Courier New"/>
                <w:color w:val="000000"/>
                <w:sz w:val="24"/>
                <w:szCs w:val="24"/>
                <w:lang w:eastAsia="ru-RU" w:bidi="ru-RU"/>
              </w:rPr>
              <w:t xml:space="preserve"> применением, правилами безопасности.</w:t>
            </w:r>
          </w:p>
        </w:tc>
      </w:tr>
      <w:tr w:rsidR="00B2077C" w:rsidRPr="009635DD" w:rsidTr="00B2077C">
        <w:trPr>
          <w:cantSplit/>
          <w:trHeight w:val="91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4</w:t>
            </w:r>
          </w:p>
          <w:p w:rsidR="00B2077C" w:rsidRPr="009635DD" w:rsidRDefault="00B2077C" w:rsidP="009635DD">
            <w:pPr>
              <w:pStyle w:val="aff5"/>
              <w:jc w:val="both"/>
              <w:rPr>
                <w:sz w:val="24"/>
                <w:szCs w:val="24"/>
              </w:rPr>
            </w:pPr>
            <w:r w:rsidRPr="009635DD">
              <w:rPr>
                <w:rStyle w:val="aff4"/>
                <w:sz w:val="24"/>
                <w:szCs w:val="24"/>
              </w:rPr>
              <w:t>5</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Инструменты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Продолжать формировать представление детей об обобщающем понятии «инструменты», дать представление о том, какие инструменты могут понадобиться в определённой ситуации. Закрепить знания детей о технике безопасности при использовании инструментов.</w:t>
            </w:r>
          </w:p>
        </w:tc>
      </w:tr>
      <w:tr w:rsidR="00B2077C" w:rsidRPr="009635DD" w:rsidTr="00B2077C">
        <w:trPr>
          <w:cantSplit/>
          <w:trHeight w:val="549"/>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Декабрь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Зима. Признаки зимы.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Беседа «Соблюдение мер безопасности в зимнее время»;</w:t>
            </w:r>
          </w:p>
          <w:p w:rsidR="00B2077C" w:rsidRPr="009635DD" w:rsidRDefault="00B2077C" w:rsidP="009635DD">
            <w:pPr>
              <w:pStyle w:val="aff5"/>
              <w:ind w:firstLine="0"/>
              <w:jc w:val="both"/>
              <w:rPr>
                <w:sz w:val="24"/>
                <w:szCs w:val="24"/>
              </w:rPr>
            </w:pPr>
            <w:r w:rsidRPr="009635DD">
              <w:rPr>
                <w:rStyle w:val="aff4"/>
                <w:sz w:val="24"/>
                <w:szCs w:val="24"/>
              </w:rPr>
              <w:t>Цель: Расширять представления детей об особенностях деятельности людей зимой в городе, на селе; о безопасном поведении зимой - Учить соблюдать правила и меры безопасности при катании с ледяных горок, на лыжах, коньках, ледяных дорожках, при переходе улиц - Познакомить детей с простейшими приемами оказания первой помощи сверстникам в случаях ушибов, носового кровотечения и т.д.</w:t>
            </w:r>
          </w:p>
        </w:tc>
      </w:tr>
      <w:tr w:rsidR="00B2077C" w:rsidRPr="009635DD" w:rsidTr="00B2077C">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Домашние птицы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Формировать представление о домашних птицах: курице, утке, гусе (как они выглядят, как «разговаривают», чем питаются, какую пользу приносят, чем отличаются птицы от своих детенышей - птенцов). Закрепить названия некоторых птиц и их детенышей в речи. Упражнять в звукоподражании, развивать артикуляционный аппарат. Воспитывать заботливое отношение к домашним птицам.</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Зимующие птицы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Формировать представление о домашних птицах: курице, утке, гусе (как они выглядят, как «разговаривают», чем питаются, какую пользу приносят, чем отличаются птицы от своих детенышей - птенцов). Закрепить названия некоторых птиц и их детенышей в речи. Упражнять в звукоподражании, развивать артикуляционный аппарат. Воспитывать заботливое отношение к домашним птицам.</w:t>
            </w:r>
          </w:p>
        </w:tc>
      </w:tr>
      <w:tr w:rsidR="00B2077C" w:rsidRPr="009635DD" w:rsidTr="00B2077C">
        <w:trPr>
          <w:cantSplit/>
          <w:trHeight w:val="8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Зимние развлечения.</w:t>
            </w:r>
          </w:p>
          <w:p w:rsidR="00B2077C" w:rsidRPr="009635DD" w:rsidRDefault="00B2077C" w:rsidP="009635DD">
            <w:pPr>
              <w:pStyle w:val="aff5"/>
              <w:ind w:firstLine="0"/>
              <w:jc w:val="center"/>
              <w:rPr>
                <w:sz w:val="24"/>
                <w:szCs w:val="24"/>
              </w:rPr>
            </w:pPr>
            <w:r w:rsidRPr="009635DD">
              <w:rPr>
                <w:rStyle w:val="aff4"/>
                <w:sz w:val="24"/>
                <w:szCs w:val="24"/>
              </w:rPr>
              <w:t>Новый год.</w:t>
            </w:r>
          </w:p>
        </w:tc>
        <w:tc>
          <w:tcPr>
            <w:tcW w:w="6195"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b/>
                <w:bCs/>
                <w:sz w:val="24"/>
                <w:szCs w:val="24"/>
              </w:rPr>
              <w:t>«Г отовимся к празднику»</w:t>
            </w:r>
          </w:p>
          <w:p w:rsidR="00B2077C" w:rsidRPr="009635DD" w:rsidRDefault="00B2077C" w:rsidP="009635DD">
            <w:pPr>
              <w:pStyle w:val="aff5"/>
              <w:ind w:firstLine="0"/>
              <w:jc w:val="both"/>
              <w:rPr>
                <w:sz w:val="24"/>
                <w:szCs w:val="24"/>
              </w:rPr>
            </w:pPr>
            <w:r w:rsidRPr="009635DD">
              <w:rPr>
                <w:rStyle w:val="aff4"/>
                <w:sz w:val="24"/>
                <w:szCs w:val="24"/>
              </w:rPr>
              <w:t>Цель: закреплять полученные умения и навыки уборки помещения, стирки белья, сервировки праздничного стола. Развивать трудовые навыки. Воспитывать трудолюбие.</w:t>
            </w:r>
          </w:p>
          <w:p w:rsidR="00B2077C" w:rsidRPr="009635DD" w:rsidRDefault="00B2077C" w:rsidP="009635DD">
            <w:pPr>
              <w:pStyle w:val="aff5"/>
              <w:ind w:firstLine="0"/>
              <w:jc w:val="both"/>
              <w:rPr>
                <w:sz w:val="24"/>
                <w:szCs w:val="24"/>
              </w:rPr>
            </w:pPr>
            <w:r w:rsidRPr="009635DD">
              <w:rPr>
                <w:rStyle w:val="aff4"/>
                <w:sz w:val="24"/>
                <w:szCs w:val="24"/>
              </w:rPr>
              <w:t>Просмотр м/ф на тему «Безопасный Новый год»</w:t>
            </w:r>
          </w:p>
        </w:tc>
      </w:tr>
      <w:tr w:rsidR="00B2077C" w:rsidRPr="009635DD" w:rsidTr="00B2077C">
        <w:trPr>
          <w:cantSplit/>
          <w:trHeight w:val="271"/>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Январь</w:t>
            </w:r>
          </w:p>
        </w:tc>
        <w:tc>
          <w:tcPr>
            <w:tcW w:w="2452"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5</w:t>
            </w:r>
          </w:p>
        </w:tc>
        <w:tc>
          <w:tcPr>
            <w:tcW w:w="6195"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Мониторинг</w:t>
            </w: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Домашние животные и их детёныши.</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Беседы с детьми на тему: «Мои домашние питомцы», «Кая я забочусь о своих домашних питомцах».</w:t>
            </w:r>
          </w:p>
          <w:p w:rsidR="00B2077C" w:rsidRPr="009635DD" w:rsidRDefault="00B2077C" w:rsidP="009635DD">
            <w:pPr>
              <w:pStyle w:val="aff5"/>
              <w:ind w:firstLine="0"/>
              <w:jc w:val="both"/>
              <w:rPr>
                <w:sz w:val="24"/>
                <w:szCs w:val="24"/>
              </w:rPr>
            </w:pPr>
            <w:r w:rsidRPr="009635DD">
              <w:rPr>
                <w:rStyle w:val="aff4"/>
                <w:sz w:val="24"/>
                <w:szCs w:val="24"/>
              </w:rPr>
              <w:t>Формировать представление детей о домашних животных и их детенышах. Учить различать разных домашних животных по характерным особенностям. Закреплять представления об образе жизни животных: место обитания, способ передвижения, чем питаются, как добывают корм, повадками. Закреплять знание детьми частей тела животных: голова, туловище, лапы, уши, хвост. Воспитывать любовь к домашним животным и желание проявлять о них заботу.</w:t>
            </w: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Дикие животные наших лесов. Подготовка к зиме.</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Беседы по теме «Когда животные бывают опасны». Составление моделей «Правила поведения с животными»</w:t>
            </w:r>
          </w:p>
          <w:p w:rsidR="00B2077C" w:rsidRPr="009635DD" w:rsidRDefault="00B2077C" w:rsidP="009635DD">
            <w:pPr>
              <w:pStyle w:val="aff5"/>
              <w:ind w:firstLine="0"/>
              <w:jc w:val="both"/>
              <w:rPr>
                <w:sz w:val="24"/>
                <w:szCs w:val="24"/>
              </w:rPr>
            </w:pPr>
            <w:r w:rsidRPr="009635DD">
              <w:rPr>
                <w:rStyle w:val="aff4"/>
                <w:sz w:val="24"/>
                <w:szCs w:val="24"/>
              </w:rPr>
              <w:t>Цель: Продолжать формировать представления об опасности при взаимодействии с животными. Развивать осторожное отношение к потенциально опасным для человека ситуациям, расширить знания о способах привлечения взрослых на помощь, в соответствующих обстоятельствах</w:t>
            </w: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Животные севера.</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Просмотр видеосюжетов о жизни животных севера, об их местах обитания, приспособлении к жизни в суровых условиях.</w:t>
            </w:r>
          </w:p>
        </w:tc>
      </w:tr>
      <w:tr w:rsidR="00B2077C" w:rsidRPr="009635DD" w:rsidTr="00B2077C">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Профессии</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«Экскурсия в медицинский кабинет»</w:t>
            </w:r>
          </w:p>
          <w:p w:rsidR="00B2077C" w:rsidRPr="009635DD" w:rsidRDefault="00B2077C" w:rsidP="009635DD">
            <w:pPr>
              <w:pStyle w:val="aff5"/>
              <w:ind w:firstLine="0"/>
              <w:jc w:val="both"/>
              <w:rPr>
                <w:sz w:val="24"/>
                <w:szCs w:val="24"/>
              </w:rPr>
            </w:pPr>
            <w:r w:rsidRPr="009635DD">
              <w:rPr>
                <w:rStyle w:val="aff4"/>
                <w:sz w:val="24"/>
                <w:szCs w:val="24"/>
              </w:rPr>
              <w:t>Цель: расширять представления о профессии врача, медсестры; формировать у детей первоначальные навыки охраны жизни и здоровья; закрепить правила поведения в поликлинике. Воспитывать уважение к медицинской профессии.</w:t>
            </w:r>
          </w:p>
        </w:tc>
      </w:tr>
      <w:tr w:rsidR="00B2077C" w:rsidRPr="009635DD" w:rsidTr="00B2077C">
        <w:trPr>
          <w:cantSplit/>
          <w:trHeight w:val="465"/>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Февраль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Животные жарких стран.</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Чтение рассказов Д.Р. Киплинга из «Книги джунглей», беседа по содержанию произведений.</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Мебель.</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«Как мы мебель покупали»</w:t>
            </w:r>
          </w:p>
          <w:p w:rsidR="00B2077C" w:rsidRPr="009635DD" w:rsidRDefault="00B2077C" w:rsidP="009635DD">
            <w:pPr>
              <w:pStyle w:val="aff5"/>
              <w:ind w:firstLine="0"/>
              <w:jc w:val="both"/>
              <w:rPr>
                <w:sz w:val="24"/>
                <w:szCs w:val="24"/>
              </w:rPr>
            </w:pPr>
            <w:r w:rsidRPr="009635DD">
              <w:rPr>
                <w:rStyle w:val="aff4"/>
                <w:sz w:val="24"/>
                <w:szCs w:val="24"/>
              </w:rPr>
              <w:t>Продолжать формировать представление детей об обобщающем понятии «мебель», качестве материалов, из которых она изготовлена; уточнить ее назначение. Развивать умение определять и называть некоторые части мебели, их форму, размер. Развивать умение устанавливать причинно- следственные связи между свойствами материала и способом его использования. Воспитывать бережное отношение к предметам мебели.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День Армии. Военные профессии.</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Style w:val="aff4"/>
                <w:rFonts w:eastAsia="Courier New"/>
                <w:sz w:val="24"/>
                <w:szCs w:val="24"/>
              </w:rPr>
              <w:t>Расширять гендерные представлений: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Формировать знания детей об армии, армейских профессиях.</w:t>
            </w:r>
            <w:r w:rsidRPr="009635DD">
              <w:rPr>
                <w:rFonts w:ascii="Times New Roman" w:eastAsia="Times New Roman" w:hAnsi="Times New Roman" w:cs="Times New Roman"/>
                <w:sz w:val="24"/>
                <w:szCs w:val="24"/>
              </w:rPr>
              <w:t xml:space="preserve"> Познакомиться с воинскими подвигами прадедов, дедов, отцов во время защиты страны от врагов. Воспитывать бережное отношение к семейным реликвиям; Воспитывать чувство патриотизма, гордости за Российскую армию.</w:t>
            </w: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
                <w:bCs/>
                <w:sz w:val="24"/>
                <w:szCs w:val="24"/>
              </w:rPr>
              <w:t xml:space="preserve">Дидактические игры: </w:t>
            </w:r>
            <w:r w:rsidRPr="009635DD">
              <w:rPr>
                <w:rFonts w:ascii="Times New Roman" w:eastAsia="Times New Roman" w:hAnsi="Times New Roman" w:cs="Times New Roman"/>
                <w:sz w:val="24"/>
                <w:szCs w:val="24"/>
              </w:rPr>
              <w:t>«Подбери картинку», «Что нужно солдату? », «Чья форма? », «Военная техника», «Угадай по описанию».</w:t>
            </w:r>
          </w:p>
          <w:p w:rsidR="00B2077C" w:rsidRPr="009635DD" w:rsidRDefault="00B2077C" w:rsidP="009635DD">
            <w:pPr>
              <w:pStyle w:val="aff5"/>
              <w:ind w:firstLine="0"/>
              <w:jc w:val="both"/>
              <w:rPr>
                <w:sz w:val="24"/>
                <w:szCs w:val="24"/>
              </w:rPr>
            </w:pPr>
            <w:r w:rsidRPr="009635DD">
              <w:rPr>
                <w:rFonts w:eastAsia="Courier New"/>
                <w:b/>
                <w:bCs/>
                <w:color w:val="000000"/>
                <w:sz w:val="24"/>
                <w:szCs w:val="24"/>
                <w:lang w:eastAsia="ru-RU" w:bidi="ru-RU"/>
              </w:rPr>
              <w:t xml:space="preserve">Сюжетно-ролевые: </w:t>
            </w:r>
            <w:r w:rsidRPr="009635DD">
              <w:rPr>
                <w:rFonts w:eastAsia="Courier New"/>
                <w:color w:val="000000"/>
                <w:sz w:val="24"/>
                <w:szCs w:val="24"/>
                <w:lang w:eastAsia="ru-RU" w:bidi="ru-RU"/>
              </w:rPr>
              <w:t>«Пограничники», «Танкисты», «Летчики», «Моряки».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Я и моя семья</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tabs>
                <w:tab w:val="left" w:pos="4843"/>
              </w:tabs>
              <w:ind w:firstLine="0"/>
              <w:jc w:val="both"/>
              <w:rPr>
                <w:sz w:val="24"/>
                <w:szCs w:val="24"/>
              </w:rPr>
            </w:pPr>
            <w:r w:rsidRPr="009635DD">
              <w:rPr>
                <w:rStyle w:val="aff4"/>
                <w:sz w:val="24"/>
                <w:szCs w:val="24"/>
              </w:rPr>
              <w:t>Формирование интереса к семье, членам семьи; Расширение гендерных представлений, воспитание в мальчиках представлений о том, что мужчины должны внимательно и уважительно относиться к женщинам; воспитывать у детей чувство гордости, любви, уважения к членам семьи; Помочь детям понять значимость семьи, воспитывать у детей любовь и уважение к членам семьи, прививать детям чувство привязанности к семье и дому; Формировать у детей осознанно-правильное отношение к семье, себе, как неотъемлемой части своей семьи.</w:t>
            </w:r>
          </w:p>
          <w:p w:rsidR="00B2077C" w:rsidRPr="009635DD" w:rsidRDefault="00B2077C" w:rsidP="009635DD">
            <w:pPr>
              <w:pStyle w:val="aff5"/>
              <w:ind w:firstLine="0"/>
              <w:jc w:val="both"/>
              <w:rPr>
                <w:sz w:val="24"/>
                <w:szCs w:val="24"/>
              </w:rPr>
            </w:pPr>
            <w:r w:rsidRPr="009635DD">
              <w:rPr>
                <w:rStyle w:val="aff4"/>
                <w:b/>
                <w:bCs/>
                <w:sz w:val="24"/>
                <w:szCs w:val="24"/>
              </w:rPr>
              <w:t xml:space="preserve">Сюжетно-ролевые игры: </w:t>
            </w:r>
            <w:r w:rsidRPr="009635DD">
              <w:rPr>
                <w:rStyle w:val="aff4"/>
                <w:sz w:val="24"/>
                <w:szCs w:val="24"/>
              </w:rPr>
              <w:t>«Семья » (распределение обязанностей в семье, отношение между членами семьи, степень родства); «Заходи в гости», «Школа», «Больница».</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Март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Весна. Мамин праздник.</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160"/>
              <w:jc w:val="both"/>
              <w:rPr>
                <w:sz w:val="24"/>
                <w:szCs w:val="24"/>
              </w:rPr>
            </w:pPr>
            <w:r w:rsidRPr="009635DD">
              <w:rPr>
                <w:rStyle w:val="aff4"/>
                <w:b/>
                <w:bCs/>
                <w:sz w:val="24"/>
                <w:szCs w:val="24"/>
              </w:rPr>
              <w:t>Беседа - рассуждение «Если добрый ты^»;</w:t>
            </w:r>
          </w:p>
          <w:p w:rsidR="00B2077C" w:rsidRPr="009635DD" w:rsidRDefault="00B2077C" w:rsidP="009635DD">
            <w:pPr>
              <w:pStyle w:val="aff5"/>
              <w:ind w:firstLine="160"/>
              <w:jc w:val="both"/>
              <w:rPr>
                <w:sz w:val="24"/>
                <w:szCs w:val="24"/>
              </w:rPr>
            </w:pPr>
            <w:r w:rsidRPr="009635DD">
              <w:rPr>
                <w:rStyle w:val="aff4"/>
                <w:b/>
                <w:bCs/>
                <w:sz w:val="24"/>
                <w:szCs w:val="24"/>
              </w:rPr>
              <w:t>Игровая ситуация «Мы в магазине»;</w:t>
            </w:r>
          </w:p>
          <w:p w:rsidR="00B2077C" w:rsidRPr="009635DD" w:rsidRDefault="00B2077C" w:rsidP="009635DD">
            <w:pPr>
              <w:pStyle w:val="aff5"/>
              <w:ind w:firstLine="160"/>
              <w:jc w:val="both"/>
              <w:rPr>
                <w:sz w:val="24"/>
                <w:szCs w:val="24"/>
              </w:rPr>
            </w:pPr>
            <w:r w:rsidRPr="009635DD">
              <w:rPr>
                <w:rStyle w:val="aff4"/>
                <w:b/>
                <w:bCs/>
                <w:sz w:val="24"/>
                <w:szCs w:val="24"/>
              </w:rPr>
              <w:t>Беседа «Умеешь ли ты дружить?</w:t>
            </w:r>
          </w:p>
          <w:p w:rsidR="00B2077C" w:rsidRPr="009635DD" w:rsidRDefault="00B2077C" w:rsidP="009635DD">
            <w:pPr>
              <w:pStyle w:val="aff5"/>
              <w:tabs>
                <w:tab w:val="left" w:pos="3418"/>
              </w:tabs>
              <w:ind w:firstLine="0"/>
              <w:jc w:val="both"/>
              <w:rPr>
                <w:sz w:val="24"/>
                <w:szCs w:val="24"/>
              </w:rPr>
            </w:pPr>
            <w:r w:rsidRPr="009635DD">
              <w:rPr>
                <w:rStyle w:val="aff4"/>
                <w:sz w:val="24"/>
                <w:szCs w:val="24"/>
              </w:rPr>
              <w:t>Помогать детям осознавать себя членом детского сообщества, усвоить правила поведения, установленные в группе.</w:t>
            </w:r>
            <w:r w:rsidRPr="009635DD">
              <w:rPr>
                <w:rStyle w:val="aff4"/>
                <w:sz w:val="24"/>
                <w:szCs w:val="24"/>
              </w:rPr>
              <w:tab/>
              <w:t>Формировать привычку соблюдения элементарных правил</w:t>
            </w:r>
          </w:p>
          <w:p w:rsidR="00B2077C" w:rsidRPr="009635DD" w:rsidRDefault="00B2077C" w:rsidP="009635DD">
            <w:pPr>
              <w:pStyle w:val="aff5"/>
              <w:ind w:firstLine="0"/>
              <w:jc w:val="both"/>
              <w:rPr>
                <w:sz w:val="24"/>
                <w:szCs w:val="24"/>
              </w:rPr>
            </w:pPr>
            <w:r w:rsidRPr="009635DD">
              <w:rPr>
                <w:rStyle w:val="aff4"/>
                <w:sz w:val="24"/>
                <w:szCs w:val="24"/>
              </w:rPr>
              <w:t>поведения во время еды, умывания.</w:t>
            </w:r>
          </w:p>
          <w:p w:rsidR="00B2077C" w:rsidRPr="009635DD" w:rsidRDefault="00B2077C" w:rsidP="009635DD">
            <w:pPr>
              <w:pStyle w:val="aff5"/>
              <w:tabs>
                <w:tab w:val="left" w:pos="2218"/>
              </w:tabs>
              <w:ind w:firstLine="0"/>
              <w:jc w:val="both"/>
              <w:rPr>
                <w:sz w:val="24"/>
                <w:szCs w:val="24"/>
              </w:rPr>
            </w:pPr>
            <w:r w:rsidRPr="009635DD">
              <w:rPr>
                <w:rStyle w:val="aff4"/>
                <w:sz w:val="24"/>
                <w:szCs w:val="24"/>
              </w:rPr>
              <w:t>Формировать ответственность за выполнение трудовых поручений. Приучать к выполнению этических норм.</w:t>
            </w:r>
            <w:r w:rsidRPr="009635DD">
              <w:rPr>
                <w:rStyle w:val="aff4"/>
                <w:sz w:val="24"/>
                <w:szCs w:val="24"/>
              </w:rPr>
              <w:tab/>
              <w:t>Поощрять стремление детей в использовании в игре положительных</w:t>
            </w:r>
          </w:p>
          <w:p w:rsidR="00B2077C" w:rsidRPr="009635DD" w:rsidRDefault="00B2077C" w:rsidP="009635DD">
            <w:pPr>
              <w:pStyle w:val="aff5"/>
              <w:ind w:firstLine="0"/>
              <w:jc w:val="both"/>
              <w:rPr>
                <w:sz w:val="24"/>
                <w:szCs w:val="24"/>
              </w:rPr>
            </w:pPr>
            <w:r w:rsidRPr="009635DD">
              <w:rPr>
                <w:rStyle w:val="aff4"/>
                <w:sz w:val="24"/>
                <w:szCs w:val="24"/>
              </w:rPr>
              <w:t>примеров социального поведения. Поддерживать игровые объединения детей, компании.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Город. Профессии в городе.</w:t>
            </w:r>
          </w:p>
        </w:tc>
        <w:tc>
          <w:tcPr>
            <w:tcW w:w="6195"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Формировать у детей представление об отличиях города от села.</w:t>
            </w:r>
          </w:p>
          <w:p w:rsidR="00B2077C" w:rsidRPr="009635DD" w:rsidRDefault="00B2077C" w:rsidP="009635DD">
            <w:pPr>
              <w:pStyle w:val="aff5"/>
              <w:ind w:firstLine="0"/>
              <w:jc w:val="both"/>
              <w:rPr>
                <w:sz w:val="24"/>
                <w:szCs w:val="24"/>
              </w:rPr>
            </w:pPr>
            <w:r w:rsidRPr="009635DD">
              <w:rPr>
                <w:rStyle w:val="aff4"/>
                <w:sz w:val="24"/>
                <w:szCs w:val="24"/>
              </w:rPr>
              <w:t>Привлечь внимание детей к труду взрослых, его общественному значению. Дать детям представление о профессии продавца, кондуктора, машиниста, контролёра и т.д.</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bottom w:val="single" w:sz="4" w:space="0" w:color="auto"/>
            </w:tcBorders>
            <w:shd w:val="clear" w:color="auto" w:fill="auto"/>
            <w:vAlign w:val="center"/>
          </w:tcPr>
          <w:p w:rsidR="00B2077C" w:rsidRPr="009635DD" w:rsidRDefault="00B2077C" w:rsidP="009635DD">
            <w:pPr>
              <w:pStyle w:val="aff5"/>
              <w:ind w:firstLine="0"/>
              <w:jc w:val="center"/>
              <w:rPr>
                <w:sz w:val="24"/>
                <w:szCs w:val="24"/>
              </w:rPr>
            </w:pPr>
            <w:r w:rsidRPr="009635DD">
              <w:rPr>
                <w:rStyle w:val="aff4"/>
                <w:sz w:val="24"/>
                <w:szCs w:val="24"/>
              </w:rPr>
              <w:t>Правила дорожного движения.</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Дать детям представление об опасностях, которые подстерегают их на улице. Учить соблюдать правила дорожного движения.</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Наше село. Профессии на селе.</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b/>
                <w:bCs/>
                <w:sz w:val="24"/>
                <w:szCs w:val="24"/>
              </w:rPr>
              <w:t>Беседа «Для чего нужен адрес?»</w:t>
            </w:r>
          </w:p>
          <w:p w:rsidR="00B2077C" w:rsidRPr="009635DD" w:rsidRDefault="00B2077C" w:rsidP="009635DD">
            <w:pPr>
              <w:pStyle w:val="aff5"/>
              <w:ind w:firstLine="0"/>
              <w:jc w:val="both"/>
              <w:rPr>
                <w:sz w:val="24"/>
                <w:szCs w:val="24"/>
              </w:rPr>
            </w:pPr>
            <w:r w:rsidRPr="009635DD">
              <w:rPr>
                <w:rStyle w:val="aff4"/>
                <w:sz w:val="24"/>
                <w:szCs w:val="24"/>
              </w:rPr>
              <w:t>Формировать представление о селе, в котором мы живём; дать представление о ближайшем окружении детского сада (магазин, дома, библиотека, больница, аптека, и т. д.), познакомить с названиями улиц, с достопримечательностями родного села; учить называть свой домашний адрес (улицу, номер дома); Учить вести себя в соответствии с тем, где они находятся, развивать познавательные интересы детей, познавательные психические процессы. Обогащать и активизировать словарь по теме. Воспитывать любовь к родному селу.</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Апрель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Весна. Признаки весны.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Беседа «Осторожно, половодье!»</w:t>
            </w:r>
          </w:p>
          <w:p w:rsidR="00B2077C" w:rsidRPr="009635DD" w:rsidRDefault="00B2077C" w:rsidP="009635DD">
            <w:pPr>
              <w:pStyle w:val="aff5"/>
              <w:ind w:firstLine="0"/>
              <w:jc w:val="both"/>
              <w:rPr>
                <w:sz w:val="24"/>
                <w:szCs w:val="24"/>
              </w:rPr>
            </w:pPr>
            <w:r w:rsidRPr="009635DD">
              <w:rPr>
                <w:rStyle w:val="aff4"/>
                <w:sz w:val="24"/>
                <w:szCs w:val="24"/>
              </w:rPr>
              <w:t>Цель: Продолжать формировать представления детей об основных источниках опасности в природе, развивать осторожное отношение к потенциально опасным для человека ситуациям, расширить знания детей о способах привлечения взрослых на помощь в соответствующих обстоятельствах,</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День космонавтики</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Ситуационные задания: составить режим дня для космонавта</w:t>
            </w:r>
          </w:p>
          <w:p w:rsidR="00B2077C" w:rsidRPr="009635DD" w:rsidRDefault="00B2077C" w:rsidP="009635DD">
            <w:pPr>
              <w:pStyle w:val="aff5"/>
              <w:ind w:firstLine="0"/>
              <w:jc w:val="both"/>
              <w:rPr>
                <w:sz w:val="24"/>
                <w:szCs w:val="24"/>
              </w:rPr>
            </w:pPr>
            <w:r w:rsidRPr="009635DD">
              <w:rPr>
                <w:rStyle w:val="aff4"/>
                <w:b/>
                <w:bCs/>
                <w:sz w:val="24"/>
                <w:szCs w:val="24"/>
              </w:rPr>
              <w:t xml:space="preserve">Сюжетно-ролевая игра: </w:t>
            </w:r>
            <w:r w:rsidRPr="009635DD">
              <w:rPr>
                <w:rStyle w:val="aff4"/>
                <w:sz w:val="24"/>
                <w:szCs w:val="24"/>
              </w:rPr>
              <w:t>«Полёт на другую планету», «Космонавты»;</w:t>
            </w:r>
          </w:p>
          <w:p w:rsidR="00B2077C" w:rsidRPr="009635DD" w:rsidRDefault="00B2077C" w:rsidP="009635DD">
            <w:pPr>
              <w:pStyle w:val="aff5"/>
              <w:ind w:firstLine="0"/>
              <w:jc w:val="both"/>
              <w:rPr>
                <w:sz w:val="24"/>
                <w:szCs w:val="24"/>
              </w:rPr>
            </w:pPr>
            <w:r w:rsidRPr="009635DD">
              <w:rPr>
                <w:rStyle w:val="aff4"/>
                <w:sz w:val="24"/>
                <w:szCs w:val="24"/>
              </w:rPr>
              <w:t>Цель: Развивать интерес к деятельности человека по освоению Космоса (представление о профессии космонавта, его личностных качествах);</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Транспорт (наземный, воздушный, водный). Профессии на транспорте.</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b/>
                <w:bCs/>
                <w:sz w:val="24"/>
                <w:szCs w:val="24"/>
              </w:rPr>
              <w:t>Сюжетно-ролевая игра «Путешествие на автобусе»</w:t>
            </w:r>
          </w:p>
          <w:p w:rsidR="00B2077C" w:rsidRPr="009635DD" w:rsidRDefault="00B2077C" w:rsidP="009635DD">
            <w:pPr>
              <w:pStyle w:val="aff5"/>
              <w:ind w:firstLine="0"/>
              <w:jc w:val="both"/>
              <w:rPr>
                <w:sz w:val="24"/>
                <w:szCs w:val="24"/>
              </w:rPr>
            </w:pPr>
            <w:r w:rsidRPr="009635DD">
              <w:rPr>
                <w:rStyle w:val="aff4"/>
                <w:sz w:val="24"/>
                <w:szCs w:val="24"/>
              </w:rPr>
              <w:t>Продолжать работу по развитию и обогащению сюжетов игр: расширять самостоятельность детей в выборе роли, разработке и в осуществлении замысла, развивать умение подбирать предметы и атрибуты для игры, формировать умение у детей договариваться о том, что они будут делать.</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Обитатели водоёмов.</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b/>
                <w:bCs/>
                <w:sz w:val="24"/>
                <w:szCs w:val="24"/>
              </w:rPr>
              <w:t>Беседы-рассуждения «Как вода помогает нам быть здоровым?»</w:t>
            </w:r>
          </w:p>
          <w:p w:rsidR="00B2077C" w:rsidRPr="009635DD" w:rsidRDefault="00B2077C" w:rsidP="009635DD">
            <w:pPr>
              <w:pStyle w:val="aff5"/>
              <w:ind w:firstLine="0"/>
              <w:jc w:val="both"/>
              <w:rPr>
                <w:sz w:val="24"/>
                <w:szCs w:val="24"/>
              </w:rPr>
            </w:pPr>
            <w:r w:rsidRPr="009635DD">
              <w:rPr>
                <w:rStyle w:val="aff4"/>
                <w:b/>
                <w:bCs/>
                <w:sz w:val="24"/>
                <w:szCs w:val="24"/>
              </w:rPr>
              <w:t>Рассматривание дидактических картинок и иллюстраций</w:t>
            </w:r>
            <w:r w:rsidRPr="009635DD">
              <w:rPr>
                <w:rStyle w:val="aff4"/>
                <w:sz w:val="24"/>
                <w:szCs w:val="24"/>
              </w:rPr>
              <w:t>, отражающих различные водоемы, а также свойства, признаки и агрегатные состояния воды, использование воды человеком, животный мир водоемов, профессиональная деятельность человека, связанная с водой);</w:t>
            </w:r>
          </w:p>
          <w:p w:rsidR="00B2077C" w:rsidRPr="009635DD" w:rsidRDefault="00B2077C" w:rsidP="009635DD">
            <w:pPr>
              <w:pStyle w:val="aff5"/>
              <w:ind w:firstLine="0"/>
              <w:jc w:val="both"/>
              <w:rPr>
                <w:sz w:val="24"/>
                <w:szCs w:val="24"/>
              </w:rPr>
            </w:pPr>
            <w:r w:rsidRPr="009635DD">
              <w:rPr>
                <w:rStyle w:val="aff4"/>
                <w:sz w:val="24"/>
                <w:szCs w:val="24"/>
              </w:rPr>
              <w:t>Цель: Воспитывать бережное отношение к объектам природы (экономное расходование водных ресурсов, строительство очистных сооружений, охрана заповедных мест и т.п.)</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 xml:space="preserve">Май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sz w:val="24"/>
                <w:szCs w:val="24"/>
              </w:rPr>
              <w:t>День Победы.</w:t>
            </w:r>
          </w:p>
        </w:tc>
        <w:tc>
          <w:tcPr>
            <w:tcW w:w="6195"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Style w:val="aff4"/>
                <w:rFonts w:eastAsia="Courier New"/>
                <w:b/>
                <w:bCs/>
                <w:sz w:val="24"/>
                <w:szCs w:val="24"/>
              </w:rPr>
              <w:t>Беседа «Оружие - это не игрушка»;</w:t>
            </w:r>
            <w:r w:rsidRPr="009635DD">
              <w:rPr>
                <w:rFonts w:ascii="Times New Roman" w:eastAsia="Times New Roman" w:hAnsi="Times New Roman" w:cs="Times New Roman"/>
                <w:b/>
                <w:bCs/>
                <w:sz w:val="24"/>
                <w:szCs w:val="24"/>
              </w:rPr>
              <w:t xml:space="preserve"> Работа с подсобным материалом «Военная техника»</w:t>
            </w:r>
          </w:p>
          <w:p w:rsidR="00B2077C" w:rsidRPr="009635DD" w:rsidRDefault="00B2077C" w:rsidP="009635DD">
            <w:pPr>
              <w:pStyle w:val="aff5"/>
              <w:ind w:firstLine="0"/>
              <w:jc w:val="both"/>
              <w:rPr>
                <w:sz w:val="24"/>
                <w:szCs w:val="24"/>
              </w:rPr>
            </w:pPr>
            <w:r w:rsidRPr="009635DD">
              <w:rPr>
                <w:rFonts w:eastAsia="Courier New"/>
                <w:color w:val="000000"/>
                <w:sz w:val="24"/>
                <w:szCs w:val="24"/>
                <w:lang w:eastAsia="ru-RU" w:bidi="ru-RU"/>
              </w:rPr>
              <w:t>Цель: Воспитывать уважение к защитникам Отечества; Учить детей делать выводы о последствиях неосторожного обращения с оружием; Формировать у детей представления о подвиге народа, который встал на защиту своей Родины в годы Великой Отечественной войны.</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Насекомые</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Продолжать знакомить дошкольников с представителями живой природы: насекомыми, с особенностями их внешнего вида и образом жизни, способе питания, окраске, пользе и вреде, значении для жизни других обитателей природы. Закреплять знания о строении насекомого: три пары ножек, пара усиков, тело состоит из трех частей - голова, грудь, брюшко. Дать представление о том, в каких случаях встреча с насекомыми может стать угрозой для здоровья и как действовать в этой ситуации. Развивать познавательные психические процессы.</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pStyle w:val="aff5"/>
              <w:ind w:firstLine="0"/>
              <w:jc w:val="center"/>
              <w:rPr>
                <w:sz w:val="24"/>
                <w:szCs w:val="24"/>
              </w:rPr>
            </w:pPr>
            <w:r w:rsidRPr="009635DD">
              <w:rPr>
                <w:rStyle w:val="aff4"/>
                <w:sz w:val="24"/>
                <w:szCs w:val="24"/>
              </w:rPr>
              <w:t>Цветы.</w:t>
            </w:r>
          </w:p>
        </w:tc>
        <w:tc>
          <w:tcPr>
            <w:tcW w:w="6195"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Расширять представления детей о летних изменениях в природе: жарко, ярко солнце, цветут растения, люди купаются, летают бабочки, появляются птенцы в гнездах. Формировать элементарные представления о простейших связях в природе. Активизировать и обогащать словарь по теме. Воспитывать любовь к природе.</w:t>
            </w:r>
          </w:p>
        </w:tc>
      </w:tr>
      <w:tr w:rsidR="00B2077C" w:rsidRPr="009635DD" w:rsidTr="00B2077C">
        <w:trPr>
          <w:cantSplit/>
          <w:trHeight w:val="262"/>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6195"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Мониторинг</w:t>
            </w:r>
          </w:p>
        </w:tc>
      </w:tr>
    </w:tbl>
    <w:p w:rsidR="00B2077C" w:rsidRPr="009635DD" w:rsidRDefault="00B2077C" w:rsidP="009635DD">
      <w:pPr>
        <w:autoSpaceDE w:val="0"/>
        <w:autoSpaceDN w:val="0"/>
        <w:adjustRightInd w:val="0"/>
        <w:spacing w:after="0" w:line="240" w:lineRule="auto"/>
        <w:jc w:val="both"/>
        <w:rPr>
          <w:rFonts w:ascii="Times New Roman" w:hAnsi="Times New Roman" w:cs="Times New Roman"/>
          <w:sz w:val="24"/>
          <w:szCs w:val="24"/>
        </w:rPr>
      </w:pPr>
    </w:p>
    <w:p w:rsidR="00B2077C" w:rsidRPr="009635DD" w:rsidRDefault="00B2077C" w:rsidP="00AC4C5B">
      <w:pPr>
        <w:pStyle w:val="a3"/>
        <w:widowControl w:val="0"/>
        <w:numPr>
          <w:ilvl w:val="2"/>
          <w:numId w:val="16"/>
        </w:numPr>
        <w:autoSpaceDE w:val="0"/>
        <w:autoSpaceDN w:val="0"/>
        <w:adjustRightInd w:val="0"/>
        <w:ind w:left="0"/>
        <w:jc w:val="center"/>
        <w:rPr>
          <w:b/>
        </w:rPr>
      </w:pPr>
      <w:r w:rsidRPr="009635DD">
        <w:rPr>
          <w:b/>
        </w:rPr>
        <w:t>Познавательное развитие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Основная цель познавательного развития</w:t>
      </w:r>
      <w:r w:rsidRPr="009635DD">
        <w:rPr>
          <w:rFonts w:ascii="Times New Roman" w:hAnsi="Times New Roman" w:cs="Times New Roman"/>
          <w:b/>
          <w:sz w:val="24"/>
          <w:szCs w:val="24"/>
        </w:rPr>
        <w:t>:</w:t>
      </w:r>
      <w:r w:rsidRPr="009635DD">
        <w:rPr>
          <w:rFonts w:ascii="Times New Roman" w:hAnsi="Times New Roman" w:cs="Times New Roman"/>
          <w:sz w:val="24"/>
          <w:szCs w:val="24"/>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2077C" w:rsidRPr="009635DD" w:rsidRDefault="00B2077C" w:rsidP="009635DD">
      <w:pPr>
        <w:pStyle w:val="a3"/>
        <w:widowControl w:val="0"/>
        <w:numPr>
          <w:ilvl w:val="2"/>
          <w:numId w:val="14"/>
        </w:numPr>
        <w:autoSpaceDE w:val="0"/>
        <w:autoSpaceDN w:val="0"/>
        <w:adjustRightInd w:val="0"/>
        <w:ind w:left="0" w:firstLine="709"/>
        <w:jc w:val="both"/>
      </w:pPr>
      <w:r w:rsidRPr="009635DD">
        <w:t>сенсорное развитие;</w:t>
      </w:r>
    </w:p>
    <w:p w:rsidR="00B2077C" w:rsidRPr="009635DD" w:rsidRDefault="00B2077C" w:rsidP="009635DD">
      <w:pPr>
        <w:pStyle w:val="a3"/>
        <w:widowControl w:val="0"/>
        <w:numPr>
          <w:ilvl w:val="2"/>
          <w:numId w:val="14"/>
        </w:numPr>
        <w:autoSpaceDE w:val="0"/>
        <w:autoSpaceDN w:val="0"/>
        <w:adjustRightInd w:val="0"/>
        <w:ind w:left="0" w:firstLine="709"/>
      </w:pPr>
      <w:r w:rsidRPr="009635DD">
        <w:t>развитие познавательно-исследовательской деятельности;</w:t>
      </w:r>
    </w:p>
    <w:p w:rsidR="00B2077C" w:rsidRPr="009635DD" w:rsidRDefault="00B2077C" w:rsidP="009635DD">
      <w:pPr>
        <w:pStyle w:val="a3"/>
        <w:widowControl w:val="0"/>
        <w:numPr>
          <w:ilvl w:val="0"/>
          <w:numId w:val="14"/>
        </w:numPr>
        <w:autoSpaceDE w:val="0"/>
        <w:autoSpaceDN w:val="0"/>
        <w:adjustRightInd w:val="0"/>
        <w:ind w:left="0" w:firstLine="709"/>
      </w:pPr>
      <w:r w:rsidRPr="009635DD">
        <w:t>формирование элементарных математических представлений;</w:t>
      </w:r>
    </w:p>
    <w:p w:rsidR="00B2077C" w:rsidRPr="009635DD" w:rsidRDefault="00B2077C" w:rsidP="009635DD">
      <w:pPr>
        <w:pStyle w:val="a3"/>
        <w:widowControl w:val="0"/>
        <w:numPr>
          <w:ilvl w:val="2"/>
          <w:numId w:val="14"/>
        </w:numPr>
        <w:tabs>
          <w:tab w:val="left" w:pos="851"/>
        </w:tabs>
        <w:autoSpaceDE w:val="0"/>
        <w:autoSpaceDN w:val="0"/>
        <w:adjustRightInd w:val="0"/>
        <w:ind w:left="0" w:firstLine="709"/>
      </w:pPr>
      <w:r w:rsidRPr="009635DD">
        <w:t>формирование целостной картины мира, расширение кругозора.</w:t>
      </w:r>
    </w:p>
    <w:p w:rsidR="00B2077C" w:rsidRPr="009635DD" w:rsidRDefault="00B2077C" w:rsidP="009635DD">
      <w:pPr>
        <w:pStyle w:val="a3"/>
        <w:tabs>
          <w:tab w:val="left" w:pos="851"/>
        </w:tabs>
        <w:autoSpaceDE w:val="0"/>
        <w:autoSpaceDN w:val="0"/>
        <w:adjustRightInd w:val="0"/>
        <w:ind w:left="0" w:firstLine="709"/>
      </w:pPr>
      <w:r w:rsidRPr="009635DD">
        <w:br/>
      </w:r>
      <w:r w:rsidRPr="009635DD">
        <w:rPr>
          <w:b/>
        </w:rPr>
        <w:t>Общие задачи</w:t>
      </w:r>
      <w:r w:rsidRPr="009635DD">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2077C" w:rsidRPr="009635DD" w:rsidRDefault="00B2077C" w:rsidP="009635DD">
      <w:pPr>
        <w:tabs>
          <w:tab w:val="left" w:pos="920"/>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b/>
          <w:sz w:val="24"/>
          <w:szCs w:val="24"/>
        </w:rPr>
        <w:t>Задачи, актуальные для работы с дошкольниками с ЗПР</w:t>
      </w:r>
      <w:r w:rsidRPr="009635DD">
        <w:rPr>
          <w:rFonts w:ascii="Times New Roman" w:hAnsi="Times New Roman" w:cs="Times New Roman"/>
          <w:sz w:val="24"/>
          <w:szCs w:val="24"/>
        </w:rPr>
        <w:t>:</w:t>
      </w:r>
    </w:p>
    <w:p w:rsidR="00B2077C" w:rsidRPr="009635DD" w:rsidRDefault="00B2077C" w:rsidP="009635DD">
      <w:pPr>
        <w:tabs>
          <w:tab w:val="left" w:pos="920"/>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анализирующего восприятия при овладении сенсорными эталонами;</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математических способностей и мыслительных операций у ребенка;</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познавательной активности, любознательности;</w:t>
      </w:r>
    </w:p>
    <w:p w:rsidR="00B2077C" w:rsidRPr="009635DD" w:rsidRDefault="00B2077C" w:rsidP="009635DD">
      <w:pPr>
        <w:tabs>
          <w:tab w:val="left" w:pos="920"/>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предпосылок учебной деятельности.</w:t>
      </w:r>
    </w:p>
    <w:p w:rsidR="00B2077C" w:rsidRPr="009635DD" w:rsidRDefault="00B2077C" w:rsidP="002A34B3">
      <w:pPr>
        <w:tabs>
          <w:tab w:val="left" w:pos="920"/>
        </w:tabs>
        <w:autoSpaceDE w:val="0"/>
        <w:autoSpaceDN w:val="0"/>
        <w:adjustRightInd w:val="0"/>
        <w:spacing w:after="0" w:line="240" w:lineRule="auto"/>
        <w:jc w:val="both"/>
        <w:rPr>
          <w:rFonts w:ascii="Times New Roman" w:hAnsi="Times New Roman" w:cs="Times New Roman"/>
          <w:b/>
          <w:sz w:val="24"/>
          <w:szCs w:val="24"/>
        </w:rPr>
      </w:pP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2A34B3">
        <w:rPr>
          <w:rFonts w:ascii="Times New Roman" w:hAnsi="Times New Roman" w:cs="Times New Roman"/>
          <w:b/>
          <w:color w:val="000000" w:themeColor="text1"/>
          <w:sz w:val="24"/>
          <w:szCs w:val="24"/>
        </w:rPr>
        <w:t>Подготовительная группа (седьмой - восьмой год жизни):</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B2077C" w:rsidRPr="002A34B3" w:rsidRDefault="00B2077C" w:rsidP="009635DD">
      <w:pPr>
        <w:tabs>
          <w:tab w:val="left" w:pos="142"/>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2. 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2077C" w:rsidRPr="002A34B3" w:rsidRDefault="00B2077C" w:rsidP="009635DD">
      <w:pPr>
        <w:tabs>
          <w:tab w:val="left" w:pos="142"/>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 xml:space="preserve">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w:t>
      </w:r>
      <w:r w:rsidRPr="002A34B3">
        <w:rPr>
          <w:rFonts w:ascii="Times New Roman" w:hAnsi="Times New Roman" w:cs="Times New Roman"/>
          <w:color w:val="000000" w:themeColor="text1"/>
          <w:sz w:val="24"/>
          <w:szCs w:val="24"/>
        </w:rPr>
        <w:lastRenderedPageBreak/>
        <w:t>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2077C" w:rsidRPr="002A34B3" w:rsidRDefault="00B2077C" w:rsidP="002A34B3">
      <w:pPr>
        <w:tabs>
          <w:tab w:val="left" w:pos="142"/>
          <w:tab w:val="left" w:pos="851"/>
        </w:tabs>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r w:rsidR="00CF77F1" w:rsidRPr="009635DD">
        <w:rPr>
          <w:rFonts w:ascii="Times New Roman" w:hAnsi="Times New Roman" w:cs="Times New Roman"/>
          <w:sz w:val="24"/>
          <w:szCs w:val="24"/>
        </w:rPr>
        <w:br/>
      </w:r>
      <w:r w:rsidRPr="009635DD">
        <w:rPr>
          <w:rFonts w:ascii="Times New Roman" w:eastAsia="Times New Roman" w:hAnsi="Times New Roman" w:cs="Times New Roman"/>
          <w:b/>
          <w:bCs/>
          <w:sz w:val="24"/>
          <w:szCs w:val="24"/>
        </w:rPr>
        <w:t>Перспективное планирование коррекционно-развивающей работы учителя-дефектолога</w:t>
      </w:r>
      <w:r w:rsidRPr="009635DD">
        <w:rPr>
          <w:rFonts w:ascii="Times New Roman" w:eastAsia="Times New Roman" w:hAnsi="Times New Roman" w:cs="Times New Roman"/>
          <w:b/>
          <w:bCs/>
          <w:sz w:val="24"/>
          <w:szCs w:val="24"/>
        </w:rPr>
        <w:br/>
        <w:t>с детьми 6-7 лет по формированию целостной картины мира.</w:t>
      </w:r>
    </w:p>
    <w:tbl>
      <w:tblPr>
        <w:tblStyle w:val="a5"/>
        <w:tblW w:w="9493" w:type="dxa"/>
        <w:tblLayout w:type="fixed"/>
        <w:tblLook w:val="04A0" w:firstRow="1" w:lastRow="0" w:firstColumn="1" w:lastColumn="0" w:noHBand="0" w:noVBand="1"/>
      </w:tblPr>
      <w:tblGrid>
        <w:gridCol w:w="562"/>
        <w:gridCol w:w="567"/>
        <w:gridCol w:w="3828"/>
        <w:gridCol w:w="4536"/>
      </w:tblGrid>
      <w:tr w:rsidR="00B2077C" w:rsidRPr="009635DD" w:rsidTr="00B2077C">
        <w:tc>
          <w:tcPr>
            <w:tcW w:w="562"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Месяц</w:t>
            </w:r>
          </w:p>
        </w:tc>
        <w:tc>
          <w:tcPr>
            <w:tcW w:w="567"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sz w:val="24"/>
                <w:szCs w:val="24"/>
              </w:rPr>
              <w:t>Недел</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Тема</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Программное содержание</w:t>
            </w:r>
          </w:p>
        </w:tc>
      </w:tr>
      <w:tr w:rsidR="00B2077C" w:rsidRPr="009635DD" w:rsidTr="00B2077C">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Сентябрь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1, 2</w:t>
            </w:r>
          </w:p>
        </w:tc>
        <w:tc>
          <w:tcPr>
            <w:tcW w:w="3828"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p>
        </w:tc>
        <w:tc>
          <w:tcPr>
            <w:tcW w:w="4536"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r w:rsidRPr="009635DD">
              <w:rPr>
                <w:rFonts w:ascii="Times New Roman" w:eastAsia="Times New Roman" w:hAnsi="Times New Roman" w:cs="Times New Roman"/>
                <w:sz w:val="24"/>
                <w:szCs w:val="24"/>
              </w:rPr>
              <w:t>Мониторинг</w:t>
            </w:r>
          </w:p>
        </w:tc>
      </w:tr>
      <w:tr w:rsidR="00B2077C" w:rsidRPr="009635DD" w:rsidTr="00B2077C">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Осень. Признаки осени. Деревья осенью.</w:t>
            </w:r>
          </w:p>
          <w:p w:rsidR="00B2077C" w:rsidRPr="009635DD" w:rsidRDefault="00B2077C" w:rsidP="009635DD">
            <w:pPr>
              <w:pStyle w:val="aff5"/>
              <w:ind w:firstLine="0"/>
              <w:jc w:val="both"/>
              <w:rPr>
                <w:sz w:val="24"/>
                <w:szCs w:val="24"/>
              </w:rPr>
            </w:pPr>
            <w:r w:rsidRPr="009635DD">
              <w:rPr>
                <w:rStyle w:val="aff4"/>
                <w:i/>
                <w:iCs/>
                <w:sz w:val="24"/>
                <w:szCs w:val="24"/>
              </w:rPr>
              <w:t>И.А.Морозова,М.А.Пушкарева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2 стр. 14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Учить детей наблюдать за сезонными изменениями в природе (по сравнению с летом); закреплять названия осенних месяцев, знания о характерных признаках осени (похолодание, продолжительные дожди, первые заморозки, изменение окраски листьев, увядание трав, листопад, отлет птиц, исчезновение насекомых); учить устанавливать причинно-следственные связи (изменения в живой и неживой природе и изменения внешних условий: постепенное замирание жизни растений вызвано похолоданием; отлет птиц связан с исчезновением насекомых и</w:t>
            </w:r>
            <w:r w:rsidRPr="009635DD">
              <w:rPr>
                <w:rFonts w:eastAsia="Courier New"/>
                <w:color w:val="000000"/>
                <w:sz w:val="24"/>
                <w:szCs w:val="24"/>
                <w:lang w:eastAsia="ru-RU" w:bidi="ru-RU"/>
              </w:rPr>
              <w:t xml:space="preserve"> замерзанием водоемов); рассказать об осенних работах на огороде, в саду, в поле.</w:t>
            </w:r>
          </w:p>
        </w:tc>
      </w:tr>
      <w:tr w:rsidR="00B2077C" w:rsidRPr="009635DD" w:rsidTr="00B2077C">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Огород. Овощи. Труд людей в огороде.</w:t>
            </w:r>
          </w:p>
          <w:p w:rsidR="00B2077C" w:rsidRPr="009635DD" w:rsidRDefault="00B2077C" w:rsidP="009635DD">
            <w:pPr>
              <w:pStyle w:val="aff5"/>
              <w:ind w:firstLine="0"/>
              <w:jc w:val="both"/>
              <w:rPr>
                <w:sz w:val="24"/>
                <w:szCs w:val="24"/>
              </w:rPr>
            </w:pPr>
            <w:r w:rsidRPr="009635DD">
              <w:rPr>
                <w:rStyle w:val="aff4"/>
                <w:i/>
                <w:iCs/>
                <w:sz w:val="24"/>
                <w:szCs w:val="24"/>
              </w:rPr>
              <w:t>И.А.Морозова,М.А.Пушкарева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7 стр. 27</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упражнять детей в согласовании существительных с числительными; учить составлять рассказ-описание; развивать непроизвольную память, мышление, мелкую и общую моторику; воспитывать бережное отношение к природе.</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Октябрь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Сад. Фрукты.</w:t>
            </w:r>
          </w:p>
          <w:p w:rsidR="00B2077C" w:rsidRPr="009635DD" w:rsidRDefault="00B2077C" w:rsidP="009635DD">
            <w:pPr>
              <w:pStyle w:val="aff5"/>
              <w:ind w:firstLine="0"/>
              <w:jc w:val="both"/>
              <w:rPr>
                <w:sz w:val="24"/>
                <w:szCs w:val="24"/>
              </w:rPr>
            </w:pPr>
            <w:r w:rsidRPr="009635DD">
              <w:rPr>
                <w:rStyle w:val="aff4"/>
                <w:sz w:val="24"/>
                <w:szCs w:val="24"/>
              </w:rPr>
              <w:t>Труд людей в саду.</w:t>
            </w:r>
          </w:p>
          <w:p w:rsidR="00B2077C" w:rsidRPr="009635DD" w:rsidRDefault="00B2077C" w:rsidP="009635DD">
            <w:pPr>
              <w:pStyle w:val="aff5"/>
              <w:ind w:firstLine="0"/>
              <w:jc w:val="both"/>
              <w:rPr>
                <w:sz w:val="24"/>
                <w:szCs w:val="24"/>
              </w:rPr>
            </w:pPr>
            <w:r w:rsidRPr="009635DD">
              <w:rPr>
                <w:rStyle w:val="aff4"/>
                <w:i/>
                <w:iCs/>
                <w:sz w:val="24"/>
                <w:szCs w:val="24"/>
              </w:rPr>
              <w:t>И.А.Морозова,М.А.Пушкарева</w:t>
            </w:r>
          </w:p>
          <w:p w:rsidR="00B2077C" w:rsidRPr="009635DD" w:rsidRDefault="00B2077C" w:rsidP="009635DD">
            <w:pPr>
              <w:pStyle w:val="aff5"/>
              <w:ind w:firstLine="0"/>
              <w:jc w:val="both"/>
              <w:rPr>
                <w:sz w:val="24"/>
                <w:szCs w:val="24"/>
              </w:rPr>
            </w:pPr>
            <w:r w:rsidRPr="009635DD">
              <w:rPr>
                <w:rStyle w:val="aff4"/>
                <w:i/>
                <w:iCs/>
                <w:sz w:val="24"/>
                <w:szCs w:val="24"/>
              </w:rPr>
              <w:t>“Ознакомление с окружающим миром ” Конспекты занятий 6-7лет с</w:t>
            </w:r>
          </w:p>
          <w:p w:rsidR="00B2077C" w:rsidRPr="009635DD" w:rsidRDefault="00B2077C" w:rsidP="009635DD">
            <w:pPr>
              <w:pStyle w:val="aff5"/>
              <w:ind w:firstLine="0"/>
              <w:jc w:val="both"/>
              <w:rPr>
                <w:sz w:val="24"/>
                <w:szCs w:val="24"/>
              </w:rPr>
            </w:pPr>
            <w:r w:rsidRPr="009635DD">
              <w:rPr>
                <w:rStyle w:val="aff4"/>
                <w:i/>
                <w:iCs/>
                <w:sz w:val="24"/>
                <w:szCs w:val="24"/>
              </w:rPr>
              <w:t>ЗПР. Занятие № 9 стр. 34</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упражнять в суффиксальном словообразовании, согласовании существительных с числительными; учить составлять рассказ-сравнение; развивать непроизвольную память, мышление, мелкую моторику; воспитывать бережное отношение к природе.</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Грибы. Ягоды.</w:t>
            </w:r>
          </w:p>
          <w:p w:rsidR="00B2077C" w:rsidRPr="009635DD" w:rsidRDefault="00B2077C" w:rsidP="009635DD">
            <w:pPr>
              <w:pStyle w:val="aff5"/>
              <w:ind w:firstLine="0"/>
              <w:jc w:val="both"/>
              <w:rPr>
                <w:sz w:val="24"/>
                <w:szCs w:val="24"/>
              </w:rPr>
            </w:pPr>
            <w:r w:rsidRPr="009635DD">
              <w:rPr>
                <w:rStyle w:val="aff4"/>
                <w:i/>
                <w:iCs/>
                <w:sz w:val="24"/>
                <w:szCs w:val="24"/>
              </w:rPr>
              <w:t>И.А.Морозова,М.А.Пушкарева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13 стр. 44</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Уточнить и расширить знания детей о грибах. Формировать умение различать съедобные и ядовитые грибы. Закреплять понятия «фрукты», «ягоды»; умение образовывать относительные прилагательные, существительные в формах именительного и родительного падежей множественного числа; согласовывать прилагательные с существительными в роде, числе, падеже; подбирать синонимы и антонимы.</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Лес. Деревья наших лесов.</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Конспекты занятий 6-7лет с ЗПР. Занятие № 4 стр. 21, Занятие № 5 стр. 23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(созревание плодов и семян, увядание цветов и трав, изменение окраски листьев на деревьях и кустарниках, исчезновение насекомых, отлет птиц); учить детей составлять рассказ о том, как дикие животные готовятся к зиме; развивать непроизвольную память, мышление; воспитывать бережное отношение к природе и животным.</w:t>
            </w:r>
          </w:p>
          <w:p w:rsidR="00B2077C" w:rsidRPr="009635DD" w:rsidRDefault="00B2077C" w:rsidP="009635DD">
            <w:pPr>
              <w:pStyle w:val="aff5"/>
              <w:ind w:firstLine="0"/>
              <w:jc w:val="both"/>
              <w:rPr>
                <w:sz w:val="24"/>
                <w:szCs w:val="24"/>
              </w:rPr>
            </w:pPr>
            <w:r w:rsidRPr="009635DD">
              <w:rPr>
                <w:rStyle w:val="aff4"/>
                <w:sz w:val="24"/>
                <w:szCs w:val="24"/>
              </w:rPr>
              <w:t>Расширять и уточнять словарь по теме; упражнять детей в словообразовании (образование относительных прилагательных от существительных, согласование числительного, прилагательного с существительным; образование однокоренных слов); учить составлять рассказ-сравнение по картинкам и по листьям; развивать непроизвольную память, мышление; воспитывать бережное отношение к природе и животным.</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Одежда. Обувь. Головные уборы.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37 стр. 100, Занятие № 45 стр. 118</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названиях предметов одежды и их деталей, о назначении одежды в зависимости от времени года, об одежде для девочек и мальчиков, уходе за одеждой; упражнять в образовании относительных прилагательных, согласовании прилагательных с существительными в роде, числе, падеже, образовании существительных в форме именительного и родительного падежей единственного и множественного числа. Закрепить знания детей о головных уборах и деталях из которых они состоят.</w:t>
            </w:r>
          </w:p>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об обуви (названия, детали, обобщенное название обуви в зависимости от времени года, материалы, из которых изготовлена обувь, уход за обувью); упражнять в образовании относительных прилагательных от существительных, согласовании прилагательных с существительными в роде, числе, падеже; образовании существительных в форме именительного и родительного падежей множественного числа.</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Ноябрь</w:t>
            </w: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1</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Наша Родина - Россия.</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60 стр. 150</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Родине - России, столице России - Москве, главной площади, достопримечательностях Москвы; главной площади города.</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2</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Перелетные птицы.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52 стр.134</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Упражнять детей в узнавании и назывании перелетных птиц (скворец, ласточка, грач, журавль, соловей, кукушка); закреплять знания об их отличительных признаках (окраска перьев, характерные повадки), значении птиц в жизни людей.</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Посуда. Продукты питания.</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19 стр. 59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названиях и назначении посуды (чайная, столовая, кухонная); учить образовывать относительные прилагательные от существительных, существительные в форме именительного и родительного падежей множественного числа, существительные с уменьшительно-ласкательными суффиксами.</w:t>
            </w:r>
          </w:p>
        </w:tc>
      </w:tr>
      <w:tr w:rsidR="00B2077C" w:rsidRPr="009635DD" w:rsidTr="00B2077C">
        <w:trPr>
          <w:cantSplit/>
          <w:trHeight w:val="1731"/>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4</w:t>
            </w:r>
          </w:p>
          <w:p w:rsidR="00B2077C" w:rsidRPr="009635DD" w:rsidRDefault="00B2077C" w:rsidP="009635DD">
            <w:pPr>
              <w:pStyle w:val="aff5"/>
              <w:jc w:val="both"/>
              <w:rPr>
                <w:sz w:val="24"/>
                <w:szCs w:val="24"/>
              </w:rPr>
            </w:pPr>
            <w:r w:rsidRPr="009635DD">
              <w:rPr>
                <w:rStyle w:val="aff4"/>
                <w:sz w:val="24"/>
                <w:szCs w:val="24"/>
              </w:rPr>
              <w:t>5</w:t>
            </w:r>
          </w:p>
        </w:tc>
        <w:tc>
          <w:tcPr>
            <w:tcW w:w="3828"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Инструменты.</w:t>
            </w:r>
          </w:p>
          <w:p w:rsidR="00B2077C" w:rsidRPr="009635DD" w:rsidRDefault="00B2077C" w:rsidP="009635DD">
            <w:pPr>
              <w:pStyle w:val="aff5"/>
              <w:ind w:firstLine="0"/>
              <w:jc w:val="both"/>
              <w:rPr>
                <w:sz w:val="24"/>
                <w:szCs w:val="24"/>
              </w:rPr>
            </w:pPr>
            <w:r w:rsidRPr="009635DD">
              <w:rPr>
                <w:rStyle w:val="aff4"/>
                <w:sz w:val="24"/>
                <w:szCs w:val="24"/>
              </w:rPr>
              <w:t>Бытовые приборы.</w:t>
            </w: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Style w:val="aff4"/>
                <w:rFonts w:eastAsia="Courier New"/>
                <w:i/>
                <w:iCs/>
                <w:sz w:val="24"/>
                <w:szCs w:val="24"/>
              </w:rPr>
              <w:t>И.А.Морозова, М.А.Пушкарева</w:t>
            </w:r>
            <w:r w:rsidRPr="009635DD">
              <w:rPr>
                <w:rFonts w:ascii="Times New Roman" w:eastAsia="Times New Roman" w:hAnsi="Times New Roman" w:cs="Times New Roman"/>
                <w:i/>
                <w:iCs/>
                <w:sz w:val="24"/>
                <w:szCs w:val="24"/>
              </w:rPr>
              <w:t>“Ознакомление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Fonts w:eastAsia="Courier New"/>
                <w:i/>
                <w:iCs/>
                <w:color w:val="000000"/>
                <w:sz w:val="24"/>
                <w:szCs w:val="24"/>
                <w:lang w:eastAsia="ru-RU" w:bidi="ru-RU"/>
              </w:rPr>
              <w:t>Занятие № 15 стр. 50</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Закрепить знания детей о инструментах. Классифицировать инструменты на музыкальные и сельскохозяйственные. Закреплять знания детей о названиях и</w:t>
            </w:r>
            <w:r w:rsidRPr="009635DD">
              <w:rPr>
                <w:rFonts w:eastAsia="Courier New"/>
                <w:color w:val="000000"/>
                <w:sz w:val="24"/>
                <w:szCs w:val="24"/>
                <w:lang w:eastAsia="ru-RU" w:bidi="ru-RU"/>
              </w:rPr>
              <w:t xml:space="preserve"> назначении бытовых приборов; о правилах безопасности при использовании бытовыми приборами.</w:t>
            </w:r>
          </w:p>
        </w:tc>
      </w:tr>
      <w:tr w:rsidR="00B2077C" w:rsidRPr="009635DD" w:rsidTr="00B2077C">
        <w:trPr>
          <w:cantSplit/>
          <w:trHeight w:val="549"/>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Декабрь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Зима. Признаки зимы.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46 стр. 121</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Продолжать наблюдения за дальнейшим уменьшением продолжительности дня, морозами, снегопадом, замерзанием водоемов; уточнять представления детей о зимних забавах; упражнять в образовании относительных прилагательных от существительных, однокоренных слов; учить составлять рассказ-описание о зиме; развивать внимание, память, ассоциативное мышление, мелкую моторику.</w:t>
            </w:r>
          </w:p>
        </w:tc>
      </w:tr>
      <w:tr w:rsidR="00B2077C" w:rsidRPr="009635DD" w:rsidTr="00B2077C">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Домашние птицы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23 стр. 68</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внешнем виде домашних птиц; о том, где они живут, чем питаются, какую пользу приносят человеку; о том, как человек заботится о них; упражнять в узнавании и назывании домашних птиц (курица, гусь, петух, утка, индюк) и их птенцов; учить образовывать притяжательные прилагательные, согласованные с существительными.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Зимующие птицы.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 Занятие № 38 стр.102, Занятие № 39 стр. 105</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закреплять знания детей об условиях жизни диких животных (в сравнении с жизнью домашних животных), зимующих птиц; о подкормке птиц; учить составлять рассказ по серии сюжетных картинок; развивать непроизвольную память, мышление; воспитывать бережное отношение к природе, к животным, птицам.</w:t>
            </w:r>
          </w:p>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об отличительных признаках птиц (окраска перьев, способ передвижения); упражнять в сравнении птиц (воробей-синица, синица-снегирь, ворона-галка-сорока); упражнять в образовании существительных в формах именительного и родительного падежей множественного числа.</w:t>
            </w:r>
          </w:p>
        </w:tc>
      </w:tr>
      <w:tr w:rsidR="00B2077C" w:rsidRPr="009635DD" w:rsidTr="00B2077C">
        <w:trPr>
          <w:cantSplit/>
          <w:trHeight w:val="8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Зимние развлечения. Новый год.</w:t>
            </w:r>
          </w:p>
          <w:p w:rsidR="00B2077C" w:rsidRPr="009635DD" w:rsidRDefault="00B2077C" w:rsidP="009635DD">
            <w:pPr>
              <w:pStyle w:val="aff5"/>
              <w:ind w:firstLine="0"/>
              <w:jc w:val="both"/>
              <w:rPr>
                <w:sz w:val="24"/>
                <w:szCs w:val="24"/>
              </w:rPr>
            </w:pPr>
            <w:r w:rsidRPr="009635DD">
              <w:rPr>
                <w:rStyle w:val="aff4"/>
                <w:i/>
                <w:iCs/>
                <w:sz w:val="24"/>
                <w:szCs w:val="24"/>
              </w:rPr>
              <w:t>О.Н.Лиманская “Конспекты логопедических занятий в подготовительной к школе группе». Занятие № 52 стр. 96</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Закрепить и расширить знания об этом празднике; прочитать сказку С. Михалкова «Елочка»; развивать графические навыки.</w:t>
            </w:r>
          </w:p>
        </w:tc>
      </w:tr>
      <w:tr w:rsidR="00B2077C" w:rsidRPr="009635DD" w:rsidTr="00B2077C">
        <w:trPr>
          <w:cantSplit/>
          <w:trHeight w:val="271"/>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Январь</w:t>
            </w:r>
          </w:p>
        </w:tc>
        <w:tc>
          <w:tcPr>
            <w:tcW w:w="4395"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Мониторинг</w:t>
            </w: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Домашние животные и их детёныши.</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25 стр. 74</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внешнем виде домашних животных, их повадках, пище, пользе, приносимой людям. Забота человека о домашних животных; о детенышах домашних животных; учить образовывать прилагательные от существительных, согласовывать прилагательные с существительными.</w:t>
            </w: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Дикие животные наших лесов.</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26 стр. 77</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внешнем виде диких животных, их повадках, пище, жилищах; упражнять в узнавании и назывании диких животных (волк, лиса, медведь, заяц, белка, еж, лось) и их детенышей; учить образовывать притяжательные прилагательные, согласовывать их с существительными.</w:t>
            </w:r>
          </w:p>
        </w:tc>
      </w:tr>
      <w:tr w:rsidR="00B2077C" w:rsidRPr="009635DD" w:rsidTr="00B2077C">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 xml:space="preserve">Животные севера. </w:t>
            </w:r>
            <w:r w:rsidRPr="009635DD">
              <w:rPr>
                <w:rStyle w:val="aff4"/>
                <w:i/>
                <w:iCs/>
                <w:sz w:val="24"/>
                <w:szCs w:val="24"/>
              </w:rPr>
              <w:t>Конспект</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Расширять знания детей о диких животных, их пище, жилищах, приспособлениях к условиям жизни. Закрепить в активном словаре названия детёнышей животных севера. Составление загадок о диких животных.</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Февраль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Животные жарких стран.</w:t>
            </w:r>
          </w:p>
          <w:p w:rsidR="00B2077C" w:rsidRPr="009635DD" w:rsidRDefault="00B2077C" w:rsidP="009635DD">
            <w:pPr>
              <w:pStyle w:val="aff5"/>
              <w:ind w:firstLine="0"/>
              <w:jc w:val="both"/>
              <w:rPr>
                <w:sz w:val="24"/>
                <w:szCs w:val="24"/>
              </w:rPr>
            </w:pPr>
            <w:r w:rsidRPr="009635DD">
              <w:rPr>
                <w:rStyle w:val="aff4"/>
                <w:i/>
                <w:iCs/>
                <w:sz w:val="24"/>
                <w:szCs w:val="24"/>
              </w:rPr>
              <w:t>Конспект</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Формировать у детей представление о животных жарких стран.</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Мебель.</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21 стр. 64</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названиях и назначении мебели, ее частей; учить образовывать относительные прилагательные, существительные с уменьшительно - ласкательными суффиксами, существительные в форме именительного и родительного падежей множественного числа; понимание смысловой стороны простых и сложных предлогов, правильное употребление их в речи.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День Армии.</w:t>
            </w:r>
          </w:p>
          <w:p w:rsidR="00B2077C" w:rsidRPr="009635DD" w:rsidRDefault="00B2077C" w:rsidP="009635DD">
            <w:pPr>
              <w:pStyle w:val="aff5"/>
              <w:ind w:firstLine="0"/>
              <w:jc w:val="both"/>
              <w:rPr>
                <w:sz w:val="24"/>
                <w:szCs w:val="24"/>
              </w:rPr>
            </w:pPr>
            <w:r w:rsidRPr="009635DD">
              <w:rPr>
                <w:rStyle w:val="aff4"/>
                <w:sz w:val="24"/>
                <w:szCs w:val="24"/>
              </w:rPr>
              <w:t>Военные профессии.</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44 стр.116</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Обогащать, уточнять и расширять словарный запас детей (в том числе прилагательных и глаголов по темам: «День защитника Отечества», «Профессии»); упражнять в составлении рассказа по теме.</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Моя семья.</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55 стр. 142</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себе (имя, фамилия, возраст); о составе семьи (имена, отчества взрослых членов семьи, их труд на производстве).</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 xml:space="preserve">Март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Весна. Мамин праздник.</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48 стр. 128, Занятие № 49 стр. 129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Продолжать наблюдения за увеличением продолжительности дня, таянием снега; закреплять названия весенних месяцев; развивать внимание, память, мышление, мелкую моторику.</w:t>
            </w:r>
          </w:p>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упражнять в составлении рассказа по теме «8 Марта» по сюжетной картинке с опорой на картинки-подсказки и символ выражения положительных эмоций; упражнять в согласовании существительных в косвенных падежах, существительных в роде в настоящем и прошедшем времени; развивать непроизвольную память, мышление, фонематические процессы, координацию движений; воспитывать любовь к родным и близким.</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Город. Профессии в городе.</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 Занятие № 40 стр.108, Занятие №42 стр. 112</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городе Ижевске: главная площадь, улицы, достопримечательности. Закрепить знания детей об общественных зданиях (магазин, почта, аптека, школа, библиотека, кинотеатр); правилах поведения в общественных местах; профессиях людей, работающих в этих учреждениях. Обобщать знания детей о строительстве зданий, строительных профессиях.</w:t>
            </w:r>
          </w:p>
        </w:tc>
      </w:tr>
      <w:tr w:rsidR="00B2077C" w:rsidRPr="009635DD" w:rsidTr="00B2077C">
        <w:trPr>
          <w:cantSplit/>
          <w:trHeight w:val="112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Правила дорожного движения.</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62 стр. 154</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названиях зданий на улице, проезжей части, тротуаре, обочине, перекрестке; правилах поведения на улице, правилах перехода улицы, сигналах светофора.</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Наше село.</w:t>
            </w:r>
          </w:p>
          <w:p w:rsidR="00B2077C" w:rsidRPr="009635DD" w:rsidRDefault="00B2077C" w:rsidP="009635DD">
            <w:pPr>
              <w:pStyle w:val="aff5"/>
              <w:ind w:firstLine="0"/>
              <w:jc w:val="both"/>
              <w:rPr>
                <w:sz w:val="24"/>
                <w:szCs w:val="24"/>
              </w:rPr>
            </w:pPr>
            <w:r w:rsidRPr="009635DD">
              <w:rPr>
                <w:rStyle w:val="aff4"/>
                <w:sz w:val="24"/>
                <w:szCs w:val="24"/>
              </w:rPr>
              <w:t>Профессии на селе.</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41 стр.110,</w:t>
            </w:r>
          </w:p>
          <w:p w:rsidR="00B2077C" w:rsidRPr="009635DD" w:rsidRDefault="00B2077C" w:rsidP="009635DD">
            <w:pPr>
              <w:pStyle w:val="aff5"/>
              <w:ind w:firstLine="0"/>
              <w:jc w:val="both"/>
              <w:rPr>
                <w:sz w:val="24"/>
                <w:szCs w:val="24"/>
              </w:rPr>
            </w:pPr>
            <w:r w:rsidRPr="009635DD">
              <w:rPr>
                <w:rStyle w:val="aff4"/>
                <w:i/>
                <w:iCs/>
                <w:sz w:val="24"/>
                <w:szCs w:val="24"/>
              </w:rPr>
              <w:t>Занятие № 43 стр. 114,</w:t>
            </w:r>
          </w:p>
          <w:p w:rsidR="00B2077C" w:rsidRPr="009635DD" w:rsidRDefault="00B2077C" w:rsidP="009635DD">
            <w:pPr>
              <w:pStyle w:val="aff5"/>
              <w:ind w:firstLine="0"/>
              <w:jc w:val="both"/>
              <w:rPr>
                <w:sz w:val="24"/>
                <w:szCs w:val="24"/>
              </w:rPr>
            </w:pPr>
            <w:r w:rsidRPr="009635DD">
              <w:rPr>
                <w:rStyle w:val="aff4"/>
                <w:i/>
                <w:iCs/>
                <w:sz w:val="24"/>
                <w:szCs w:val="24"/>
              </w:rPr>
              <w:t>Занятие 47 стр.123,</w:t>
            </w:r>
          </w:p>
          <w:p w:rsidR="00B2077C" w:rsidRPr="009635DD" w:rsidRDefault="00B2077C" w:rsidP="009635DD">
            <w:pPr>
              <w:pStyle w:val="aff5"/>
              <w:ind w:firstLine="0"/>
              <w:jc w:val="both"/>
              <w:rPr>
                <w:sz w:val="24"/>
                <w:szCs w:val="24"/>
              </w:rPr>
            </w:pPr>
            <w:r w:rsidRPr="009635DD">
              <w:rPr>
                <w:rStyle w:val="aff4"/>
                <w:i/>
                <w:iCs/>
                <w:sz w:val="24"/>
                <w:szCs w:val="24"/>
              </w:rPr>
              <w:t>Занятие 61 стр. 152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color w:val="111111"/>
                <w:sz w:val="24"/>
                <w:szCs w:val="24"/>
              </w:rPr>
              <w:t>Закреплять знание домашнего адреса, количества этажей в доме, где живет ребенок; знания о частях дома, назначении комнат; упражнять в образовании сложных прилагательных.</w:t>
            </w:r>
          </w:p>
          <w:p w:rsidR="00B2077C" w:rsidRPr="009635DD" w:rsidRDefault="00B2077C" w:rsidP="009635DD">
            <w:pPr>
              <w:pStyle w:val="aff5"/>
              <w:ind w:firstLine="0"/>
              <w:jc w:val="both"/>
              <w:rPr>
                <w:sz w:val="24"/>
                <w:szCs w:val="24"/>
              </w:rPr>
            </w:pPr>
            <w:r w:rsidRPr="009635DD">
              <w:rPr>
                <w:rStyle w:val="aff4"/>
                <w:color w:val="111111"/>
                <w:sz w:val="24"/>
                <w:szCs w:val="24"/>
              </w:rPr>
              <w:t>Закрепить с детьми названия сельскохозяйственных профессий</w:t>
            </w:r>
            <w:r w:rsidRPr="009635DD">
              <w:rPr>
                <w:rStyle w:val="aff4"/>
                <w:rFonts w:eastAsia="Calibri"/>
                <w:sz w:val="24"/>
                <w:szCs w:val="24"/>
              </w:rPr>
              <w:t xml:space="preserve">, </w:t>
            </w:r>
            <w:r w:rsidRPr="009635DD">
              <w:rPr>
                <w:rStyle w:val="aff4"/>
                <w:color w:val="111111"/>
                <w:sz w:val="24"/>
                <w:szCs w:val="24"/>
              </w:rPr>
              <w:t>расширять знания о труде в деревне; формировать нравственные качества личности ребенка: самостоятельность, уважение к труду, патриотизм. Обобщать знания по теме (профессии людей, работающих на машинах, облегчающих труд человека (в городе, в поле)).</w:t>
            </w:r>
          </w:p>
          <w:p w:rsidR="00B2077C" w:rsidRPr="009635DD" w:rsidRDefault="00B2077C" w:rsidP="009635DD">
            <w:pPr>
              <w:pStyle w:val="aff5"/>
              <w:ind w:firstLine="0"/>
              <w:jc w:val="both"/>
              <w:rPr>
                <w:sz w:val="24"/>
                <w:szCs w:val="24"/>
              </w:rPr>
            </w:pPr>
            <w:r w:rsidRPr="009635DD">
              <w:rPr>
                <w:rStyle w:val="aff4"/>
                <w:color w:val="111111"/>
                <w:sz w:val="24"/>
                <w:szCs w:val="24"/>
              </w:rPr>
              <w:t>Уточнять и расширять знания детей о профессиях работников детского сада (педагог-дефектолог, воспитатель, помощник воспитателя).</w:t>
            </w:r>
          </w:p>
          <w:p w:rsidR="00B2077C" w:rsidRPr="009635DD" w:rsidRDefault="00B2077C" w:rsidP="009635DD">
            <w:pPr>
              <w:pStyle w:val="aff5"/>
              <w:ind w:firstLine="0"/>
              <w:jc w:val="both"/>
              <w:rPr>
                <w:sz w:val="24"/>
                <w:szCs w:val="24"/>
              </w:rPr>
            </w:pPr>
            <w:r w:rsidRPr="009635DD">
              <w:rPr>
                <w:rStyle w:val="aff4"/>
                <w:color w:val="111111"/>
                <w:sz w:val="24"/>
                <w:szCs w:val="24"/>
              </w:rPr>
              <w:t>Уточнять и расширять знания детей о профессиях работников детского сада (врач,</w:t>
            </w:r>
            <w:r w:rsidRPr="009635DD">
              <w:rPr>
                <w:rFonts w:eastAsia="Courier New"/>
                <w:color w:val="111111"/>
                <w:sz w:val="24"/>
                <w:szCs w:val="24"/>
                <w:lang w:eastAsia="ru-RU" w:bidi="ru-RU"/>
              </w:rPr>
              <w:t xml:space="preserve"> медсестра, повар, музыкальный руководитель, инструктор по физкультуре, заведующая, дворник); принадлежностях для занятий (названия, назначение).</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Апрель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Весна. Признаки весны.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50 стр. 131, Занятие 54 стр. 139</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(изменения в жизни растений: набухание почек, распускание листьев, цветение растений); закреплять названия весенних месяцев; развивать непроизвольную память, мышление; воспитывать бережное отношение к природе.</w:t>
            </w:r>
          </w:p>
          <w:p w:rsidR="00B2077C" w:rsidRPr="009635DD" w:rsidRDefault="00B2077C" w:rsidP="009635DD">
            <w:pPr>
              <w:pStyle w:val="aff5"/>
              <w:ind w:firstLine="0"/>
              <w:jc w:val="both"/>
              <w:rPr>
                <w:sz w:val="24"/>
                <w:szCs w:val="24"/>
              </w:rPr>
            </w:pPr>
            <w:r w:rsidRPr="009635DD">
              <w:rPr>
                <w:rStyle w:val="aff4"/>
                <w:sz w:val="24"/>
                <w:szCs w:val="24"/>
              </w:rPr>
              <w:t>Обогащать и уточнять словарь по теме (появление насекомых, возвращение перелетных птиц); закреплять названия весенних месяцев; развивать непроизвольную память, мышление; воспитывать бережное отношение к природе, к животным.</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 xml:space="preserve">День космонавтики. </w:t>
            </w:r>
            <w:r w:rsidRPr="009635DD">
              <w:rPr>
                <w:rStyle w:val="aff4"/>
                <w:i/>
                <w:iCs/>
                <w:sz w:val="24"/>
                <w:szCs w:val="24"/>
              </w:rPr>
              <w:t>Конспект</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Познакомить с историей праздника. Дать знания о профессии летчика и космонавта. Воспитывать уважение к людям любой профессии.</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Транспорт (наземный, воздушный, водный). Профессии на транспорте.</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32 стр. 92, Занятие № 34-35 стр. 95</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Закрепить знания детей о водном и воздушном транспорте (пароход, теплоход, катер, лодка, самолет, вертолет и т.д.) и профессиях людей, работающих на транспорте (капитан, радист, моряки, матросы; летчик, стюардесса и т.д.); упражнять в сравнении (самолет и теплоход, лодка и вертолет).</w:t>
            </w:r>
          </w:p>
          <w:p w:rsidR="00B2077C" w:rsidRPr="009635DD" w:rsidRDefault="00B2077C" w:rsidP="009635DD">
            <w:pPr>
              <w:pStyle w:val="aff5"/>
              <w:ind w:firstLine="0"/>
              <w:jc w:val="both"/>
              <w:rPr>
                <w:sz w:val="24"/>
                <w:szCs w:val="24"/>
              </w:rPr>
            </w:pPr>
            <w:r w:rsidRPr="009635DD">
              <w:rPr>
                <w:rStyle w:val="aff4"/>
                <w:sz w:val="24"/>
                <w:szCs w:val="24"/>
              </w:rPr>
              <w:t>Закреплять знания детей о городском и междугороднем транспорте (автобус, троллейбус, трамвай, легковые и грузовые машины), подземном транспорте (метро); профессиях людей, работающих на транспорте (шофер, водитель), машинист, механик, мойщик, контролер); правилах поведения на транспорте; упражнять в сравнении двух видов транспорта (автобус-троллейбус); упражнять в образовании существительных в формах именительного и родительного падежей множественного числа.</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Обитатели водоёмов.</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67 стр. 163</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Обобщать материал по теме «Рыбы» (внешний вид, отличительные признаки, чем питаются); уточнять переносное значение слов (монетки, золотая рыбка); развивать мышление и память; упражнять в составлении рассказа-сравнения по плану.</w:t>
            </w:r>
          </w:p>
        </w:tc>
      </w:tr>
      <w:tr w:rsidR="00B2077C" w:rsidRPr="009635DD" w:rsidTr="00B2077C">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Май</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День Победы.</w:t>
            </w: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Style w:val="aff4"/>
                <w:rFonts w:eastAsia="Courier New"/>
                <w:i/>
                <w:iCs/>
                <w:sz w:val="24"/>
                <w:szCs w:val="24"/>
              </w:rPr>
              <w:t>И.А.Морозова, М.А.Пушкарева</w:t>
            </w:r>
            <w:r w:rsidRPr="009635DD">
              <w:rPr>
                <w:rFonts w:ascii="Times New Roman" w:eastAsia="Times New Roman" w:hAnsi="Times New Roman" w:cs="Times New Roman"/>
                <w:i/>
                <w:iCs/>
                <w:sz w:val="24"/>
                <w:szCs w:val="24"/>
              </w:rPr>
              <w:t>“Ознакомление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Fonts w:eastAsia="Courier New"/>
                <w:i/>
                <w:iCs/>
                <w:color w:val="000000"/>
                <w:sz w:val="24"/>
                <w:szCs w:val="24"/>
                <w:lang w:eastAsia="ru-RU" w:bidi="ru-RU"/>
              </w:rPr>
              <w:t>Занятие № 65 стр. 158</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Обобщать материал по теме «День Победы». Развивать у детей мышление и память,</w:t>
            </w:r>
            <w:r w:rsidRPr="009635DD">
              <w:rPr>
                <w:rFonts w:eastAsia="Courier New"/>
                <w:color w:val="000000"/>
                <w:sz w:val="24"/>
                <w:szCs w:val="24"/>
                <w:lang w:eastAsia="ru-RU" w:bidi="ru-RU"/>
              </w:rPr>
              <w:t xml:space="preserve"> фонематические процессы; активизировать предметный словарь; упражнять детей в словообразовании, составлении рассказа по представлению, в образовании глаголов совершенного и несовершенного вида; уточнять временные и пространственные представления.</w:t>
            </w:r>
          </w:p>
        </w:tc>
      </w:tr>
      <w:tr w:rsidR="00B2077C" w:rsidRPr="009635DD" w:rsidTr="00B2077C">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Насекомые</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58 стр.147</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Закрепить и уточнить представления детей о насекомых: о внешнем строении тела, названиях отдельных частей тела (головка, брюшко, крылья, ножки), пользе (вреде) насекомых для людей и растений; упражнять в сравнении насекомых.</w:t>
            </w:r>
          </w:p>
        </w:tc>
      </w:tr>
      <w:tr w:rsidR="00B2077C" w:rsidRPr="009635DD" w:rsidTr="00B2077C">
        <w:trPr>
          <w:cantSplit/>
          <w:trHeight w:val="377"/>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rStyle w:val="aff4"/>
                <w:sz w:val="24"/>
                <w:szCs w:val="24"/>
              </w:rPr>
              <w:t>Цветы.</w:t>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“Ознакомление с окружающим миром ” Конспекты занятий 6-7лет с ЗПР.</w:t>
            </w:r>
          </w:p>
          <w:p w:rsidR="00B2077C" w:rsidRPr="009635DD" w:rsidRDefault="00B2077C" w:rsidP="009635DD">
            <w:pPr>
              <w:pStyle w:val="aff5"/>
              <w:ind w:firstLine="0"/>
              <w:jc w:val="both"/>
              <w:rPr>
                <w:sz w:val="24"/>
                <w:szCs w:val="24"/>
              </w:rPr>
            </w:pPr>
            <w:r w:rsidRPr="009635DD">
              <w:rPr>
                <w:rStyle w:val="aff4"/>
                <w:i/>
                <w:iCs/>
                <w:sz w:val="24"/>
                <w:szCs w:val="24"/>
              </w:rPr>
              <w:t>Занятие № 56 стр. 144</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rStyle w:val="aff4"/>
                <w:sz w:val="24"/>
                <w:szCs w:val="24"/>
              </w:rPr>
              <w:t>Обобщать материал по теме: «Цветы сада»; упражнять в составлении рассказа по плану; активизировать предметный словарь; упражнять в согласовании существительных с числительными; развивать мелкую моторику; воспитывать бережное отношение к природе.</w:t>
            </w:r>
          </w:p>
        </w:tc>
      </w:tr>
      <w:tr w:rsidR="00B2077C" w:rsidRPr="009635DD" w:rsidTr="00B2077C">
        <w:trPr>
          <w:cantSplit/>
          <w:trHeight w:val="27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8364"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Монитогинг</w:t>
            </w:r>
          </w:p>
        </w:tc>
      </w:tr>
    </w:tbl>
    <w:p w:rsidR="00B2077C" w:rsidRPr="009635DD" w:rsidRDefault="00B2077C" w:rsidP="009635DD">
      <w:pPr>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b/>
          <w:bCs/>
          <w:sz w:val="24"/>
          <w:szCs w:val="24"/>
        </w:rPr>
        <w:lastRenderedPageBreak/>
        <w:t>Перспективное планирование коррекционно-развивающей работы учителя-дефектолога</w:t>
      </w:r>
      <w:r w:rsidRPr="009635DD">
        <w:rPr>
          <w:rFonts w:ascii="Times New Roman" w:eastAsia="Times New Roman" w:hAnsi="Times New Roman" w:cs="Times New Roman"/>
          <w:b/>
          <w:bCs/>
          <w:sz w:val="24"/>
          <w:szCs w:val="24"/>
        </w:rPr>
        <w:br/>
        <w:t>с детьми 6-7 лет по развитию элементарных математических представлений.</w:t>
      </w:r>
    </w:p>
    <w:tbl>
      <w:tblPr>
        <w:tblStyle w:val="a5"/>
        <w:tblW w:w="9351" w:type="dxa"/>
        <w:tblLayout w:type="fixed"/>
        <w:tblLook w:val="04A0" w:firstRow="1" w:lastRow="0" w:firstColumn="1" w:lastColumn="0" w:noHBand="0" w:noVBand="1"/>
      </w:tblPr>
      <w:tblGrid>
        <w:gridCol w:w="562"/>
        <w:gridCol w:w="567"/>
        <w:gridCol w:w="3686"/>
        <w:gridCol w:w="4536"/>
      </w:tblGrid>
      <w:tr w:rsidR="00B2077C" w:rsidRPr="009635DD" w:rsidTr="00B2077C">
        <w:tc>
          <w:tcPr>
            <w:tcW w:w="562"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Месяц</w:t>
            </w:r>
          </w:p>
        </w:tc>
        <w:tc>
          <w:tcPr>
            <w:tcW w:w="567"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rPr>
                <w:sz w:val="24"/>
                <w:szCs w:val="24"/>
              </w:rPr>
            </w:pPr>
            <w:r w:rsidRPr="009635DD">
              <w:rPr>
                <w:rStyle w:val="aff4"/>
                <w:sz w:val="24"/>
                <w:szCs w:val="24"/>
              </w:rPr>
              <w:t>Недел</w:t>
            </w: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Тема</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center"/>
              <w:rPr>
                <w:sz w:val="24"/>
                <w:szCs w:val="24"/>
              </w:rPr>
            </w:pPr>
            <w:r w:rsidRPr="009635DD">
              <w:rPr>
                <w:rStyle w:val="aff4"/>
                <w:sz w:val="24"/>
                <w:szCs w:val="24"/>
              </w:rPr>
              <w:t>Программное содержание</w:t>
            </w:r>
          </w:p>
        </w:tc>
      </w:tr>
      <w:tr w:rsidR="00B2077C" w:rsidRPr="009635DD" w:rsidTr="00B2077C">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1, 2</w:t>
            </w:r>
          </w:p>
        </w:tc>
        <w:tc>
          <w:tcPr>
            <w:tcW w:w="3686"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p>
        </w:tc>
        <w:tc>
          <w:tcPr>
            <w:tcW w:w="4536"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r w:rsidRPr="009635DD">
              <w:rPr>
                <w:rFonts w:ascii="Times New Roman" w:eastAsia="Times New Roman" w:hAnsi="Times New Roman" w:cs="Times New Roman"/>
                <w:sz w:val="24"/>
                <w:szCs w:val="24"/>
              </w:rPr>
              <w:t>Мониторинг</w:t>
            </w:r>
          </w:p>
        </w:tc>
      </w:tr>
      <w:tr w:rsidR="00B2077C" w:rsidRPr="009635DD" w:rsidTr="00B2077C">
        <w:trPr>
          <w:trHeight w:val="121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1.Понятие «большой», «маленький».</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TableContents"/>
              <w:jc w:val="both"/>
            </w:pP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TableContents"/>
              <w:jc w:val="both"/>
            </w:pPr>
            <w:r w:rsidRPr="009635DD">
              <w:t>Закреплять понятия «большой», «маленький», учить сравнивать несколько предметов по величине. Формировать умение группировать предметы по величине. Развитие способности устанавливать различие между предметами по зрительному восприятию.</w:t>
            </w:r>
          </w:p>
        </w:tc>
      </w:tr>
      <w:tr w:rsidR="00B2077C" w:rsidRPr="009635DD" w:rsidTr="00B2077C">
        <w:trPr>
          <w:trHeight w:val="48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 xml:space="preserve">2. Образование числа 2. </w:t>
            </w:r>
            <w:r w:rsidRPr="009635DD">
              <w:rPr>
                <w:rStyle w:val="aff4"/>
                <w:i/>
                <w:iCs/>
                <w:sz w:val="24"/>
                <w:szCs w:val="24"/>
              </w:rPr>
              <w:t>И.А.Морозова, М.А.Пушкарева “Развитие Элементарных математических представлений” Конспекты занятий 6-7лет с ЗПР.</w:t>
            </w:r>
            <w:r w:rsidRPr="009635DD">
              <w:rPr>
                <w:sz w:val="24"/>
                <w:szCs w:val="24"/>
              </w:rPr>
              <w:tab/>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 xml:space="preserve">Познакомить с цифрой 2.  Учить называть, обозначать цифрой, соотносить число 2 с количеством и цифрой. Развитие памяти внимания, мышления. Установить правила взаимодействия. </w:t>
            </w:r>
          </w:p>
        </w:tc>
      </w:tr>
      <w:tr w:rsidR="00B2077C" w:rsidRPr="009635DD" w:rsidTr="00B2077C">
        <w:trPr>
          <w:trHeight w:val="113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1.Цифра, число и количество в пределах 10.</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b/>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Сформировать умение выкладывать числовой ряд от 1 до 10, считать в обратном порядке, считать с любого заданного числа. Развивать понимание у детей речевой инструкции связанной с математическими представлениями (сколько? столько же).</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trHeight w:val="12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Standard"/>
              <w:jc w:val="both"/>
              <w:rPr>
                <w:rFonts w:cs="Times New Roman"/>
              </w:rPr>
            </w:pPr>
            <w:r w:rsidRPr="009635DD">
              <w:rPr>
                <w:rFonts w:cs="Times New Roman"/>
              </w:rPr>
              <w:t>2.Состав числа 2.</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Учить детей выделять два предмета из множества по слову; закреплять на практике состав числа 2. Формировать понятия о числовом ряде. Учить прямому счету до двух и обратному от двух. Развитие слухового, тактильно- двигательного восприятия.</w:t>
            </w:r>
          </w:p>
        </w:tc>
      </w:tr>
      <w:tr w:rsidR="00B2077C" w:rsidRPr="009635DD" w:rsidTr="00B2077C">
        <w:trPr>
          <w:cantSplit/>
          <w:trHeight w:val="886"/>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Октябрь</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1.Цифра 0.</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Сформировать у детей представления о числе 0 и цифре 0 . Формировать представления детей о числе ноль, как отсутствии объектов пересчёта. Развитие слухового, зрительного внимания.</w:t>
            </w:r>
          </w:p>
        </w:tc>
      </w:tr>
      <w:tr w:rsidR="00B2077C" w:rsidRPr="009635DD" w:rsidTr="00B2077C">
        <w:trPr>
          <w:cantSplit/>
          <w:trHeight w:val="78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2.Образование числа 3</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 xml:space="preserve">Сформировать представление о цифре 3. Соотносить число 3 с количеством и цифрой.  Установление </w:t>
            </w:r>
          </w:p>
        </w:tc>
      </w:tr>
      <w:tr w:rsidR="00B2077C" w:rsidRPr="009635DD" w:rsidTr="00B2077C">
        <w:trPr>
          <w:cantSplit/>
          <w:trHeight w:val="3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1.Геометрические фигуры.</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r w:rsidRPr="009635DD">
              <w:rPr>
                <w:rStyle w:val="aff4"/>
                <w:rFonts w:eastAsia="SimSun"/>
                <w:i/>
                <w:iCs/>
              </w:rPr>
              <w:t>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Сформировать представление о фигурах. Учить находить признаки сходства и различия и на этой основе группировать предметы, выделять совокупности предметов.</w:t>
            </w:r>
          </w:p>
        </w:tc>
      </w:tr>
      <w:tr w:rsidR="00B2077C" w:rsidRPr="009635DD" w:rsidTr="00B2077C">
        <w:trPr>
          <w:cantSplit/>
          <w:trHeight w:val="72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2,3.</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Учить детей выделять предметы из множества по слову; закреплять на практике состав чисел. Развивать способность</w:t>
            </w:r>
          </w:p>
        </w:tc>
      </w:tr>
      <w:tr w:rsidR="00B2077C" w:rsidRPr="009635DD" w:rsidTr="00B2077C">
        <w:trPr>
          <w:cantSplit/>
          <w:trHeight w:val="66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1.Цифра, число и количество в пределах 10.</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r w:rsidRPr="009635DD">
              <w:rPr>
                <w:rFonts w:cs="Times New Roman"/>
              </w:rPr>
              <w:t xml:space="preserve"> </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Сравнивать группы предметов по количеству, ставить между ними нужные знаки.</w:t>
            </w:r>
          </w:p>
        </w:tc>
      </w:tr>
      <w:tr w:rsidR="00B2077C" w:rsidRPr="009635DD" w:rsidTr="00B2077C">
        <w:trPr>
          <w:cantSplit/>
          <w:trHeight w:val="45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Образование числа 4.</w:t>
            </w:r>
            <w:r w:rsidRPr="009635DD">
              <w:rPr>
                <w:sz w:val="24"/>
                <w:szCs w:val="24"/>
              </w:rPr>
              <w:tab/>
            </w:r>
          </w:p>
          <w:p w:rsidR="00B2077C" w:rsidRPr="009635DD" w:rsidRDefault="00B2077C" w:rsidP="009635DD">
            <w:pPr>
              <w:pStyle w:val="aff5"/>
              <w:ind w:firstLine="0"/>
              <w:jc w:val="both"/>
              <w:rPr>
                <w:sz w:val="24"/>
                <w:szCs w:val="24"/>
              </w:rPr>
            </w:pPr>
            <w:r w:rsidRPr="009635DD">
              <w:rPr>
                <w:rStyle w:val="aff4"/>
                <w:i/>
                <w:iCs/>
                <w:sz w:val="24"/>
                <w:szCs w:val="24"/>
              </w:rPr>
              <w:t>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Сформировать представление о цифре 4. Соотносить число 4 с количеством и цифрой.</w:t>
            </w:r>
          </w:p>
        </w:tc>
      </w:tr>
      <w:tr w:rsidR="00B2077C" w:rsidRPr="009635DD" w:rsidTr="00B2077C">
        <w:trPr>
          <w:cantSplit/>
          <w:trHeight w:val="63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1.Состав числа 4.</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b/>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Повторять знания о числовом ряде в пределах 4; закреплять навык пересчета предметов независимо от направления счета; учить называть итог счета, согласовывать числительные с существительными.</w:t>
            </w:r>
          </w:p>
          <w:p w:rsidR="00B2077C" w:rsidRPr="009635DD" w:rsidRDefault="00B2077C" w:rsidP="009635DD">
            <w:pPr>
              <w:pStyle w:val="Standard"/>
              <w:jc w:val="both"/>
              <w:rPr>
                <w:rFonts w:cs="Times New Roman"/>
                <w:b/>
              </w:rPr>
            </w:pPr>
          </w:p>
          <w:p w:rsidR="00B2077C" w:rsidRPr="009635DD" w:rsidRDefault="00B2077C" w:rsidP="009635DD">
            <w:pPr>
              <w:pStyle w:val="Standard"/>
              <w:jc w:val="both"/>
              <w:rPr>
                <w:rFonts w:cs="Times New Roman"/>
                <w:b/>
              </w:rPr>
            </w:pPr>
          </w:p>
        </w:tc>
      </w:tr>
      <w:tr w:rsidR="00B2077C" w:rsidRPr="009635DD" w:rsidTr="00B2077C">
        <w:trPr>
          <w:cantSplit/>
          <w:trHeight w:val="49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Standard"/>
              <w:jc w:val="both"/>
              <w:rPr>
                <w:rFonts w:cs="Times New Roman"/>
              </w:rPr>
            </w:pPr>
            <w:r w:rsidRPr="009635DD">
              <w:rPr>
                <w:rFonts w:cs="Times New Roman"/>
              </w:rPr>
              <w:t>2.Количество и счет.</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Формировать навыки пересчета предметов, восприятия количества, с помощью слухового, двигательного, тактильного анализаторов.</w:t>
            </w:r>
          </w:p>
        </w:tc>
      </w:tr>
      <w:tr w:rsidR="00B2077C" w:rsidRPr="009635DD" w:rsidTr="00B2077C">
        <w:trPr>
          <w:cantSplit/>
          <w:trHeight w:val="585"/>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Ноябрь</w:t>
            </w:r>
          </w:p>
        </w:tc>
        <w:tc>
          <w:tcPr>
            <w:tcW w:w="567" w:type="dxa"/>
            <w:vMerge w:val="restart"/>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1.Геометрические фигуры.</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Сформировать способность к сравниванию геометрических фигур по цвету, сформировать умение находить предметы, обладающие общим признаком.</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5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Borders>
              <w:left w:val="single" w:sz="4" w:space="0" w:color="auto"/>
            </w:tcBorders>
            <w:shd w:val="clear" w:color="auto" w:fill="auto"/>
          </w:tcPr>
          <w:p w:rsidR="00B2077C" w:rsidRPr="009635DD" w:rsidRDefault="00B2077C" w:rsidP="009635DD">
            <w:pPr>
              <w:pStyle w:val="aff5"/>
              <w:ind w:firstLine="0"/>
              <w:jc w:val="both"/>
              <w:rPr>
                <w:rStyle w:val="aff4"/>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2.Образование числа 5.</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Формировать знания детей о числе и цифре 5; учить называть, обозначать цифрой, соотносить число 5 с количеством и цифрой.</w:t>
            </w:r>
          </w:p>
        </w:tc>
      </w:tr>
      <w:tr w:rsidR="00B2077C" w:rsidRPr="009635DD" w:rsidTr="00B2077C">
        <w:trPr>
          <w:cantSplit/>
          <w:trHeight w:val="58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1.Состав числа 5.</w:t>
            </w:r>
            <w:r w:rsidRPr="009635DD">
              <w:rPr>
                <w:rStyle w:val="aff4"/>
                <w:rFonts w:eastAsia="SimSun"/>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Формировать навыки пересчета предметов, восприятия количества, с помощью слухового, двигательного, тактильного анализаторов. Учить считать до 5.</w:t>
            </w:r>
          </w:p>
        </w:tc>
      </w:tr>
      <w:tr w:rsidR="00B2077C" w:rsidRPr="009635DD" w:rsidTr="00B2077C">
        <w:trPr>
          <w:cantSplit/>
          <w:trHeight w:val="5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Borders>
              <w:left w:val="single" w:sz="4" w:space="0" w:color="auto"/>
            </w:tcBorders>
            <w:shd w:val="clear" w:color="auto" w:fill="auto"/>
          </w:tcPr>
          <w:p w:rsidR="00B2077C" w:rsidRPr="009635DD" w:rsidRDefault="00B2077C" w:rsidP="009635DD">
            <w:pPr>
              <w:pStyle w:val="aff5"/>
              <w:ind w:firstLine="0"/>
              <w:jc w:val="both"/>
              <w:rPr>
                <w:rStyle w:val="aff4"/>
                <w:sz w:val="24"/>
                <w:szCs w:val="24"/>
              </w:rPr>
            </w:pPr>
          </w:p>
        </w:tc>
        <w:tc>
          <w:tcPr>
            <w:tcW w:w="3686"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2.Количество и счет.</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Standard"/>
              <w:jc w:val="both"/>
              <w:rPr>
                <w:rFonts w:cs="Times New Roman"/>
              </w:rPr>
            </w:pPr>
            <w:r w:rsidRPr="009635DD">
              <w:rPr>
                <w:rFonts w:cs="Times New Roman"/>
              </w:rPr>
              <w:t>Упражнять детей в количественном счёте от 1 до 10.Формировать умение понимать отношения рядом стоящих чисел. Формировать представление о сложении как объединении групп предметов, знакомить со знаком «+».</w:t>
            </w:r>
          </w:p>
          <w:p w:rsidR="00B2077C" w:rsidRPr="009635DD" w:rsidRDefault="00B2077C" w:rsidP="009635DD">
            <w:pPr>
              <w:pStyle w:val="aff5"/>
              <w:ind w:firstLine="0"/>
              <w:jc w:val="both"/>
              <w:rPr>
                <w:sz w:val="24"/>
                <w:szCs w:val="24"/>
              </w:rPr>
            </w:pPr>
          </w:p>
        </w:tc>
      </w:tr>
      <w:tr w:rsidR="00B2077C" w:rsidRPr="009635DD" w:rsidTr="00B2077C">
        <w:trPr>
          <w:cantSplit/>
          <w:trHeight w:val="55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1.Геометрические фигуры. .</w:t>
            </w:r>
            <w:r w:rsidRPr="009635DD">
              <w:rPr>
                <w:rStyle w:val="aff4"/>
                <w:rFonts w:eastAsia="Arial Unicode MS"/>
                <w:i/>
                <w:iCs/>
              </w:rPr>
              <w:t>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extbody"/>
              <w:widowControl/>
              <w:spacing w:after="0"/>
              <w:jc w:val="both"/>
              <w:rPr>
                <w:rFonts w:cs="Times New Roman"/>
              </w:rPr>
            </w:pPr>
            <w:r w:rsidRPr="009635DD">
              <w:rPr>
                <w:rFonts w:cs="Times New Roman"/>
              </w:rPr>
              <w:t>Упражнять в умении правильно называть геометрические фигуры и слова, обозначающие их свойства.</w:t>
            </w:r>
          </w:p>
        </w:tc>
      </w:tr>
      <w:tr w:rsidR="00B2077C" w:rsidRPr="009635DD" w:rsidTr="00B2077C">
        <w:trPr>
          <w:cantSplit/>
          <w:trHeight w:val="56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Borders>
              <w:left w:val="single" w:sz="4" w:space="0" w:color="auto"/>
            </w:tcBorders>
            <w:shd w:val="clear" w:color="auto" w:fill="auto"/>
          </w:tcPr>
          <w:p w:rsidR="00B2077C" w:rsidRPr="009635DD" w:rsidRDefault="00B2077C" w:rsidP="009635DD">
            <w:pPr>
              <w:pStyle w:val="aff5"/>
              <w:ind w:firstLine="0"/>
              <w:jc w:val="both"/>
              <w:rPr>
                <w:rStyle w:val="aff4"/>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 Части суток, их последовательность.</w:t>
            </w:r>
            <w:r w:rsidRPr="009635DD">
              <w:rPr>
                <w:rStyle w:val="aff4"/>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Повторить понятия «утро», «день», «вечер», «ночь». Сформировать умение соотносить действия в течение суток.</w:t>
            </w:r>
          </w:p>
        </w:tc>
      </w:tr>
      <w:tr w:rsidR="00B2077C" w:rsidRPr="009635DD" w:rsidTr="00B2077C">
        <w:trPr>
          <w:cantSplit/>
          <w:trHeight w:val="93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rStyle w:val="aff4"/>
                <w:sz w:val="24"/>
                <w:szCs w:val="24"/>
              </w:rPr>
              <w:t>4</w:t>
            </w:r>
          </w:p>
          <w:p w:rsidR="00B2077C" w:rsidRPr="009635DD" w:rsidRDefault="00B2077C" w:rsidP="009635DD">
            <w:pPr>
              <w:pStyle w:val="aff5"/>
              <w:jc w:val="both"/>
              <w:rPr>
                <w:sz w:val="24"/>
                <w:szCs w:val="24"/>
              </w:rPr>
            </w:pPr>
            <w:r w:rsidRPr="009635DD">
              <w:rPr>
                <w:rStyle w:val="aff4"/>
                <w:sz w:val="24"/>
                <w:szCs w:val="24"/>
              </w:rPr>
              <w:t>5</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 Образование числа 6.</w:t>
            </w:r>
            <w:r w:rsidRPr="009635DD">
              <w:tab/>
            </w:r>
          </w:p>
          <w:p w:rsidR="00B2077C" w:rsidRPr="009635DD" w:rsidRDefault="00B2077C" w:rsidP="009635DD">
            <w:pPr>
              <w:pStyle w:val="TableContents"/>
              <w:jc w:val="both"/>
            </w:pPr>
            <w:r w:rsidRPr="009635DD">
              <w:rPr>
                <w:rStyle w:val="aff4"/>
                <w:rFonts w:eastAsia="Arial Unicode MS"/>
                <w:i/>
                <w:iCs/>
              </w:rPr>
              <w:t>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jc w:val="both"/>
            </w:pPr>
            <w:r w:rsidRPr="009635DD">
              <w:t>Сформировать умение считать предметы в пределах 6 и присчитыванием и отсчитыванием по одному, воспроизводить числовой ряд от заданного до заданного числа.</w:t>
            </w:r>
          </w:p>
        </w:tc>
      </w:tr>
      <w:tr w:rsidR="00B2077C" w:rsidRPr="009635DD" w:rsidTr="00B2077C">
        <w:trPr>
          <w:cantSplit/>
          <w:trHeight w:val="786"/>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Borders>
              <w:left w:val="single" w:sz="4" w:space="0" w:color="auto"/>
            </w:tcBorders>
            <w:shd w:val="clear" w:color="auto" w:fill="auto"/>
          </w:tcPr>
          <w:p w:rsidR="00B2077C" w:rsidRPr="009635DD" w:rsidRDefault="00B2077C" w:rsidP="009635DD">
            <w:pPr>
              <w:pStyle w:val="aff5"/>
              <w:ind w:firstLine="0"/>
              <w:jc w:val="both"/>
              <w:rPr>
                <w:rStyle w:val="aff4"/>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TableContents"/>
              <w:jc w:val="both"/>
            </w:pPr>
            <w:r w:rsidRPr="009635DD">
              <w:t>2.Сложение.</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Сформировать представление о сложении, как объединение групп.</w:t>
            </w:r>
          </w:p>
        </w:tc>
      </w:tr>
      <w:tr w:rsidR="00B2077C" w:rsidRPr="009635DD" w:rsidTr="00B2077C">
        <w:trPr>
          <w:cantSplit/>
          <w:trHeight w:val="2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Декабрь</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1.Состав числа 6.</w:t>
            </w:r>
          </w:p>
          <w:p w:rsidR="00B2077C" w:rsidRPr="009635DD" w:rsidRDefault="00B2077C" w:rsidP="009635DD">
            <w:pPr>
              <w:pStyle w:val="TableContents"/>
              <w:jc w:val="both"/>
            </w:pP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Развивать пространственное и логическое мышление, внимание, память, речь, фантазию и воображение; расширять кругозор детей.</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r w:rsidRPr="009635DD">
              <w:rPr>
                <w:rFonts w:cs="Times New Roman"/>
              </w:rPr>
              <w:t xml:space="preserve"> </w:t>
            </w:r>
          </w:p>
        </w:tc>
      </w:tr>
      <w:tr w:rsidR="00B2077C" w:rsidRPr="009635DD" w:rsidTr="00B2077C">
        <w:trPr>
          <w:cantSplit/>
          <w:trHeight w:val="30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TableContents"/>
              <w:jc w:val="both"/>
              <w:rPr>
                <w:rStyle w:val="aff4"/>
                <w:rFonts w:eastAsia="Arial Unicode MS"/>
                <w:i/>
                <w:iCs/>
              </w:rPr>
            </w:pPr>
            <w:r w:rsidRPr="009635DD">
              <w:t>2.Сложение</w:t>
            </w:r>
            <w:r w:rsidRPr="009635DD">
              <w:rPr>
                <w:rStyle w:val="aff4"/>
                <w:rFonts w:eastAsia="Arial Unicode MS"/>
                <w:i/>
                <w:iCs/>
              </w:rPr>
              <w:t>.</w:t>
            </w:r>
          </w:p>
          <w:p w:rsidR="00B2077C" w:rsidRPr="009635DD" w:rsidRDefault="00B2077C" w:rsidP="009635DD">
            <w:pPr>
              <w:pStyle w:val="TableContents"/>
              <w:jc w:val="both"/>
            </w:pPr>
            <w:r w:rsidRPr="009635DD">
              <w:rPr>
                <w:rStyle w:val="aff4"/>
                <w:rFonts w:eastAsia="Arial Unicode MS"/>
                <w:i/>
                <w:iCs/>
              </w:rPr>
              <w:t>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Standard"/>
              <w:jc w:val="both"/>
              <w:rPr>
                <w:rFonts w:cs="Times New Roman"/>
              </w:rPr>
            </w:pPr>
            <w:r w:rsidRPr="009635DD">
              <w:rPr>
                <w:rFonts w:cs="Times New Roman"/>
              </w:rPr>
              <w:t>Закреплять навыки количественного и порядкового счета в пределах 10, умения называть числа в прямом и обратном порядке, последующее и предыдущее число</w:t>
            </w:r>
          </w:p>
          <w:p w:rsidR="00B2077C" w:rsidRPr="009635DD" w:rsidRDefault="00B2077C" w:rsidP="009635DD">
            <w:pPr>
              <w:pStyle w:val="Standard"/>
              <w:jc w:val="both"/>
              <w:rPr>
                <w:rFonts w:cs="Times New Roman"/>
              </w:rPr>
            </w:pPr>
            <w:r w:rsidRPr="009635DD">
              <w:rPr>
                <w:rFonts w:cs="Times New Roman"/>
              </w:rPr>
              <w:t>умение давать развернутый ответ на вопрос задачи</w:t>
            </w:r>
          </w:p>
          <w:p w:rsidR="00B2077C" w:rsidRPr="009635DD" w:rsidRDefault="00B2077C" w:rsidP="009635DD">
            <w:pPr>
              <w:pStyle w:val="aff5"/>
              <w:ind w:firstLine="0"/>
              <w:jc w:val="both"/>
              <w:rPr>
                <w:sz w:val="24"/>
                <w:szCs w:val="24"/>
              </w:rPr>
            </w:pPr>
            <w:r w:rsidRPr="009635DD">
              <w:rPr>
                <w:sz w:val="24"/>
                <w:szCs w:val="24"/>
              </w:rPr>
              <w:t>Развивать логическое мышление, внимание, графические навыки.</w:t>
            </w:r>
          </w:p>
        </w:tc>
      </w:tr>
      <w:tr w:rsidR="00B2077C" w:rsidRPr="009635DD" w:rsidTr="00B2077C">
        <w:trPr>
          <w:cantSplit/>
          <w:trHeight w:val="21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1.Понятия «вчера», «сегодня», «завтра».</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TableContents"/>
              <w:jc w:val="both"/>
            </w:pPr>
          </w:p>
          <w:p w:rsidR="00B2077C" w:rsidRPr="009635DD" w:rsidRDefault="00B2077C" w:rsidP="009635DD">
            <w:pPr>
              <w:pStyle w:val="TableContents"/>
              <w:jc w:val="both"/>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widowControl/>
              <w:jc w:val="both"/>
            </w:pPr>
            <w:r w:rsidRPr="009635DD">
              <w:t xml:space="preserve">Формировать у детей временные представления: части суток, сутки. Учить устанавливать последовательность события. </w:t>
            </w:r>
          </w:p>
        </w:tc>
      </w:tr>
      <w:tr w:rsidR="00B2077C" w:rsidRPr="009635DD" w:rsidTr="00B2077C">
        <w:trPr>
          <w:cantSplit/>
          <w:trHeight w:val="31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TableContents"/>
              <w:jc w:val="both"/>
            </w:pPr>
            <w:r w:rsidRPr="009635DD">
              <w:t>2.Образование числа 7</w:t>
            </w:r>
            <w:r w:rsidRPr="009635DD">
              <w:rPr>
                <w:rStyle w:val="aff4"/>
                <w:rFonts w:eastAsia="Arial Unicode MS"/>
                <w:i/>
                <w:iCs/>
              </w:rPr>
              <w:t>.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Формировать навыки пересчета предметов, восприятия количества, с помощью слухового, двигательного, тактильного анализаторов. Учить считать до 7.</w:t>
            </w:r>
          </w:p>
        </w:tc>
      </w:tr>
      <w:tr w:rsidR="00B2077C" w:rsidRPr="009635DD" w:rsidTr="00B2077C">
        <w:trPr>
          <w:cantSplit/>
          <w:trHeight w:val="29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1.Состав числа 7.</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widowControl/>
              <w:jc w:val="both"/>
            </w:pPr>
            <w:r w:rsidRPr="009635DD">
              <w:t>формировать представление о составе числа 7, закреплять умение раскладывать число 7 на два меньших числа, совершенствовать пространственные представления.</w:t>
            </w:r>
          </w:p>
          <w:p w:rsidR="00B2077C" w:rsidRPr="009635DD" w:rsidRDefault="00B2077C" w:rsidP="009635DD">
            <w:pPr>
              <w:pStyle w:val="TableContents"/>
              <w:widowControl/>
              <w:jc w:val="both"/>
            </w:pPr>
          </w:p>
        </w:tc>
      </w:tr>
      <w:tr w:rsidR="00B2077C" w:rsidRPr="009635DD" w:rsidTr="00B2077C">
        <w:trPr>
          <w:cantSplit/>
          <w:trHeight w:val="82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bottom w:val="single" w:sz="4" w:space="0" w:color="auto"/>
            </w:tcBorders>
            <w:shd w:val="clear" w:color="auto" w:fill="auto"/>
          </w:tcPr>
          <w:p w:rsidR="00B2077C" w:rsidRPr="009635DD" w:rsidRDefault="00B2077C" w:rsidP="009635DD">
            <w:pPr>
              <w:pStyle w:val="TableContents"/>
              <w:jc w:val="both"/>
            </w:pPr>
            <w:r w:rsidRPr="009635DD">
              <w:t>2.Понятие «далеко», «близко»</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 xml:space="preserve">Развивать представление о расстоянии «далеко», «близко». Создать условия для тренировки мыслительных операций – анализа, сравнения, обобщения  </w:t>
            </w:r>
          </w:p>
        </w:tc>
      </w:tr>
      <w:tr w:rsidR="00B2077C" w:rsidRPr="009635DD" w:rsidTr="00B2077C">
        <w:trPr>
          <w:cantSplit/>
          <w:trHeight w:val="39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1.Понятия «столько же», «одинаково», «поровну».</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widowControl/>
              <w:jc w:val="both"/>
            </w:pPr>
            <w:r w:rsidRPr="009635DD">
              <w:t>Формировать понятия «столько же», «одинаково», «поровну». Учить детей преобразовывать множества путём уравнивания, уменьшения и увеличения их количества.</w:t>
            </w:r>
          </w:p>
        </w:tc>
      </w:tr>
      <w:tr w:rsidR="00B2077C" w:rsidRPr="009635DD" w:rsidTr="00B2077C">
        <w:trPr>
          <w:cantSplit/>
          <w:trHeight w:val="43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7.</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Учить детей составлять числа из 2 меньших.</w:t>
            </w:r>
          </w:p>
        </w:tc>
      </w:tr>
      <w:tr w:rsidR="00B2077C" w:rsidRPr="009635DD" w:rsidTr="00B2077C">
        <w:trPr>
          <w:cantSplit/>
          <w:trHeight w:val="271"/>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Январь</w:t>
            </w:r>
          </w:p>
        </w:tc>
        <w:tc>
          <w:tcPr>
            <w:tcW w:w="4253"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Мониторинг</w:t>
            </w: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r>
      <w:tr w:rsidR="00B2077C" w:rsidRPr="009635DD" w:rsidTr="00B2077C">
        <w:trPr>
          <w:cantSplit/>
          <w:trHeight w:val="30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1.Вычитание. .</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Формировать представление о вычитании как об удалении из группы предметов ее части. Познакомить со знаком «-».</w:t>
            </w:r>
          </w:p>
        </w:tc>
      </w:tr>
      <w:tr w:rsidR="00B2077C" w:rsidRPr="009635DD" w:rsidTr="00B2077C">
        <w:trPr>
          <w:cantSplit/>
          <w:trHeight w:val="37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2.Образование числа 8.</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Сформировать умение отсчитывать предметы в пределах 8, знать место числа 8 в числовом ряду, воспроизводить числовой ряд от заданного числа до заданного числа.</w:t>
            </w:r>
          </w:p>
        </w:tc>
      </w:tr>
      <w:tr w:rsidR="00B2077C" w:rsidRPr="009635DD" w:rsidTr="00B2077C">
        <w:trPr>
          <w:cantSplit/>
          <w:trHeight w:val="40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1.Сложение и вычитание.</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Закреплять умения решать простые примеры на сложение и вычитание.</w:t>
            </w:r>
          </w:p>
        </w:tc>
      </w:tr>
      <w:tr w:rsidR="00B2077C" w:rsidRPr="009635DD" w:rsidTr="00B2077C">
        <w:trPr>
          <w:cantSplit/>
          <w:trHeight w:val="27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8.</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Сформировать умение отсчитывать предметы в пределах 8, знать место числа 8 в числовом ряду, воспроизводить числовой ряд от заданного числа до заданного числа.</w:t>
            </w:r>
          </w:p>
        </w:tc>
      </w:tr>
      <w:tr w:rsidR="00B2077C" w:rsidRPr="009635DD" w:rsidTr="00B2077C">
        <w:trPr>
          <w:cantSplit/>
          <w:trHeight w:val="1527"/>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1.Сложение и вычитание.</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jc w:val="both"/>
            </w:pPr>
            <w:r w:rsidRPr="009635DD">
              <w:t>Закреплять умения решать простые примеры на сложение и вычитание;</w:t>
            </w:r>
          </w:p>
        </w:tc>
      </w:tr>
      <w:tr w:rsidR="00B2077C" w:rsidRPr="009635DD" w:rsidTr="00B2077C">
        <w:trPr>
          <w:cantSplit/>
          <w:trHeight w:val="37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8</w:t>
            </w:r>
            <w:r w:rsidRPr="009635DD">
              <w:rPr>
                <w:color w:val="FF0000"/>
                <w:sz w:val="24"/>
                <w:szCs w:val="24"/>
              </w:rPr>
              <w:t>.</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Продолжать формировать мыслительные операции- анализ, синтез, сравнение, обобщение; уметь работать самостоятельно.</w:t>
            </w:r>
          </w:p>
        </w:tc>
      </w:tr>
      <w:tr w:rsidR="00B2077C" w:rsidRPr="009635DD" w:rsidTr="00B2077C">
        <w:trPr>
          <w:cantSplit/>
          <w:trHeight w:val="519"/>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Февраль</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1.Образование числа 9.</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TableContents"/>
              <w:jc w:val="both"/>
            </w:pPr>
          </w:p>
          <w:p w:rsidR="00B2077C" w:rsidRPr="009635DD" w:rsidRDefault="00B2077C" w:rsidP="009635DD">
            <w:pPr>
              <w:pStyle w:val="TableContents"/>
              <w:jc w:val="both"/>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Сформировать умение отсчитывать предметы в пределах 9, знать место числа 9 в числовом ряду, воспроизводить числовой ряд от заданного числа до заданного числа.</w:t>
            </w:r>
          </w:p>
        </w:tc>
      </w:tr>
      <w:tr w:rsidR="00B2077C" w:rsidRPr="009635DD" w:rsidTr="00B2077C">
        <w:trPr>
          <w:cantSplit/>
          <w:trHeight w:val="60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9.</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Продолжать учить составлять и решать задачи и примеры. Закрепить состав числа 9, закреплять знания детей о геометрических фигурах.</w:t>
            </w:r>
          </w:p>
        </w:tc>
      </w:tr>
      <w:tr w:rsidR="00B2077C" w:rsidRPr="009635DD" w:rsidTr="00B2077C">
        <w:trPr>
          <w:cantSplit/>
          <w:trHeight w:val="47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1.Вычисление в пределах 10.</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Закрепить состав числа 10. -закрепить умение понимать отношения между числами, записывать эти отношения с помощью знаков(-), умение соотносить количество предметов с цифрой.</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64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2.Состав числа 9.</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Продолжать учить составлять и решать задачи и примеры. Закрепить состав числа 9.</w:t>
            </w:r>
          </w:p>
        </w:tc>
      </w:tr>
      <w:tr w:rsidR="00B2077C" w:rsidRPr="009635DD" w:rsidTr="00B2077C">
        <w:trPr>
          <w:cantSplit/>
          <w:trHeight w:val="58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1.Дни недели. Их последовательность</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Формировать представление о последовательности дней недели, развивать чувство времени.</w:t>
            </w:r>
          </w:p>
        </w:tc>
      </w:tr>
      <w:tr w:rsidR="00B2077C" w:rsidRPr="009635DD" w:rsidTr="00B2077C">
        <w:trPr>
          <w:cantSplit/>
          <w:trHeight w:val="5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pStyle w:val="aff5"/>
              <w:ind w:firstLine="0"/>
              <w:jc w:val="both"/>
              <w:rPr>
                <w:rFonts w:eastAsia="Courier New"/>
                <w:i/>
                <w:iCs/>
                <w:color w:val="000000"/>
                <w:sz w:val="24"/>
                <w:szCs w:val="24"/>
                <w:lang w:eastAsia="ru-RU" w:bidi="ru-RU"/>
              </w:rPr>
            </w:pPr>
            <w:r w:rsidRPr="009635DD">
              <w:rPr>
                <w:sz w:val="24"/>
                <w:szCs w:val="24"/>
              </w:rPr>
              <w:t>2.Образование числа 10.</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Сформировать умение отсчитывать предметы в пределах 10, знать место числа 10 в числовом ряду, воспроизводить числовой ряд от заданного числа до заданного числа.</w:t>
            </w:r>
          </w:p>
        </w:tc>
      </w:tr>
      <w:tr w:rsidR="00B2077C" w:rsidRPr="009635DD" w:rsidTr="00B2077C">
        <w:trPr>
          <w:cantSplit/>
          <w:trHeight w:val="41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1.Сложение и вычитание.</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extbody"/>
              <w:widowControl/>
              <w:spacing w:after="0"/>
              <w:jc w:val="both"/>
              <w:rPr>
                <w:rFonts w:cs="Times New Roman"/>
              </w:rPr>
            </w:pPr>
            <w:r w:rsidRPr="009635DD">
              <w:rPr>
                <w:rFonts w:cs="Times New Roman"/>
              </w:rPr>
              <w:t>Закреплять умения решать простые примеры на сложение и вычитание;</w:t>
            </w:r>
          </w:p>
          <w:p w:rsidR="00B2077C" w:rsidRPr="009635DD" w:rsidRDefault="00B2077C" w:rsidP="009635DD">
            <w:pPr>
              <w:pStyle w:val="Textbody"/>
              <w:widowControl/>
              <w:spacing w:after="0"/>
              <w:jc w:val="both"/>
              <w:rPr>
                <w:rFonts w:cs="Times New Roman"/>
              </w:rPr>
            </w:pPr>
          </w:p>
          <w:p w:rsidR="00B2077C" w:rsidRPr="009635DD" w:rsidRDefault="00B2077C" w:rsidP="009635DD">
            <w:pPr>
              <w:pStyle w:val="Textbody"/>
              <w:widowControl/>
              <w:spacing w:after="0"/>
              <w:jc w:val="both"/>
              <w:rPr>
                <w:rFonts w:cs="Times New Roman"/>
              </w:rPr>
            </w:pPr>
          </w:p>
        </w:tc>
      </w:tr>
      <w:tr w:rsidR="00B2077C" w:rsidRPr="009635DD" w:rsidTr="00B2077C">
        <w:trPr>
          <w:cantSplit/>
          <w:trHeight w:val="70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2.Порядковый счет в пределах 10.</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Формировать навыки пересчета предметов, восприятия количества, с помощью слухового, двигательного, тактильного анализаторов. Учить считать до 10.</w:t>
            </w:r>
          </w:p>
        </w:tc>
      </w:tr>
      <w:tr w:rsidR="00B2077C" w:rsidRPr="009635DD" w:rsidTr="00B2077C">
        <w:trPr>
          <w:cantSplit/>
          <w:trHeight w:val="570"/>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Март </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1.Арифметическая задача.</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Продолжать учить составлять и решать арифметические задачи и записывать их решение с помощью цифр и знаков; закреплять умение давать развернутый ответ на вопрос задачи; закреплять умение выделять в задаче условие, вопрос, ответ.</w:t>
            </w:r>
          </w:p>
        </w:tc>
      </w:tr>
      <w:tr w:rsidR="00B2077C" w:rsidRPr="009635DD" w:rsidTr="00B2077C">
        <w:trPr>
          <w:cantSplit/>
          <w:trHeight w:val="54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Standard"/>
              <w:jc w:val="both"/>
              <w:rPr>
                <w:rFonts w:cs="Times New Roman"/>
              </w:rPr>
            </w:pPr>
            <w:r w:rsidRPr="009635DD">
              <w:rPr>
                <w:rFonts w:cs="Times New Roman"/>
              </w:rPr>
              <w:t>2.Порядковый счет.</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Формировать навыки пересчета предметов, восприятия количества, с помощью слухового, двигательного, тактильного анализаторов. Учить считать до 10.</w:t>
            </w:r>
          </w:p>
        </w:tc>
      </w:tr>
      <w:tr w:rsidR="00B2077C" w:rsidRPr="009635DD" w:rsidTr="00B2077C">
        <w:trPr>
          <w:cantSplit/>
          <w:trHeight w:val="5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1.Решение задач.</w:t>
            </w:r>
          </w:p>
          <w:p w:rsidR="00B2077C" w:rsidRPr="009635DD" w:rsidRDefault="00B2077C" w:rsidP="009635DD">
            <w:pPr>
              <w:pStyle w:val="Standard"/>
              <w:jc w:val="both"/>
              <w:rPr>
                <w:rFonts w:cs="Times New Roman"/>
              </w:rPr>
            </w:pPr>
            <w:r w:rsidRPr="009635DD">
              <w:rPr>
                <w:rStyle w:val="aff4"/>
                <w:rFonts w:eastAsia="Arial Unicode MS"/>
                <w:i/>
                <w:iCs/>
              </w:rPr>
              <w:t>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Формировать умение понимать поставленную задачу и решать её самостоятельно.</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58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2.Состав числа 10</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Продолжать учить составлять число 10 из двух меньших чисел и раскладывать его на два меньших числа; закреплять умение определять предыдущее, пропущенное и последующее число к названному или обозначенному цифрой в пределах 10.</w:t>
            </w:r>
          </w:p>
        </w:tc>
      </w:tr>
      <w:tr w:rsidR="00B2077C" w:rsidRPr="009635DD" w:rsidTr="00B2077C">
        <w:trPr>
          <w:cantSplit/>
          <w:trHeight w:val="55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1.Равенство и не равенство совокупностей предметов.</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widowControl/>
              <w:jc w:val="both"/>
              <w:rPr>
                <w:rFonts w:cs="Times New Roman"/>
              </w:rPr>
            </w:pPr>
            <w:r w:rsidRPr="009635DD">
              <w:rPr>
                <w:rFonts w:cs="Times New Roman"/>
              </w:rPr>
              <w:t>Учить детей видеть равное количество разных предметов.</w:t>
            </w:r>
          </w:p>
        </w:tc>
      </w:tr>
      <w:tr w:rsidR="00B2077C" w:rsidRPr="009635DD" w:rsidTr="00B2077C">
        <w:trPr>
          <w:cantSplit/>
          <w:trHeight w:val="56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2.Повторение состава числа 7.</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Формировать представление о составе числа 7, закреплять умение раскладывать число 7 на два меньших числа, совершенствовать пространственные представления.</w:t>
            </w:r>
          </w:p>
        </w:tc>
      </w:tr>
      <w:tr w:rsidR="00B2077C" w:rsidRPr="009635DD" w:rsidTr="00B2077C">
        <w:trPr>
          <w:cantSplit/>
          <w:trHeight w:val="5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1.Задача на нахождение суммы и остатка.</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Познакомить детей с задачами на нахождение суммы (целого). Учить решать задачи на нахождение суммы ( целого ).</w:t>
            </w:r>
          </w:p>
          <w:p w:rsidR="00B2077C" w:rsidRPr="009635DD" w:rsidRDefault="00B2077C" w:rsidP="009635DD">
            <w:pPr>
              <w:pStyle w:val="Standard"/>
              <w:jc w:val="both"/>
              <w:rPr>
                <w:rFonts w:cs="Times New Roman"/>
              </w:rPr>
            </w:pPr>
            <w:r w:rsidRPr="009635DD">
              <w:rPr>
                <w:rFonts w:cs="Times New Roman"/>
              </w:rPr>
              <w:t>Правильно выбирать арифметическое действие при решении задач.</w:t>
            </w:r>
          </w:p>
        </w:tc>
      </w:tr>
      <w:tr w:rsidR="00B2077C" w:rsidRPr="009635DD" w:rsidTr="00B2077C">
        <w:trPr>
          <w:cantSplit/>
          <w:trHeight w:val="58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2.Повторение состава числа 8.</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aff5"/>
              <w:ind w:firstLine="0"/>
              <w:jc w:val="both"/>
              <w:rPr>
                <w:sz w:val="24"/>
                <w:szCs w:val="24"/>
              </w:rPr>
            </w:pPr>
            <w:r w:rsidRPr="009635DD">
              <w:rPr>
                <w:sz w:val="24"/>
                <w:szCs w:val="24"/>
              </w:rPr>
              <w:t>Продолжать формировать мыслительные операции- анализ, синтез, сравнение, обобщение; уметь работать самостоятельно.</w:t>
            </w:r>
          </w:p>
        </w:tc>
      </w:tr>
      <w:tr w:rsidR="00B2077C" w:rsidRPr="009635DD" w:rsidTr="00B2077C">
        <w:trPr>
          <w:cantSplit/>
          <w:trHeight w:val="660"/>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Апрель</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1.Повторение состава числа 10</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Упражнять в счете в пределах 10, в прямом и обратном счете;</w:t>
            </w:r>
          </w:p>
          <w:p w:rsidR="00B2077C" w:rsidRPr="009635DD" w:rsidRDefault="00B2077C" w:rsidP="009635DD">
            <w:pPr>
              <w:pStyle w:val="Standard"/>
              <w:jc w:val="both"/>
              <w:rPr>
                <w:rFonts w:cs="Times New Roman"/>
              </w:rPr>
            </w:pPr>
            <w:r w:rsidRPr="009635DD">
              <w:rPr>
                <w:rFonts w:cs="Times New Roman"/>
              </w:rPr>
              <w:t>закрепить знания о составе числа 10 из двух меньших чисел.</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45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hAnsi="Times New Roman" w:cs="Times New Roman"/>
                <w:sz w:val="24"/>
                <w:szCs w:val="24"/>
              </w:rPr>
              <w:t>2.Сравнение предметов по высоте.</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hAnsi="Times New Roman" w:cs="Times New Roman"/>
                <w:sz w:val="24"/>
                <w:szCs w:val="24"/>
              </w:rPr>
              <w:t>Упражнять детей в сравнении нескольких предметов по высоте способами приложения, наложения; Задачи: Обучающие: Продолжать определять признаки предметов словами: «высокие» — «низкие», «одинаковые по высоте», «выше» — «ниже», «самый высокий» — «самый низкий»; формировать умение группировать предметы по указанным признакам.</w:t>
            </w:r>
          </w:p>
        </w:tc>
      </w:tr>
      <w:tr w:rsidR="00B2077C" w:rsidRPr="009635DD" w:rsidTr="00B2077C">
        <w:trPr>
          <w:cantSplit/>
          <w:trHeight w:val="61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rPr>
            </w:pPr>
            <w:r w:rsidRPr="009635DD">
              <w:rPr>
                <w:rFonts w:cs="Times New Roman"/>
              </w:rPr>
              <w:t>1.Пространственные понятия.</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Закреплять пространственные понятия «верх», «низ», «левое», «правое», «середина», «вверху», «внизу», «слева», «справа» «влево», «вправо» на плоскости и на листе бумаги.</w:t>
            </w:r>
          </w:p>
          <w:p w:rsidR="00B2077C" w:rsidRPr="009635DD" w:rsidRDefault="00B2077C" w:rsidP="009635DD">
            <w:pPr>
              <w:pStyle w:val="Standard"/>
              <w:jc w:val="both"/>
              <w:rPr>
                <w:rFonts w:cs="Times New Roman"/>
              </w:rPr>
            </w:pPr>
          </w:p>
        </w:tc>
      </w:tr>
      <w:tr w:rsidR="00B2077C" w:rsidRPr="009635DD" w:rsidTr="00B2077C">
        <w:trPr>
          <w:cantSplit/>
          <w:trHeight w:val="50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tcPr>
          <w:p w:rsidR="00B2077C" w:rsidRPr="009635DD" w:rsidRDefault="00B2077C" w:rsidP="009635DD">
            <w:pPr>
              <w:pStyle w:val="Standard"/>
              <w:jc w:val="both"/>
              <w:rPr>
                <w:rFonts w:cs="Times New Roman"/>
                <w:b/>
              </w:rPr>
            </w:pPr>
            <w:r w:rsidRPr="009635DD">
              <w:rPr>
                <w:rFonts w:cs="Times New Roman"/>
              </w:rPr>
              <w:t>2.Повторение состава числа 10</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Продолжить учить детей самостоятельно составлять и решать задачи на сложение и вычитание в пределах 10, на наглядном материале; записывать задачи, пользуясь знаками «+», «-», «=».</w:t>
            </w:r>
          </w:p>
        </w:tc>
      </w:tr>
      <w:tr w:rsidR="00B2077C" w:rsidRPr="009635DD" w:rsidTr="00B2077C">
        <w:trPr>
          <w:cantSplit/>
          <w:trHeight w:val="47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b/>
              </w:rPr>
            </w:pPr>
            <w:r w:rsidRPr="009635DD">
              <w:rPr>
                <w:rFonts w:cs="Times New Roman"/>
              </w:rPr>
              <w:t>1.Пространственные и временные понятия.</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Создание условий для развития ориентировки в пространстве и на плоскости. Задачи: Образовательные: Закреплять умение ориентироваться в расположении частей своего тела. Уточнять и закреплять пространственные представления детей («на», «над», «под»). Уточнять и обобщать понятия «слева», «справа», «посередине».</w:t>
            </w:r>
          </w:p>
        </w:tc>
      </w:tr>
      <w:tr w:rsidR="00B2077C" w:rsidRPr="009635DD" w:rsidTr="00B2077C">
        <w:trPr>
          <w:cantSplit/>
          <w:trHeight w:val="64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Standard"/>
              <w:jc w:val="both"/>
              <w:rPr>
                <w:rFonts w:cs="Times New Roman"/>
                <w:b/>
              </w:rPr>
            </w:pPr>
            <w:r w:rsidRPr="009635DD">
              <w:rPr>
                <w:rFonts w:cs="Times New Roman"/>
              </w:rPr>
              <w:t>2.Сравнение предметов по длине и ширине.</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Учить детей располагать предметы в возрастающем и убывающем порядке по величине, ширине, высоте, толщине и длине. Закреплять умение сравнивать длины предметов с помощью непосредственного наложения.</w:t>
            </w:r>
          </w:p>
        </w:tc>
      </w:tr>
      <w:tr w:rsidR="00B2077C" w:rsidRPr="009635DD" w:rsidTr="00B2077C">
        <w:trPr>
          <w:cantSplit/>
          <w:trHeight w:val="60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686" w:type="dxa"/>
            <w:tcBorders>
              <w:top w:val="nil"/>
              <w:left w:val="single" w:sz="2" w:space="0" w:color="000000"/>
              <w:bottom w:val="single" w:sz="2" w:space="0" w:color="000000"/>
              <w:right w:val="nil"/>
            </w:tcBorders>
          </w:tcPr>
          <w:p w:rsidR="00B2077C" w:rsidRPr="009635DD" w:rsidRDefault="00B2077C" w:rsidP="009635DD">
            <w:pPr>
              <w:pStyle w:val="Standard"/>
              <w:jc w:val="both"/>
              <w:rPr>
                <w:rFonts w:cs="Times New Roman"/>
                <w:b/>
              </w:rPr>
            </w:pPr>
            <w:r w:rsidRPr="009635DD">
              <w:rPr>
                <w:rFonts w:cs="Times New Roman"/>
              </w:rPr>
              <w:t>1.Понятия «спереди», «сзади», «перед», «за», «между».</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 xml:space="preserve">Формировать у детей знания о понятии «спереди», «сзади», «перед», «за», «между» в практической деятельности.  </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51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Standard"/>
              <w:jc w:val="both"/>
              <w:rPr>
                <w:rFonts w:cs="Times New Roman"/>
                <w:b/>
              </w:rPr>
            </w:pPr>
            <w:r w:rsidRPr="009635DD">
              <w:rPr>
                <w:rFonts w:cs="Times New Roman"/>
              </w:rPr>
              <w:t>2. Раньше, позже, сначала, потом.</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Standard"/>
              <w:jc w:val="both"/>
              <w:rPr>
                <w:rFonts w:cs="Times New Roman"/>
              </w:rPr>
            </w:pP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pStyle w:val="aff5"/>
              <w:ind w:firstLine="0"/>
              <w:jc w:val="both"/>
              <w:rPr>
                <w:sz w:val="24"/>
                <w:szCs w:val="24"/>
              </w:rPr>
            </w:pPr>
            <w:r w:rsidRPr="009635DD">
              <w:rPr>
                <w:sz w:val="24"/>
                <w:szCs w:val="24"/>
              </w:rPr>
              <w:t>Выяснить, как сформированы у детей элементарные временные представления: «раньше», «позже», «сначала», «потом»; работать над развитием внимания, мышления.</w:t>
            </w:r>
          </w:p>
        </w:tc>
      </w:tr>
      <w:tr w:rsidR="00B2077C" w:rsidRPr="009635DD" w:rsidTr="00B2077C">
        <w:trPr>
          <w:cantSplit/>
          <w:trHeight w:val="570"/>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Май</w:t>
            </w: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Части суток, их последовательность (Утро, день, вечер, ночь).</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TableContents"/>
              <w:jc w:val="both"/>
            </w:pPr>
          </w:p>
          <w:p w:rsidR="00B2077C" w:rsidRPr="009635DD" w:rsidRDefault="00B2077C" w:rsidP="009635DD">
            <w:pPr>
              <w:pStyle w:val="TableContents"/>
              <w:jc w:val="both"/>
            </w:pP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TableContents"/>
              <w:jc w:val="both"/>
            </w:pPr>
            <w:r w:rsidRPr="009635DD">
              <w:t>Закрепить понятие у детей части суток (утро, день, вечер,нчь) .</w:t>
            </w:r>
          </w:p>
          <w:p w:rsidR="00B2077C" w:rsidRPr="009635DD" w:rsidRDefault="00B2077C" w:rsidP="009635DD">
            <w:pPr>
              <w:pStyle w:val="TableContents"/>
              <w:jc w:val="both"/>
            </w:pPr>
          </w:p>
          <w:p w:rsidR="00B2077C" w:rsidRPr="009635DD" w:rsidRDefault="00B2077C" w:rsidP="009635DD">
            <w:pPr>
              <w:pStyle w:val="TableContents"/>
              <w:jc w:val="both"/>
            </w:pPr>
          </w:p>
          <w:p w:rsidR="00B2077C" w:rsidRPr="009635DD" w:rsidRDefault="00B2077C" w:rsidP="009635DD">
            <w:pPr>
              <w:pStyle w:val="TableContents"/>
              <w:jc w:val="both"/>
            </w:pPr>
          </w:p>
        </w:tc>
      </w:tr>
      <w:tr w:rsidR="00B2077C" w:rsidRPr="009635DD" w:rsidTr="00B2077C">
        <w:trPr>
          <w:cantSplit/>
          <w:trHeight w:val="54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pStyle w:val="aff5"/>
              <w:ind w:firstLine="0"/>
              <w:jc w:val="both"/>
              <w:rPr>
                <w:sz w:val="24"/>
                <w:szCs w:val="24"/>
              </w:rPr>
            </w:pPr>
            <w:r w:rsidRPr="009635DD">
              <w:rPr>
                <w:sz w:val="24"/>
                <w:szCs w:val="24"/>
              </w:rPr>
              <w:t>2. Деление целого на 2-4 части.</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TableContents"/>
              <w:jc w:val="both"/>
            </w:pPr>
            <w:r w:rsidRPr="009635DD">
              <w:t>Организовать деятельность детей по усвоению ими правил деления целого на 2 и 4 и умение сравнивать части.</w:t>
            </w:r>
          </w:p>
          <w:p w:rsidR="00B2077C" w:rsidRPr="009635DD" w:rsidRDefault="00B2077C" w:rsidP="009635DD">
            <w:pPr>
              <w:pStyle w:val="aff5"/>
              <w:ind w:firstLine="0"/>
              <w:jc w:val="both"/>
              <w:rPr>
                <w:sz w:val="24"/>
                <w:szCs w:val="24"/>
              </w:rPr>
            </w:pPr>
          </w:p>
        </w:tc>
      </w:tr>
      <w:tr w:rsidR="00B2077C" w:rsidRPr="009635DD" w:rsidTr="00B2077C">
        <w:trPr>
          <w:cantSplit/>
          <w:trHeight w:val="51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686" w:type="dxa"/>
            <w:tcBorders>
              <w:top w:val="nil"/>
              <w:left w:val="single" w:sz="2" w:space="0" w:color="000000"/>
              <w:bottom w:val="single" w:sz="2" w:space="0" w:color="000000"/>
              <w:right w:val="nil"/>
            </w:tcBorders>
          </w:tcPr>
          <w:p w:rsidR="00B2077C" w:rsidRPr="009635DD" w:rsidRDefault="00B2077C" w:rsidP="009635DD">
            <w:pPr>
              <w:pStyle w:val="TableContents"/>
              <w:jc w:val="both"/>
            </w:pPr>
            <w:r w:rsidRPr="009635DD">
              <w:t>1.Сравнение предметов по одному и двум признакам.</w:t>
            </w:r>
            <w:r w:rsidRPr="009635DD">
              <w:rPr>
                <w:rStyle w:val="aff4"/>
                <w:rFonts w:eastAsia="Arial Unicode MS"/>
                <w:i/>
                <w:iCs/>
              </w:rPr>
              <w:t xml:space="preserve"> И.А.Морозова, М.А.Пушкарева “Развитие Элементарных математических представлений” Конспекты занятий 6-7лет с ЗПР</w:t>
            </w:r>
          </w:p>
        </w:tc>
        <w:tc>
          <w:tcPr>
            <w:tcW w:w="4536" w:type="dxa"/>
            <w:tcBorders>
              <w:top w:val="nil"/>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Закрепить и обобщить представления о свойствах предмета (цвет, форма, размер). Сформировать умение составлять группы предметов с заданными признаками.</w:t>
            </w:r>
          </w:p>
          <w:p w:rsidR="00B2077C" w:rsidRPr="009635DD" w:rsidRDefault="00B2077C" w:rsidP="009635DD">
            <w:pPr>
              <w:pStyle w:val="Standard"/>
              <w:jc w:val="both"/>
              <w:rPr>
                <w:rFonts w:cs="Times New Roman"/>
              </w:rPr>
            </w:pPr>
          </w:p>
          <w:p w:rsidR="00B2077C" w:rsidRPr="009635DD" w:rsidRDefault="00B2077C" w:rsidP="009635DD">
            <w:pPr>
              <w:pStyle w:val="Standard"/>
              <w:jc w:val="both"/>
              <w:rPr>
                <w:rFonts w:cs="Times New Roman"/>
              </w:rPr>
            </w:pPr>
          </w:p>
        </w:tc>
      </w:tr>
      <w:tr w:rsidR="00B2077C" w:rsidRPr="009635DD" w:rsidTr="00B2077C">
        <w:trPr>
          <w:cantSplit/>
          <w:trHeight w:val="61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4" w:space="0" w:color="auto"/>
            </w:tcBorders>
            <w:shd w:val="clear" w:color="auto" w:fill="auto"/>
            <w:vAlign w:val="bottom"/>
          </w:tcPr>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r w:rsidRPr="009635DD">
              <w:rPr>
                <w:rFonts w:ascii="Times New Roman" w:eastAsia="SimSun" w:hAnsi="Times New Roman" w:cs="Times New Roman"/>
                <w:kern w:val="3"/>
                <w:sz w:val="24"/>
                <w:szCs w:val="24"/>
                <w:lang w:eastAsia="zh-CN" w:bidi="hi-IN"/>
              </w:rPr>
              <w:t>2.</w:t>
            </w:r>
            <w:r w:rsidRPr="009635DD">
              <w:rPr>
                <w:rFonts w:ascii="Times New Roman" w:hAnsi="Times New Roman" w:cs="Times New Roman"/>
                <w:sz w:val="24"/>
                <w:szCs w:val="24"/>
              </w:rPr>
              <w:t xml:space="preserve"> </w:t>
            </w:r>
            <w:r w:rsidRPr="009635DD">
              <w:rPr>
                <w:rFonts w:ascii="Times New Roman" w:eastAsia="SimSun" w:hAnsi="Times New Roman" w:cs="Times New Roman"/>
                <w:kern w:val="3"/>
                <w:sz w:val="24"/>
                <w:szCs w:val="24"/>
                <w:lang w:eastAsia="zh-CN" w:bidi="hi-IN"/>
              </w:rPr>
              <w:t>Сравнение предметов по толщине.</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pStyle w:val="aff5"/>
              <w:ind w:firstLine="0"/>
              <w:jc w:val="both"/>
              <w:rPr>
                <w:sz w:val="24"/>
                <w:szCs w:val="24"/>
              </w:rPr>
            </w:pP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pStyle w:val="Standard"/>
              <w:jc w:val="both"/>
              <w:rPr>
                <w:rFonts w:cs="Times New Roman"/>
              </w:rPr>
            </w:pPr>
            <w:r w:rsidRPr="009635DD">
              <w:rPr>
                <w:rFonts w:cs="Times New Roman"/>
              </w:rPr>
              <w:t>Учить детей сравнивать предметы по толщине, правильно раскладывать их в порядке убывания и возрастания.</w:t>
            </w:r>
          </w:p>
          <w:p w:rsidR="00B2077C" w:rsidRPr="009635DD" w:rsidRDefault="00B2077C" w:rsidP="009635DD">
            <w:pPr>
              <w:pStyle w:val="Standard"/>
              <w:jc w:val="both"/>
              <w:rPr>
                <w:rFonts w:cs="Times New Roman"/>
              </w:rPr>
            </w:pPr>
            <w:r w:rsidRPr="009635DD">
              <w:rPr>
                <w:rFonts w:cs="Times New Roman"/>
              </w:rPr>
              <w:t>Закреплять умение правильно употреблять понятия: самый толстый, потоньше, еще тоньше, самый тонкий и наоборот.</w:t>
            </w:r>
          </w:p>
          <w:p w:rsidR="00B2077C" w:rsidRPr="009635DD" w:rsidRDefault="00B2077C" w:rsidP="009635DD">
            <w:pPr>
              <w:pStyle w:val="aff5"/>
              <w:ind w:firstLine="0"/>
              <w:jc w:val="both"/>
              <w:rPr>
                <w:sz w:val="24"/>
                <w:szCs w:val="24"/>
              </w:rPr>
            </w:pPr>
            <w:r w:rsidRPr="009635DD">
              <w:rPr>
                <w:sz w:val="24"/>
                <w:szCs w:val="24"/>
              </w:rPr>
              <w:t>Развивать внимание, память, усидчивость.</w:t>
            </w:r>
          </w:p>
        </w:tc>
      </w:tr>
      <w:tr w:rsidR="00B2077C" w:rsidRPr="009635DD" w:rsidTr="00B2077C">
        <w:trPr>
          <w:cantSplit/>
          <w:trHeight w:val="396"/>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Borders>
              <w:top w:val="nil"/>
              <w:left w:val="single" w:sz="2" w:space="0" w:color="000000"/>
              <w:bottom w:val="single" w:sz="4" w:space="0" w:color="auto"/>
              <w:right w:val="nil"/>
            </w:tcBorders>
          </w:tcPr>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r w:rsidRPr="009635DD">
              <w:rPr>
                <w:rFonts w:ascii="Times New Roman" w:eastAsia="SimSun" w:hAnsi="Times New Roman" w:cs="Times New Roman"/>
                <w:kern w:val="3"/>
                <w:sz w:val="24"/>
                <w:szCs w:val="24"/>
                <w:lang w:eastAsia="zh-CN" w:bidi="hi-IN"/>
              </w:rPr>
              <w:t>1.«Сутки»</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p>
          <w:p w:rsidR="00B2077C" w:rsidRPr="009635DD" w:rsidRDefault="00B2077C" w:rsidP="009635DD">
            <w:pPr>
              <w:pStyle w:val="Standard"/>
              <w:jc w:val="both"/>
              <w:rPr>
                <w:rFonts w:cs="Times New Roman"/>
              </w:rPr>
            </w:pPr>
          </w:p>
        </w:tc>
        <w:tc>
          <w:tcPr>
            <w:tcW w:w="4536" w:type="dxa"/>
            <w:tcBorders>
              <w:top w:val="nil"/>
              <w:left w:val="single" w:sz="2" w:space="0" w:color="000000"/>
              <w:bottom w:val="single" w:sz="4" w:space="0" w:color="auto"/>
              <w:right w:val="single" w:sz="4" w:space="0" w:color="auto"/>
            </w:tcBorders>
          </w:tcPr>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r w:rsidRPr="009635DD">
              <w:rPr>
                <w:rFonts w:ascii="Times New Roman" w:eastAsia="SimSun" w:hAnsi="Times New Roman" w:cs="Times New Roman"/>
                <w:kern w:val="3"/>
                <w:sz w:val="24"/>
                <w:szCs w:val="24"/>
                <w:lang w:eastAsia="zh-CN" w:bidi="hi-IN"/>
              </w:rPr>
              <w:t>Уточнять представление о сутках и частях суток, их последовательности; систематизировать представления о том, что происходит в разное время суток.</w:t>
            </w:r>
          </w:p>
          <w:p w:rsidR="00B2077C" w:rsidRPr="009635DD" w:rsidRDefault="00B2077C" w:rsidP="009635DD">
            <w:pPr>
              <w:spacing w:after="0" w:line="240" w:lineRule="auto"/>
              <w:jc w:val="both"/>
              <w:rPr>
                <w:rFonts w:ascii="Times New Roman" w:hAnsi="Times New Roman" w:cs="Times New Roman"/>
                <w:sz w:val="24"/>
                <w:szCs w:val="24"/>
              </w:rPr>
            </w:pPr>
          </w:p>
        </w:tc>
      </w:tr>
      <w:tr w:rsidR="00B2077C" w:rsidRPr="009635DD" w:rsidTr="00B2077C">
        <w:trPr>
          <w:cantSplit/>
          <w:trHeight w:val="268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686" w:type="dxa"/>
            <w:tcBorders>
              <w:top w:val="single" w:sz="4" w:space="0" w:color="auto"/>
              <w:left w:val="single" w:sz="2" w:space="0" w:color="000000"/>
              <w:bottom w:val="single" w:sz="2" w:space="0" w:color="000000"/>
              <w:right w:val="nil"/>
            </w:tcBorders>
          </w:tcPr>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r w:rsidRPr="009635DD">
              <w:rPr>
                <w:rFonts w:ascii="Times New Roman" w:eastAsia="SimSun" w:hAnsi="Times New Roman" w:cs="Times New Roman"/>
                <w:kern w:val="3"/>
                <w:sz w:val="24"/>
                <w:szCs w:val="24"/>
                <w:lang w:eastAsia="zh-CN" w:bidi="hi-IN"/>
              </w:rPr>
              <w:t>2.«Решение задач»</w:t>
            </w:r>
            <w:r w:rsidRPr="009635DD">
              <w:rPr>
                <w:rStyle w:val="aff4"/>
                <w:rFonts w:eastAsia="Arial Unicode MS"/>
                <w:i/>
                <w:iCs/>
                <w:sz w:val="24"/>
                <w:szCs w:val="24"/>
              </w:rPr>
              <w:t xml:space="preserve"> И.А.Морозова, М.А.Пушкарева “Развитие Элементарных математических представлений” Конспекты занятий 6-7лет с ЗПР</w:t>
            </w:r>
          </w:p>
          <w:p w:rsidR="00B2077C" w:rsidRPr="009635DD" w:rsidRDefault="00B2077C" w:rsidP="009635DD">
            <w:pPr>
              <w:spacing w:after="0" w:line="240" w:lineRule="auto"/>
              <w:jc w:val="both"/>
              <w:rPr>
                <w:rFonts w:ascii="Times New Roman" w:eastAsia="SimSun" w:hAnsi="Times New Roman" w:cs="Times New Roman"/>
                <w:kern w:val="3"/>
                <w:sz w:val="24"/>
                <w:szCs w:val="24"/>
                <w:lang w:eastAsia="zh-CN" w:bidi="hi-IN"/>
              </w:rPr>
            </w:pPr>
          </w:p>
          <w:p w:rsidR="00B2077C" w:rsidRPr="009635DD" w:rsidRDefault="00B2077C" w:rsidP="009635DD">
            <w:pPr>
              <w:pStyle w:val="Standard"/>
              <w:jc w:val="both"/>
              <w:rPr>
                <w:rFonts w:cs="Times New Roman"/>
              </w:rPr>
            </w:pPr>
          </w:p>
        </w:tc>
        <w:tc>
          <w:tcPr>
            <w:tcW w:w="4536" w:type="dxa"/>
            <w:tcBorders>
              <w:top w:val="single" w:sz="4" w:space="0" w:color="auto"/>
              <w:left w:val="single" w:sz="2" w:space="0" w:color="000000"/>
              <w:bottom w:val="single" w:sz="2" w:space="0" w:color="000000"/>
              <w:right w:val="single" w:sz="4" w:space="0" w:color="auto"/>
            </w:tcBorders>
          </w:tcPr>
          <w:p w:rsidR="00B2077C" w:rsidRPr="009635DD" w:rsidRDefault="00B2077C" w:rsidP="009635DD">
            <w:pPr>
              <w:pStyle w:val="Standard"/>
              <w:jc w:val="both"/>
              <w:rPr>
                <w:rFonts w:cs="Times New Roman"/>
              </w:rPr>
            </w:pPr>
            <w:r w:rsidRPr="009635DD">
              <w:rPr>
                <w:rFonts w:cs="Times New Roman"/>
              </w:rPr>
              <w:t>Закреплять и обобщать представление о размере предметов, учить сравнивать предметы по размеру, подбирать и упорядочивать предметы с учетом размера, отражать признаки сходства и различия в речи.</w:t>
            </w:r>
          </w:p>
        </w:tc>
      </w:tr>
      <w:tr w:rsidR="00B2077C" w:rsidRPr="009635DD" w:rsidTr="00B2077C">
        <w:trPr>
          <w:cantSplit/>
          <w:trHeight w:val="377"/>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68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Обобщение материала</w:t>
            </w: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r>
      <w:tr w:rsidR="00B2077C" w:rsidRPr="009635DD" w:rsidTr="00B2077C">
        <w:trPr>
          <w:cantSplit/>
          <w:trHeight w:val="27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8222"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Монитогинг</w:t>
            </w:r>
          </w:p>
        </w:tc>
      </w:tr>
    </w:tbl>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ab/>
        <w:t>2.2.3. Речевое развитие в соответствии со Стандартом включает</w:t>
      </w:r>
      <w:r w:rsidRPr="009635DD">
        <w:rPr>
          <w:rFonts w:ascii="Times New Roman" w:hAnsi="Times New Roman" w:cs="Times New Roman"/>
          <w:sz w:val="24"/>
          <w:szCs w:val="24"/>
        </w:rPr>
        <w:t>: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В качестве основных разделов можно выделить:</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речи;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приобщение к художественной литературе.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ab/>
        <w:t>Связанные с целевыми ориентирами задачи представлены в Стандарте: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видов деятельности, способствующих развитию речи обучающихся;</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речевой деятельности;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предпосылок грамотности.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Общие задачи: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практическое овладение нормами речи: развитие звуковой и интонационной культуры речи;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br/>
        <w:t>Задачи, актуальные для работы с дошкольниками с ЗПР:</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функционального базиса устной речи, развитие ее моторных и сенсорных компонентов;</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lastRenderedPageBreak/>
        <w:t>развитие речевой мотивации, формирование способов ориентировочных действий в языковом материале;</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речи во взаимосвязи с развитием мыслительной деятельности;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культуры речи;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br/>
        <w:t>Для оптимизации образовательной деятельности необходимо определить исходный уровень речевого развития ребенка.</w:t>
      </w:r>
    </w:p>
    <w:p w:rsidR="00F43CAB" w:rsidRPr="009635DD" w:rsidRDefault="00F43CAB" w:rsidP="009635DD">
      <w:pPr>
        <w:pStyle w:val="1a"/>
        <w:shd w:val="clear" w:color="auto" w:fill="auto"/>
        <w:tabs>
          <w:tab w:val="left" w:pos="495"/>
        </w:tabs>
        <w:spacing w:line="240" w:lineRule="auto"/>
        <w:ind w:firstLine="709"/>
        <w:jc w:val="center"/>
        <w:rPr>
          <w:rFonts w:ascii="Times New Roman" w:hAnsi="Times New Roman"/>
          <w:b/>
          <w:sz w:val="24"/>
          <w:szCs w:val="24"/>
          <w:shd w:val="clear" w:color="auto" w:fill="FFFFFF"/>
        </w:rPr>
      </w:pPr>
      <w:r w:rsidRPr="009635DD">
        <w:rPr>
          <w:rFonts w:ascii="Times New Roman" w:hAnsi="Times New Roman"/>
          <w:b/>
          <w:sz w:val="24"/>
          <w:szCs w:val="24"/>
          <w:shd w:val="clear" w:color="auto" w:fill="FFFFFF"/>
        </w:rPr>
        <w:t>Коррекционно-развивающая работа в образовательной области "Речевое развитие".</w:t>
      </w:r>
    </w:p>
    <w:tbl>
      <w:tblPr>
        <w:tblStyle w:val="a5"/>
        <w:tblW w:w="9781" w:type="dxa"/>
        <w:tblInd w:w="-5" w:type="dxa"/>
        <w:tblLook w:val="04A0" w:firstRow="1" w:lastRow="0" w:firstColumn="1" w:lastColumn="0" w:noHBand="0" w:noVBand="1"/>
      </w:tblPr>
      <w:tblGrid>
        <w:gridCol w:w="2597"/>
        <w:gridCol w:w="7184"/>
      </w:tblGrid>
      <w:tr w:rsidR="00F43CAB" w:rsidRPr="009635DD" w:rsidTr="00F43CAB">
        <w:trPr>
          <w:trHeight w:val="462"/>
        </w:trPr>
        <w:tc>
          <w:tcPr>
            <w:tcW w:w="2597" w:type="dxa"/>
            <w:tcBorders>
              <w:top w:val="single" w:sz="4" w:space="0" w:color="auto"/>
              <w:left w:val="single" w:sz="4" w:space="0" w:color="auto"/>
              <w:bottom w:val="single" w:sz="4" w:space="0" w:color="auto"/>
              <w:right w:val="single" w:sz="4" w:space="0" w:color="auto"/>
            </w:tcBorders>
            <w:hideMark/>
          </w:tcPr>
          <w:p w:rsidR="00F43CAB" w:rsidRPr="009635DD" w:rsidRDefault="00F43CAB"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9635DD">
              <w:rPr>
                <w:rFonts w:ascii="Times New Roman" w:hAnsi="Times New Roman" w:cs="Times New Roman"/>
                <w:sz w:val="24"/>
                <w:szCs w:val="24"/>
                <w:shd w:val="clear" w:color="auto" w:fill="FFFFFF"/>
              </w:rPr>
              <w:t>Коррекционная направленность работы по развитию речи</w:t>
            </w:r>
          </w:p>
        </w:tc>
        <w:tc>
          <w:tcPr>
            <w:tcW w:w="7184" w:type="dxa"/>
            <w:tcBorders>
              <w:top w:val="single" w:sz="4" w:space="0" w:color="auto"/>
              <w:left w:val="single" w:sz="4" w:space="0" w:color="auto"/>
              <w:bottom w:val="single" w:sz="4" w:space="0" w:color="auto"/>
              <w:right w:val="single" w:sz="4" w:space="0" w:color="auto"/>
            </w:tcBorders>
            <w:hideMark/>
          </w:tcPr>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Развитие импрессивной стороны речи: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развивать понимание обращенной речи с опорой на совместные с педагогическим работником действия, наглядные ситуации, игровые действия;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развивать понимание речи на основе выполнения словесной инструкции и подражания с помощью куклы-помощника;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в процессе работы над лексикой проводить разъяснение семантических особенностей слов и высказываний;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подготовки к школе предлагать опору на схемы-модели состава слова;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работать над пониманием многозначности слов русского языка;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разъяснять смысловое значение пословиц, метафор, крылатых выражений;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Стимуляция речевого общения: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 xml:space="preserve">1) организовывать и поддерживать речевое общение обучающихся на занятиях и вне занятий, побуждение к внимательному выслушиванию других обучающихся, </w:t>
            </w:r>
            <w:r w:rsidRPr="009635DD">
              <w:rPr>
                <w:lang w:bidi="ru-RU"/>
              </w:rPr>
              <w:lastRenderedPageBreak/>
              <w:t>фиксирование внимания ребенка на содержании высказываний обучающихся;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работать над пониманием многозначности слов русского языка;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разъяснять смысловое значение пословиц, метафор, крылатых выражений;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Стимуляция речевого общения: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узнавать звучание различных музыкальных инструментов (маракас, металлофон, балалайка, дудочка);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учить воспринимать и дифференцировать предметы и явления по звуковым характеристикам (громко - тихо, длинно - коротко);</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педагогическим работником гласным звуком;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7) учить дифференцировать на слух слова с оппозиционными звуками (свистящими и шипящими, твердыми и мягкими, звонкими и глухими согласными);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учить подбирать картинки с предметами, в названии которых слышится заданный звук;</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учить выделять гласный под ударением в начале и в конце слова, звонкий согласный в начале слова, глухой согласный - в конце слова;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lastRenderedPageBreak/>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Расширение, обогащение, систематизация словаря: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формировать лексическую системность: учить подбирать антонимы и синонимы на материале существительных, глаголов, прилагательных;</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формировать предикативную сторону речи за счет обогащения словаря глаголами и прилагательными;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проводить углубленную работу по формированию обобщающих понятий.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Формирование грамматического строя речи: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развивать словообразовательные умения; создавать условия для освоения продуктивных и непродуктивных словообразовательных моделей;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уточнять грамматическое значение существительных, прилагательных, глаголов;</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развивать систему словоизменения; ориентировочные умения при овладении морфологическими категориями;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формировать умения морфолого-синтаксического оформления словосочетаний и простых распространенных предложений различных моделей;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работать над пониманием и построением предложно-падежных конструкций;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7) развивать умение анализировать выраженную в предложении ситуацию;</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учить понимать и строить логико-грамматические конструкции;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развивать вероятностное прогнозирование при построении слов, словосочетаний, синтаксических конструкций (закончи слово, предложение, рассказ).</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Развитие связной диалогической и монологической речи: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стимулировать речевое общение: предлагать образцы речи, моделировать диалоги - от реплики до развернутой речи;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lastRenderedPageBreak/>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работать над фразой (с использованием внешних опор в виде предметных и сюжетных картинок, различных фишек и схем);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Подготовка к обучению грамоте:</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формировать навыки осознанного анализа и моделирования звуко-слогового состава слова с помощью фишек;</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учить дифференцировать употребление терминов "предложение" и "слово" с использованием условно-графической схемы предложения;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упражнять обучающихся в умении составлять предложения по схемам;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развивать умение выполнять звуковой анализ и синтез на слух, без опоры на условно-графическую схему;</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lastRenderedPageBreak/>
              <w:t>8) закреплять умение давать фонетическую характеристику заданным звукам;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формировать умение соотносить выделенную из слова фонему с определенным зрительным образом буквы;</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10) учить составлять одно-двусложные слова из букв разрезной азбуки;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11) развивать буквенный гнозис, предлагая узнать букву в условиях наложения, зашумления, написания разными шрифтами.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Формирование графомоторных навыков и подготовка руки к письму:</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формировать базовые графические умения и навыки на нелинованном листе: точки, штрихи, обводка, копирование;</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учить выполнять графические задания на тетрадном листе в клетку и линейку по образцу и речевой инструкции;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учить обучающихся копировать точки, изображения узоров из геометрических фигур, соблюдая строку и последовательность элементов;</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учить обучающихся выполнять графические диктанты в тетрадях по речевой инструкции;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учить проводить различные линии и штриховку по указателю - стрелке;</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F43CAB" w:rsidRPr="009635DD" w:rsidTr="00F43CAB">
        <w:trPr>
          <w:trHeight w:val="462"/>
        </w:trPr>
        <w:tc>
          <w:tcPr>
            <w:tcW w:w="2597" w:type="dxa"/>
            <w:tcBorders>
              <w:top w:val="single" w:sz="4" w:space="0" w:color="auto"/>
              <w:left w:val="single" w:sz="4" w:space="0" w:color="auto"/>
              <w:bottom w:val="single" w:sz="4" w:space="0" w:color="auto"/>
              <w:right w:val="single" w:sz="4" w:space="0" w:color="auto"/>
            </w:tcBorders>
            <w:hideMark/>
          </w:tcPr>
          <w:p w:rsidR="00F43CAB" w:rsidRPr="009635DD" w:rsidRDefault="00F43CAB"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Коррекционная направленность в работе по приобщению к художественной литературе</w:t>
            </w:r>
          </w:p>
        </w:tc>
        <w:tc>
          <w:tcPr>
            <w:tcW w:w="7184" w:type="dxa"/>
            <w:tcBorders>
              <w:top w:val="single" w:sz="4" w:space="0" w:color="auto"/>
              <w:left w:val="single" w:sz="4" w:space="0" w:color="auto"/>
              <w:bottom w:val="single" w:sz="4" w:space="0" w:color="auto"/>
              <w:right w:val="single" w:sz="4" w:space="0" w:color="auto"/>
            </w:tcBorders>
          </w:tcPr>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3) направлять внимание обучающихся в процессе чтения и рассказывания на полноценное слушание, фиксируя последовательность событий;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5) использовать схематические зарисовки (на бумаге, специальной доске), отражающие последовательность событий в тексте;</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lastRenderedPageBreak/>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8) учить обучающихся передавать содержание по ролям, создавая выразительный образ;</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9) учить обучающихся рассказыванию, связывая с ролевой игрой, театрализованной деятельностью, рисованием;</w:t>
            </w:r>
          </w:p>
          <w:p w:rsidR="00F43CAB" w:rsidRPr="009635DD" w:rsidRDefault="00F43CAB" w:rsidP="009635DD">
            <w:pPr>
              <w:pStyle w:val="pboth"/>
              <w:shd w:val="clear" w:color="auto" w:fill="FFFFFF"/>
              <w:spacing w:before="0" w:beforeAutospacing="0" w:after="0" w:afterAutospacing="0"/>
              <w:ind w:firstLine="709"/>
              <w:jc w:val="both"/>
              <w:rPr>
                <w:lang w:bidi="ru-RU"/>
              </w:rPr>
            </w:pPr>
            <w:r w:rsidRPr="009635DD">
              <w:rPr>
                <w:lang w:bidi="ru-RU"/>
              </w:rPr>
              <w:t>10) вводить в занятия предметы-заменители, слова-заместители, символы, широко используя речевые игры, шарады.</w:t>
            </w:r>
          </w:p>
          <w:p w:rsidR="00F43CAB" w:rsidRPr="009635DD" w:rsidRDefault="00F43CAB" w:rsidP="009635DD">
            <w:pPr>
              <w:pStyle w:val="pboth"/>
              <w:shd w:val="clear" w:color="auto" w:fill="FFFFFF"/>
              <w:spacing w:before="0" w:beforeAutospacing="0" w:after="0" w:afterAutospacing="0"/>
              <w:ind w:firstLine="709"/>
              <w:jc w:val="both"/>
              <w:rPr>
                <w:lang w:bidi="ru-RU"/>
              </w:rPr>
            </w:pPr>
          </w:p>
        </w:tc>
      </w:tr>
    </w:tbl>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p>
    <w:p w:rsidR="00B2077C" w:rsidRPr="002A34B3" w:rsidRDefault="00B2077C" w:rsidP="009635DD">
      <w:pPr>
        <w:tabs>
          <w:tab w:val="left" w:pos="851"/>
        </w:tabs>
        <w:autoSpaceDE w:val="0"/>
        <w:autoSpaceDN w:val="0"/>
        <w:adjustRightInd w:val="0"/>
        <w:spacing w:after="0" w:line="240" w:lineRule="auto"/>
        <w:ind w:firstLine="709"/>
        <w:rPr>
          <w:rFonts w:ascii="Times New Roman" w:hAnsi="Times New Roman" w:cs="Times New Roman"/>
          <w:b/>
          <w:color w:val="000000" w:themeColor="text1"/>
          <w:sz w:val="24"/>
          <w:szCs w:val="24"/>
        </w:rPr>
      </w:pPr>
      <w:r w:rsidRPr="002A34B3">
        <w:rPr>
          <w:rFonts w:ascii="Times New Roman" w:hAnsi="Times New Roman" w:cs="Times New Roman"/>
          <w:b/>
          <w:color w:val="000000" w:themeColor="text1"/>
          <w:sz w:val="24"/>
          <w:szCs w:val="24"/>
        </w:rPr>
        <w:t>Подготовительная группа (седьмой-восьмой год жизни):</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2. Развитие всех компонентов устной речи обучающихся:</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w:t>
      </w:r>
      <w:r w:rsidRPr="002A34B3">
        <w:rPr>
          <w:rFonts w:ascii="Times New Roman" w:hAnsi="Times New Roman" w:cs="Times New Roman"/>
          <w:color w:val="000000" w:themeColor="text1"/>
          <w:sz w:val="24"/>
          <w:szCs w:val="24"/>
        </w:rPr>
        <w:lastRenderedPageBreak/>
        <w:t>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2077C" w:rsidRPr="009635DD" w:rsidRDefault="00B2077C" w:rsidP="009635DD">
      <w:pPr>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b/>
          <w:bCs/>
          <w:sz w:val="24"/>
          <w:szCs w:val="24"/>
        </w:rPr>
        <w:t>Перспективное планирование коррекционно-развивающей работы учителя-логопеда</w:t>
      </w:r>
      <w:r w:rsidRPr="009635DD">
        <w:rPr>
          <w:rFonts w:ascii="Times New Roman" w:eastAsia="Times New Roman" w:hAnsi="Times New Roman" w:cs="Times New Roman"/>
          <w:b/>
          <w:bCs/>
          <w:sz w:val="24"/>
          <w:szCs w:val="24"/>
        </w:rPr>
        <w:br/>
        <w:t>с детьми 6-7 лет по речевому развитию.</w:t>
      </w:r>
    </w:p>
    <w:tbl>
      <w:tblPr>
        <w:tblStyle w:val="a5"/>
        <w:tblW w:w="9493" w:type="dxa"/>
        <w:tblLayout w:type="fixed"/>
        <w:tblLook w:val="04A0" w:firstRow="1" w:lastRow="0" w:firstColumn="1" w:lastColumn="0" w:noHBand="0" w:noVBand="1"/>
      </w:tblPr>
      <w:tblGrid>
        <w:gridCol w:w="562"/>
        <w:gridCol w:w="567"/>
        <w:gridCol w:w="3828"/>
        <w:gridCol w:w="4536"/>
      </w:tblGrid>
      <w:tr w:rsidR="00B2077C" w:rsidRPr="009635DD" w:rsidTr="00A81A8D">
        <w:tc>
          <w:tcPr>
            <w:tcW w:w="562"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Месяц</w:t>
            </w:r>
          </w:p>
        </w:tc>
        <w:tc>
          <w:tcPr>
            <w:tcW w:w="567"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Недел</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Тема</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Программное содержание</w:t>
            </w:r>
          </w:p>
        </w:tc>
      </w:tr>
      <w:tr w:rsidR="00B2077C" w:rsidRPr="009635DD" w:rsidTr="00A81A8D">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Сентябрь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1, 2</w:t>
            </w:r>
          </w:p>
        </w:tc>
        <w:tc>
          <w:tcPr>
            <w:tcW w:w="3828"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Диагностика</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rPr>
              <w:t>Звук и буква У</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
                <w:bCs/>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Стр.7</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shd w:val="clear" w:color="auto" w:fill="FFFFFF"/>
              </w:rPr>
              <w:t>Коррекционно-образовательные: формировать и расширять у детей семантическое поле слова «Осень»; познакомить детей с механизмом образования звука У;</w:t>
            </w:r>
            <w:r w:rsidRPr="009635DD">
              <w:rPr>
                <w:rFonts w:ascii="Times New Roman" w:eastAsia="Times New Roman" w:hAnsi="Times New Roman" w:cs="Times New Roman"/>
                <w:bCs/>
                <w:sz w:val="24"/>
                <w:szCs w:val="24"/>
                <w:shd w:val="clear" w:color="auto" w:fill="FFFFFF"/>
              </w:rPr>
              <w:br/>
              <w:t xml:space="preserve">коррекционно-развивающие: развивать у детей; фонематический слух, восприятие; общую, мелкую и артикуляционную моторику, мимические мышцы лица; силу голоса; формировать навыки звукового </w:t>
            </w:r>
            <w:r w:rsidRPr="009635DD">
              <w:rPr>
                <w:rFonts w:ascii="Times New Roman" w:eastAsia="Times New Roman" w:hAnsi="Times New Roman" w:cs="Times New Roman"/>
                <w:bCs/>
                <w:sz w:val="24"/>
                <w:szCs w:val="24"/>
                <w:shd w:val="clear" w:color="auto" w:fill="FFFFFF"/>
              </w:rPr>
              <w:lastRenderedPageBreak/>
              <w:t>анализа и синтеза;</w:t>
            </w:r>
            <w:r w:rsidRPr="009635DD">
              <w:rPr>
                <w:rFonts w:ascii="Times New Roman" w:eastAsia="Times New Roman" w:hAnsi="Times New Roman" w:cs="Times New Roman"/>
                <w:bCs/>
                <w:sz w:val="24"/>
                <w:szCs w:val="24"/>
                <w:shd w:val="clear" w:color="auto" w:fill="FFFFFF"/>
              </w:rPr>
              <w:br/>
              <w:t>коррекционно-воспитательная; расширять у детей представления об окружающем мире и воспитывать бережное отношение к природе.</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Рассказывание по теме «Осень»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
                <w:bCs/>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Стр.9</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учить детей отвечать на вопросы и задавать их;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коррекционно-развивающие: систематизировать знания детей об осени и осенних явлениях; активизировать словарь по данной теме;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коррекционно-воспитательная: воспитывать у детей интерес к сезонным изменениям в природе.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Оборудование: сюжетные картинки: уборка урожая, осенний лес и т.д., корзина с листьями, письмо от Осени</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Звук и буква 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
                <w:bCs/>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Стр.11</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познакомить детей с механизмом образования звука А; формировать и расширять у детей словарь по теме «Осень»; учить различать периоды осени;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учить детей выделять звук А из состава слогов, слов и предложений; развивать мелкую, общую и артикуляционную моторику; учить детей диафрагмальному дыханию, изменению силы и высоты голоса; развивать фонематический слух и восприятие; формировать у детей самоконтроль за речью через оральный, тактильно-вибрационный и акустический контроль;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коррекционно-воспитательная: воспитывать у детей бережно отношение к</w:t>
            </w:r>
            <w:r w:rsidRPr="009635DD">
              <w:rPr>
                <w:rFonts w:ascii="Times New Roman" w:eastAsia="Times New Roman" w:hAnsi="Times New Roman" w:cs="Times New Roman"/>
                <w:bCs/>
                <w:sz w:val="24"/>
                <w:szCs w:val="24"/>
                <w:shd w:val="clear" w:color="auto" w:fill="FFFFFF"/>
              </w:rPr>
              <w:br/>
              <w:t>окружающей среде.</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
                <w:bCs/>
                <w:sz w:val="24"/>
                <w:szCs w:val="24"/>
              </w:rPr>
            </w:pPr>
            <w:r w:rsidRPr="009635DD">
              <w:rPr>
                <w:rFonts w:ascii="Times New Roman" w:eastAsia="Times New Roman" w:hAnsi="Times New Roman" w:cs="Times New Roman"/>
                <w:sz w:val="24"/>
                <w:szCs w:val="24"/>
                <w:shd w:val="clear" w:color="auto" w:fill="FFFFFF"/>
              </w:rPr>
              <w:t>Составление описательного рассказа о дереве</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Стр.11</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описательного рассказа с опорой на схему;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коррекционно-развивающие: закреплять у детей правильное употребление в речи относительных прилагательных; развивать умение задавать вопросы и отвечать на них; обобщать знания о деревьях;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коррекционно-воспитательная: воспитывать бережное отношение детей к природе.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Оборудование: предметные картинки (ель, береза), схема описания деревьев, листья и ветки деревьев, книга.</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Октябрь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Звуки У — 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Стр.16</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Коррекционно-образовательные: учить детей различать звуки У — А с опорой на различные виды контроля; формировать навыки словоизменения;</w:t>
            </w:r>
            <w:r w:rsidRPr="009635DD">
              <w:rPr>
                <w:rFonts w:ascii="Times New Roman" w:eastAsia="Times New Roman" w:hAnsi="Times New Roman" w:cs="Times New Roman"/>
                <w:sz w:val="24"/>
                <w:szCs w:val="24"/>
              </w:rPr>
              <w:br/>
              <w:t>коррекционно-развивающие: учить дифференциации звуков У — А в слогах, словах и предложениях; развивать общую, мелкую и артикуляционную моторику; нижнедиафрагмальное дыхание и звонкость голоса; фонематический слух и восприятие; воспитывать самоконтроль детей за речью;</w:t>
            </w:r>
            <w:r w:rsidRPr="009635DD">
              <w:rPr>
                <w:rFonts w:ascii="Times New Roman" w:eastAsia="Times New Roman" w:hAnsi="Times New Roman" w:cs="Times New Roman"/>
                <w:sz w:val="24"/>
                <w:szCs w:val="24"/>
              </w:rPr>
              <w:br/>
              <w:t>коррекционно-воспитательные: воспитывать чувство любви к природе; развивать наблюдательность.</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
                <w:bCs/>
                <w:sz w:val="24"/>
                <w:szCs w:val="24"/>
              </w:rPr>
            </w:pPr>
            <w:r w:rsidRPr="009635DD">
              <w:rPr>
                <w:rFonts w:ascii="Times New Roman" w:eastAsia="Times New Roman" w:hAnsi="Times New Roman" w:cs="Times New Roman"/>
                <w:sz w:val="24"/>
                <w:szCs w:val="24"/>
                <w:shd w:val="clear" w:color="auto" w:fill="FFFFFF"/>
              </w:rPr>
              <w:t>Пересказ русской народной сказки «Мужик и медведь» (с элементами драматизации)</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Стр.14</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составлять пересказ сказки, проявляя творческое воображение и артистизм;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у детей умение распространять предложения определениями; развивать мыслительную деятельность;  расширять знания детей по теме;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самоконтроль за речью.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текст русской народной сказки «Мужик и медведь», овощи, костюмы медведя и мужика.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shd w:val="clear" w:color="auto" w:fill="FFFFFF"/>
              </w:rPr>
              <w:t>Звук и буква И</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Стр.21</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дать понятие о механизме образования звука И; формировать умение образовывать прилагательные от существительных;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работать над развитием фонематических процессов; работать над развитием дыхания, голоса; учить детей выделять звук И из состава слогов, слов, предложений;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коррекционно-воспитательная: воспитывать бережное отношения к деревьям и природе в целом.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рассказа Л. Толстого «Косточка»</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пересказа текста с помощью сюжетных картинок; коррекционно-развивающие: закреплять правильное употребление в речи имен существительных в творительном падеже; развивать умение грамматически правильно и логически последовательно строить свое высказывание; коррекционно-воспитательная: воспитывать у детей желание честно оценивать свои поступки.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Оборудование: текст рассказа Л.Н. Толстого «Косточка», фрукты, сюжетные картины к тексту. </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П, Пь. Буква П.</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Стр.25</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научить ребенка давать акустико-артикуляционную характеристику звукам П, Пь; формировать и расширять словарь детей по теме «Овощи»;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развивать общую, мелкую и артикуляционную моторику; работать над развитием фонематического слуха; работать над развитием дыхания и голоса;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коррекционно-воспитательная: воспитывать у детей аккуратность и трудолюбие.</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описательного рассказа о пчеле</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Стр.19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описательного рассказа с опорой на схему; коррекционно-развивающие: пополнять словарный запас детей по теме «Насекомые»; развивать умение логически последовательно выстраивать свое высказывание; закреплять употребление в речи притяжательных прилагательных; коррекционно-воспитательная: воспитывать у детей самоконтроль за речью.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Оборудование: схема описания насекомых, баночка меда с ложками, предметная картинка с изображением пчелы (подбирает логопед).</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К, Кь. Буква К</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Стр.30</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w:t>
            </w:r>
            <w:r w:rsidRPr="009635DD">
              <w:rPr>
                <w:rFonts w:ascii="Times New Roman" w:eastAsia="Times New Roman" w:hAnsi="Times New Roman" w:cs="Times New Roman"/>
                <w:bCs/>
                <w:sz w:val="24"/>
                <w:szCs w:val="24"/>
              </w:rPr>
              <w:t>оррекционно-образовательные:</w:t>
            </w:r>
            <w:r w:rsidRPr="009635DD">
              <w:rPr>
                <w:rFonts w:ascii="Times New Roman" w:eastAsia="Times New Roman" w:hAnsi="Times New Roman" w:cs="Times New Roman"/>
                <w:sz w:val="24"/>
                <w:szCs w:val="24"/>
              </w:rPr>
              <w:t xml:space="preserve"> научить ребенка давать акустико-артикуляционную характеристику звуков К, Кь; формировать и расширять словарь слов-глаголов;</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коррекционно-развивающие:</w:t>
            </w:r>
            <w:r w:rsidRPr="009635DD">
              <w:rPr>
                <w:rFonts w:ascii="Times New Roman" w:eastAsia="Times New Roman" w:hAnsi="Times New Roman" w:cs="Times New Roman"/>
                <w:sz w:val="24"/>
                <w:szCs w:val="24"/>
              </w:rPr>
              <w:t xml:space="preserve"> развивать звуковой анализ; развивать фонематические процессы; развивать дыхание и голос; развивать внимание, память;</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коррекционно-воспитательная:</w:t>
            </w:r>
            <w:r w:rsidRPr="009635DD">
              <w:rPr>
                <w:rFonts w:ascii="Times New Roman" w:eastAsia="Times New Roman" w:hAnsi="Times New Roman" w:cs="Times New Roman"/>
                <w:sz w:val="24"/>
                <w:szCs w:val="24"/>
              </w:rPr>
              <w:t xml:space="preserve"> воспитывать трудолюбие и уважение к труду других людей.</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рассказа И.С. Соколова-Микитова «Улетают журавли»</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 .</w:t>
            </w:r>
            <w:r w:rsidRPr="009635DD">
              <w:rPr>
                <w:rFonts w:ascii="Times New Roman" w:eastAsia="Times New Roman" w:hAnsi="Times New Roman" w:cs="Times New Roman"/>
                <w:color w:val="00000A"/>
                <w:sz w:val="24"/>
                <w:szCs w:val="24"/>
                <w:shd w:val="clear" w:color="auto" w:fill="FFFFFF"/>
              </w:rPr>
              <w:t>Стр.21</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обучать детей выразительно пересказывать текст с помощью опорных сигналов; коррекционно-развивающие: закреплять у детей умение правильно употреблять в речи слова «перелетные», «зимующие»; закреплять умение синтаксически верно строить предложения; упражнять детей в образовании сложных прилагательных;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интерес к окружающей природе и ее обитателям.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текст рассказа И.С. Соколова-Микитова «Улетают журавли», опорные сигналы (подбирает логопед).</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Ноябрь</w:t>
            </w: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1</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bCs/>
                <w:sz w:val="24"/>
                <w:szCs w:val="24"/>
                <w:shd w:val="clear" w:color="auto" w:fill="FFFFFF"/>
              </w:rPr>
              <w:t>Звуки Т, Ть. Буква Т</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Стр.35</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формировать умение употреблять имена существительные множественного числа в родительном падеже; научить давать акустико-артикуляционную характеристику звуков Т, Ть и различать их;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развивать навыки звукового анализа на материале слогов и слов; развивать фонематический слух; развивать общую, мелкую и артикуляционную моторику; формировать умение делить предложения на слова;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коррекционно-воспитательная: воспитывать уважение к труду взрослых и прививать трудовые навыки.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рассказа В. Катаева «Грибы»</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Стр.24</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пересказывать рассказ близко к тексту с помощью сюжетных картин; коррекционно-развивающие: уточнять и пополнять знания о съедобных и несъедобных грибах; упражнять в согласовании числительных с существительными; развивать у детей умение точно отвечать на поставленные вопросы;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коррекционно-воспитательная: воспитывать и прививать интерес к художественному слову.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Оборудование: текст рассказа В. Катаева «Грибы», сюжетные картины к тексту, предметные картинки с изображением съедобных и несъедобных грибов</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К – Т</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Стр.39</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учить детей давать сравнительную характеристику звуков;</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расширять словарь по теме «Фрукты»;</w:t>
            </w:r>
            <w:r w:rsidRPr="009635DD">
              <w:rPr>
                <w:rFonts w:ascii="Times New Roman" w:eastAsia="Times New Roman" w:hAnsi="Times New Roman" w:cs="Times New Roman"/>
                <w:bCs/>
                <w:sz w:val="24"/>
                <w:szCs w:val="24"/>
                <w:shd w:val="clear" w:color="auto" w:fill="FFFFFF"/>
              </w:rPr>
              <w:br/>
              <w:t>коррекционно-развивающие: развивать звуковой анализ и синтез; развивать фонематические процессы; развивать общую, мелкую и артикуляционную моторику; развивать мыслительную деятельность;</w:t>
            </w:r>
            <w:r w:rsidRPr="009635DD">
              <w:rPr>
                <w:rFonts w:ascii="Times New Roman" w:eastAsia="Times New Roman" w:hAnsi="Times New Roman" w:cs="Times New Roman"/>
                <w:bCs/>
                <w:sz w:val="24"/>
                <w:szCs w:val="24"/>
                <w:shd w:val="clear" w:color="auto" w:fill="FFFFFF"/>
              </w:rPr>
              <w:br/>
              <w:t>коррекционно-воспитательная: воспитывать у детей аккуратность и развивать</w:t>
            </w:r>
            <w:r w:rsidRPr="009635DD">
              <w:rPr>
                <w:rFonts w:ascii="Times New Roman" w:eastAsia="Times New Roman" w:hAnsi="Times New Roman" w:cs="Times New Roman"/>
                <w:bCs/>
                <w:sz w:val="24"/>
                <w:szCs w:val="24"/>
                <w:shd w:val="clear" w:color="auto" w:fill="FFFFFF"/>
              </w:rPr>
              <w:br/>
              <w:t>любознательность.</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рассказа «Неудачная охота»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Стр.26</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составлению рассказа по серии сюжетных картин;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коррекционно-развивающие: развивать умение строить последовательно свое высказывание; активизировать и расширять словарь детей по теме домашние животные;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коррекционно-воспитательная: воспитывать у детей любознательность к окружающей природе.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Оборудование: серия сюжетных картин «Неудачная охота»; игрушки — котенок и дерево.</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3</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П - Т – К</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Стр.43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 учить детей сравнивать звуки П — Т — К по акустическим и артикуляционным признакам; расширять словарь по теме «Насекомые» и закреплять умение употреблять имена существительные в родительном падеже;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развивать у детей дыхание и голос; развивать мимическую мускулатуру лица; развивать звукобуквенный анализ и синтез слогов и слов; развивать мелкую моторику; учить ориентироваться на тетрадном листе;</w:t>
            </w:r>
            <w:r w:rsidRPr="009635DD">
              <w:rPr>
                <w:rFonts w:ascii="Times New Roman" w:eastAsia="Times New Roman" w:hAnsi="Times New Roman" w:cs="Times New Roman"/>
                <w:bCs/>
                <w:sz w:val="24"/>
                <w:szCs w:val="24"/>
                <w:shd w:val="clear" w:color="auto" w:fill="FFFFFF"/>
              </w:rPr>
              <w:br/>
              <w:t>коррекционно-воспитательная: воспитывать у детей бережное и заботливое отношение к маленьким обитателям природы.</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рассказа В. Бианки «Купание медвежат»</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Стр.26</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 xml:space="preserve">Коррекционно-образовательная: обучать детей пересказывать рассказ близко к тексту;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 закреплять у детей правильное употребление в речи притяжательных прилагательных; развивать умение отвечать на вопросы полными ответами; коррекционно-воспитательная: воспитывать у детей интерес к художественному слову. Оборудование: текст рассказа В. Бианки «Купание медвежат», предметные картинки с изображением медведицы, медвежат и охотника</w:t>
            </w:r>
          </w:p>
        </w:tc>
      </w:tr>
      <w:tr w:rsidR="00B2077C" w:rsidRPr="009635DD" w:rsidTr="00A81A8D">
        <w:trPr>
          <w:cantSplit/>
          <w:trHeight w:val="91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4</w:t>
            </w:r>
          </w:p>
          <w:p w:rsidR="00B2077C" w:rsidRPr="009635DD" w:rsidRDefault="00B2077C" w:rsidP="009635DD">
            <w:pPr>
              <w:shd w:val="clear" w:color="auto" w:fill="FFFFFF"/>
              <w:spacing w:after="0" w:line="240" w:lineRule="auto"/>
              <w:ind w:firstLine="400"/>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shd w:val="clear" w:color="auto" w:fill="FFFFFF"/>
              </w:rPr>
              <w:t>5</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bCs/>
                <w:sz w:val="24"/>
                <w:szCs w:val="24"/>
                <w:shd w:val="clear" w:color="auto" w:fill="FFFFFF"/>
              </w:rPr>
              <w:t>Звук и буква О</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Стр.49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Коррекционно-образовательные:</w:t>
            </w:r>
            <w:r w:rsidRPr="009635DD">
              <w:rPr>
                <w:rFonts w:ascii="Times New Roman" w:eastAsia="Times New Roman" w:hAnsi="Times New Roman" w:cs="Times New Roman"/>
                <w:sz w:val="24"/>
                <w:szCs w:val="24"/>
                <w:shd w:val="clear" w:color="auto" w:fill="FFFFFF"/>
              </w:rPr>
              <w:t xml:space="preserve"> учить детей давать характеристику звука О с опорой на различные виды контроля; уточнять и расширять словарный запас по теме «Насекомые»; формировать предикативный словарь;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bCs/>
                <w:sz w:val="24"/>
                <w:szCs w:val="24"/>
                <w:shd w:val="clear" w:color="auto" w:fill="FFFFFF"/>
              </w:rPr>
              <w:t>коррекционно-развивающие:</w:t>
            </w:r>
            <w:r w:rsidRPr="009635DD">
              <w:rPr>
                <w:rFonts w:ascii="Times New Roman" w:eastAsia="Times New Roman" w:hAnsi="Times New Roman" w:cs="Times New Roman"/>
                <w:sz w:val="24"/>
                <w:szCs w:val="24"/>
                <w:shd w:val="clear" w:color="auto" w:fill="FFFFFF"/>
              </w:rPr>
              <w:t xml:space="preserve"> автоматизировать звук О в слогах, словах, предложениях и тексте; развивать фонематический слух и восприятие; развивать общую моторику и координацию движений; развивать дыхание и голос;</w:t>
            </w:r>
            <w:r w:rsidRPr="009635DD">
              <w:rPr>
                <w:rFonts w:ascii="Times New Roman" w:eastAsia="Times New Roman" w:hAnsi="Times New Roman" w:cs="Times New Roman"/>
                <w:sz w:val="24"/>
                <w:szCs w:val="24"/>
                <w:shd w:val="clear" w:color="auto" w:fill="FFFFFF"/>
              </w:rPr>
              <w:br/>
            </w:r>
            <w:r w:rsidRPr="009635DD">
              <w:rPr>
                <w:rFonts w:ascii="Times New Roman" w:eastAsia="Times New Roman" w:hAnsi="Times New Roman" w:cs="Times New Roman"/>
                <w:bCs/>
                <w:sz w:val="24"/>
                <w:szCs w:val="24"/>
                <w:shd w:val="clear" w:color="auto" w:fill="FFFFFF"/>
              </w:rPr>
              <w:t>коррекционно-воспитательная:</w:t>
            </w:r>
            <w:r w:rsidRPr="009635DD">
              <w:rPr>
                <w:rFonts w:ascii="Times New Roman" w:eastAsia="Times New Roman" w:hAnsi="Times New Roman" w:cs="Times New Roman"/>
                <w:sz w:val="24"/>
                <w:szCs w:val="24"/>
                <w:shd w:val="clear" w:color="auto" w:fill="FFFFFF"/>
              </w:rPr>
              <w:t xml:space="preserve"> воспитывать у детей нравственные качества.</w:t>
            </w:r>
          </w:p>
        </w:tc>
      </w:tr>
      <w:tr w:rsidR="00B2077C" w:rsidRPr="009635DD" w:rsidTr="00A81A8D">
        <w:trPr>
          <w:cantSplit/>
          <w:trHeight w:val="91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описательного рассказа по теме «Одежда» с опорой на схему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Стр.31</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 xml:space="preserve">Коррекционно-образовательная: обучать детей составлению описательного рассказа;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 xml:space="preserve">коррекционно-развивающие: расширять и активизировать словарь детей по теме «Одежда»; упражнять в употреблении распространенных предложений;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 xml:space="preserve">коррекционно-воспитательная: воспитание навыков самообслуживания.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Оборудование: предметные картинки: мужская рубашка, детское платье, куртка для мальчика, женский плащ, берет; схема описания одежды (по Т.А. Ткаченко)</w:t>
            </w:r>
          </w:p>
        </w:tc>
      </w:tr>
      <w:tr w:rsidR="00B2077C" w:rsidRPr="009635DD" w:rsidTr="00A81A8D">
        <w:trPr>
          <w:cantSplit/>
          <w:trHeight w:val="549"/>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Декабрь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X, Хь. Буква X.</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Стр.52</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Коррекционно-образовательные:</w:t>
            </w:r>
            <w:r w:rsidRPr="009635DD">
              <w:rPr>
                <w:rFonts w:ascii="Times New Roman" w:eastAsia="Times New Roman" w:hAnsi="Times New Roman" w:cs="Times New Roman"/>
                <w:sz w:val="24"/>
                <w:szCs w:val="24"/>
              </w:rPr>
              <w:t xml:space="preserve"> учить детей давать сравнительную характеристику звуков X, Хь; формировать навыки словоизменения — закреплять употребление родительного падежа единственного и множественного числа;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коррекционно-развивающие:</w:t>
            </w:r>
            <w:r w:rsidRPr="009635DD">
              <w:rPr>
                <w:rFonts w:ascii="Times New Roman" w:eastAsia="Times New Roman" w:hAnsi="Times New Roman" w:cs="Times New Roman"/>
                <w:sz w:val="24"/>
                <w:szCs w:val="24"/>
              </w:rPr>
              <w:t xml:space="preserve"> учить детей дифференцировать звуки X, Хь в слогах, словах и предложениях; развивать общую, мелкую и артикуляционную моторику; развивать мыслительную деятельность; развивать дыхание и голос.</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коррекционно-воспитательная:</w:t>
            </w:r>
            <w:r w:rsidRPr="009635DD">
              <w:rPr>
                <w:rFonts w:ascii="Times New Roman" w:eastAsia="Times New Roman" w:hAnsi="Times New Roman" w:cs="Times New Roman"/>
                <w:sz w:val="24"/>
                <w:szCs w:val="24"/>
              </w:rPr>
              <w:t>познакомить детей с жизнью птиц.</w:t>
            </w:r>
          </w:p>
        </w:tc>
      </w:tr>
      <w:tr w:rsidR="00B2077C" w:rsidRPr="009635DD" w:rsidTr="00A81A8D">
        <w:trPr>
          <w:cantSplit/>
          <w:trHeight w:val="54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рассказа «Зимние забавы» по сюжетной картине.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Стр.34</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обучать детей составлению рассказа по сюжетной картине «Зимние забавы»; коррекционно-развивающие: развивать умение составлять распространенные предложения; активизировать у детей словарь прилагательных; обобщать и систематизировать знания детей о зиме.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умение с пользой проводить свободное время.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сюжетная картина «Зимние забавы».</w:t>
            </w:r>
          </w:p>
        </w:tc>
      </w:tr>
      <w:tr w:rsidR="00B2077C" w:rsidRPr="009635DD" w:rsidTr="00A81A8D">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К — X.</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Стр.58</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iCs/>
                <w:sz w:val="24"/>
                <w:szCs w:val="24"/>
              </w:rPr>
              <w:t>Коррекционно-образовательные:</w:t>
            </w:r>
            <w:r w:rsidRPr="009635DD">
              <w:rPr>
                <w:rFonts w:ascii="Times New Roman" w:eastAsia="Times New Roman" w:hAnsi="Times New Roman" w:cs="Times New Roman"/>
                <w:sz w:val="24"/>
                <w:szCs w:val="24"/>
              </w:rPr>
              <w:t xml:space="preserve"> учить детей давать сравнительную характеристику звуков К — X; формировать умение образовывать уменьшительно-ласкательную форму существительных;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iCs/>
                <w:sz w:val="24"/>
                <w:szCs w:val="24"/>
              </w:rPr>
              <w:t>коррекционно-развивающие:</w:t>
            </w:r>
            <w:r w:rsidRPr="009635DD">
              <w:rPr>
                <w:rFonts w:ascii="Times New Roman" w:eastAsia="Times New Roman" w:hAnsi="Times New Roman" w:cs="Times New Roman"/>
                <w:sz w:val="24"/>
                <w:szCs w:val="24"/>
              </w:rPr>
              <w:t xml:space="preserve"> учить детей дифференцировать звуки К — X в слогах, словах, предложениях; развивать звуковой анализ и синтез; развивать фонематические процессы; развивать функцию словоизменения;</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iCs/>
                <w:sz w:val="24"/>
                <w:szCs w:val="24"/>
              </w:rPr>
              <w:t>коррекционно-воспитательная</w:t>
            </w:r>
            <w:r w:rsidRPr="009635DD">
              <w:rPr>
                <w:rFonts w:ascii="Times New Roman" w:eastAsia="Times New Roman" w:hAnsi="Times New Roman" w:cs="Times New Roman"/>
                <w:bCs/>
                <w:iCs/>
                <w:sz w:val="24"/>
                <w:szCs w:val="24"/>
                <w:u w:val="single"/>
              </w:rPr>
              <w:t>:</w:t>
            </w:r>
            <w:r w:rsidRPr="009635DD">
              <w:rPr>
                <w:rFonts w:ascii="Times New Roman" w:eastAsia="Times New Roman" w:hAnsi="Times New Roman" w:cs="Times New Roman"/>
                <w:sz w:val="24"/>
                <w:szCs w:val="24"/>
              </w:rPr>
              <w:t xml:space="preserve"> воспитывать у детей любовь к птицам и учить заботиться о них.</w:t>
            </w:r>
          </w:p>
        </w:tc>
      </w:tr>
      <w:tr w:rsidR="00B2077C" w:rsidRPr="009635DD" w:rsidTr="00A81A8D">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tabs>
                <w:tab w:val="left" w:pos="262"/>
              </w:tabs>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рассказа «Кормушка»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Стр.36</w:t>
            </w:r>
          </w:p>
          <w:p w:rsidR="00B2077C" w:rsidRPr="009635DD" w:rsidRDefault="00B2077C" w:rsidP="009635DD">
            <w:pPr>
              <w:shd w:val="clear" w:color="auto" w:fill="FFFFFF"/>
              <w:tabs>
                <w:tab w:val="left" w:pos="262"/>
              </w:tabs>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обучать детей составлению рассказа по серии сюжетных картин; учить детей самостоятельно придумывать события, предшествующие изображенным событиям;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уточнять знания детей о зимующих птицах; развивать умение грамматически правильно строить свое высказывание;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 воспитывать у детей заботливое отношение к тем, кто в этом нуждается. Оборудование: серия сюжетных картин «Кормушка» (рис. 13—15), предметные картинки с изображением зимующих птиц</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bCs/>
                <w:sz w:val="24"/>
                <w:szCs w:val="24"/>
                <w:shd w:val="clear" w:color="auto" w:fill="FFFFFF"/>
              </w:rPr>
              <w:t>Гласные звуки: А, У, И, Ы, О</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Стр.67</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Коррекционно-образовательные:</w:t>
            </w:r>
            <w:r w:rsidRPr="009635DD">
              <w:rPr>
                <w:rFonts w:ascii="Times New Roman" w:eastAsia="Times New Roman" w:hAnsi="Times New Roman" w:cs="Times New Roman"/>
                <w:sz w:val="24"/>
                <w:szCs w:val="24"/>
              </w:rPr>
              <w:t xml:space="preserve"> формировать у детей умение различать гласные звуки; формировать навыки словообразования; закреплять понятие о словах-признаках;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коррекционно-развивающие:</w:t>
            </w:r>
            <w:r w:rsidRPr="009635DD">
              <w:rPr>
                <w:rFonts w:ascii="Times New Roman" w:eastAsia="Times New Roman" w:hAnsi="Times New Roman" w:cs="Times New Roman"/>
                <w:sz w:val="24"/>
                <w:szCs w:val="24"/>
              </w:rPr>
              <w:t xml:space="preserve"> развивать у детей звуко-слоговой анализ слов; развивать дыхание и голос; развивать фонематические процессы; закреплять понятие «гласный звук»; развивать общую, мелкую и артикуляционную</w:t>
            </w:r>
            <w:r w:rsidRPr="009635DD">
              <w:rPr>
                <w:rFonts w:ascii="Times New Roman" w:eastAsia="Times New Roman" w:hAnsi="Times New Roman" w:cs="Times New Roman"/>
                <w:sz w:val="24"/>
                <w:szCs w:val="24"/>
              </w:rPr>
              <w:br/>
              <w:t>моторику;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коррекционно-воспитательная:</w:t>
            </w:r>
            <w:r w:rsidRPr="009635DD">
              <w:rPr>
                <w:rFonts w:ascii="Times New Roman" w:eastAsia="Times New Roman" w:hAnsi="Times New Roman" w:cs="Times New Roman"/>
                <w:sz w:val="24"/>
                <w:szCs w:val="24"/>
              </w:rPr>
              <w:t xml:space="preserve"> воспитывать у детей навыки поведения в магазине.</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рассказа «Откуда к нам пришла мебель»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Стр.39</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составлять рассказ по опорным картинкам и словам;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расширять и активизировать словарь детей по теме; развивать у детей умение подбирать антонимы и приставочные глаголы;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навык самоконтроля заречью.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предметные картинки: деревья, пила, фабрика, плотник, мебельный магазин, покупатель, фургон для доставки мебели, дом</w:t>
            </w:r>
          </w:p>
        </w:tc>
      </w:tr>
      <w:tr w:rsidR="00B2077C" w:rsidRPr="009635DD" w:rsidTr="00A81A8D">
        <w:trPr>
          <w:cantSplit/>
          <w:trHeight w:val="8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Н, Нь. Буква 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обучения.Стрр.75</w:t>
            </w: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Коррекционно-образовательные:</w:t>
            </w:r>
            <w:r w:rsidRPr="009635DD">
              <w:rPr>
                <w:rFonts w:ascii="Times New Roman" w:eastAsia="Times New Roman" w:hAnsi="Times New Roman" w:cs="Times New Roman"/>
                <w:sz w:val="24"/>
                <w:szCs w:val="24"/>
              </w:rPr>
              <w:t xml:space="preserve"> учить детей давать сравнительную характеристику звуков Н, Нь; формировать номинативный словарь;</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коррекционно-образовательные:</w:t>
            </w:r>
            <w:r w:rsidRPr="009635DD">
              <w:rPr>
                <w:rFonts w:ascii="Times New Roman" w:eastAsia="Times New Roman" w:hAnsi="Times New Roman" w:cs="Times New Roman"/>
                <w:sz w:val="24"/>
                <w:szCs w:val="24"/>
              </w:rPr>
              <w:t xml:space="preserve"> расширять и уточнять словарь; учить детей дифференцировать звуки Н, Нь в слогах, словах, предложениях и тексте; учить детей выполнять расслабляющие упражнения; развивать фонематический слух и восприятие;</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коррекционно-воспитательная:</w:t>
            </w:r>
            <w:r w:rsidRPr="009635DD">
              <w:rPr>
                <w:rFonts w:ascii="Times New Roman" w:eastAsia="Times New Roman" w:hAnsi="Times New Roman" w:cs="Times New Roman"/>
                <w:sz w:val="24"/>
                <w:szCs w:val="24"/>
              </w:rPr>
              <w:t xml:space="preserve">  прививать детям чувство любви к животным, желание им помочь.</w:t>
            </w:r>
          </w:p>
        </w:tc>
      </w:tr>
      <w:tr w:rsidR="00B2077C" w:rsidRPr="009635DD" w:rsidTr="00A81A8D">
        <w:trPr>
          <w:cantSplit/>
          <w:trHeight w:val="840"/>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русской народной сказки «Лиса и журавль»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Стр.43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 Коррекционно-образовательная: обучать детей составлять пересказ близко к тексту и по ролям; коррекционно-развивающие: развивать у детей умение строить сложноподчиненные предложения; активизировать словарь по теме; развивать у детей творческие способности и артистизм;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правила хорошего тона.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текст русской народной сказки «Лиса и журавль», маски журавля и лисы, посуда.</w:t>
            </w:r>
          </w:p>
        </w:tc>
      </w:tr>
      <w:tr w:rsidR="00B2077C" w:rsidRPr="009635DD" w:rsidTr="00A81A8D">
        <w:trPr>
          <w:cantSplit/>
          <w:trHeight w:val="271"/>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Январь</w:t>
            </w:r>
          </w:p>
        </w:tc>
        <w:tc>
          <w:tcPr>
            <w:tcW w:w="4395"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5</w:t>
            </w: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Н — 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Стр.80</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w:t>
            </w:r>
            <w:r w:rsidRPr="009635DD">
              <w:rPr>
                <w:rFonts w:ascii="Times New Roman" w:eastAsia="Times New Roman" w:hAnsi="Times New Roman" w:cs="Times New Roman"/>
                <w:bCs/>
                <w:iCs/>
                <w:sz w:val="24"/>
                <w:szCs w:val="24"/>
              </w:rPr>
              <w:t>оррекционно-образовательные:</w:t>
            </w:r>
            <w:r w:rsidRPr="009635DD">
              <w:rPr>
                <w:rFonts w:ascii="Times New Roman" w:eastAsia="Times New Roman" w:hAnsi="Times New Roman" w:cs="Times New Roman"/>
                <w:sz w:val="24"/>
                <w:szCs w:val="24"/>
              </w:rPr>
              <w:t xml:space="preserve"> учить детей давать сравнительную акустико-артикуляционную характеристику звуков Н, М; формировать номинативную лексику по теме «Дикие животные»;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iCs/>
                <w:sz w:val="24"/>
                <w:szCs w:val="24"/>
              </w:rPr>
              <w:t>коррекционно-развивающие:</w:t>
            </w:r>
            <w:r w:rsidRPr="009635DD">
              <w:rPr>
                <w:rFonts w:ascii="Times New Roman" w:eastAsia="Times New Roman" w:hAnsi="Times New Roman" w:cs="Times New Roman"/>
                <w:sz w:val="24"/>
                <w:szCs w:val="24"/>
              </w:rPr>
              <w:t xml:space="preserve"> учить детей дифференцировать звуки Н — М в слогах, словах и предложениях; развивать общую, мелкую и артикуляционную моторику; развивать фонематический слух и восприятие;  развивать навыки словоизменения;</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iCs/>
                <w:sz w:val="24"/>
                <w:szCs w:val="24"/>
              </w:rPr>
              <w:t>коррекционно-воспитательная:</w:t>
            </w:r>
            <w:r w:rsidRPr="009635DD">
              <w:rPr>
                <w:rFonts w:ascii="Times New Roman" w:eastAsia="Times New Roman" w:hAnsi="Times New Roman" w:cs="Times New Roman"/>
                <w:sz w:val="24"/>
                <w:szCs w:val="24"/>
              </w:rPr>
              <w:t xml:space="preserve"> воспитывать у детей чувство любви к диким животным и стремление сохранить окружающий мир.</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рассказа Б.С. Житкова «Как слон спас хозяина от тигра»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Стр.46</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 Коррекционно-образовательная: обучать детей пересказывать рассказ близко к тексту и по плану; коррекционно-развивающие: развивать умение строить высказывание без опорных сигналов; закреплять у детей знания о животных жарких стран;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у детей заботливое отношение к животным, живущим рядом.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текст рассказа Б.С. Житкова «Как слон спас хозяина от тигра»; предметные картинки с изображениями обезьяны, бегемота, льва, зебры, верблюда, жирафа, слона (подбирает логопед)</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Звук и буква Б</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Стр.84</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w:t>
            </w:r>
            <w:r w:rsidRPr="009635DD">
              <w:rPr>
                <w:rFonts w:ascii="Times New Roman" w:eastAsia="Times New Roman" w:hAnsi="Times New Roman" w:cs="Times New Roman"/>
                <w:bCs/>
                <w:iCs/>
                <w:sz w:val="24"/>
                <w:szCs w:val="24"/>
              </w:rPr>
              <w:t>оррекционно-образовательные:</w:t>
            </w:r>
            <w:r w:rsidRPr="009635DD">
              <w:rPr>
                <w:rFonts w:ascii="Times New Roman" w:eastAsia="Times New Roman" w:hAnsi="Times New Roman" w:cs="Times New Roman"/>
                <w:sz w:val="24"/>
                <w:szCs w:val="24"/>
              </w:rPr>
              <w:t xml:space="preserve"> учить детей давать акустико-артикуляционную характеристику звука Б; формировать адъективную и номинативную лексику;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iCs/>
                <w:sz w:val="24"/>
                <w:szCs w:val="24"/>
              </w:rPr>
              <w:t>коррекционно-развивающие:</w:t>
            </w:r>
            <w:r w:rsidRPr="009635DD">
              <w:rPr>
                <w:rFonts w:ascii="Times New Roman" w:eastAsia="Times New Roman" w:hAnsi="Times New Roman" w:cs="Times New Roman"/>
                <w:sz w:val="24"/>
                <w:szCs w:val="24"/>
              </w:rPr>
              <w:t xml:space="preserve"> развивать у детей навыки словообразования; уточнять и расширять словарь по теме «Дики животные»; автоматизировать звук Б в слогах, словах предложениях; развивать фонематический слух и восприятие;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развивать дыхание и голос;</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iCs/>
                <w:sz w:val="24"/>
                <w:szCs w:val="24"/>
              </w:rPr>
              <w:t>коррекционно-воспитательная</w:t>
            </w:r>
            <w:r w:rsidRPr="009635DD">
              <w:rPr>
                <w:rFonts w:ascii="Times New Roman" w:eastAsia="Times New Roman" w:hAnsi="Times New Roman" w:cs="Times New Roman"/>
                <w:iCs/>
                <w:sz w:val="24"/>
                <w:szCs w:val="24"/>
                <w:u w:val="single"/>
              </w:rPr>
              <w:t>:</w:t>
            </w:r>
            <w:r w:rsidRPr="009635DD">
              <w:rPr>
                <w:rFonts w:ascii="Times New Roman" w:eastAsia="Times New Roman" w:hAnsi="Times New Roman" w:cs="Times New Roman"/>
                <w:sz w:val="24"/>
                <w:szCs w:val="24"/>
              </w:rPr>
              <w:t xml:space="preserve"> воспитывать чувство любви к окружающему.</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Составление рассказа по сюжетной картине «Семья»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Стр.48</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обучать детей понимать содержание картины; учить детей связно и последовательно описывать изображенные события;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у детей умение составлять рассказ коллективно; учить детей придумывать события, предшествующие изображенным событиям; активизировать словарный запас;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коррекционно-воспитательная; воспитывать заботливое отношение к членам своей семьи.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сюжетная картина «Семья»</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Звук Бь. Буква Б.</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Стр.89</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w:t>
            </w:r>
            <w:r w:rsidRPr="009635DD">
              <w:rPr>
                <w:rFonts w:ascii="Times New Roman" w:eastAsia="Times New Roman" w:hAnsi="Times New Roman" w:cs="Times New Roman"/>
                <w:bCs/>
                <w:iCs/>
                <w:sz w:val="24"/>
                <w:szCs w:val="24"/>
              </w:rPr>
              <w:t>оррекционно-образовательные:</w:t>
            </w:r>
            <w:r w:rsidRPr="009635DD">
              <w:rPr>
                <w:rFonts w:ascii="Times New Roman" w:eastAsia="Times New Roman" w:hAnsi="Times New Roman" w:cs="Times New Roman"/>
                <w:sz w:val="24"/>
                <w:szCs w:val="24"/>
              </w:rPr>
              <w:t xml:space="preserve"> научить давать акустико-артикуляционную характеристику звукам Б, Бь; формировать словарь и учить дифференцировать предметы одежды по сезонам;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iCs/>
                <w:sz w:val="24"/>
                <w:szCs w:val="24"/>
              </w:rPr>
              <w:t>коррекционно-развивающие:</w:t>
            </w:r>
            <w:r w:rsidRPr="009635DD">
              <w:rPr>
                <w:rFonts w:ascii="Times New Roman" w:eastAsia="Times New Roman" w:hAnsi="Times New Roman" w:cs="Times New Roman"/>
                <w:sz w:val="24"/>
                <w:szCs w:val="24"/>
              </w:rPr>
              <w:t xml:space="preserve"> учить детей дифференцировать звуки Б, Бь в слогах, словах, предложениях и тексте; развивать фонематические процессы; развивать общую, мелкую и артикуляционную моторику; развивать память и мышление;</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iCs/>
                <w:sz w:val="24"/>
                <w:szCs w:val="24"/>
              </w:rPr>
              <w:t>коррекционно-воспитательная</w:t>
            </w:r>
            <w:r w:rsidRPr="009635DD">
              <w:rPr>
                <w:rFonts w:ascii="Times New Roman" w:eastAsia="Times New Roman" w:hAnsi="Times New Roman" w:cs="Times New Roman"/>
                <w:bCs/>
                <w:i/>
                <w:iCs/>
                <w:sz w:val="24"/>
                <w:szCs w:val="24"/>
              </w:rPr>
              <w:t>:</w:t>
            </w:r>
            <w:r w:rsidRPr="009635DD">
              <w:rPr>
                <w:rFonts w:ascii="Times New Roman" w:eastAsia="Times New Roman" w:hAnsi="Times New Roman" w:cs="Times New Roman"/>
                <w:sz w:val="24"/>
                <w:szCs w:val="24"/>
              </w:rPr>
              <w:t xml:space="preserve"> расширять кругозор детей.</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shd w:val="clear" w:color="auto" w:fill="FFFFFF"/>
              </w:rPr>
              <w:t>Пересказ сказки «Две косы»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Стр.51</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составлять пересказ логично, последовательно и близко к тексту; коррекционно-развивающие: активизировать словарь по теме; коррекционно-воспитательная: воспитывать у детей трудолюбие и чувство гордости за свой труд.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Оборудование: текст сказки «Две косы» (в обработке К. Нефедовой), предметные картинки с изображением «косы-труженицы» и «косы-бездельницы», которая пролежала в сарае</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shd w:val="clear" w:color="auto" w:fill="FFFFFF"/>
              </w:rPr>
            </w:pPr>
            <w:r w:rsidRPr="009635DD">
              <w:rPr>
                <w:rFonts w:ascii="Times New Roman" w:eastAsia="Times New Roman" w:hAnsi="Times New Roman" w:cs="Times New Roman"/>
                <w:bCs/>
                <w:sz w:val="24"/>
                <w:szCs w:val="24"/>
                <w:shd w:val="clear" w:color="auto" w:fill="FFFFFF"/>
              </w:rPr>
              <w:t>Звуки П — Б</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1 период обучения.</w:t>
            </w:r>
            <w:r w:rsidRPr="009635DD">
              <w:rPr>
                <w:rFonts w:ascii="Times New Roman" w:eastAsia="Times New Roman" w:hAnsi="Times New Roman" w:cs="Times New Roman"/>
                <w:color w:val="00000A"/>
                <w:sz w:val="24"/>
                <w:szCs w:val="24"/>
                <w:shd w:val="clear" w:color="auto" w:fill="FFFFFF"/>
              </w:rPr>
              <w:t xml:space="preserve"> Стр.93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Коррекционно-образовательные:</w:t>
            </w:r>
            <w:r w:rsidRPr="009635DD">
              <w:rPr>
                <w:rFonts w:ascii="Times New Roman" w:eastAsia="Times New Roman" w:hAnsi="Times New Roman" w:cs="Times New Roman"/>
                <w:sz w:val="24"/>
                <w:szCs w:val="24"/>
              </w:rPr>
              <w:t xml:space="preserve"> учить детей находить различия в акустико-артикуляционных характеристиках звуков; формировать навыки словообразования;</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коррекционно-развивающие:</w:t>
            </w:r>
            <w:r w:rsidRPr="009635DD">
              <w:rPr>
                <w:rFonts w:ascii="Times New Roman" w:eastAsia="Times New Roman" w:hAnsi="Times New Roman" w:cs="Times New Roman"/>
                <w:sz w:val="24"/>
                <w:szCs w:val="24"/>
              </w:rPr>
              <w:t xml:space="preserve"> развивать адъективную лексику; развивать фонематический слух и восприятие; развивать мимические мышцы; учить детей выполнять расслабляющие упражнения; уточнять и расширять словарь;</w:t>
            </w:r>
            <w:r w:rsidRPr="009635DD">
              <w:rPr>
                <w:rFonts w:ascii="Times New Roman" w:eastAsia="Times New Roman" w:hAnsi="Times New Roman" w:cs="Times New Roman"/>
                <w:sz w:val="24"/>
                <w:szCs w:val="24"/>
              </w:rPr>
              <w:br/>
            </w:r>
            <w:r w:rsidRPr="009635DD">
              <w:rPr>
                <w:rFonts w:ascii="Times New Roman" w:eastAsia="Times New Roman" w:hAnsi="Times New Roman" w:cs="Times New Roman"/>
                <w:bCs/>
                <w:sz w:val="24"/>
                <w:szCs w:val="24"/>
              </w:rPr>
              <w:t>коррекционно-воспитательная:</w:t>
            </w:r>
            <w:r w:rsidRPr="009635DD">
              <w:rPr>
                <w:rFonts w:ascii="Times New Roman" w:eastAsia="Times New Roman" w:hAnsi="Times New Roman" w:cs="Times New Roman"/>
                <w:sz w:val="24"/>
                <w:szCs w:val="24"/>
              </w:rPr>
              <w:t xml:space="preserve"> воспитывать у детей навыки самообслуживания.</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Пересказ рассказа Е.Пермяка «Первая рыбка»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Стр.53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пересказывать рассказ близко к тексту и по плану;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расширять и активизировать словарь по теме; развивать у детей умение грамматически правильно строить свое высказывание;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воспитывать самоконтроль за речью.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текст рассказа Е. Пермяка «Первая рыбка», предметные картинки с изображением ерша, морских, речных и аквариумных рыб (подбирает логопед).</w:t>
            </w:r>
          </w:p>
        </w:tc>
      </w:tr>
      <w:tr w:rsidR="00B2077C" w:rsidRPr="009635DD" w:rsidTr="00A81A8D">
        <w:trPr>
          <w:cantSplit/>
          <w:trHeight w:val="465"/>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Февраль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sz w:val="24"/>
                <w:szCs w:val="24"/>
              </w:rPr>
              <w:t>Звуки Г — Гь. Буква Г</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r w:rsidRPr="009635DD">
              <w:rPr>
                <w:rFonts w:ascii="Times New Roman" w:eastAsia="Times New Roman" w:hAnsi="Times New Roman" w:cs="Times New Roman"/>
                <w:color w:val="00000A"/>
                <w:sz w:val="24"/>
                <w:szCs w:val="24"/>
                <w:shd w:val="clear" w:color="auto" w:fill="FFFFFF"/>
              </w:rPr>
              <w:t xml:space="preserve"> Стр.66</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познакомить детей со звуками Г и Гь, научить давать их сравнительную характеристику.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слуховую память, слуховое внимание; развивать общую, мелкую и артикуляционную моторику детей; развивать умение делить слова на слоги; упражнять в звуковом анализе слогов и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самоконтроль за вновь поставленными звуками.</w:t>
            </w:r>
          </w:p>
        </w:tc>
      </w:tr>
      <w:tr w:rsidR="00B2077C" w:rsidRPr="009635DD" w:rsidTr="00A81A8D">
        <w:trPr>
          <w:cantSplit/>
          <w:trHeight w:val="46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«Собака-санитар»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Стр.55</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учить детей составлять рассказ по серии сюжетных картин по цепочке и в целом; коррекционно-развивающие: активизировать и расширять словарь по теме; закреплять знания детей о военных профессиях;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воспитание патриотических чувств.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серия сюжетных картин «Собака-санитар» (рис. 17—19). Предварительная работа: чтение художественных текстов А. Твардовского «Рассказ танкиста», А. Митяева «Мешок овсянки» с обучением вести диалог по прочитанному, лепка по теме «Пограничник с собакой». Встреча с ветераном войны или поход к памятнику «Защитникам Родины».</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tabs>
                <w:tab w:val="left" w:pos="226"/>
              </w:tabs>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rPr>
              <w:t>Звук Ль. Буква Л.</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tabs>
                <w:tab w:val="left" w:pos="226"/>
              </w:tabs>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9635DD">
              <w:rPr>
                <w:rFonts w:ascii="Times New Roman" w:eastAsia="Times New Roman" w:hAnsi="Times New Roman" w:cs="Times New Roman"/>
                <w:color w:val="00000A"/>
                <w:sz w:val="24"/>
                <w:szCs w:val="24"/>
                <w:shd w:val="clear" w:color="auto" w:fill="FFFFFF"/>
              </w:rPr>
              <w:t xml:space="preserve"> Стр.39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учить детей четко произносить согласные  звуки [Л], [Л'] и давать                                                                    сравнительную характеристику звуков;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у детей фонематические процессы; упражнять детей в звуковом анализе прямых и обратных слогов и в делении слов на слоги; упражнять в выделении звука Ль в начале, середине и конце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аккуратность</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tabs>
                <w:tab w:val="left" w:pos="226"/>
              </w:tabs>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«Случай на улице» по сюжетной картине.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Стр.58</w:t>
            </w:r>
          </w:p>
          <w:p w:rsidR="00B2077C" w:rsidRPr="009635DD" w:rsidRDefault="00B2077C" w:rsidP="009635DD">
            <w:pPr>
              <w:shd w:val="clear" w:color="auto" w:fill="FFFFFF"/>
              <w:tabs>
                <w:tab w:val="left" w:pos="226"/>
              </w:tabs>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Коррекционно-образовательная: учить детей составлять рассказ по сюжетной картине, с придумыванием предшествующих и последующих событий; коррекционно-развивающие: развивать у детей умение подробно объяснять свои действия; развивать у детей умение рассказывать по плану; — закреплять у детей знания по теме; коррекционно-воспитательная: воспитывать у детей умение следовать правилам дорожного движения. Оборудование: сюжетная картина «Случай на улице» (рис. 20); модель перекрестка из конструктора; три светофора, с выделенным красным (первый светофор), желтым (второй) и зеленым (третий) светом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tabs>
                <w:tab w:val="left" w:pos="274"/>
              </w:tabs>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и буква Ы (20)</w:t>
            </w:r>
          </w:p>
          <w:p w:rsidR="00B2077C" w:rsidRPr="009635DD" w:rsidRDefault="00B2077C" w:rsidP="009635DD">
            <w:pPr>
              <w:shd w:val="clear" w:color="auto" w:fill="FFFFFF"/>
              <w:tabs>
                <w:tab w:val="left" w:pos="274"/>
              </w:tabs>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9635DD">
              <w:rPr>
                <w:rFonts w:ascii="Times New Roman" w:eastAsia="Times New Roman" w:hAnsi="Times New Roman" w:cs="Times New Roman"/>
                <w:color w:val="00000A"/>
                <w:sz w:val="24"/>
                <w:szCs w:val="24"/>
                <w:shd w:val="clear" w:color="auto" w:fill="FFFFFF"/>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уточнение артикуляции и произношения звука Ы; научить характеризовать звук Ы. Коррекционно-развивающие: упражнять детей в делении слов на слоги, предложений на слова; развивать фонематические процессы; развивать общую, мелкую и артикуляционную моторику детей.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 - воспитательная: воспитывать навык самоконтроля над произношением поставленных звуков.</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tabs>
                <w:tab w:val="left" w:pos="274"/>
              </w:tabs>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Пересказ рассказа К.Д. Ушинского «Четыре желания»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Стр.61</w:t>
            </w:r>
          </w:p>
          <w:p w:rsidR="00B2077C" w:rsidRPr="009635DD" w:rsidRDefault="00B2077C" w:rsidP="009635DD">
            <w:pPr>
              <w:shd w:val="clear" w:color="auto" w:fill="FFFFFF"/>
              <w:tabs>
                <w:tab w:val="left" w:pos="274"/>
              </w:tabs>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 Коррекционно-образовательная: обучать детей пересказывать рассказ близко к тексту;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умение логически выстраивать свое высказывание; активизировать словарь прилагательных; упражнять детей в работе над деформированной фразой;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воспитывать у детей интерес к художественным произведениям.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текст рассказа К.Д. Ушинского «Четыре желания», сюжетные картинки с изображением четырех времен года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rPr>
              <w:t>Звук и буква С</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обучения.Стр.7</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Коррекционно-образовательные: учить  детей четко произносить и  давать характеристику твёрдому согласному звуку З; познакомить с понятием «предложение». Коррекционно-развивающие: упражнять детей в делении слов на слоги, предложений на слова; упражнять в звуковом анализе слов, состоящих из трех звуков; развивать общую, мелкую и артикуляционную моторику.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умение следить за правильным произношением поставленных звуков в спонтанной речи.</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по сюжетной картине «Поздравляем маму»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Стр.63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учить детей составлять рассказ по картине; формировать у детей умение самостоятельно придумывать события, предшествующие и последующие событиям, изображенным на картине; коррекционно-развивающие: развивать у детей умение подбирать признаки и действия к предметам; развивать у детей умение составлять рассказы в соответствии с составленным планом;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воспитывать у детей уважение и любовь к членам своей семьи.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сюжетная картина «Поздравляем маму»</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Март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Сь. Буква С</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обучения.Стр.11</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Коррекционно-образовательная: учить детей давать сравнительную характеристику звуков  [С], [С']; продолжать знакомить с предлогом (С)</w:t>
            </w:r>
            <w:r w:rsidRPr="009635DD">
              <w:rPr>
                <w:rFonts w:ascii="Times New Roman" w:eastAsia="Times New Roman" w:hAnsi="Times New Roman" w:cs="Times New Roman"/>
                <w:i/>
                <w:sz w:val="24"/>
                <w:szCs w:val="24"/>
              </w:rPr>
              <w:t xml:space="preserve">, </w:t>
            </w:r>
            <w:r w:rsidRPr="009635DD">
              <w:rPr>
                <w:rFonts w:ascii="Times New Roman" w:eastAsia="Times New Roman" w:hAnsi="Times New Roman" w:cs="Times New Roman"/>
                <w:sz w:val="24"/>
                <w:szCs w:val="24"/>
              </w:rPr>
              <w:t xml:space="preserve">упражнять  в  употреблении предлога;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общую, мелкую и артикуляционную моторику детей; развивать умение анализировать слоги, слова и предложения;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привычку аккуратно обращаться с раздаточным материалом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color w:val="00000A"/>
                <w:sz w:val="24"/>
                <w:szCs w:val="24"/>
              </w:rPr>
              <w:t>Составление повествовательного рассказа «Скворечник» по серии сюжетных картинок</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Стр.66</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составлению рассказа по серии сюжетных картин;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общую, мелкую и артикуляционную моторику; учить детей различать понятия «перелетные» и «зимующие» птицы; развивать словарь по заданной теме; развивать у детей навыки словообразования;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учить детей заботиться о птицах.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серия сюжетных картин «Скворечник» (рис. 22—24), нарисованный скворечник и бумажные фигурки скворцов, предметные картинки: ворона, скворец, воробей, сова, дидактическая игрушка «Квакуша».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rPr>
              <w:t>Звук и буква Ш</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обучения.Стр.95</w:t>
            </w: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четко произносить звук Ш и давать характеристику твёрдому звуку; подбирать определение к словам.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развивать общую, мелкую и артикуляционную моторику детей; развивать фонематические процессы; упражнять в анализе слов и предложений. Коррекционно-воспитательная: воспитывать у детей самоконтроль за вновь поставленными звуками.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color w:val="00000A"/>
                <w:sz w:val="24"/>
                <w:szCs w:val="24"/>
              </w:rPr>
              <w:t>Пересказ рассказа Г.А. Скребицкого «Весна» с добавлением последующих событий</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Стр.69</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righ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учить детей добавлять последующие события, логически завершающие рассказ; коррекционно-развивающие; развивать у детей умение подбирать глаголы, существительные и прилагательные; развивать творческое воображение и логическое мышление;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воспитывать у детей интерес к происходящим изменениям в природе.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текст рассказа ГА. Скребицкого «Весна», опорные картинки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bottom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sz w:val="24"/>
                <w:szCs w:val="24"/>
              </w:rPr>
              <w:t>Звуки С — Ш</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обучения.Стр.102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чётко произносить звуки  в слогах, словах и фразовой речи; учить детей анализировать звуки С и Ш в сравнительном плане; преобразование слогов за счет замены одного звука.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упражнять детей в звуковом анализе слов; упражнять в делении слов на слоги, предложений на слова; развивать общую, мелкую и артикуляционную моторику.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самоконтроль за вновь поставленными звуками.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9635DD">
              <w:rPr>
                <w:rFonts w:ascii="Times New Roman" w:eastAsia="Times New Roman" w:hAnsi="Times New Roman" w:cs="Times New Roman"/>
                <w:color w:val="00000A"/>
                <w:sz w:val="24"/>
                <w:szCs w:val="24"/>
              </w:rPr>
              <w:t>Пересказ рассказа С.А. Баруздина «Страна, где мы живем»</w:t>
            </w: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Стр.72</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пересказу текста, с изменением главных действующих лиц и добавлением последующих событий.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диалогическую и монологическую речь детей; развивать память и воображение; пополнять и обогащать у детей словарь по теме «Наша страна»;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чувство любви к своей Родине, к своему городу, к окружающим. Оборудование: переработанный и адаптированный текст рассказа А.С. Баруздина «Страна, где мы живем», географическая карта России и сюжетные картины</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X — Хь. Буква X</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уточнение артикуляции и произношения звука [х]- [хь]; научить детей характеризовать звуки X и Хь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упражнять детей в определении места звуков в словах; упражнять в анализе предложений;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умение вслушиваться в свою речь и речь окружающих</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Составление рассказа «Кто кормит нас вкусно и полезно»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Стр.75</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составлять рассказы из коллективного опыта на основе экскурсии на кухню детского сада;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коррекционно-развивающие: упражнять детей в умении рассказывать по заданному плану; развивать умение рассказывать об увиденном, не повторяя сказанное и не забегая вперед; развивать память, внимание;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уважение к труду взрослых, а именно к профессии повара. Оборудование: сюжетные картины, способствующие составлению связного рассказа по заданной теме</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Апрель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В — Вь. Буква В</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1 период обучения. Стр. 89</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уточнение артикуляции и произношения звука В, Вь в сравнительном плане. Коррекционно-развивающие: развивать у детей умение анализировать предложения, слова и слоги;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самоконтроль за речью.</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«Дом, в котором я живу»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Стр.78</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составлять рассказ, опираясь наличный опыт;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логическое мышление и долговременную память; развивать умение строить распространенные предложения; развивать умение строить высказывание, опираясь на готовый план;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воспитывать у детей аккуратность и навыки поведения в доме.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картина «Дом»; текст стихотворения С. Баруздина «Кто построил этот дом?»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3. Буква 3</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 Стр. 21</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Коррекционно-образовательная: учить детей четко произносить и давать характеристику твёрдому звуку З упражняться в  употреблении предлога ЗА; составлять предложение с предлогом ЗА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упражнять детей в звуковом анализе слов из трех звуков; развивать умение анализировать предложения; развивать общую, мелкую и артикуляционную моторику детей.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учить детей самостоятельно контролировать правильное произношение вновь поставленных звуков в спонтанной речи.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Пересказ рассказа В.А. Сухомлинского «Стыдно перед соловушкой»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Стр.80</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обучать детей пересказывать рассказ близко к тексту; обучать детей дополнять рассказ событиями, предшествующими данным в тексте; коррекционно-развивающие: развивать у детей умение синтаксически правильно строить предложения; развивать творческие способности; развивать умение логически правильно выстраивать свой рассказ;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коррекционно-воспитательная: воспитание навыков правильного поведения на природе.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текст рассказа В.В. Сухомлинского «Стыдно перед соловушкой»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Зь. Буква 3</w:t>
            </w: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w:t>
            </w:r>
            <w:r w:rsidRPr="009635DD">
              <w:rPr>
                <w:rFonts w:ascii="Times New Roman" w:eastAsia="Times New Roman" w:hAnsi="Times New Roman" w:cs="Times New Roman"/>
                <w:color w:val="00000A"/>
                <w:sz w:val="24"/>
                <w:szCs w:val="24"/>
                <w:shd w:val="clear" w:color="auto" w:fill="FFFFFF"/>
              </w:rPr>
              <w:t>Стр.26</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чётко произносить звонкие согласные звуки [З], [З'] и учить детей давать сравнительную характеристику звуков;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продолжать упражнять детей в анализе слогов; упражнять в анализе слов и предложений; развивать общую и мелкую моторику.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аккуратность при использовании раздаточного материала.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i/>
                <w:color w:val="00000A"/>
                <w:sz w:val="24"/>
                <w:szCs w:val="24"/>
                <w:shd w:val="clear" w:color="auto" w:fill="FFFFFF"/>
              </w:rPr>
            </w:pPr>
            <w:r w:rsidRPr="009635DD">
              <w:rPr>
                <w:rFonts w:ascii="Times New Roman" w:eastAsia="Times New Roman" w:hAnsi="Times New Roman" w:cs="Times New Roman"/>
                <w:color w:val="00000A"/>
                <w:sz w:val="24"/>
                <w:szCs w:val="24"/>
              </w:rPr>
              <w:t>Составление рассказа «Человек» по серии картин</w:t>
            </w:r>
            <w:r w:rsidRPr="009635DD">
              <w:rPr>
                <w:rFonts w:ascii="Times New Roman" w:eastAsia="Times New Roman" w:hAnsi="Times New Roman" w:cs="Times New Roman"/>
                <w:i/>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Стр.83</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обучать детей составлению рассказа по серии предметных картин; формировать правильное употребление в речи возвратных глаголов;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умение логически правильно выстраивать свой рассказ; развивать умение видеть главное в картине; пополнять словарь детей прилагательными и глаголами противоположного значения; коррекционно-воспитательная: воспитывать самоуважение и уважение к другим людям.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серия картин «Развитие человека»: от возраста младенца до возраста дедушки и бабушки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и буква Ж</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3 период обучения.</w:t>
            </w:r>
            <w:r w:rsidRPr="009635DD">
              <w:rPr>
                <w:rFonts w:ascii="Times New Roman" w:eastAsia="Times New Roman" w:hAnsi="Times New Roman" w:cs="Times New Roman"/>
                <w:color w:val="00000A"/>
                <w:sz w:val="24"/>
                <w:szCs w:val="24"/>
                <w:shd w:val="clear" w:color="auto" w:fill="FFFFFF"/>
              </w:rPr>
              <w:t>Стр.7</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четко произносить и  давать характеристику твёрдому согласному звуку Ж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развивать общую, мелкую и артикуляционную моторику детей; упражнять в анализе слов и предложений; развивать фонематические процессы. Коррекционно-воспитательная: воспитывать у детей умение выслушивать товарищей, не перебивая их</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Составление рассказа «Щенок» по серии сюжетных картин</w:t>
            </w:r>
          </w:p>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Стр.86</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обучать детей составлению плана рассказа, посредством выделения главной мысли в каждой картинке; обучать составлению рассказа в соответствии с планом;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словарь прилагательных; развивать у детей мыслительную деятельность и память;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чувство сострадания. Оборудование: серия сюжетных картин «Щенок» (рис. 25—27), игрушки щенок и взрослая собака</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Май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3828"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3 — Ж</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3 период обучения.</w:t>
            </w:r>
            <w:r w:rsidRPr="009635DD">
              <w:rPr>
                <w:rFonts w:ascii="Times New Roman" w:eastAsia="Times New Roman" w:hAnsi="Times New Roman" w:cs="Times New Roman"/>
                <w:color w:val="00000A"/>
                <w:sz w:val="24"/>
                <w:szCs w:val="24"/>
                <w:shd w:val="clear" w:color="auto" w:fill="FFFFFF"/>
              </w:rPr>
              <w:t>Стр.12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FF0000"/>
                <w:sz w:val="24"/>
                <w:szCs w:val="24"/>
              </w:rPr>
            </w:pPr>
            <w:r w:rsidRPr="009635DD">
              <w:rPr>
                <w:rFonts w:ascii="Times New Roman" w:eastAsia="Times New Roman" w:hAnsi="Times New Roman" w:cs="Times New Roman"/>
                <w:sz w:val="24"/>
                <w:szCs w:val="24"/>
              </w:rPr>
              <w:t>Коррекционно-образовательная: учить детей различать звуки Ж и 3 по акустическим и артикуляционным признака; Чётко произносить звуки  в слогах, словах и фразовой речи.                                                                                                                                                Коррекционно-развивающие: упражнять детей в различении звуков Ж и 3 на материале слогов, слов и предложений; развивать общую, мелкую и артикуляционную моторику;  развивать умение составлять и анализировать предложения;</w:t>
            </w:r>
            <w:r w:rsidRPr="009635DD">
              <w:rPr>
                <w:rFonts w:ascii="Times New Roman" w:eastAsiaTheme="minorEastAsia" w:hAnsi="Times New Roman" w:cs="Times New Roman"/>
                <w:sz w:val="24"/>
                <w:szCs w:val="24"/>
              </w:rPr>
              <w:t xml:space="preserve"> </w:t>
            </w:r>
            <w:r w:rsidRPr="009635DD">
              <w:rPr>
                <w:rFonts w:ascii="Times New Roman" w:eastAsia="Times New Roman" w:hAnsi="Times New Roman" w:cs="Times New Roman"/>
                <w:sz w:val="24"/>
                <w:szCs w:val="24"/>
              </w:rPr>
              <w:t>Развивать речевое дыхание и  слуховое  внимание; Коррекционно-воспитательная: воспитывать у детей умение отвечать распространенными предложениями и выслушивать ответы товарищей.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Составление рассказа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Стр.89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обучать детей составлению рассказа по серии сюжетных картин с добавлением последующих событий (на закрытом фрагменте); обучать составлению плана;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умение рассказывать по плану; развивать воображение и творческие способности детей;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аккуратность и чувство ответственности за свои поступки.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Т — Д. Буква Д</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 xml:space="preserve"> О.С. Гомзяк Говорим правильно В 6-7 лет. Конспекты фонематический занятий. 2 период обучения.</w:t>
            </w:r>
            <w:r w:rsidRPr="009635DD">
              <w:rPr>
                <w:rFonts w:ascii="Times New Roman" w:eastAsia="Times New Roman" w:hAnsi="Times New Roman" w:cs="Times New Roman"/>
                <w:color w:val="00000A"/>
                <w:sz w:val="24"/>
                <w:szCs w:val="24"/>
                <w:shd w:val="clear" w:color="auto" w:fill="FFFFFF"/>
              </w:rPr>
              <w:t>Стр.53</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различать звуки по глухости-звонкости, научить различать их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упражнять детей в определении места звуков в словах; упражнять в делении слов на слоги; развивать умение анализировать слова и выкладывать их графическую схему.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аккуратность при использовании раздаточного материала.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«Как я проведу лето»</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по развитию связной речи.</w:t>
            </w:r>
            <w:r w:rsidRPr="009635DD">
              <w:rPr>
                <w:rFonts w:ascii="Times New Roman" w:eastAsia="Times New Roman" w:hAnsi="Times New Roman" w:cs="Times New Roman"/>
                <w:color w:val="00000A"/>
                <w:sz w:val="24"/>
                <w:szCs w:val="24"/>
                <w:shd w:val="clear" w:color="auto" w:fill="FFFFFF"/>
              </w:rPr>
              <w:t>Стр.92</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обучать детей составлению рассказа на заданную тему;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пополнять и активизировать словарный запас детей по теме «Лето»; развивать умение логически выстраивать свои высказывания; коррекционно-воспитательная: воспитывать умение правильно и с пользой проводить свободное время.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Оборудование: сюжетные картины по теме «Лето» и «Летний отдых»</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3828"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Согласные звуки В — Ф.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i/>
                <w:color w:val="00000A"/>
                <w:sz w:val="24"/>
                <w:szCs w:val="24"/>
                <w:shd w:val="clear" w:color="auto" w:fill="FFFFFF"/>
              </w:rPr>
              <w:t>О.С. Гомзяк Говорим правильно В 6-7 лет. Конспекты фонематический занятий. 2 период обучения.</w:t>
            </w:r>
            <w:r w:rsidRPr="009635DD">
              <w:rPr>
                <w:rFonts w:ascii="Times New Roman" w:eastAsia="Times New Roman" w:hAnsi="Times New Roman" w:cs="Times New Roman"/>
                <w:color w:val="00000A"/>
                <w:sz w:val="24"/>
                <w:szCs w:val="24"/>
                <w:shd w:val="clear" w:color="auto" w:fill="FFFFFF"/>
              </w:rPr>
              <w:t>Стр.92</w:t>
            </w:r>
          </w:p>
        </w:tc>
        <w:tc>
          <w:tcPr>
            <w:tcW w:w="4536"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различать звуки по глухости-звонкости, научить характеризовать их по артикуляционным и акустическим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развивать у детей фонематические процессы: звуковой анализ слогов, слов;  упражнять в составлении предложений и делении их на слова; развивать общую, мелкую и артикуляционную моторику; развивать просодические компоненты речи. Коррекционно-воспитательная: — воспитывать самоконтроль за вновь поставленными звуками.</w:t>
            </w:r>
          </w:p>
        </w:tc>
      </w:tr>
      <w:tr w:rsidR="00B2077C" w:rsidRPr="009635DD" w:rsidTr="00A81A8D">
        <w:trPr>
          <w:cantSplit/>
          <w:trHeight w:val="262"/>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3828"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4536"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Диагностика</w:t>
            </w:r>
          </w:p>
        </w:tc>
      </w:tr>
    </w:tbl>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B2077C" w:rsidRPr="009635DD" w:rsidRDefault="00B2077C" w:rsidP="009635DD">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2.2.3.1. Ознакомление с художественной литературой</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Общие задачи: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br/>
        <w:t>Задача, актуальная для работы с дошкольниками с ЗПР:</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b/>
          <w:sz w:val="24"/>
          <w:szCs w:val="24"/>
        </w:rPr>
      </w:pP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2A34B3">
        <w:rPr>
          <w:rFonts w:ascii="Times New Roman" w:hAnsi="Times New Roman" w:cs="Times New Roman"/>
          <w:b/>
          <w:color w:val="000000" w:themeColor="text1"/>
          <w:sz w:val="24"/>
          <w:szCs w:val="24"/>
        </w:rPr>
        <w:t>Подготовительная группа (седьмой-восьмой год жизни):</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w:t>
      </w:r>
      <w:r w:rsidRPr="002A34B3">
        <w:rPr>
          <w:rFonts w:ascii="Times New Roman" w:hAnsi="Times New Roman" w:cs="Times New Roman"/>
          <w:color w:val="000000" w:themeColor="text1"/>
          <w:sz w:val="24"/>
          <w:szCs w:val="24"/>
        </w:rPr>
        <w:lastRenderedPageBreak/>
        <w:t>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rsidR="00B2077C" w:rsidRPr="002A34B3"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A34B3">
        <w:rPr>
          <w:rFonts w:ascii="Times New Roman" w:hAnsi="Times New Roman" w:cs="Times New Roman"/>
          <w:color w:val="000000" w:themeColor="text1"/>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FF0000"/>
          <w:sz w:val="24"/>
          <w:szCs w:val="24"/>
        </w:rPr>
      </w:pPr>
    </w:p>
    <w:p w:rsidR="00B2077C" w:rsidRPr="009635DD" w:rsidRDefault="00B2077C" w:rsidP="009635DD">
      <w:pPr>
        <w:spacing w:after="0" w:line="240" w:lineRule="auto"/>
        <w:rPr>
          <w:rFonts w:ascii="Times New Roman" w:hAnsi="Times New Roman" w:cs="Times New Roman"/>
          <w:sz w:val="24"/>
          <w:szCs w:val="24"/>
        </w:rPr>
      </w:pPr>
    </w:p>
    <w:p w:rsidR="00B2077C" w:rsidRPr="009635DD" w:rsidRDefault="00B2077C" w:rsidP="009635DD">
      <w:pPr>
        <w:spacing w:after="0" w:line="240" w:lineRule="auto"/>
        <w:rPr>
          <w:rFonts w:ascii="Times New Roman" w:hAnsi="Times New Roman" w:cs="Times New Roman"/>
          <w:sz w:val="24"/>
          <w:szCs w:val="24"/>
        </w:rPr>
      </w:pPr>
      <w:r w:rsidRPr="009635DD">
        <w:rPr>
          <w:rFonts w:ascii="Times New Roman" w:hAnsi="Times New Roman" w:cs="Times New Roman"/>
          <w:sz w:val="24"/>
          <w:szCs w:val="24"/>
        </w:rPr>
        <w:t xml:space="preserve"> 4-5 лет</w:t>
      </w:r>
    </w:p>
    <w:tbl>
      <w:tblPr>
        <w:tblStyle w:val="a5"/>
        <w:tblW w:w="9634" w:type="dxa"/>
        <w:tblLayout w:type="fixed"/>
        <w:tblLook w:val="04A0" w:firstRow="1" w:lastRow="0" w:firstColumn="1" w:lastColumn="0" w:noHBand="0" w:noVBand="1"/>
      </w:tblPr>
      <w:tblGrid>
        <w:gridCol w:w="562"/>
        <w:gridCol w:w="567"/>
        <w:gridCol w:w="1885"/>
        <w:gridCol w:w="6620"/>
      </w:tblGrid>
      <w:tr w:rsidR="00B2077C" w:rsidRPr="009635DD" w:rsidTr="00A81A8D">
        <w:tc>
          <w:tcPr>
            <w:tcW w:w="562"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Месяц</w:t>
            </w:r>
          </w:p>
        </w:tc>
        <w:tc>
          <w:tcPr>
            <w:tcW w:w="567"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Недел</w:t>
            </w:r>
          </w:p>
        </w:tc>
        <w:tc>
          <w:tcPr>
            <w:tcW w:w="1885"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Тема</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Программное содержание</w:t>
            </w:r>
          </w:p>
        </w:tc>
      </w:tr>
      <w:tr w:rsidR="00B2077C" w:rsidRPr="009635DD" w:rsidTr="00A81A8D">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Сентябрь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1, 2</w:t>
            </w:r>
          </w:p>
        </w:tc>
        <w:tc>
          <w:tcPr>
            <w:tcW w:w="1885"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p>
        </w:tc>
        <w:tc>
          <w:tcPr>
            <w:tcW w:w="6620" w:type="dxa"/>
          </w:tcPr>
          <w:p w:rsidR="00B2077C" w:rsidRPr="009635DD" w:rsidRDefault="00B2077C" w:rsidP="009635DD">
            <w:pPr>
              <w:spacing w:after="0" w:line="240" w:lineRule="auto"/>
              <w:jc w:val="both"/>
              <w:rPr>
                <w:rFonts w:ascii="Times New Roman" w:eastAsia="Times New Roman" w:hAnsi="Times New Roman" w:cs="Times New Roman"/>
                <w:color w:val="FF0000"/>
                <w:sz w:val="24"/>
                <w:szCs w:val="24"/>
              </w:rPr>
            </w:pPr>
            <w:r w:rsidRPr="009635DD">
              <w:rPr>
                <w:rFonts w:ascii="Times New Roman" w:eastAsia="Times New Roman" w:hAnsi="Times New Roman" w:cs="Times New Roman"/>
                <w:sz w:val="24"/>
                <w:szCs w:val="24"/>
              </w:rPr>
              <w:t>Диагностика</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Развитие слухового внимания и восприятия на неречевых звуках</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5-6лет 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Коррекционно-образовательная: формировать слуховое внимание и восприятие детей на неречевых звуках. Коррекционно-развивающие: развивать фонематические процессы; развивать общую, мелкую и артикуляционную моторику детей; развивать дыхание, голос.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Коррекционно-воспитательная: воспитывать умение слушать друг друга.</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рассказа  «В  раздевалке»</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pacing w:after="0" w:line="240" w:lineRule="auto"/>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Цели:</w:t>
            </w:r>
          </w:p>
          <w:p w:rsidR="00B2077C" w:rsidRPr="009635DD" w:rsidRDefault="00B2077C" w:rsidP="009635DD">
            <w:pPr>
              <w:spacing w:after="0" w:line="240" w:lineRule="auto"/>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образовательная: </w:t>
            </w:r>
            <w:r w:rsidRPr="009635DD">
              <w:rPr>
                <w:rFonts w:ascii="Times New Roman" w:eastAsia="Times New Roman" w:hAnsi="Times New Roman" w:cs="Times New Roman"/>
                <w:sz w:val="24"/>
                <w:szCs w:val="24"/>
              </w:rPr>
              <w:t>учить  детей  составлять  предложения  по  демонстрируемым  действиям;</w:t>
            </w:r>
            <w:r w:rsidRPr="009635DD">
              <w:rPr>
                <w:rFonts w:ascii="Times New Roman" w:eastAsia="Times New Roman" w:hAnsi="Times New Roman" w:cs="Times New Roman"/>
                <w:bCs/>
                <w:sz w:val="24"/>
                <w:szCs w:val="24"/>
              </w:rPr>
              <w:t xml:space="preserve"> </w:t>
            </w:r>
            <w:r w:rsidRPr="009635DD">
              <w:rPr>
                <w:rFonts w:ascii="Times New Roman" w:eastAsia="Times New Roman" w:hAnsi="Times New Roman" w:cs="Times New Roman"/>
                <w:sz w:val="24"/>
                <w:szCs w:val="24"/>
              </w:rPr>
              <w:t>учить  пересказывать  рассказ,  составленный по демонстрируемым  действиям.</w:t>
            </w:r>
          </w:p>
          <w:p w:rsidR="00B2077C" w:rsidRPr="009635DD" w:rsidRDefault="00B2077C" w:rsidP="009635DD">
            <w:pPr>
              <w:spacing w:after="0" w:line="240" w:lineRule="auto"/>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развивающие: </w:t>
            </w:r>
            <w:r w:rsidRPr="009635DD">
              <w:rPr>
                <w:rFonts w:ascii="Times New Roman" w:eastAsia="Times New Roman" w:hAnsi="Times New Roman" w:cs="Times New Roman"/>
                <w:sz w:val="24"/>
                <w:szCs w:val="24"/>
              </w:rPr>
              <w:t>систематизировать  знания  детей  о  детском  саде;</w:t>
            </w:r>
            <w:r w:rsidRPr="009635DD">
              <w:rPr>
                <w:rFonts w:ascii="Times New Roman" w:eastAsia="Times New Roman" w:hAnsi="Times New Roman" w:cs="Times New Roman"/>
                <w:bCs/>
                <w:sz w:val="24"/>
                <w:szCs w:val="24"/>
              </w:rPr>
              <w:t xml:space="preserve"> </w:t>
            </w:r>
            <w:r w:rsidRPr="009635DD">
              <w:rPr>
                <w:rFonts w:ascii="Times New Roman" w:eastAsia="Times New Roman" w:hAnsi="Times New Roman" w:cs="Times New Roman"/>
                <w:sz w:val="24"/>
                <w:szCs w:val="24"/>
              </w:rPr>
              <w:t>активизировать  словарь  по  данной  теме.</w:t>
            </w:r>
          </w:p>
          <w:p w:rsidR="00B2077C" w:rsidRPr="009635DD" w:rsidRDefault="00B2077C" w:rsidP="009635DD">
            <w:pPr>
              <w:spacing w:after="0" w:line="240" w:lineRule="auto"/>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воспитательная: </w:t>
            </w:r>
            <w:r w:rsidRPr="009635DD">
              <w:rPr>
                <w:rFonts w:ascii="Times New Roman" w:eastAsia="Times New Roman" w:hAnsi="Times New Roman" w:cs="Times New Roman"/>
                <w:sz w:val="24"/>
                <w:szCs w:val="24"/>
              </w:rPr>
              <w:t>воспитывать  умение  внимательно  наблюдать  за  происходящими  событиями.</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val="restart"/>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Развитие слухового внимания и восприятия на речевых звуках</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Коррекционно-образовательные: формировать у детей восприятие речи в процессе произношения слогов, слов и коротких предложений; познакомить с понятием «слово». Коррекционно-развивающие: развивать фонематическое восприятие детей; развивать слуховое внимание;  развивать артикуляционную и пальчиковую моторику; развивать дыхание, голос и мимические мышцы.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Коррекционно-воспитательная: воспитывать у детей аккуратность и умение пользоваться раздаточным материалом.</w:t>
            </w:r>
          </w:p>
        </w:tc>
      </w:tr>
      <w:tr w:rsidR="00B2077C" w:rsidRPr="009635DD" w:rsidTr="00A81A8D">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vMerge/>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Составление  рассказа  «Как  мы  играли»</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детей  составлять  предложения  по  демонстрируемым  действиям  и  объединять  их  в  небольшой  рассказ.</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lastRenderedPageBreak/>
              <w:t xml:space="preserve">Коррекционно – развивающие: систематизировать  знания  по  теме  «Игрушки»; активизировать  словарь  по  данной  теме; развивать  умение  подбирать  местоимения  к  существительным.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воспитательная: воспитывать  умение  внимательно  слушать  взрослого  и  товарищей  по  группе.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Оборудование: кубики,  кукла, кукольная  одежда,  картинки – раскраски.</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lastRenderedPageBreak/>
              <w:t>Октябрь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Гласный звук У</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Коррекционно-образовательные: познакомить детей со звуком У, способом его характеристики с опорой на артикуляцию и понятием «гласный звук»; учить выделять начальный ударный гласный звук в слогах и словах; познакомить с буквой У (без установки на запоминание буквы).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Коррекционно-развивающие: развивать общую, мелкую и артикуляционную моторику детей; развивать дыхание и голос; закреплять понятие «слово»; развивать фонематический слух, фонематическое восприятие. Коррекционно-воспитательная: воспитывать у детей умение внимательно вслушиваться в речь педагога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рассказа  с  использованием  фланелеграфа  «Осень  на  пороге».</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образовательная: </w:t>
            </w:r>
            <w:r w:rsidRPr="009635DD">
              <w:rPr>
                <w:rFonts w:ascii="Times New Roman" w:eastAsia="Times New Roman" w:hAnsi="Times New Roman" w:cs="Times New Roman"/>
                <w:color w:val="00000A"/>
                <w:sz w:val="24"/>
                <w:szCs w:val="24"/>
              </w:rPr>
              <w:t>учить  пересказывать  рассказ  с  опорой  на  картинки.</w:t>
            </w:r>
          </w:p>
          <w:p w:rsidR="00B2077C" w:rsidRPr="009635DD" w:rsidRDefault="00B2077C" w:rsidP="009635DD">
            <w:pPr>
              <w:shd w:val="clear" w:color="auto" w:fill="FFFFFF"/>
              <w:spacing w:after="0" w:line="240" w:lineRule="auto"/>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w:t>
            </w:r>
            <w:r w:rsidRPr="009635DD">
              <w:rPr>
                <w:rFonts w:ascii="Times New Roman" w:eastAsia="Times New Roman" w:hAnsi="Times New Roman" w:cs="Times New Roman"/>
                <w:color w:val="00000A"/>
                <w:sz w:val="24"/>
                <w:szCs w:val="24"/>
              </w:rPr>
              <w:t>систематизировать  знания  о поведении  животных  в осенний  период;</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активизировать  словарь  по  теме  «Осень»;</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 xml:space="preserve">закреплять  умение  образовывать  имена  существительные  во  множественном  числе.  </w:t>
            </w:r>
          </w:p>
          <w:p w:rsidR="00B2077C" w:rsidRPr="009635DD" w:rsidRDefault="00B2077C" w:rsidP="009635DD">
            <w:pPr>
              <w:shd w:val="clear" w:color="auto" w:fill="FFFFFF"/>
              <w:spacing w:after="0" w:line="240" w:lineRule="auto"/>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воспитательная: </w:t>
            </w:r>
            <w:r w:rsidRPr="009635DD">
              <w:rPr>
                <w:rFonts w:ascii="Times New Roman" w:eastAsia="Times New Roman" w:hAnsi="Times New Roman" w:cs="Times New Roman"/>
                <w:color w:val="00000A"/>
                <w:sz w:val="24"/>
                <w:szCs w:val="24"/>
              </w:rPr>
              <w:t xml:space="preserve">воспитывать  литературно – художественный  вкус,  способность  понимать  и  чувствовать  настроение  героев  произведения.  </w:t>
            </w:r>
          </w:p>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текст  рассказа  Н. Сладкова  «Осень  на  пороге»</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А</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Коррекционно-образовательные: — познакомить детей со звуком А и его характеристикой (с опорой на артикуляцию); дать понятие о месте нахождения звука в слове (начало слова); познакомить с буквой А (без установки на запоминание буквы).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Коррекционно-развивающие: развивать у детей фонематические процессы; закреплять понятия «слово», «гласный звук»; развивать умение выделять ударный гласный звук в начале слов; развивать умение составлять небольшие предложения; развивать моторный праксис, просодические компоненты языка.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описательного  рассказа  об  овощах  с  использованием  схемы  описания.</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пересказывать  рассказ  с  опорой  на  схему  описания; учить  соотносить  внешний  вид  овощей  с  геометрическими  формами; учить  узнавать  овощи  по  предложенному  описанию.</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развивающие: развивать  умение  отвечать  на  вопросы  полным  предложением; активизировать  словарь  по  теме  «Овощи»; развивать  внимание  и  мышление,  обращая  внимание  на  детали  в  описании;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воспитательная: воспитывать   аккуратность  и  гигиенические  навыки.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Оборудование:  картинки с  изображением  овощей,  схема  описания  овощей  и  фруктов,  геометрические  фигуры  по  количеству  детей.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Звуки У—А</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Цeли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Коррекционно-образовательная: учить детей давать сравнительную характеристику звукам А и У, подбирать слова (картинки) на заданный звук. Коррекционно-развивающие: закреплять понятия «слово», «гласный звук»; развивать фонематические процессы; закреплять понятие о месте нахождения звука в слове: звук в начале слова; развивать моторный праксис, просодические компоненты речи; выделять звуки из состава слогов, слов (ударный звук в начале слогов, слов). Коррекционно-воспитательная: воспитывать у детей усидчивость и умение обращаться с раздаточным материалом.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Составление  описательного  рассказа  о  фруктах  с  использованием  схемы  описания</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подбирать  существительные  к  прилагательным учить  составлять  рассказ  с  опорой  на  схему  описания.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развивающие: закреплять  употребление  существительных  в  винительном  падеже;  развивать  умение  отвечать  на  вопросы  полным  ответом; закреплять  употребление  притяжательных  местоимений.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воспитательная: воспитывать  гигиенические  навыки и  навыки  самообслуживания.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Оборудование:  картинки с  изображением  фруктов,  схема  описания  фруктов</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П.</w:t>
            </w:r>
          </w:p>
        </w:tc>
        <w:tc>
          <w:tcPr>
            <w:tcW w:w="6620"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Коррекционно-образовательные: познакомить детей со звуком П и способом его характеристики с опорой на артикуляционные и акустические признаки; познакомить с понятием «согласный глухой звук» и местонахождением звука в конце слов; — учить выделять звук в слогах и словах (конец слова).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общую, мелкую и артикуляционную моторику детей; развивать голос и дыхание; — развивать фонематические процессы; закреплять понятия: «звук», «слово».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умение доводить до конца начатое дело</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рассказа  «Богатый  урожай»</w:t>
            </w:r>
          </w:p>
        </w:tc>
        <w:tc>
          <w:tcPr>
            <w:tcW w:w="6620"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образовательная: </w:t>
            </w:r>
            <w:r w:rsidRPr="009635DD">
              <w:rPr>
                <w:rFonts w:ascii="Times New Roman" w:eastAsia="Times New Roman" w:hAnsi="Times New Roman" w:cs="Times New Roman"/>
                <w:color w:val="00000A"/>
                <w:sz w:val="24"/>
                <w:szCs w:val="24"/>
              </w:rPr>
              <w:t>учить  пересказывать  рассказ,  используя  сюжетные  картинки;</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учить  логическому  построению высказывания.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w:t>
            </w:r>
            <w:r w:rsidRPr="009635DD">
              <w:rPr>
                <w:rFonts w:ascii="Times New Roman" w:eastAsia="Times New Roman" w:hAnsi="Times New Roman" w:cs="Times New Roman"/>
                <w:color w:val="00000A"/>
                <w:sz w:val="24"/>
                <w:szCs w:val="24"/>
              </w:rPr>
              <w:t>развивать  умение  отвечать  на  вопросы  полным  предложением;</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закреплять и  дифференцировать  знания детей  по  теме  «Сад – огород»;</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развивать  внимание,    мышление,  связную  речь;</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развивать  умение  согласовывать  слова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воспитательная: </w:t>
            </w:r>
            <w:r w:rsidRPr="009635DD">
              <w:rPr>
                <w:rFonts w:ascii="Times New Roman" w:eastAsia="Times New Roman" w:hAnsi="Times New Roman" w:cs="Times New Roman"/>
                <w:color w:val="00000A"/>
                <w:sz w:val="24"/>
                <w:szCs w:val="24"/>
              </w:rPr>
              <w:t>воспитывать   трудолюбие  и  желание  добиться  успеха  собственным  трудом.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сюжетные  картинки по  тексту  рассказа,  сюжетные  картины  с  изображением  сада  и  огорода,  поднос,  корзинка,  коробка.</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Ноябрь</w:t>
            </w: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1</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О</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Коррекционно-образовательная: познакомить детей со звуком О и способом его характеристики с опорой на артикуляционные признаки.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 развивающие: развивать общую, мелкую и артикуляционную моторику детей; развивать голос и дыхание; развивать фонематические процессы; закреплять понятия: «звук», «слово»; развивать умение выделять гласный звук в начале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Коррекционно-воспитательная: воспитывать речевое внимание детей.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Пересказ  рассказа  Я. Тайца «По  ягоды»</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r w:rsidRPr="009635DD">
              <w:rPr>
                <w:rFonts w:ascii="Times New Roman" w:eastAsia="Times New Roman" w:hAnsi="Times New Roman" w:cs="Times New Roman"/>
                <w:bCs/>
                <w:color w:val="00000A"/>
                <w:sz w:val="24"/>
                <w:szCs w:val="24"/>
                <w:u w:val="single"/>
                <w:shd w:val="clear" w:color="auto" w:fill="FFFFFF"/>
              </w:rPr>
              <w:t>:</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пересказывать  рассказ,  используя  предметные  картинки; учить  логическому  построению  высказывания.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развивающие: развивать  умение  отвечать  на  вопросы  полным  предложением; активизировать  словарь  по  теме; развивать  внимание,    мышление,  связную  речь; развивать  умение  согласовывать  слова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 – воспитательная: воспитывать взаимоуважение  и  заботу  о  близких  людях.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Оборудование:  предметные  картинки по  тексту  рассказа: земляника,  бабушка,  девочка,  кружки (пустые),  кружечки (одна  полная,  вторая  пустая), дедушка.   </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И</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Коррекционно-образовательная: познакомить детей со звуком И и его артикуляционной характеристикой.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Коррекционно-развивающие: развивать общую, мелкую, артикуляционную моторику детей; закреплять понятия: гласный звук, слог, слово; — автоматизировать звук И в слогах, словах и предложениях. Коррекционно-воспитательная: воспитывать у детей навык обращения с раздаточным материалом.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
                <w:bCs/>
                <w:color w:val="00000A"/>
                <w:sz w:val="24"/>
                <w:szCs w:val="24"/>
                <w:u w:val="single"/>
                <w:shd w:val="clear" w:color="auto" w:fill="FFFFFF"/>
              </w:rPr>
            </w:pPr>
            <w:r w:rsidRPr="009635DD">
              <w:rPr>
                <w:rFonts w:ascii="Times New Roman" w:eastAsia="Times New Roman" w:hAnsi="Times New Roman" w:cs="Times New Roman"/>
                <w:color w:val="00000A"/>
                <w:sz w:val="24"/>
                <w:szCs w:val="24"/>
                <w:shd w:val="clear" w:color="auto" w:fill="FFFFFF"/>
              </w:rPr>
              <w:t>Пересказ  адаптированного  рассказа  «Лебеди»  Н.Воронковой  с  опорой  на  сюжетные  картинки.</w:t>
            </w:r>
            <w:r w:rsidRPr="009635DD">
              <w:rPr>
                <w:rFonts w:ascii="Times New Roman" w:eastAsia="Times New Roman" w:hAnsi="Times New Roman" w:cs="Times New Roman"/>
                <w:b/>
                <w:bCs/>
                <w:color w:val="00000A"/>
                <w:sz w:val="24"/>
                <w:szCs w:val="24"/>
                <w:u w:val="single"/>
                <w:shd w:val="clear" w:color="auto" w:fill="FFFFFF"/>
              </w:rPr>
              <w:t xml:space="preserve"> </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r w:rsidRPr="009635DD">
              <w:rPr>
                <w:rFonts w:ascii="Times New Roman" w:eastAsia="Times New Roman" w:hAnsi="Times New Roman" w:cs="Times New Roman"/>
                <w:bCs/>
                <w:color w:val="00000A"/>
                <w:sz w:val="24"/>
                <w:szCs w:val="24"/>
                <w:u w:val="single"/>
                <w:shd w:val="clear" w:color="auto" w:fill="FFFFFF"/>
              </w:rPr>
              <w:t>:</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пересказывать  рассказ,  используя  сюжетные  картинки; учить  логическому  построению  высказывания.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развивающие: развивать  умение  отвечать  на  вопросы  полным  предложением; активизировать  словарь  по  теме; развивать  внимание,    мышление,  связную  речь; развивать  умение  согласовывать  слова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 Коррекционно – воспитательная: воспитывать любовь  к  родному  краю  и  эмоциональную  отзывчивость  на литературное  произведение.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Оборудование:  сюжетные  картинки по  тексту  рассказа:  внучка  и  дедушка,  лебединый  ключ  в  небе.  </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3</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Согласный звук М</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Коррекционно-образовательные: познакомить детей со звуком М; научить характеризовать звук М по акустическим и артикуляционным признакам («согласный звонкий звук»); познакомить с буквой 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Коррекционно-развивающие: закреплять понятие о месте звука в слове; упражнять детей в делении слов на слоги; —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shd w:val="clear" w:color="auto" w:fill="FFFFFF"/>
              </w:rPr>
              <w:t>Коррекционно-воспитательная: воспитывать умение вслушиваться в речь взрослого.</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Составление  описательного  рассказа  об  одежде  с  использованием  схемы  описания.</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r w:rsidRPr="009635DD">
              <w:rPr>
                <w:rFonts w:ascii="Times New Roman" w:eastAsia="Times New Roman" w:hAnsi="Times New Roman" w:cs="Times New Roman"/>
                <w:bCs/>
                <w:color w:val="00000A"/>
                <w:sz w:val="24"/>
                <w:szCs w:val="24"/>
                <w:u w:val="single"/>
                <w:shd w:val="clear" w:color="auto" w:fill="FFFFFF"/>
              </w:rPr>
              <w:t>:</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образовательная: учить  составлять  описательный   рассказ  с  опорой  на  схему  описания;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развивающие: развивать  умение  отвечать  на  вопросы  полным  предложением; активизировать  словарь  по  теме  «Одежда»; развивать  внимание  и  мышление,  обращая  внимание  на  детали  в  описании; развивать  умение  узнавать  предмет  по  описанию.</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Коррекционно – воспитательная: воспитывать   аккуратность  и  навыки  ухода  за  предметами одежды.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Оборудование</w:t>
            </w:r>
            <w:r w:rsidRPr="009635DD">
              <w:rPr>
                <w:rFonts w:ascii="Times New Roman" w:eastAsia="Times New Roman" w:hAnsi="Times New Roman" w:cs="Times New Roman"/>
                <w:b/>
                <w:bCs/>
                <w:color w:val="00000A"/>
                <w:sz w:val="24"/>
                <w:szCs w:val="24"/>
                <w:shd w:val="clear" w:color="auto" w:fill="FFFFFF"/>
              </w:rPr>
              <w:t>:</w:t>
            </w:r>
            <w:r w:rsidRPr="009635DD">
              <w:rPr>
                <w:rFonts w:ascii="Times New Roman" w:eastAsia="Times New Roman" w:hAnsi="Times New Roman" w:cs="Times New Roman"/>
                <w:bCs/>
                <w:color w:val="00000A"/>
                <w:sz w:val="24"/>
                <w:szCs w:val="24"/>
                <w:shd w:val="clear" w:color="auto" w:fill="FFFFFF"/>
              </w:rPr>
              <w:t xml:space="preserve">  схема описания  одежды,  кукла,   части  платья, предметные  картинки  с  изображением  предметов  одежды.</w:t>
            </w:r>
          </w:p>
        </w:tc>
      </w:tr>
      <w:tr w:rsidR="00B2077C" w:rsidRPr="009635DD" w:rsidTr="00A81A8D">
        <w:trPr>
          <w:cantSplit/>
          <w:trHeight w:val="91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4</w:t>
            </w:r>
          </w:p>
          <w:p w:rsidR="00B2077C" w:rsidRPr="009635DD" w:rsidRDefault="00B2077C" w:rsidP="009635DD">
            <w:pPr>
              <w:shd w:val="clear" w:color="auto" w:fill="FFFFFF"/>
              <w:spacing w:after="0" w:line="240" w:lineRule="auto"/>
              <w:ind w:firstLine="400"/>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5</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Согласный звук Н</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 xml:space="preserve">Коррекционно-образовательные: познакомить детей со звуком и буквой Н; научить характеризовать звук Н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 xml:space="preserve">Коррекционно-развивающие: упражнять детей в делении слов на слоги; в определении места звука в слове; развивать фонематические процессы; учить детей составлять звуковые схемы и анализировать их.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Коррекционно-воспитательная: воспитывать у детей умение выслушивать вопросы логопеда до конца.</w:t>
            </w:r>
          </w:p>
        </w:tc>
      </w:tr>
      <w:tr w:rsidR="00B2077C" w:rsidRPr="009635DD" w:rsidTr="00A81A8D">
        <w:trPr>
          <w:cantSplit/>
          <w:trHeight w:val="91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Составление  рассказа  по  серии  сюжетных  картинок  «Как  солнышко  ботинок  нашло».</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Цели:</w:t>
            </w:r>
            <w:r w:rsidRPr="009635DD">
              <w:rPr>
                <w:rFonts w:ascii="Times New Roman" w:eastAsia="Times New Roman" w:hAnsi="Times New Roman" w:cs="Times New Roman"/>
                <w:color w:val="00000A"/>
                <w:sz w:val="24"/>
                <w:szCs w:val="24"/>
                <w:shd w:val="clear" w:color="auto" w:fill="FFFFFF"/>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 - образовательная: </w:t>
            </w:r>
            <w:r w:rsidRPr="009635DD">
              <w:rPr>
                <w:rFonts w:ascii="Times New Roman" w:eastAsia="Times New Roman" w:hAnsi="Times New Roman" w:cs="Times New Roman"/>
                <w:color w:val="00000A"/>
                <w:sz w:val="24"/>
                <w:szCs w:val="24"/>
                <w:shd w:val="clear" w:color="auto" w:fill="FFFFFF"/>
              </w:rPr>
              <w:t>учить  составлять  рассказ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 – развивающие: </w:t>
            </w:r>
            <w:r w:rsidRPr="009635DD">
              <w:rPr>
                <w:rFonts w:ascii="Times New Roman" w:eastAsia="Times New Roman" w:hAnsi="Times New Roman" w:cs="Times New Roman"/>
                <w:color w:val="00000A"/>
                <w:sz w:val="24"/>
                <w:szCs w:val="24"/>
                <w:shd w:val="clear" w:color="auto" w:fill="FFFFFF"/>
              </w:rPr>
              <w:t>развивать  умение  отвечать  на  вопросы  полным  предложением;</w:t>
            </w:r>
            <w:r w:rsidRPr="009635DD">
              <w:rPr>
                <w:rFonts w:ascii="Times New Roman" w:eastAsia="Times New Roman" w:hAnsi="Times New Roman" w:cs="Times New Roman"/>
                <w:bCs/>
                <w:color w:val="00000A"/>
                <w:sz w:val="24"/>
                <w:szCs w:val="24"/>
                <w:shd w:val="clear" w:color="auto" w:fill="FFFFFF"/>
              </w:rPr>
              <w:t xml:space="preserve"> </w:t>
            </w:r>
            <w:r w:rsidRPr="009635DD">
              <w:rPr>
                <w:rFonts w:ascii="Times New Roman" w:eastAsia="Times New Roman" w:hAnsi="Times New Roman" w:cs="Times New Roman"/>
                <w:color w:val="00000A"/>
                <w:sz w:val="24"/>
                <w:szCs w:val="24"/>
                <w:shd w:val="clear" w:color="auto" w:fill="FFFFFF"/>
              </w:rPr>
              <w:t>активизировать  словарь  по  теме;</w:t>
            </w:r>
            <w:r w:rsidRPr="009635DD">
              <w:rPr>
                <w:rFonts w:ascii="Times New Roman" w:eastAsia="Times New Roman" w:hAnsi="Times New Roman" w:cs="Times New Roman"/>
                <w:bCs/>
                <w:color w:val="00000A"/>
                <w:sz w:val="24"/>
                <w:szCs w:val="24"/>
                <w:shd w:val="clear" w:color="auto" w:fill="FFFFFF"/>
              </w:rPr>
              <w:t xml:space="preserve"> </w:t>
            </w:r>
            <w:r w:rsidRPr="009635DD">
              <w:rPr>
                <w:rFonts w:ascii="Times New Roman" w:eastAsia="Times New Roman" w:hAnsi="Times New Roman" w:cs="Times New Roman"/>
                <w:color w:val="00000A"/>
                <w:sz w:val="24"/>
                <w:szCs w:val="24"/>
                <w:shd w:val="clear" w:color="auto" w:fill="FFFFFF"/>
              </w:rPr>
              <w:t>развивать  внимание,  мышление,  связную  речь;</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 xml:space="preserve">Коррекционно – воспитательная: </w:t>
            </w:r>
            <w:r w:rsidRPr="009635DD">
              <w:rPr>
                <w:rFonts w:ascii="Times New Roman" w:eastAsia="Times New Roman" w:hAnsi="Times New Roman" w:cs="Times New Roman"/>
                <w:color w:val="00000A"/>
                <w:sz w:val="24"/>
                <w:szCs w:val="24"/>
                <w:shd w:val="clear" w:color="auto" w:fill="FFFFFF"/>
              </w:rPr>
              <w:t>воспитывать   трудолюбие,  аккуратность  и  навыки  ухода  за  предметами обуви  и  одежды.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Оборудование</w:t>
            </w:r>
            <w:r w:rsidRPr="009635DD">
              <w:rPr>
                <w:rFonts w:ascii="Times New Roman" w:eastAsia="Times New Roman" w:hAnsi="Times New Roman" w:cs="Times New Roman"/>
                <w:b/>
                <w:bCs/>
                <w:color w:val="00000A"/>
                <w:sz w:val="24"/>
                <w:szCs w:val="24"/>
                <w:shd w:val="clear" w:color="auto" w:fill="FFFFFF"/>
              </w:rPr>
              <w:t>:</w:t>
            </w:r>
            <w:r w:rsidRPr="009635DD">
              <w:rPr>
                <w:rFonts w:ascii="Times New Roman" w:eastAsia="Times New Roman" w:hAnsi="Times New Roman" w:cs="Times New Roman"/>
                <w:color w:val="00000A"/>
                <w:sz w:val="24"/>
                <w:szCs w:val="24"/>
                <w:shd w:val="clear" w:color="auto" w:fill="FFFFFF"/>
              </w:rPr>
              <w:t xml:space="preserve">  серия  картин,  картинки  с  изображением  предметов  одежды,  обуви  и  головных  уборов</w:t>
            </w:r>
          </w:p>
        </w:tc>
      </w:tr>
      <w:tr w:rsidR="00B2077C" w:rsidRPr="009635DD" w:rsidTr="00A81A8D">
        <w:trPr>
          <w:cantSplit/>
          <w:trHeight w:val="549"/>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Декабрь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Согласный звук Т</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и буквой Т; научить характеризовать звук Т по акустическим и артикуляционным признакам, анализировать прямые слоги.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фонематические процессы; закреплять понятия: слог, слово, предложение; упражнять в выделении звука Т в конце и начале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умение внимательно слушать педагога, выполнять поставленную задачу.</w:t>
            </w:r>
          </w:p>
        </w:tc>
      </w:tr>
      <w:tr w:rsidR="00B2077C" w:rsidRPr="009635DD" w:rsidTr="00A81A8D">
        <w:trPr>
          <w:cantSplit/>
          <w:trHeight w:val="54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рассказа  «Заплатка»  с  использованием  предметных  картинок.</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образовательная: </w:t>
            </w:r>
            <w:r w:rsidRPr="009635DD">
              <w:rPr>
                <w:rFonts w:ascii="Times New Roman" w:eastAsia="Times New Roman" w:hAnsi="Times New Roman" w:cs="Times New Roman"/>
                <w:color w:val="00000A"/>
                <w:sz w:val="24"/>
                <w:szCs w:val="24"/>
              </w:rPr>
              <w:t>учить  пересказывать  рассказ,  используя  предметные  картинки;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-учить  логическому  построению высказывания.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з</w:t>
            </w:r>
            <w:r w:rsidRPr="009635DD">
              <w:rPr>
                <w:rFonts w:ascii="Times New Roman" w:eastAsia="Times New Roman" w:hAnsi="Times New Roman" w:cs="Times New Roman"/>
                <w:color w:val="00000A"/>
                <w:sz w:val="24"/>
                <w:szCs w:val="24"/>
              </w:rPr>
              <w:t>акрепление  употребления  существительных  в  винительном  падеже;</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развивать  внимание,    мышление,  связную  речь;</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закреплять  умение  правильно  употреблять  приставочные  глаголы;</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упражнять  в    согласовании  слов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 Коррекционно – воспитательная: </w:t>
            </w:r>
            <w:r w:rsidRPr="009635DD">
              <w:rPr>
                <w:rFonts w:ascii="Times New Roman" w:eastAsia="Times New Roman" w:hAnsi="Times New Roman" w:cs="Times New Roman"/>
                <w:color w:val="00000A"/>
                <w:sz w:val="24"/>
                <w:szCs w:val="24"/>
              </w:rPr>
              <w:t>воспитывать   самостоятельность  и  желание  добиться  успеха  собственным  трудом.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предметные  картинки по  тексту  рассказа: мальчик,  штаны  защитного  цвета,  забор,  мама, дети,  иголка  с  ниткой, нож, карандаш,  текст  адаптированного  рассказа  Н. Носова  «Заплатка». </w:t>
            </w:r>
          </w:p>
        </w:tc>
      </w:tr>
      <w:tr w:rsidR="00B2077C" w:rsidRPr="009635DD" w:rsidTr="00A81A8D">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Ть. Буква Т</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Ть и его характеристикой; познакомить с понятием «согласный мягкий звук».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фонематические процессы; упражнять в звуковом анализе слогов; упражнять в делении слов на слоги; упражнять в определении места звука в слове.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формировать навык контроля над правильным произношением поставленных звуков.</w:t>
            </w:r>
          </w:p>
        </w:tc>
      </w:tr>
      <w:tr w:rsidR="00B2077C" w:rsidRPr="009635DD" w:rsidTr="00A81A8D">
        <w:trPr>
          <w:cantSplit/>
          <w:trHeight w:val="543"/>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Пересказ  рассказа  «Общая  гора»  составленного  по  сюжетной  картине  с  проблемным  сюжетом.</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формирование  навыков  целенаправленного  восприятия  наглядного  содержания  картины; учить  пересказывать  рассказ,  составленный  по  сюжетной  картине.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развитие  навыка  планирования  связного  высказывания; упражнение  в  узнавании  предметов  по  их  краткому  описанию; активизация  и  развитие  словаря  и  лексико – грамматического  строя  речи.;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воспитание  доброжелательного  отношения  друг  к  другу.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сюжетная  картина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К</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Коррекционно-образовательные: — познакомить детей со звуком К и способом его характеристики по акустическим и артикуляционным признакам; — познакомить с буквой К. Коррекционно-развивающие: — закреплять у детей понятия: гласный, согласный твердый звуки; — упражнять в определении места звука в словах; — упражнять в звуковом анализе слогов с выкладыванием схемы. Коррекционно-воспитательная: — воспитывать у детей умение выслушивать вопрос до конца и давать ответ полным предложением.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
                <w:bCs/>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Пересказ  русской  народной  сказки  «Три  медведя»  с  элементами  драматизации</w:t>
            </w:r>
            <w:r w:rsidRPr="009635DD">
              <w:rPr>
                <w:rFonts w:ascii="Times New Roman" w:eastAsia="Times New Roman" w:hAnsi="Times New Roman" w:cs="Times New Roman"/>
                <w:b/>
                <w:color w:val="00000A"/>
                <w:sz w:val="24"/>
                <w:szCs w:val="24"/>
                <w:shd w:val="clear" w:color="auto" w:fill="FFFFFF"/>
              </w:rPr>
              <w:t>.</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пересказывать  текст  подробно,  точно  воспроизводя  реплики  главных  героев.</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закреплять  умение  образовывать  уменьшительно – ласкательную  форму  существительных; упражнять  в логическом  изложении  высказывания;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артистизм,  воображение  и  умение  передавать  интонации  героев  сказки.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маски  с изображением  героев  сказки  «Три  медведя»,  писательские  шляпы для  рассказчиков,  картинки  с  изображением:  трех  стульев,  трех  чашек  с  ложками,  трех  кроватей,  магнитная  доска,  текст  сказки  «Три  медведя».</w:t>
            </w:r>
          </w:p>
        </w:tc>
      </w:tr>
      <w:tr w:rsidR="00B2077C" w:rsidRPr="009635DD" w:rsidTr="00A81A8D">
        <w:trPr>
          <w:cantSplit/>
          <w:trHeight w:val="840"/>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Кь. Буква К</w:t>
            </w:r>
          </w:p>
        </w:tc>
        <w:tc>
          <w:tcPr>
            <w:tcW w:w="6620"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познакомить детей со звуком Кь и способом его характеристики по артикуляционным и акустическим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 развивающие: упражнять детей в делении слов на слоги; учить определять место звука в словах; упражнять в звуковом анализе прямых и обратных слогов; развивать умение составлять предложения и анализировать их.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умение выслушивать ответы своих товарищей.</w:t>
            </w:r>
          </w:p>
        </w:tc>
      </w:tr>
      <w:tr w:rsidR="00B2077C" w:rsidRPr="009635DD" w:rsidTr="00A81A8D">
        <w:trPr>
          <w:cantSplit/>
          <w:trHeight w:val="840"/>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Составление  рассказа «Семейный  ужин» по  серии  сюжетных  картин  с элементами  творчества.</w:t>
            </w:r>
          </w:p>
        </w:tc>
        <w:tc>
          <w:tcPr>
            <w:tcW w:w="6620" w:type="dxa"/>
            <w:tcBorders>
              <w:top w:val="single" w:sz="4" w:space="0" w:color="auto"/>
              <w:left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обучение  составлению  связного  последовательного  рассказа  по  серии  сюжетных  картинок; формирование  умения  объединять  действия  на  отдельных  картинках  в  единую  сюжетную  ситуацию.</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развитие  умения  передавать  предметное  содержание  сюжетных  картинок; упражнять  в  установлении  причинно – следственной  взаимосвязи  изображенных  событий; развитие  грамматически  правильной  фразовой  речи  в  процессе  обучения  рассказыванию.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любовь,  уважение  и  желание  прийти  на  помощь  членам  своей  семьи.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серия  сюжетных  картинок  «Семейный  ужин»,  картинка  с  изображением  пылесоса.</w:t>
            </w:r>
          </w:p>
        </w:tc>
      </w:tr>
      <w:tr w:rsidR="00B2077C" w:rsidRPr="009635DD" w:rsidTr="00A81A8D">
        <w:trPr>
          <w:cantSplit/>
          <w:trHeight w:val="271"/>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Январь</w:t>
            </w:r>
          </w:p>
        </w:tc>
        <w:tc>
          <w:tcPr>
            <w:tcW w:w="2452" w:type="dxa"/>
            <w:gridSpan w:val="2"/>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5</w:t>
            </w:r>
          </w:p>
        </w:tc>
        <w:tc>
          <w:tcPr>
            <w:tcW w:w="6620"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Звуки К — Кь. Буква К</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 образовательная: — научить детей различать звуки К — Кь по акустическим и артикуляционным признакам. Коррекционно развивающие: ■— упражнять детей в делении слов на слоги; — развивать дыхание, голос и мимическую мускулатуру лица; — упражнять в выделении звуков из слов. Коррекционно-воспитательная: — воспитывать у детей самоконтроль за вновь поставленными звуками.</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Составление  рассказа  «Новый  год  на пороге» по  серии  сюжетных  картин  с  продолжением  сюжета</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образовательная: </w:t>
            </w:r>
            <w:r w:rsidRPr="009635DD">
              <w:rPr>
                <w:rFonts w:ascii="Times New Roman" w:eastAsia="Times New Roman" w:hAnsi="Times New Roman" w:cs="Times New Roman"/>
                <w:color w:val="00000A"/>
                <w:sz w:val="24"/>
                <w:szCs w:val="24"/>
              </w:rPr>
              <w:t>учить  детей  составлять  рассказ  по  серии  сюжетных  картин;</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формировать  навык  соблюдения последовательности  изложения.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w:t>
            </w:r>
            <w:r w:rsidRPr="009635DD">
              <w:rPr>
                <w:rFonts w:ascii="Times New Roman" w:eastAsia="Times New Roman" w:hAnsi="Times New Roman" w:cs="Times New Roman"/>
                <w:color w:val="00000A"/>
                <w:sz w:val="24"/>
                <w:szCs w:val="24"/>
              </w:rPr>
              <w:t>развивать  умение  отвечать  на  вопросы  полным  предложением;</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активизировать  словарь  прилагательных  по  теме;</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упражнять  в  рассказывании  с указанием  времени  и  места  действия.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умение  слушать  совместно  с  группой  рассказы  других  детей.</w:t>
            </w:r>
            <w:r w:rsidRPr="009635DD">
              <w:rPr>
                <w:rFonts w:ascii="Times New Roman" w:eastAsia="Times New Roman" w:hAnsi="Times New Roman" w:cs="Times New Roman"/>
                <w:bCs/>
                <w:color w:val="00000A"/>
                <w:sz w:val="24"/>
                <w:szCs w:val="24"/>
              </w:rPr>
              <w:tab/>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серия  сюжетных  картин  «Новый  год  на  пороге»,  елочные  украшения,  изготовленные  совместно  воспитателем  и  детьми  в  группе.</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Б</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познакомить детей со звуком Б и научить характеризовать его с опорой на различные виды контроля.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фонематические процессы; упражнять в делении слов на слоги; развивать общую и мелкую моторику, дыхательные и голосовые функции.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умение правильно обращаться с раздаточным материалом</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Cs/>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Составление  описательного  рассказа  о  зимующих птицах.</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рассматривать  предметы  или  явления  окружающей  действительности; формировать  умение  составлять  описательные  рассказы.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упражнять  в  отгадывании  птиц  по  их  описанию; упражнять  в  подборе  синонимов; развивать  умение  согласовывать  слова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умение  слушать  совместно  с  группой  рассказы  других  детей.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b/>
                <w:bCs/>
                <w:color w:val="00000A"/>
                <w:sz w:val="24"/>
                <w:szCs w:val="24"/>
              </w:rPr>
              <w:t>:</w:t>
            </w:r>
            <w:r w:rsidRPr="009635DD">
              <w:rPr>
                <w:rFonts w:ascii="Times New Roman" w:eastAsia="Times New Roman" w:hAnsi="Times New Roman" w:cs="Times New Roman"/>
                <w:color w:val="00000A"/>
                <w:sz w:val="24"/>
                <w:szCs w:val="24"/>
              </w:rPr>
              <w:t xml:space="preserve"> схема  описания  птиц,  предметные  картинки  с  изображением  зимующих  птиц. </w:t>
            </w:r>
          </w:p>
        </w:tc>
      </w:tr>
      <w:tr w:rsidR="00B2077C" w:rsidRPr="009635DD" w:rsidTr="00A81A8D">
        <w:trPr>
          <w:cantSplit/>
          <w:trHeight w:val="699"/>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Бь. Буква Б.</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Коррекционно-образовательные: — познакомить детей со звуком Бь и буквой Б; — научить характеризовать звук Бь по акустическим и артикуляционным признакам. Коррекционно-развивающие: — развивать у детей фонематические процессы; — закреплять понятия: слог, слово, предложение; — упражнять в выделении звука Бь в конце и середине слов. Коррекционно-воспитательная: — воспитывать у детей аккуратность</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color w:val="00000A"/>
                <w:sz w:val="24"/>
                <w:szCs w:val="24"/>
                <w:shd w:val="clear" w:color="auto" w:fill="FFFFFF"/>
              </w:rPr>
              <w:t>Пересказ   рассказов  Е. Чарушина    «Кто  как  живет:  заяц,  белка,  волк»  (пересказ  близкий  к  образцу)</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u w:val="single"/>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детей  выразительно  пересказывать  текст  близко  к  образцу  без  помощи  вопросов.</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упражнять  в  подборе  прилагательных  к  существительным  по  теме; упражнять  в  составлении  загадок  о животных; развивать  внимание, память  и  логическое  мышление.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правильное  поведение  по  отношению  к  животным.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предметные  картинки  с  изображением  зайца,  белки,  волка.</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shd w:val="clear" w:color="auto" w:fill="FFFFFF"/>
              </w:rPr>
              <w:t>Звук и буква Э</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и буквой Э; научить характеризовать звук Э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мелкую, общую и артикуляционную моторику; упражнять в делении слов на слоги; упражнять в звуковом анализе прямых и обратных слогов.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аккуратное</w:t>
            </w:r>
            <w:r w:rsidRPr="009635DD">
              <w:rPr>
                <w:rFonts w:ascii="Times New Roman" w:hAnsi="Times New Roman" w:cs="Times New Roman"/>
                <w:sz w:val="24"/>
                <w:szCs w:val="24"/>
              </w:rPr>
              <w:t xml:space="preserve"> </w:t>
            </w:r>
            <w:r w:rsidRPr="009635DD">
              <w:rPr>
                <w:rFonts w:ascii="Times New Roman" w:eastAsia="Times New Roman" w:hAnsi="Times New Roman" w:cs="Times New Roman"/>
                <w:color w:val="00000A"/>
                <w:sz w:val="24"/>
                <w:szCs w:val="24"/>
              </w:rPr>
              <w:t>обращение с раздаточным материалом.</w:t>
            </w:r>
          </w:p>
        </w:tc>
      </w:tr>
      <w:tr w:rsidR="00B2077C" w:rsidRPr="009635DD" w:rsidTr="00A81A8D">
        <w:trPr>
          <w:cantSplit/>
          <w:trHeight w:val="699"/>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shd w:val="clear" w:color="auto" w:fill="FFFFFF"/>
              </w:rPr>
            </w:pPr>
            <w:r w:rsidRPr="009635DD">
              <w:rPr>
                <w:rFonts w:ascii="Times New Roman" w:eastAsia="Times New Roman" w:hAnsi="Times New Roman" w:cs="Times New Roman"/>
                <w:bCs/>
                <w:color w:val="00000A"/>
                <w:sz w:val="24"/>
                <w:szCs w:val="24"/>
                <w:shd w:val="clear" w:color="auto" w:fill="FFFFFF"/>
              </w:rPr>
              <w:t>Пересказ  рассказа составленного</w:t>
            </w:r>
            <w:r w:rsidRPr="009635DD">
              <w:rPr>
                <w:rFonts w:ascii="Times New Roman" w:eastAsia="Times New Roman" w:hAnsi="Times New Roman" w:cs="Times New Roman"/>
                <w:b/>
                <w:bCs/>
                <w:color w:val="00000A"/>
                <w:sz w:val="24"/>
                <w:szCs w:val="24"/>
                <w:shd w:val="clear" w:color="auto" w:fill="FFFFFF"/>
              </w:rPr>
              <w:t xml:space="preserve">  </w:t>
            </w:r>
            <w:r w:rsidRPr="009635DD">
              <w:rPr>
                <w:rFonts w:ascii="Times New Roman" w:eastAsia="Times New Roman" w:hAnsi="Times New Roman" w:cs="Times New Roman"/>
                <w:color w:val="00000A"/>
                <w:sz w:val="24"/>
                <w:szCs w:val="24"/>
                <w:shd w:val="clear" w:color="auto" w:fill="FFFFFF"/>
              </w:rPr>
              <w:t xml:space="preserve">по  отдельным  сюжетным  картинкам  «Как  мы  общаемся». </w:t>
            </w:r>
            <w:r w:rsidRPr="009635DD">
              <w:rPr>
                <w:rFonts w:ascii="Times New Roman" w:eastAsia="Times New Roman" w:hAnsi="Times New Roman" w:cs="Times New Roman"/>
                <w:b/>
                <w:bCs/>
                <w:color w:val="00000A"/>
                <w:sz w:val="24"/>
                <w:szCs w:val="24"/>
                <w:shd w:val="clear" w:color="auto" w:fill="FFFFFF"/>
              </w:rPr>
              <w:t xml:space="preserve">  </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составлять,  а  затем пересказывать небольшой  повествовательный  рассказ,  составленный  по  отдельным  сюжетным  картинкам.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развивать  и  активизировать  словарь  по  теме; упражнять  в    подборе  существительных  к  прилагательным  и  согласовании  их  в  роде,  числе,  падеже; развивать умение  составлять  предложения  по  сюжетным  картинкам.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воспитательная: воспитывать  культурные  навыки  общения.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картинки  с  изображением  самолета,  голубя,  компьютера, вагона,  собачей  упряжки, открытки,  почтового  ящика, марки, посылочного  ящика,  сумки  почтальона, конверта; сюжетные  картинки  по  ходу  будущего  рассказа.</w:t>
            </w:r>
          </w:p>
        </w:tc>
      </w:tr>
      <w:tr w:rsidR="00B2077C" w:rsidRPr="009635DD" w:rsidTr="00A81A8D">
        <w:trPr>
          <w:cantSplit/>
          <w:trHeight w:val="465"/>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Февраль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Звуки Г — Гь. Буква Г</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 познакомить детей со звуками Г и Гь, научить давать их сравнительную характеристику.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 развивать общую, мелкую и артикуляционную моторику детей; — развивать умение делить слова на слоги; — упражнять в звуковом анализе слогов и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 воспитывать самоконтроль за вновь поставленными звуками.</w:t>
            </w:r>
          </w:p>
        </w:tc>
      </w:tr>
      <w:tr w:rsidR="00B2077C" w:rsidRPr="009635DD" w:rsidTr="00A81A8D">
        <w:trPr>
          <w:cantSplit/>
          <w:trHeight w:val="465"/>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b/>
                <w:bCs/>
                <w:color w:val="00000A"/>
                <w:sz w:val="24"/>
                <w:szCs w:val="24"/>
              </w:rPr>
            </w:pPr>
            <w:r w:rsidRPr="009635DD">
              <w:rPr>
                <w:rFonts w:ascii="Times New Roman" w:eastAsia="Times New Roman" w:hAnsi="Times New Roman" w:cs="Times New Roman"/>
                <w:b/>
                <w:bCs/>
                <w:color w:val="00000A"/>
                <w:sz w:val="24"/>
                <w:szCs w:val="24"/>
              </w:rPr>
              <w:t xml:space="preserve"> </w:t>
            </w:r>
            <w:r w:rsidRPr="009635DD">
              <w:rPr>
                <w:rFonts w:ascii="Times New Roman" w:eastAsia="Times New Roman" w:hAnsi="Times New Roman" w:cs="Times New Roman"/>
                <w:color w:val="00000A"/>
                <w:sz w:val="24"/>
                <w:szCs w:val="24"/>
              </w:rPr>
              <w:t>Пересказ  рассказа  Г. Цыферова  «Паровозик»  с  использованием  опорных  предметных  картинок.</w:t>
            </w:r>
          </w:p>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детей  пересказывать  текст,  соблюдая  целостность,  связность,  плавность  и  объем.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активизировать  и  расширять  словарный  запас  по  теме; закреплять  употребление  существительных  в  творительном  падеже; развивать  умение  отвечать  на  вопросы  педагога  полным  ответом.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эстетическое  восприятие  литературных  произведений.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текст  рассказа  Г. Цыферова  «Паровозик»,  предметные  картинки с  изображением  паровозика,  начальника  станции,  жеребенка, соловья, ландышей,  заката.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tabs>
                <w:tab w:val="left" w:pos="226"/>
              </w:tabs>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 Ль. Буква Л</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Ль и буквой Л; научить характеризовать звук Ль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у детей фонематические процессы; упражнять детей в звуковом анализе прямых и обратных слогов и в делении слов на слоги; упражнять в выделении звука Ль в начале, середине и конце слов.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аккуратность</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tabs>
                <w:tab w:val="left" w:pos="226"/>
              </w:tabs>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по  сюжетной  картине  «В  живом  уголке».</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рассматривать  сюжетные  картины,  выделяя  общий  тезис,  характерные  существенные  и  второстепенные  признаки,  качества,  действия; учить  составлять  рассказ  по  сюжетной  картине.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упражнять  в  употреблении  глаголов  прошедшего  времени; закреплять  умение  отвечать  на  вопросы  полным  предложением; упражнять  в  подборе  существительных  к  прилагательным  по  теме.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трудолюбие  и  бережное  отношение  к  живой  природе.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сюжетная  картина  «В  живом  уголке».</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tabs>
                <w:tab w:val="left" w:pos="274"/>
              </w:tabs>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 и буква Ы</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Ы и буквой Ы; научить характеризовать звук Ы. Коррекционно-развивающие: упражнять детей в делении слов на слоги, предложений на слова; развивать фонематические процессы; развивать общую, мелкую и артикуляционную моторику детей.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 - воспитательная: воспитывать навык самоконтроля над произношением поставленных звуков.</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bottom w:val="single" w:sz="4" w:space="0" w:color="auto"/>
            </w:tcBorders>
            <w:shd w:val="clear" w:color="auto" w:fill="auto"/>
          </w:tcPr>
          <w:p w:rsidR="00B2077C" w:rsidRPr="009635DD" w:rsidRDefault="00B2077C" w:rsidP="009635DD">
            <w:pPr>
              <w:shd w:val="clear" w:color="auto" w:fill="FFFFFF"/>
              <w:tabs>
                <w:tab w:val="left" w:pos="274"/>
              </w:tabs>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Пересказ   рассказа  Л. Кассиль  «Сестра»</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формировать  умение связно  и  последовательно  пересказывать  литературный  текст.</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расширять  знания  детей  о  мужестве  людей  во  время  войны; упражнять  в  образовании  формы  множественного  числа  существительных  и  прилагательных; развивать  умение  сопереживать  героям  и  оценивать  их  поступки.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любовь  к  Родине  и  уважение  к  защитникам  Отечества.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текст  рассказа  Л.Кассиль  «Сестра», сюжетные  картинки  с  изображением  защитников  Отечества.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 и буква С</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Коррекционно-образовательные: познакомить детей со звуком и буквой С; научить характеризовать его по акустическим и артикуляционным признакам; познакомить с понятием «предложение».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упражнять детей в делении слов на слоги, предложений на слова; упражнять в звуковом анализе слов, состоящих из трех звуков; развивать общую, мелкую и артикуляционную моторику.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 воспитывать у детей умение следить за правильным произношением поставленных звуков в спонтанной речи.</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рассказа  по  серии  сюжетных  картин  «Заяц и  морковка»</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формирование  навыка  целенаправленного  восприятия  серии  картин; обучение  составлению  рассказа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закрепление  навыков  составления  ответов  на  вопросы  в  виде  развернутых  предложений; активизация  и  расширение  словаря  по  теме  «Весна»; упражнение  в  подборе  имен  существительных  к  глаголам.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w:t>
            </w:r>
            <w:r w:rsidRPr="009635DD">
              <w:rPr>
                <w:rFonts w:ascii="Times New Roman" w:eastAsia="Times New Roman" w:hAnsi="Times New Roman" w:cs="Times New Roman"/>
                <w:color w:val="00000A"/>
                <w:sz w:val="24"/>
                <w:szCs w:val="24"/>
              </w:rPr>
              <w:t xml:space="preserve"> </w:t>
            </w:r>
            <w:r w:rsidRPr="009635DD">
              <w:rPr>
                <w:rFonts w:ascii="Times New Roman" w:eastAsia="Times New Roman" w:hAnsi="Times New Roman" w:cs="Times New Roman"/>
                <w:bCs/>
                <w:color w:val="00000A"/>
                <w:sz w:val="24"/>
                <w:szCs w:val="24"/>
              </w:rPr>
              <w:t>воспитывать у детей привычку аккуратно обращаться с раздаточным материалом.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серия  сюжетных  картинок  «Заяц  и  морковка»</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Март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 Сь. Буква С</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научить детей характеризовать звук Сь, с опорой на различные виды контроля.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развивать общую, мелкую и артикуляционную моторику детей; развивать умение анализировать слоги, слова и предложения;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привычку аккуратно обращаться с раздаточным материалом</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b/>
                <w:bCs/>
                <w:color w:val="00000A"/>
                <w:sz w:val="24"/>
                <w:szCs w:val="24"/>
              </w:rPr>
            </w:pPr>
            <w:r w:rsidRPr="009635DD">
              <w:rPr>
                <w:rFonts w:ascii="Times New Roman" w:eastAsia="Times New Roman" w:hAnsi="Times New Roman" w:cs="Times New Roman"/>
                <w:color w:val="00000A"/>
                <w:sz w:val="24"/>
                <w:szCs w:val="24"/>
              </w:rPr>
              <w:t>Составление  описательного  рассказа  о  маме  по  собственному  рисунку.</w:t>
            </w:r>
            <w:r w:rsidRPr="009635DD">
              <w:rPr>
                <w:rFonts w:ascii="Times New Roman" w:eastAsia="Times New Roman" w:hAnsi="Times New Roman" w:cs="Times New Roman"/>
                <w:b/>
                <w:bCs/>
                <w:color w:val="00000A"/>
                <w:sz w:val="24"/>
                <w:szCs w:val="24"/>
              </w:rPr>
              <w:t xml:space="preserve"> </w:t>
            </w:r>
          </w:p>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учить  составлять  описательные  рассказы  о  людях,  используя  портреты и  фотографии.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развивать  монологическую  речь  и  связное  высказывание; упражнять  в  подборе  прилагательных  к  существительным; закреплять  умение  отвечать  на  вопросы  полным  предложением.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воспитательная: воспитывать  любовь,  уважение,  заботливое  отношение   к  мамам,  бабушкам,  сестрам  не  только  в  праздничный  день,  но  и  повседневно.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портреты  мам,  нарисованные  детьми,  фотографии.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 и буква Ш</w:t>
            </w:r>
          </w:p>
        </w:tc>
        <w:tc>
          <w:tcPr>
            <w:tcW w:w="6620" w:type="dxa"/>
            <w:tcBorders>
              <w:top w:val="single" w:sz="4" w:space="0" w:color="auto"/>
              <w:left w:val="single" w:sz="4" w:space="0" w:color="auto"/>
              <w:righ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познакомить детей со звуком Ш и научить характеризовать его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Коррекционно-развивающие: развивать общую, мелкую и артикуляционную моторику детей; развивать фонематические процессы; — упражнять в анализе слов и предложений. Коррекционно-воспитательная: воспитывать у детей самоконтроль за вновь поставленными звуками.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Составление  описательных  рассказов  о  профессиях  с  использованием  схемы  описания.</w:t>
            </w:r>
          </w:p>
        </w:tc>
        <w:tc>
          <w:tcPr>
            <w:tcW w:w="6620" w:type="dxa"/>
            <w:tcBorders>
              <w:top w:val="single" w:sz="4" w:space="0" w:color="auto"/>
              <w:left w:val="single" w:sz="4" w:space="0" w:color="auto"/>
              <w:right w:val="single" w:sz="4" w:space="0" w:color="auto"/>
            </w:tcBorders>
            <w:shd w:val="clear" w:color="auto" w:fill="auto"/>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образовательная: формирование  умений  передавать  в  речи  основные  и  второстепенные  признаки  отдельных  предметов  и  действий; учить  составлять  подробные  описательные  рассказы.</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развивающие: развивать  умение  строить  высказывания  описательного  типа; активизация  и  расширение  словаря  по  теме.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Коррекционно – воспитательная: воспитывать  уважение  к  труду  взрослых.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картинный  материал,  с  изображением  различных  профессий,  схема  для  описания  профессий,  оборудование  и  инструменты  к  каждой  описываемой  профессии. </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bottom w:val="single" w:sz="4" w:space="0" w:color="auto"/>
            </w:tcBorders>
            <w:shd w:val="clear" w:color="auto" w:fill="auto"/>
            <w:vAlign w:val="center"/>
          </w:tcPr>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Звуки С — Ш</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Коррекционно-образовательная: учить детей анализировать звуки С и Ш в сравнительном плане.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Коррекционно-развивающие: упражнять детей в звуковом анализе слов; упражнять в делении слов на слоги, предложений на слова; развивать общую, мелкую и артикуляционную моторику.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Коррекционно-воспитательная: воспитывать у детей самоконтроль за вновь поставленными звуками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bottom w:val="single" w:sz="4" w:space="0" w:color="auto"/>
            </w:tcBorders>
            <w:shd w:val="clear" w:color="auto" w:fill="auto"/>
            <w:vAlign w:val="center"/>
          </w:tcPr>
          <w:p w:rsidR="00B2077C" w:rsidRPr="009635DD" w:rsidRDefault="00B2077C" w:rsidP="009635DD">
            <w:pPr>
              <w:shd w:val="clear" w:color="auto" w:fill="FFFFFF"/>
              <w:spacing w:after="0" w:line="240" w:lineRule="auto"/>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Пересказ – инсценировка  сказки  «Колосок»  с  использованием  серии  сюжетных  картин.</w:t>
            </w:r>
          </w:p>
          <w:p w:rsidR="00B2077C" w:rsidRPr="009635DD" w:rsidRDefault="00B2077C" w:rsidP="009635DD">
            <w:pPr>
              <w:shd w:val="clear" w:color="auto" w:fill="FFFFFF"/>
              <w:spacing w:after="0" w:line="240" w:lineRule="auto"/>
              <w:rPr>
                <w:rFonts w:ascii="Times New Roman" w:eastAsia="Times New Roman" w:hAnsi="Times New Roman" w:cs="Times New Roman"/>
                <w:color w:val="00000A"/>
                <w:sz w:val="24"/>
                <w:szCs w:val="24"/>
              </w:rPr>
            </w:pPr>
          </w:p>
        </w:tc>
        <w:tc>
          <w:tcPr>
            <w:tcW w:w="6620" w:type="dxa"/>
            <w:tcBorders>
              <w:top w:val="single" w:sz="4" w:space="0" w:color="auto"/>
              <w:left w:val="single" w:sz="4" w:space="0" w:color="auto"/>
              <w:bottom w:val="single" w:sz="4" w:space="0" w:color="auto"/>
              <w:right w:val="single" w:sz="4" w:space="0" w:color="auto"/>
            </w:tcBorders>
            <w:shd w:val="clear" w:color="auto" w:fill="auto"/>
            <w:vAlign w:val="center"/>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образовательная: </w:t>
            </w:r>
            <w:r w:rsidRPr="009635DD">
              <w:rPr>
                <w:rFonts w:ascii="Times New Roman" w:eastAsia="Times New Roman" w:hAnsi="Times New Roman" w:cs="Times New Roman"/>
                <w:color w:val="00000A"/>
                <w:sz w:val="24"/>
                <w:szCs w:val="24"/>
              </w:rPr>
              <w:t>учить  пересказывать  сказку,  используя  сюжетные  картинки  и  элементы  драматизации;</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обучать  логическому  построению высказывания.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развивающие: </w:t>
            </w:r>
            <w:r w:rsidRPr="009635DD">
              <w:rPr>
                <w:rFonts w:ascii="Times New Roman" w:eastAsia="Times New Roman" w:hAnsi="Times New Roman" w:cs="Times New Roman"/>
                <w:color w:val="00000A"/>
                <w:sz w:val="24"/>
                <w:szCs w:val="24"/>
              </w:rPr>
              <w:t>закреплять  употребление  в  речи  относительных  прилагательных;</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развивать  внимание,    мышление,  связную  речь;</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активизировать  и  развивать  словарь  по  теме;</w:t>
            </w:r>
            <w:r w:rsidRPr="009635DD">
              <w:rPr>
                <w:rFonts w:ascii="Times New Roman" w:eastAsia="Times New Roman" w:hAnsi="Times New Roman" w:cs="Times New Roman"/>
                <w:bCs/>
                <w:color w:val="00000A"/>
                <w:sz w:val="24"/>
                <w:szCs w:val="24"/>
              </w:rPr>
              <w:t xml:space="preserve"> </w:t>
            </w:r>
            <w:r w:rsidRPr="009635DD">
              <w:rPr>
                <w:rFonts w:ascii="Times New Roman" w:eastAsia="Times New Roman" w:hAnsi="Times New Roman" w:cs="Times New Roman"/>
                <w:color w:val="00000A"/>
                <w:sz w:val="24"/>
                <w:szCs w:val="24"/>
              </w:rPr>
              <w:t>упражнять  в    согласовании  слов  в  предложениях.</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color w:val="00000A"/>
                <w:sz w:val="24"/>
                <w:szCs w:val="24"/>
              </w:rPr>
            </w:pPr>
            <w:r w:rsidRPr="009635DD">
              <w:rPr>
                <w:rFonts w:ascii="Times New Roman" w:eastAsia="Times New Roman" w:hAnsi="Times New Roman" w:cs="Times New Roman"/>
                <w:bCs/>
                <w:color w:val="00000A"/>
                <w:sz w:val="24"/>
                <w:szCs w:val="24"/>
              </w:rPr>
              <w:t xml:space="preserve">Коррекционно – воспитательная: </w:t>
            </w:r>
            <w:r w:rsidRPr="009635DD">
              <w:rPr>
                <w:rFonts w:ascii="Times New Roman" w:eastAsia="Times New Roman" w:hAnsi="Times New Roman" w:cs="Times New Roman"/>
                <w:color w:val="00000A"/>
                <w:sz w:val="24"/>
                <w:szCs w:val="24"/>
              </w:rPr>
              <w:t>воспитывать   трудолюбие  и  уважение  к  чужому  труду.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bCs/>
                <w:color w:val="00000A"/>
                <w:sz w:val="24"/>
                <w:szCs w:val="24"/>
              </w:rPr>
              <w:t>Оборудование:</w:t>
            </w:r>
            <w:r w:rsidRPr="009635DD">
              <w:rPr>
                <w:rFonts w:ascii="Times New Roman" w:eastAsia="Times New Roman" w:hAnsi="Times New Roman" w:cs="Times New Roman"/>
                <w:color w:val="00000A"/>
                <w:sz w:val="24"/>
                <w:szCs w:val="24"/>
              </w:rPr>
              <w:t xml:space="preserve">  сюжетные  картинки по  тексту  сказки, текст  сказки  «Колосок»,  маски  мышек  и  петушка.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Звуки X — Хь. Буква X</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color w:val="00000A"/>
                <w:sz w:val="24"/>
                <w:szCs w:val="24"/>
              </w:rPr>
            </w:pPr>
            <w:r w:rsidRPr="009635DD">
              <w:rPr>
                <w:rFonts w:ascii="Times New Roman" w:eastAsia="Times New Roman" w:hAnsi="Times New Roman" w:cs="Times New Roman"/>
                <w:color w:val="00000A"/>
                <w:sz w:val="24"/>
                <w:szCs w:val="24"/>
              </w:rPr>
              <w:t>Коррекционно-образовательная: — научить детей характеризовать звуки X и Хь по акустическим и артикуляционным признакам. Коррекционно-развивающие: — упражнять детей в определении места звуков в словах; — упражнять в анализе предложений; — развивать фонематические процессы. Коррекционно-воспитательная: — воспитывать у детей умение вслушиваться в свою речь и речь окружающих</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Пересказ</w:t>
            </w:r>
            <w:r w:rsidRPr="009635DD">
              <w:rPr>
                <w:rFonts w:ascii="Times New Roman" w:eastAsia="Times New Roman" w:hAnsi="Times New Roman" w:cs="Times New Roman"/>
                <w:b/>
                <w:bCs/>
                <w:sz w:val="24"/>
                <w:szCs w:val="24"/>
              </w:rPr>
              <w:t xml:space="preserve">  </w:t>
            </w:r>
            <w:r w:rsidRPr="009635DD">
              <w:rPr>
                <w:rFonts w:ascii="Times New Roman" w:eastAsia="Times New Roman" w:hAnsi="Times New Roman" w:cs="Times New Roman"/>
                <w:sz w:val="24"/>
                <w:szCs w:val="24"/>
              </w:rPr>
              <w:t>рассказа  «Откуда  хлеб  пришел»  составленного  по  серии  сюжетных  картин.</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формирование  навыка  целенаправленного  восприятия  серии  картин; обучать  детей  пересказу  рассказа   составленного  по  серии  сюжетных  картин.</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развивающие: закреплять  и  расширять  знания  о  профессиях   и  технике  по  теме; закреплять  употребление  имен  существительных  в  винительном  падеже; закреплять  умение  описывать  каждую  картинку  в  отдельности, а  затем  объединять  отдельные  предложения  в  рассказ.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уважительное  и  бережное  отношение  к  хлебу.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серия  сюжетных  картин  «Откуда  хлеб  пришел». </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Апрель</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В — Вь. Буква В</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характеризовать звуки В, Вь в сравнительном плане.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у детей умение анализировать предложения, слова и слоги;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самоконтроль за речью.</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b/>
                <w:bCs/>
                <w:sz w:val="24"/>
                <w:szCs w:val="24"/>
              </w:rPr>
            </w:pPr>
            <w:r w:rsidRPr="009635DD">
              <w:rPr>
                <w:rFonts w:ascii="Times New Roman" w:eastAsia="Times New Roman" w:hAnsi="Times New Roman" w:cs="Times New Roman"/>
                <w:sz w:val="24"/>
                <w:szCs w:val="24"/>
              </w:rPr>
              <w:t>Пересказ  рассказа  Е. Пермяка  «Как  Маша  стала  большой»</w:t>
            </w:r>
            <w:r w:rsidRPr="009635DD">
              <w:rPr>
                <w:rFonts w:ascii="Times New Roman" w:eastAsia="Times New Roman" w:hAnsi="Times New Roman" w:cs="Times New Roman"/>
                <w:b/>
                <w:bCs/>
                <w:sz w:val="24"/>
                <w:szCs w:val="24"/>
              </w:rPr>
              <w:t>.</w:t>
            </w:r>
          </w:p>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Цели: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учить  детей  подробно  пересказывать  художественный  текст; формировать  навык  построения  связных  монологических  высказываний.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развивающие: закреплять  знания  о  предназначении  различной  посуды; развивать  направленное  восприятие  речи  педагога  и  внимание  к  речи  других  детей; развивать  умение  отвечать  на  вопросы  распространенной  согласованной  фразой.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самостоятельность  и  трудолюбие.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текст  рассказа  Е. Пермяка  «Как  Маша  стала  большой»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3. Буква 3</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учить детей характеризовать звук 3 с опорой на акустические и артикуляционные признаки.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упражнять детей в звуковом анализе слов из трех звуков; развивать умение анализировать предложения; развивать общую, мелкую и артикуляционную моторику детей.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учить детей самостоятельно контролировать правильное произношение вновь поставленных звуков в спонтанной речи.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rPr>
                <w:rFonts w:ascii="Times New Roman" w:eastAsia="Times New Roman" w:hAnsi="Times New Roman" w:cs="Times New Roman"/>
                <w:b/>
                <w:bCs/>
                <w:sz w:val="24"/>
                <w:szCs w:val="24"/>
              </w:rPr>
            </w:pPr>
            <w:r w:rsidRPr="009635DD">
              <w:rPr>
                <w:rFonts w:ascii="Times New Roman" w:eastAsia="Times New Roman" w:hAnsi="Times New Roman" w:cs="Times New Roman"/>
                <w:sz w:val="24"/>
                <w:szCs w:val="24"/>
              </w:rPr>
              <w:t>Составление  рассказа  по  сюжетной картине «Одни  дома» с  придумыванием  начала  рассказа.</w:t>
            </w:r>
          </w:p>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Цели: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обучать  рассказыванию  по  сюжетной  картине  с  придумыванием  предшествующих  событий; учить  выделять  событийную  основу  и  существенные  детали  изображения.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развивающие: активизировать  и  расширять  словарь  по  теме; развивать  умение  образовывать  сложные  слова; развивать  навыков  планирования  развернутых  высказываний.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воспитание  самостоятельности  и  ответственности  за  свои  поступки.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сюжетная  картина  «Одни  дома»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 Зь. Буква 3</w:t>
            </w:r>
          </w:p>
          <w:p w:rsidR="00B2077C" w:rsidRPr="009635DD" w:rsidRDefault="00B2077C" w:rsidP="009635DD">
            <w:pPr>
              <w:spacing w:after="0" w:line="240" w:lineRule="auto"/>
              <w:jc w:val="center"/>
              <w:rPr>
                <w:rFonts w:ascii="Times New Roman" w:eastAsia="Times New Roman" w:hAnsi="Times New Roman" w:cs="Times New Roman"/>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научить детей характеризовать звук Зь с опорой на различные виды контроля.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продолжать упражнять детей в анализе слогов; упражнять в анализе слов и предложений; развивать общую и мелкую моторику.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аккуратность при использовании раздаточного материала.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Cs/>
                <w:sz w:val="24"/>
                <w:szCs w:val="24"/>
              </w:rPr>
            </w:pPr>
            <w:r w:rsidRPr="009635DD">
              <w:rPr>
                <w:rFonts w:ascii="Times New Roman" w:eastAsia="Times New Roman" w:hAnsi="Times New Roman" w:cs="Times New Roman"/>
                <w:bCs/>
                <w:iCs/>
                <w:sz w:val="24"/>
                <w:szCs w:val="24"/>
              </w:rPr>
              <w:t>Пересказ  рассказа  Л. Толстого «Котенок»</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Цели: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формировать  навык  построения  связного  монологического  высказывания; учить  пересказывать  художественный  текст.</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развивающие: активизировать  и  расширять  знания  детей  о  домашних  животных; развивать  самостоятельную  связную  речь; закреплять  навык  употребления  существительных  в  именительном  падеже.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доброжелательное  отношение  к  животным,  которые  находятся  рядом.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текст  рассказа Л.Н. Толстого  «Котенок»,  предметные  картинки  с  изображением  домашних  животных  и  их  детенышей. </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и буква Ж</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научить детей характеризовать звук Ж по акустическим и артикуляционным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Коррекционно-развивающие: развивать общую, мелкую и артикуляционную моторику детей; упражнять в анализе слов и предложений; развивать фонематические процессы.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Коррекционно-воспитательная: воспитывать у детей умение выслушивать товарищей, не перебивая их</w:t>
            </w:r>
          </w:p>
        </w:tc>
      </w:tr>
      <w:tr w:rsidR="00B2077C" w:rsidRPr="009635DD" w:rsidTr="00A81A8D">
        <w:trPr>
          <w:cantSplit/>
          <w:trHeight w:val="1134"/>
        </w:trPr>
        <w:tc>
          <w:tcPr>
            <w:tcW w:w="562" w:type="dxa"/>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Составление  рассказа  по  серии  сюжетных  картинок  «Граница  Родины – на  замке»  с  элементами  творчества</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Цели: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формировать  навык  целенаправленного  восприятия  серии  картин; обучать  детей  составлению  рассказа   по  серии  сюжетных  картин  по  заданному  плану.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развивающие: упражнять  в  подборе  прилагательных  к  существительным  по  теме; расширять  знания  детей  о  военных  профессиях; развивать  умение  адекватно  передавать  в  речи,  изображенные  на  картинках  действия.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любовь  к  Родине  и  желание  встать  на  ее  защиту.</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серия  сюжетных  картин.</w:t>
            </w:r>
          </w:p>
        </w:tc>
      </w:tr>
      <w:tr w:rsidR="00B2077C" w:rsidRPr="009635DD" w:rsidTr="00A81A8D">
        <w:trPr>
          <w:cantSplit/>
          <w:trHeight w:val="1134"/>
        </w:trPr>
        <w:tc>
          <w:tcPr>
            <w:tcW w:w="562" w:type="dxa"/>
            <w:vMerge w:val="restart"/>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Май </w:t>
            </w: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1</w:t>
            </w:r>
          </w:p>
        </w:tc>
        <w:tc>
          <w:tcPr>
            <w:tcW w:w="1885"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3 — Ж</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Коррекционно-образовательная: учить детей различать звуки Ж и 3 по акустическим и артикуляционным признакам. Коррекционно-развивающие: упражнять детей в различении звуков Ж и 3 на материале слогов, слов и предложений; развивать общую, мелкую и артикуляционную моторику; развивать умение составлять и анализировать предложения. Коррекционно-воспитательная: воспитывать у детей умение отвечать распространенными предложениями и выслушивать ответы товарищей.</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bottom w:val="single" w:sz="4" w:space="0" w:color="auto"/>
            </w:tcBorders>
            <w:shd w:val="clear" w:color="auto" w:fill="auto"/>
            <w:vAlign w:val="bottom"/>
          </w:tcPr>
          <w:p w:rsidR="00B2077C" w:rsidRPr="009635DD" w:rsidRDefault="00B2077C" w:rsidP="009635DD">
            <w:pPr>
              <w:shd w:val="clear" w:color="auto" w:fill="FFFFFF"/>
              <w:spacing w:after="0" w:line="240" w:lineRule="auto"/>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Пересказ  басни Л.Толстого  «Старый  дед  и внучек»</w:t>
            </w:r>
          </w:p>
        </w:tc>
        <w:tc>
          <w:tcPr>
            <w:tcW w:w="6620" w:type="dxa"/>
            <w:tcBorders>
              <w:top w:val="single" w:sz="4" w:space="0" w:color="auto"/>
              <w:left w:val="single" w:sz="4" w:space="0" w:color="auto"/>
              <w:bottom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Цели:  </w:t>
            </w:r>
            <w:r w:rsidRPr="009635DD">
              <w:rPr>
                <w:rFonts w:ascii="Times New Roman" w:eastAsia="Times New Roman" w:hAnsi="Times New Roman" w:cs="Times New Roman"/>
                <w:bCs/>
                <w:sz w:val="24"/>
                <w:szCs w:val="24"/>
              </w:rPr>
              <w:tab/>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образовательная: учить  детей  последовательно  пересказывать  литературный  образец.  Коррекционно – развивающие: расширять  и  уточнять  знания  детей  по  теме; развивать  способность  к  целостному  восприятию  произведения; упражнять  детей  в  подборе  слов – антонимов.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уважение  к  людям  пожилого  возраста  и умение  выражать  в  речи  свои  переживания.</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предметные  картинки  от  малыша  до  дедушки  и  от  малыша  до  бабушки,  текст  басни  Л. Толстого  «Старый  дед  и  внучек»</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2</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Д — Дь. Буква Д</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Коррекционно-образовательная: — познакомить детей со звуками Д и Дь, научить различать их по акустическим и артикуляционным признакам. Коррекционно-развивающие: — упражнять детей в определении места звуков в словах; — упражнять в делении слов на слоги; — развивать умение анализировать слова и выкладывать их графическую схему. Коррекционно-воспитательная: — воспитывать у детей аккуратность при использовании раздаточного материала.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Составление описательного  рассказа  о  насекомых  с использованием  схемы  описания.</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Цели: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учить  рассматривать  предметы  окружающей  действительности; формировать  умение  описывать  предметы,  выделяя  характерные  существенные  и  второстепенные  признаки.</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 xml:space="preserve">Коррекционно – развивающие: </w:t>
            </w:r>
            <w:r w:rsidRPr="009635DD">
              <w:rPr>
                <w:rFonts w:ascii="Times New Roman" w:eastAsia="Times New Roman" w:hAnsi="Times New Roman" w:cs="Times New Roman"/>
                <w:sz w:val="24"/>
                <w:szCs w:val="24"/>
              </w:rPr>
              <w:t>упражнять  в  подборе  существительных к  глаголам;</w:t>
            </w:r>
            <w:r w:rsidRPr="009635DD">
              <w:rPr>
                <w:rFonts w:ascii="Times New Roman" w:eastAsia="Times New Roman" w:hAnsi="Times New Roman" w:cs="Times New Roman"/>
                <w:bCs/>
                <w:sz w:val="24"/>
                <w:szCs w:val="24"/>
              </w:rPr>
              <w:t xml:space="preserve"> закреплять  знания  детей  о  частях  тела  насекомых; активизировать  и  расширять  словарь  детей  по  теме.</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умение  слушать  совместно  с  группой  рассказы  других  детей.</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схема  описания  насекомых,  предметные  картинки  с  изображением  бабочки  и  жука.</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3</w:t>
            </w: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Звуки Ф — Фь. Буква Ф</w:t>
            </w: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Цели занятия: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 xml:space="preserve">Коррекционно-образовательная: познакомить детей со звуками Ф и Фь, научить характеризовать их по артикуляционным и акустическим признакам.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Коррекционно-развивающие: развивать у детей фонематические процессы: звуковой анализ слогов, слов; упражнять в составлении предложений и делении их на слова; развивать общую, мелкую и артикуляционную моторику; развивать просодические компоненты речи. Коррекционно-воспитательная: воспитывать самоконтроль за вновь поставленными звуками.</w:t>
            </w:r>
          </w:p>
        </w:tc>
      </w:tr>
      <w:tr w:rsidR="00B2077C" w:rsidRPr="009635DD" w:rsidTr="00A81A8D">
        <w:trPr>
          <w:cantSplit/>
          <w:trHeight w:val="1134"/>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1885" w:type="dxa"/>
            <w:tcBorders>
              <w:top w:val="single" w:sz="4" w:space="0" w:color="auto"/>
              <w:left w:val="single" w:sz="4" w:space="0" w:color="auto"/>
            </w:tcBorders>
            <w:shd w:val="clear" w:color="auto" w:fill="auto"/>
          </w:tcPr>
          <w:p w:rsidR="00B2077C" w:rsidRPr="009635DD" w:rsidRDefault="00B2077C" w:rsidP="009635DD">
            <w:pPr>
              <w:shd w:val="clear" w:color="auto" w:fill="FFFFFF"/>
              <w:spacing w:after="0" w:line="240" w:lineRule="auto"/>
              <w:jc w:val="center"/>
              <w:rPr>
                <w:rFonts w:ascii="Times New Roman" w:eastAsia="Times New Roman" w:hAnsi="Times New Roman" w:cs="Times New Roman"/>
                <w:b/>
                <w:bCs/>
                <w:sz w:val="24"/>
                <w:szCs w:val="24"/>
              </w:rPr>
            </w:pPr>
            <w:r w:rsidRPr="009635DD">
              <w:rPr>
                <w:rFonts w:ascii="Times New Roman" w:eastAsia="Times New Roman" w:hAnsi="Times New Roman" w:cs="Times New Roman"/>
                <w:sz w:val="24"/>
                <w:szCs w:val="24"/>
              </w:rPr>
              <w:t>Составление  рассказа  по  сюжетной  картине  «Лето  красное  пришло…» (с  элементами  творчества)</w:t>
            </w:r>
          </w:p>
          <w:p w:rsidR="00B2077C" w:rsidRPr="009635DD" w:rsidRDefault="00B2077C" w:rsidP="009635DD">
            <w:pPr>
              <w:shd w:val="clear" w:color="auto" w:fill="FFFFFF"/>
              <w:spacing w:after="0" w:line="240" w:lineRule="auto"/>
              <w:jc w:val="center"/>
              <w:rPr>
                <w:rFonts w:ascii="Times New Roman" w:eastAsia="Times New Roman" w:hAnsi="Times New Roman" w:cs="Times New Roman"/>
                <w:sz w:val="24"/>
                <w:szCs w:val="24"/>
              </w:rPr>
            </w:pPr>
          </w:p>
        </w:tc>
        <w:tc>
          <w:tcPr>
            <w:tcW w:w="6620" w:type="dxa"/>
            <w:tcBorders>
              <w:top w:val="single" w:sz="4" w:space="0" w:color="auto"/>
              <w:left w:val="single" w:sz="4" w:space="0" w:color="auto"/>
              <w:right w:val="single" w:sz="4" w:space="0" w:color="auto"/>
            </w:tcBorders>
            <w:shd w:val="clear" w:color="auto" w:fill="auto"/>
            <w:vAlign w:val="bottom"/>
          </w:tcPr>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u w:val="single"/>
              </w:rPr>
            </w:pPr>
            <w:r w:rsidRPr="009635DD">
              <w:rPr>
                <w:rFonts w:ascii="Times New Roman" w:eastAsia="Times New Roman" w:hAnsi="Times New Roman" w:cs="Times New Roman"/>
                <w:bCs/>
                <w:sz w:val="24"/>
                <w:szCs w:val="24"/>
              </w:rPr>
              <w:t xml:space="preserve">Цели: </w:t>
            </w:r>
            <w:r w:rsidRPr="009635DD">
              <w:rPr>
                <w:rFonts w:ascii="Times New Roman" w:eastAsia="Times New Roman" w:hAnsi="Times New Roman" w:cs="Times New Roman"/>
                <w:bCs/>
                <w:sz w:val="24"/>
                <w:szCs w:val="24"/>
                <w:u w:val="single"/>
              </w:rPr>
              <w:t xml:space="preserve"> </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образовательная: учить  рассматривать  сюжетную  картину  и  составлять  повествовательный  рассказ.</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развивающие: упражнять  в  подборе  существительных  к  прилагательным  по  теме  и  наоборот; развивать  и  активизировать  словарный  запас  детей; отвечать  на  заданный  вопрос  полным  предложением.</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Коррекционно – воспитательная: воспитывать  умение  передавать  в  речи  свои  переживания  и  чувства.</w:t>
            </w:r>
          </w:p>
          <w:p w:rsidR="00B2077C" w:rsidRPr="009635DD" w:rsidRDefault="00B2077C" w:rsidP="009635DD">
            <w:pPr>
              <w:shd w:val="clear" w:color="auto" w:fill="FFFFFF"/>
              <w:spacing w:after="0" w:line="240" w:lineRule="auto"/>
              <w:jc w:val="both"/>
              <w:rPr>
                <w:rFonts w:ascii="Times New Roman" w:eastAsia="Times New Roman" w:hAnsi="Times New Roman" w:cs="Times New Roman"/>
                <w:bCs/>
                <w:sz w:val="24"/>
                <w:szCs w:val="24"/>
              </w:rPr>
            </w:pPr>
            <w:r w:rsidRPr="009635DD">
              <w:rPr>
                <w:rFonts w:ascii="Times New Roman" w:eastAsia="Times New Roman" w:hAnsi="Times New Roman" w:cs="Times New Roman"/>
                <w:bCs/>
                <w:sz w:val="24"/>
                <w:szCs w:val="24"/>
              </w:rPr>
              <w:t>Оборудование:</w:t>
            </w:r>
            <w:r w:rsidRPr="009635DD">
              <w:rPr>
                <w:rFonts w:ascii="Times New Roman" w:eastAsia="Times New Roman" w:hAnsi="Times New Roman" w:cs="Times New Roman"/>
                <w:sz w:val="24"/>
                <w:szCs w:val="24"/>
              </w:rPr>
              <w:t xml:space="preserve">  сюжетная  картина  «Лето  красное  пришло».</w:t>
            </w:r>
          </w:p>
        </w:tc>
      </w:tr>
      <w:tr w:rsidR="00B2077C" w:rsidRPr="009635DD" w:rsidTr="00A81A8D">
        <w:trPr>
          <w:cantSplit/>
          <w:trHeight w:val="262"/>
        </w:trPr>
        <w:tc>
          <w:tcPr>
            <w:tcW w:w="562" w:type="dxa"/>
            <w:vMerge/>
            <w:textDirection w:val="btLr"/>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567"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4</w:t>
            </w:r>
          </w:p>
        </w:tc>
        <w:tc>
          <w:tcPr>
            <w:tcW w:w="1885"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p>
        </w:tc>
        <w:tc>
          <w:tcPr>
            <w:tcW w:w="6620" w:type="dxa"/>
          </w:tcPr>
          <w:p w:rsidR="00B2077C" w:rsidRPr="009635DD" w:rsidRDefault="00B2077C" w:rsidP="009635DD">
            <w:pPr>
              <w:spacing w:after="0" w:line="240" w:lineRule="auto"/>
              <w:jc w:val="both"/>
              <w:rPr>
                <w:rFonts w:ascii="Times New Roman" w:eastAsia="Times New Roman" w:hAnsi="Times New Roman" w:cs="Times New Roman"/>
                <w:sz w:val="24"/>
                <w:szCs w:val="24"/>
              </w:rPr>
            </w:pPr>
            <w:r w:rsidRPr="009635DD">
              <w:rPr>
                <w:rFonts w:ascii="Times New Roman" w:eastAsia="Times New Roman" w:hAnsi="Times New Roman" w:cs="Times New Roman"/>
                <w:sz w:val="24"/>
                <w:szCs w:val="24"/>
              </w:rPr>
              <w:t>Диагностика</w:t>
            </w:r>
          </w:p>
        </w:tc>
      </w:tr>
    </w:tbl>
    <w:p w:rsidR="00B2077C" w:rsidRPr="009635DD" w:rsidRDefault="00B2077C" w:rsidP="009635DD">
      <w:pPr>
        <w:spacing w:after="0" w:line="240" w:lineRule="auto"/>
        <w:jc w:val="center"/>
        <w:rPr>
          <w:rFonts w:ascii="Times New Roman" w:eastAsia="Times New Roman" w:hAnsi="Times New Roman" w:cs="Times New Roman"/>
          <w:sz w:val="24"/>
          <w:szCs w:val="24"/>
        </w:rPr>
      </w:pPr>
    </w:p>
    <w:p w:rsidR="00B2077C" w:rsidRPr="009635DD" w:rsidRDefault="00B2077C" w:rsidP="009635DD">
      <w:pPr>
        <w:spacing w:after="0" w:line="240" w:lineRule="auto"/>
        <w:jc w:val="center"/>
        <w:rPr>
          <w:rFonts w:ascii="Times New Roman" w:eastAsia="Times New Roman" w:hAnsi="Times New Roman" w:cs="Times New Roman"/>
          <w:sz w:val="24"/>
          <w:szCs w:val="24"/>
        </w:rPr>
      </w:pPr>
      <w:r w:rsidRPr="009635DD">
        <w:rPr>
          <w:rFonts w:ascii="Times New Roman" w:hAnsi="Times New Roman" w:cs="Times New Roman"/>
          <w:sz w:val="24"/>
          <w:szCs w:val="24"/>
        </w:rPr>
        <w:br/>
      </w:r>
    </w:p>
    <w:p w:rsidR="00B2077C" w:rsidRPr="009635DD" w:rsidRDefault="00B2077C" w:rsidP="009635DD">
      <w:pPr>
        <w:tabs>
          <w:tab w:val="left" w:pos="851"/>
        </w:tabs>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2.2.4. Художественно-эстетическое развитие</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Связанные с целевыми ориентирами задачи художественно-эстетического развития</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Задачи художественно-эстетического развития реализуются по следующим направлениям</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"Художественное творчество";</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"Музыкальная деятельность";</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"Конструктивно-модельная деятельность".</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b/>
          <w:sz w:val="24"/>
          <w:szCs w:val="24"/>
        </w:rPr>
        <w:t>Задачи, актуальные для работы с детьми с ЗПР:</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художественного вкуса;</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разных видов изобразительной и конструктивной деятельности;</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2077C" w:rsidRPr="009635DD"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b/>
          <w:sz w:val="24"/>
          <w:szCs w:val="24"/>
        </w:rPr>
      </w:pPr>
      <w:r w:rsidRPr="009635DD">
        <w:rPr>
          <w:rFonts w:ascii="Times New Roman" w:hAnsi="Times New Roman" w:cs="Times New Roman"/>
          <w:b/>
          <w:sz w:val="24"/>
          <w:szCs w:val="24"/>
        </w:rPr>
        <w:t>Художественное творчество - общие задачи: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продуктивной деятельности обучающихся:</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b/>
          <w:sz w:val="24"/>
          <w:szCs w:val="24"/>
        </w:rPr>
        <w:t>Развитие детского творчества</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b/>
          <w:sz w:val="24"/>
          <w:szCs w:val="24"/>
        </w:rPr>
        <w:t>Приобщение к изобразительному искусству</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2C6BA4" w:rsidRPr="009635DD" w:rsidRDefault="002C6BA4" w:rsidP="009635DD">
      <w:pPr>
        <w:pStyle w:val="1a"/>
        <w:shd w:val="clear" w:color="auto" w:fill="auto"/>
        <w:tabs>
          <w:tab w:val="left" w:pos="495"/>
          <w:tab w:val="left" w:pos="567"/>
        </w:tabs>
        <w:spacing w:line="240" w:lineRule="auto"/>
        <w:ind w:firstLine="709"/>
        <w:jc w:val="center"/>
        <w:rPr>
          <w:rFonts w:ascii="Times New Roman" w:hAnsi="Times New Roman"/>
          <w:b/>
          <w:sz w:val="24"/>
          <w:szCs w:val="24"/>
          <w:shd w:val="clear" w:color="auto" w:fill="FFFFFF"/>
        </w:rPr>
      </w:pPr>
      <w:r w:rsidRPr="009635DD">
        <w:rPr>
          <w:rFonts w:ascii="Times New Roman" w:hAnsi="Times New Roman"/>
          <w:b/>
          <w:sz w:val="24"/>
          <w:szCs w:val="24"/>
          <w:shd w:val="clear" w:color="auto" w:fill="FFFFFF"/>
        </w:rPr>
        <w:t>Коррекционно-развивающая работа в образовательной области "Художественно-эстетическое развитие".</w:t>
      </w:r>
    </w:p>
    <w:tbl>
      <w:tblPr>
        <w:tblStyle w:val="a5"/>
        <w:tblW w:w="9781" w:type="dxa"/>
        <w:tblInd w:w="-147" w:type="dxa"/>
        <w:tblLook w:val="04A0" w:firstRow="1" w:lastRow="0" w:firstColumn="1" w:lastColumn="0" w:noHBand="0" w:noVBand="1"/>
      </w:tblPr>
      <w:tblGrid>
        <w:gridCol w:w="2519"/>
        <w:gridCol w:w="7262"/>
      </w:tblGrid>
      <w:tr w:rsidR="002C6BA4" w:rsidRPr="009635DD" w:rsidTr="002C6BA4">
        <w:trPr>
          <w:trHeight w:val="462"/>
        </w:trPr>
        <w:tc>
          <w:tcPr>
            <w:tcW w:w="2387"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9635DD">
              <w:rPr>
                <w:rFonts w:ascii="Times New Roman" w:hAnsi="Times New Roman" w:cs="Times New Roman"/>
                <w:sz w:val="24"/>
                <w:szCs w:val="24"/>
                <w:shd w:val="clear" w:color="auto" w:fill="FFFFFF"/>
              </w:rPr>
              <w:t>Коррекционная направленность в работе по развитию детского творчества</w:t>
            </w:r>
          </w:p>
        </w:tc>
        <w:tc>
          <w:tcPr>
            <w:tcW w:w="7394"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Развитие познавательных процессов, речи, мотивационных и регуляционных компонентов деятельности в ее продуктивных видах: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3) рисовать для ребенка по его просьбе или специально с целью вызвать у него интерес к изображению и к себе как объекту для изображения;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5) побуждать обучающихся демонстрировать изображенные на рисунке действия по подражанию и самостоятельно;</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lastRenderedPageBreak/>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7) знакомить с изобразительными средствами и формировать изобразительные навыки в совместной деятельности с педагогическим работником;</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9) уделять особое внимание рисованию фигуры человека, учить передавать строение человеческого тела, его пропорции;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10) побуждать экспериментировать с цветом, эстетически воспринимать различные сочетания цветов;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11) учить понимать сигнальное значение цвета, его теплых и холодных оттенков (зимний пейзаж - летний пейзаж - осенний пейзаж);</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12) развивать целостность восприятия, передавать целостный образ в предметном рисунке, отражая структуру объекта;</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14) развивать эстетические чувства, эстетическое восприятие иллюстраций, картин, рисунков;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16) развивать конструктивный праксис, ручную умелость, закрепляя технические навыки лепки;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17) включать в последующую совместную игру фигурки людей, животных, вылепленных ребенком (собачка просит есть, бегает, спит, "служит");</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18) знакомить с алгоритмами деятельности при изготовлении поделок с помощью аппликации;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декоративные узоры по принципу повторности и чередования в процессе "подвижной аппликации", без наклеивания;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21) совершенствовать ориентировку в пространстве листа при аппликации по образцу или словесной инструкции;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22) развивать координацию движений рук, зрительно-двигательную координацию в процессе рисования, лепки, аппликации;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lastRenderedPageBreak/>
              <w:t>23) использовать сюжетные рисунки на занятиях по развитию речи для составления наглядной программы высказываний.</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Развитие воображения и творческих способностей обучающихся: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 побуждать к самостоятельности и творческой инициативе; положительно оценивать первые попытки участия в творческой деятельности;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4) развивать воображение, обучая приемам создания новых образов: путем агглютинации, гиперболизации, акцентирования, схематизации;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6) поддерживать стремление обучающихся к использованию различных средств и материалов в процессе изобразительной деятельности;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8) побуждать обучающихся изображать себя, окружающих;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10) стимулировать желание обучающихся оценивать свои работы путем сопоставления с натурой и образцом, со словесным заданием;</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12) развивать у обучающихся чувство ритма в процессе работы кистью, карандашами, фломастерами;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2C6BA4" w:rsidRPr="009635DD" w:rsidTr="002C6BA4">
        <w:trPr>
          <w:trHeight w:val="462"/>
        </w:trPr>
        <w:tc>
          <w:tcPr>
            <w:tcW w:w="2387"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 xml:space="preserve">Коррекционная направленность работы по приобщению к </w:t>
            </w:r>
            <w:r w:rsidRPr="009635DD">
              <w:rPr>
                <w:rFonts w:ascii="Times New Roman" w:hAnsi="Times New Roman" w:cs="Times New Roman"/>
                <w:sz w:val="24"/>
                <w:szCs w:val="24"/>
                <w:shd w:val="clear" w:color="auto" w:fill="FFFFFF"/>
              </w:rPr>
              <w:lastRenderedPageBreak/>
              <w:t>изобразительному искусству</w:t>
            </w:r>
          </w:p>
        </w:tc>
        <w:tc>
          <w:tcPr>
            <w:tcW w:w="7394"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lastRenderedPageBreak/>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lastRenderedPageBreak/>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3) закреплять знания обучающихся о произведениях русских художников, используя средства "музейной педагогики";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4) знакомить обучающихся с народными промыслами, приобщать к некоторым видам росписи, воспитывать эстетические чувства.</w:t>
            </w:r>
          </w:p>
        </w:tc>
      </w:tr>
      <w:tr w:rsidR="002C6BA4" w:rsidRPr="009635DD" w:rsidTr="002C6BA4">
        <w:trPr>
          <w:trHeight w:val="462"/>
        </w:trPr>
        <w:tc>
          <w:tcPr>
            <w:tcW w:w="2387"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Коррекционная направленность работы в процессе музыкальной деятельности</w:t>
            </w:r>
          </w:p>
        </w:tc>
        <w:tc>
          <w:tcPr>
            <w:tcW w:w="7394"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3) привлекать внимание к темпу звучаний (быстро или медленно), силе звуков (громко или тихо);</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4) побуждать реагировать на изменение темпа и интенсивности, характера движений, произнесения звуков, проговаривания потешек и стихов;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5) создавать условия для развития внимания при прослушивании музыки, умения реагировать на начало и окончание музыки;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6) привлекать к прослушиванию музыки, побуждая обучающихся к слуховому сосредоточению и нацеливанию на восприятие музыкальной гармонии;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12) развивать память, создавая условия для запоминания и узнавания музыкальных произведений и разученных мелодий;</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lastRenderedPageBreak/>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2C6BA4" w:rsidRPr="009635DD" w:rsidRDefault="002C6BA4" w:rsidP="009635DD">
            <w:pPr>
              <w:pStyle w:val="pboth"/>
              <w:shd w:val="clear" w:color="auto" w:fill="FFFFFF"/>
              <w:spacing w:before="0" w:beforeAutospacing="0" w:after="0" w:afterAutospacing="0"/>
              <w:ind w:firstLine="709"/>
              <w:jc w:val="both"/>
              <w:rPr>
                <w:lang w:eastAsia="en-US" w:bidi="ru-RU"/>
              </w:rPr>
            </w:pPr>
            <w:r w:rsidRPr="009635DD">
              <w:rPr>
                <w:lang w:eastAsia="en-US" w:bidi="ru-RU"/>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2077C" w:rsidRPr="009635DD" w:rsidRDefault="00B2077C" w:rsidP="008E5CE6">
      <w:pPr>
        <w:tabs>
          <w:tab w:val="left" w:pos="851"/>
        </w:tabs>
        <w:autoSpaceDE w:val="0"/>
        <w:autoSpaceDN w:val="0"/>
        <w:adjustRightInd w:val="0"/>
        <w:spacing w:after="0" w:line="240" w:lineRule="auto"/>
        <w:ind w:firstLine="709"/>
        <w:rPr>
          <w:rFonts w:ascii="Times New Roman" w:hAnsi="Times New Roman" w:cs="Times New Roman"/>
          <w:color w:val="FF0000"/>
          <w:sz w:val="24"/>
          <w:szCs w:val="24"/>
        </w:rPr>
      </w:pP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9635DD">
        <w:rPr>
          <w:rFonts w:ascii="Times New Roman" w:hAnsi="Times New Roman" w:cs="Times New Roman"/>
          <w:color w:val="FF0000"/>
          <w:sz w:val="24"/>
          <w:szCs w:val="24"/>
        </w:rPr>
        <w:lastRenderedPageBreak/>
        <w:br/>
      </w:r>
      <w:r w:rsidRPr="008E5CE6">
        <w:rPr>
          <w:rFonts w:ascii="Times New Roman" w:hAnsi="Times New Roman" w:cs="Times New Roman"/>
          <w:b/>
          <w:color w:val="000000" w:themeColor="text1"/>
          <w:sz w:val="24"/>
          <w:szCs w:val="24"/>
        </w:rPr>
        <w:t>Подготовительная группа (от 6 до 7 лет):</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2077C" w:rsidRPr="00AC4C5B" w:rsidRDefault="00B2077C" w:rsidP="00AC4C5B">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r w:rsidR="002C6BA4" w:rsidRPr="009635DD">
        <w:rPr>
          <w:rFonts w:ascii="Times New Roman" w:hAnsi="Times New Roman" w:cs="Times New Roman"/>
          <w:sz w:val="24"/>
          <w:szCs w:val="24"/>
        </w:rPr>
        <w:br/>
      </w:r>
      <w:r w:rsidRPr="009635DD">
        <w:rPr>
          <w:rFonts w:ascii="Times New Roman" w:hAnsi="Times New Roman" w:cs="Times New Roman"/>
          <w:sz w:val="24"/>
          <w:szCs w:val="24"/>
        </w:rPr>
        <w:br/>
      </w:r>
      <w:r w:rsidRPr="009635DD">
        <w:rPr>
          <w:rFonts w:ascii="Times New Roman" w:hAnsi="Times New Roman" w:cs="Times New Roman"/>
          <w:b/>
          <w:sz w:val="24"/>
          <w:szCs w:val="24"/>
        </w:rPr>
        <w:t>Конструктивно-модельная деятельность - общие задачи: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ab/>
        <w:t>развивать интерес к конструктивной деятельности, знакомство с различными видами конструкторов и их деталями;</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приобщать к конструированию;</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подводить обучающихся к анализу созданных построек;</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развивать желание сооружать постройки по собственному замыслу;</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учить обучающихся обыгрывать постройки;</w:t>
      </w:r>
    </w:p>
    <w:p w:rsidR="00B2077C" w:rsidRPr="008E5CE6" w:rsidRDefault="00B2077C" w:rsidP="008E5CE6">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r w:rsidRPr="009635DD">
        <w:rPr>
          <w:rFonts w:ascii="Times New Roman" w:hAnsi="Times New Roman" w:cs="Times New Roman"/>
          <w:color w:val="FF0000"/>
          <w:sz w:val="24"/>
          <w:szCs w:val="24"/>
        </w:rPr>
        <w:t>.</w:t>
      </w:r>
    </w:p>
    <w:p w:rsidR="00B2077C" w:rsidRPr="008E5CE6"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8E5CE6">
        <w:rPr>
          <w:rFonts w:ascii="Times New Roman" w:hAnsi="Times New Roman" w:cs="Times New Roman"/>
          <w:b/>
          <w:color w:val="000000" w:themeColor="text1"/>
          <w:sz w:val="24"/>
          <w:szCs w:val="24"/>
        </w:rPr>
        <w:t>Подготовительная группа (от 6 до 7 лет):</w:t>
      </w:r>
    </w:p>
    <w:p w:rsidR="00B2077C" w:rsidRPr="008E5CE6" w:rsidRDefault="00B2077C" w:rsidP="009635DD">
      <w:pPr>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2077C" w:rsidRPr="008E5CE6" w:rsidRDefault="00B2077C" w:rsidP="009635DD">
      <w:pPr>
        <w:tabs>
          <w:tab w:val="left" w:pos="851"/>
        </w:tabs>
        <w:autoSpaceDE w:val="0"/>
        <w:autoSpaceDN w:val="0"/>
        <w:adjustRightInd w:val="0"/>
        <w:spacing w:after="0" w:line="240" w:lineRule="auto"/>
        <w:ind w:firstLine="709"/>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Музыкальная деятельность - общие задачи:</w:t>
      </w:r>
    </w:p>
    <w:p w:rsidR="00B2077C" w:rsidRPr="008E5CE6" w:rsidRDefault="00B2077C" w:rsidP="009635DD">
      <w:pPr>
        <w:tabs>
          <w:tab w:val="left" w:pos="851"/>
        </w:tabs>
        <w:autoSpaceDE w:val="0"/>
        <w:autoSpaceDN w:val="0"/>
        <w:adjustRightInd w:val="0"/>
        <w:spacing w:after="0" w:line="240" w:lineRule="auto"/>
        <w:ind w:firstLine="709"/>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Развитие музыкально-художественной деятельности:</w:t>
      </w:r>
    </w:p>
    <w:p w:rsidR="00B2077C" w:rsidRPr="008E5CE6" w:rsidRDefault="00B2077C" w:rsidP="009635DD">
      <w:pPr>
        <w:tabs>
          <w:tab w:val="left" w:pos="851"/>
        </w:tabs>
        <w:autoSpaceDE w:val="0"/>
        <w:autoSpaceDN w:val="0"/>
        <w:adjustRightInd w:val="0"/>
        <w:spacing w:after="0" w:line="240" w:lineRule="auto"/>
        <w:ind w:firstLine="709"/>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развитие восприятия музыки, интереса к игре на детских музыкальных инструментах;</w:t>
      </w:r>
    </w:p>
    <w:p w:rsidR="00B2077C" w:rsidRPr="008E5CE6" w:rsidRDefault="00B2077C" w:rsidP="009635DD">
      <w:pPr>
        <w:tabs>
          <w:tab w:val="left" w:pos="851"/>
          <w:tab w:val="left" w:pos="2175"/>
        </w:tabs>
        <w:autoSpaceDE w:val="0"/>
        <w:autoSpaceDN w:val="0"/>
        <w:adjustRightInd w:val="0"/>
        <w:spacing w:after="0" w:line="240" w:lineRule="auto"/>
        <w:ind w:firstLine="709"/>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формирование интереса к пению и развитие певческих умений;</w:t>
      </w:r>
    </w:p>
    <w:p w:rsidR="00B2077C" w:rsidRPr="008E5CE6" w:rsidRDefault="00B2077C" w:rsidP="009635DD">
      <w:pPr>
        <w:tabs>
          <w:tab w:val="left" w:pos="851"/>
        </w:tabs>
        <w:autoSpaceDE w:val="0"/>
        <w:autoSpaceDN w:val="0"/>
        <w:adjustRightInd w:val="0"/>
        <w:spacing w:after="0" w:line="240" w:lineRule="auto"/>
        <w:ind w:firstLine="709"/>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развитие музыкально-ритмических способностей.</w:t>
      </w:r>
    </w:p>
    <w:p w:rsidR="00B2077C" w:rsidRPr="009635DD" w:rsidRDefault="002C6BA4"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 xml:space="preserve"> </w:t>
      </w:r>
      <w:r w:rsidRPr="009635DD">
        <w:rPr>
          <w:rFonts w:ascii="Times New Roman" w:hAnsi="Times New Roman" w:cs="Times New Roman"/>
          <w:sz w:val="24"/>
          <w:szCs w:val="24"/>
        </w:rPr>
        <w:br/>
      </w:r>
      <w:r w:rsidR="00B2077C" w:rsidRPr="009635DD">
        <w:rPr>
          <w:rFonts w:ascii="Times New Roman" w:hAnsi="Times New Roman" w:cs="Times New Roman"/>
          <w:b/>
          <w:sz w:val="24"/>
          <w:szCs w:val="24"/>
        </w:rPr>
        <w:t>Приобщение к музыкальному искусству</w:t>
      </w:r>
      <w:r w:rsidR="00B2077C"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lastRenderedPageBreak/>
        <w:t>формирование основ музыкальной культуры, элементарных представлений о музыкальном искусстве и его жанрах;</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b/>
          <w:color w:val="000000" w:themeColor="text1"/>
          <w:sz w:val="24"/>
          <w:szCs w:val="24"/>
        </w:rPr>
        <w:t>Подготовительная группа (7-й - 8-й год жизни</w:t>
      </w:r>
      <w:r w:rsidRPr="008E5CE6">
        <w:rPr>
          <w:rFonts w:ascii="Times New Roman" w:hAnsi="Times New Roman" w:cs="Times New Roman"/>
          <w:color w:val="000000" w:themeColor="text1"/>
          <w:sz w:val="24"/>
          <w:szCs w:val="24"/>
        </w:rPr>
        <w:t>):</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FF0000"/>
          <w:sz w:val="24"/>
          <w:szCs w:val="24"/>
        </w:rPr>
      </w:pPr>
      <w:r w:rsidRPr="008E5CE6">
        <w:rPr>
          <w:rFonts w:ascii="Times New Roman" w:hAnsi="Times New Roman" w:cs="Times New Roman"/>
          <w:color w:val="000000" w:themeColor="text1"/>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w:t>
      </w:r>
      <w:r w:rsidRPr="009635DD">
        <w:rPr>
          <w:rFonts w:ascii="Times New Roman" w:hAnsi="Times New Roman" w:cs="Times New Roman"/>
          <w:color w:val="FF0000"/>
          <w:sz w:val="24"/>
          <w:szCs w:val="24"/>
        </w:rPr>
        <w:t xml:space="preserve"> </w:t>
      </w:r>
      <w:r w:rsidRPr="008E5CE6">
        <w:rPr>
          <w:rFonts w:ascii="Times New Roman" w:hAnsi="Times New Roman" w:cs="Times New Roman"/>
          <w:color w:val="000000" w:themeColor="text1"/>
          <w:sz w:val="24"/>
          <w:szCs w:val="24"/>
        </w:rPr>
        <w:t>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2077C" w:rsidRPr="009635DD" w:rsidRDefault="00B2077C" w:rsidP="009635DD">
      <w:pPr>
        <w:tabs>
          <w:tab w:val="left" w:pos="851"/>
        </w:tabs>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2.2.5</w:t>
      </w:r>
      <w:r w:rsidRPr="009635DD">
        <w:rPr>
          <w:rFonts w:ascii="Times New Roman" w:hAnsi="Times New Roman" w:cs="Times New Roman"/>
          <w:sz w:val="24"/>
          <w:szCs w:val="24"/>
        </w:rPr>
        <w:t>.</w:t>
      </w:r>
      <w:r w:rsidRPr="009635DD">
        <w:rPr>
          <w:rFonts w:ascii="Times New Roman" w:hAnsi="Times New Roman" w:cs="Times New Roman"/>
          <w:b/>
          <w:sz w:val="24"/>
          <w:szCs w:val="24"/>
        </w:rPr>
        <w:t>Облась физического развития</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 соответствии со Стандартом </w:t>
      </w:r>
      <w:r w:rsidRPr="009635DD">
        <w:rPr>
          <w:rFonts w:ascii="Times New Roman" w:hAnsi="Times New Roman" w:cs="Times New Roman"/>
          <w:b/>
          <w:sz w:val="24"/>
          <w:szCs w:val="24"/>
        </w:rPr>
        <w:t>физическое развитие</w:t>
      </w:r>
      <w:r w:rsidRPr="009635DD">
        <w:rPr>
          <w:rFonts w:ascii="Times New Roman" w:hAnsi="Times New Roman" w:cs="Times New Roman"/>
          <w:sz w:val="24"/>
          <w:szCs w:val="24"/>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Цели, задачи и содержание представлены двумя разделами: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Формирование начальных представлений о здоровом образе жизни.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Физическая культура.</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9635DD">
        <w:rPr>
          <w:rFonts w:ascii="Times New Roman" w:hAnsi="Times New Roman" w:cs="Times New Roman"/>
          <w:b/>
          <w:sz w:val="24"/>
          <w:szCs w:val="24"/>
        </w:rPr>
        <w:t>Задачи раздела 1 "Формирование начальных представлений о здоровом образе жизни":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Задачи, актуальные для работы с детьми с ЗПР</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rsidR="002C6BA4" w:rsidRPr="009635DD" w:rsidRDefault="002C6BA4" w:rsidP="009635DD">
      <w:pPr>
        <w:pStyle w:val="pboth"/>
        <w:shd w:val="clear" w:color="auto" w:fill="FFFFFF"/>
        <w:tabs>
          <w:tab w:val="left" w:pos="3119"/>
        </w:tabs>
        <w:spacing w:before="0" w:beforeAutospacing="0" w:after="0" w:afterAutospacing="0"/>
        <w:ind w:firstLine="709"/>
        <w:jc w:val="center"/>
        <w:rPr>
          <w:b/>
        </w:rPr>
      </w:pPr>
      <w:r w:rsidRPr="009635DD">
        <w:rPr>
          <w:b/>
        </w:rPr>
        <w:t>Коррекционно-развивающая работа в образовательной области "Физическое развитие".</w:t>
      </w:r>
    </w:p>
    <w:p w:rsidR="002C6BA4" w:rsidRPr="009635DD" w:rsidRDefault="002C6BA4" w:rsidP="009635DD">
      <w:pPr>
        <w:pStyle w:val="pboth"/>
        <w:shd w:val="clear" w:color="auto" w:fill="FFFFFF"/>
        <w:spacing w:before="0" w:beforeAutospacing="0" w:after="0" w:afterAutospacing="0"/>
        <w:ind w:firstLine="709"/>
        <w:jc w:val="both"/>
      </w:pPr>
      <w:bookmarkStart w:id="20" w:name="107018"/>
      <w:bookmarkEnd w:id="20"/>
      <w:r w:rsidRPr="009635DD">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2C6BA4" w:rsidRPr="009635DD" w:rsidRDefault="002C6BA4" w:rsidP="009635DD">
      <w:pPr>
        <w:pStyle w:val="pboth"/>
        <w:shd w:val="clear" w:color="auto" w:fill="FFFFFF"/>
        <w:spacing w:before="0" w:beforeAutospacing="0" w:after="0" w:afterAutospacing="0"/>
        <w:ind w:firstLine="709"/>
        <w:jc w:val="both"/>
      </w:pPr>
      <w:bookmarkStart w:id="21" w:name="107019"/>
      <w:bookmarkEnd w:id="21"/>
      <w:r w:rsidRPr="009635DD">
        <w:t>Задачи коррекционно-развивающей работы в образовательной области "Физическое развитие":</w:t>
      </w:r>
    </w:p>
    <w:p w:rsidR="002C6BA4" w:rsidRPr="009635DD" w:rsidRDefault="002C6BA4" w:rsidP="009635DD">
      <w:pPr>
        <w:pStyle w:val="pboth"/>
        <w:shd w:val="clear" w:color="auto" w:fill="FFFFFF"/>
        <w:spacing w:before="0" w:beforeAutospacing="0" w:after="0" w:afterAutospacing="0"/>
        <w:ind w:firstLine="709"/>
        <w:jc w:val="both"/>
      </w:pPr>
      <w:bookmarkStart w:id="22" w:name="107020"/>
      <w:bookmarkEnd w:id="22"/>
      <w:r w:rsidRPr="009635DD">
        <w:t>коррекция недостатков и развитие ручной моторики:</w:t>
      </w:r>
    </w:p>
    <w:p w:rsidR="002C6BA4" w:rsidRPr="009635DD" w:rsidRDefault="002C6BA4" w:rsidP="009635DD">
      <w:pPr>
        <w:pStyle w:val="pboth"/>
        <w:shd w:val="clear" w:color="auto" w:fill="FFFFFF"/>
        <w:spacing w:before="0" w:beforeAutospacing="0" w:after="0" w:afterAutospacing="0"/>
        <w:ind w:firstLine="709"/>
        <w:jc w:val="both"/>
      </w:pPr>
      <w:bookmarkStart w:id="23" w:name="107021"/>
      <w:bookmarkEnd w:id="23"/>
      <w:r w:rsidRPr="009635DD">
        <w:t>нормализация мышечного тонуса пальцев и кистей рук;</w:t>
      </w:r>
    </w:p>
    <w:p w:rsidR="002C6BA4" w:rsidRPr="009635DD" w:rsidRDefault="002C6BA4" w:rsidP="009635DD">
      <w:pPr>
        <w:pStyle w:val="pboth"/>
        <w:shd w:val="clear" w:color="auto" w:fill="FFFFFF"/>
        <w:spacing w:before="0" w:beforeAutospacing="0" w:after="0" w:afterAutospacing="0"/>
        <w:ind w:firstLine="709"/>
        <w:jc w:val="both"/>
      </w:pPr>
      <w:bookmarkStart w:id="24" w:name="107022"/>
      <w:bookmarkEnd w:id="24"/>
      <w:r w:rsidRPr="009635DD">
        <w:t>развитие техники тонких движений;</w:t>
      </w:r>
    </w:p>
    <w:p w:rsidR="002C6BA4" w:rsidRPr="009635DD" w:rsidRDefault="002C6BA4" w:rsidP="009635DD">
      <w:pPr>
        <w:pStyle w:val="pboth"/>
        <w:shd w:val="clear" w:color="auto" w:fill="FFFFFF"/>
        <w:spacing w:before="0" w:beforeAutospacing="0" w:after="0" w:afterAutospacing="0"/>
        <w:ind w:firstLine="709"/>
        <w:jc w:val="both"/>
      </w:pPr>
      <w:bookmarkStart w:id="25" w:name="107023"/>
      <w:bookmarkEnd w:id="25"/>
      <w:r w:rsidRPr="009635DD">
        <w:t>коррекция недостатков и развитие артикуляционной моторики;</w:t>
      </w:r>
    </w:p>
    <w:p w:rsidR="002C6BA4" w:rsidRPr="009635DD" w:rsidRDefault="002C6BA4" w:rsidP="009635DD">
      <w:pPr>
        <w:pStyle w:val="pboth"/>
        <w:shd w:val="clear" w:color="auto" w:fill="FFFFFF"/>
        <w:spacing w:before="0" w:beforeAutospacing="0" w:after="0" w:afterAutospacing="0"/>
        <w:ind w:firstLine="709"/>
        <w:jc w:val="both"/>
      </w:pPr>
      <w:bookmarkStart w:id="26" w:name="107024"/>
      <w:bookmarkEnd w:id="26"/>
      <w:r w:rsidRPr="009635DD">
        <w:t>коррекция недостатков и развитие психомоторных функций:</w:t>
      </w:r>
    </w:p>
    <w:p w:rsidR="002C6BA4" w:rsidRPr="009635DD" w:rsidRDefault="002C6BA4" w:rsidP="009635DD">
      <w:pPr>
        <w:pStyle w:val="pboth"/>
        <w:shd w:val="clear" w:color="auto" w:fill="FFFFFF"/>
        <w:spacing w:before="0" w:beforeAutospacing="0" w:after="0" w:afterAutospacing="0"/>
        <w:ind w:firstLine="709"/>
        <w:jc w:val="both"/>
      </w:pPr>
      <w:bookmarkStart w:id="27" w:name="107025"/>
      <w:bookmarkEnd w:id="27"/>
      <w:r w:rsidRPr="009635DD">
        <w:t>пространственной организации движений;</w:t>
      </w:r>
    </w:p>
    <w:p w:rsidR="002C6BA4" w:rsidRPr="009635DD" w:rsidRDefault="002C6BA4" w:rsidP="009635DD">
      <w:pPr>
        <w:pStyle w:val="pboth"/>
        <w:shd w:val="clear" w:color="auto" w:fill="FFFFFF"/>
        <w:spacing w:before="0" w:beforeAutospacing="0" w:after="0" w:afterAutospacing="0"/>
        <w:ind w:firstLine="709"/>
        <w:jc w:val="both"/>
      </w:pPr>
      <w:bookmarkStart w:id="28" w:name="107026"/>
      <w:bookmarkEnd w:id="28"/>
      <w:r w:rsidRPr="009635DD">
        <w:t>моторной памяти;</w:t>
      </w:r>
    </w:p>
    <w:p w:rsidR="002C6BA4" w:rsidRPr="009635DD" w:rsidRDefault="002C6BA4" w:rsidP="009635DD">
      <w:pPr>
        <w:pStyle w:val="pboth"/>
        <w:shd w:val="clear" w:color="auto" w:fill="FFFFFF"/>
        <w:spacing w:before="0" w:beforeAutospacing="0" w:after="0" w:afterAutospacing="0"/>
        <w:ind w:firstLine="709"/>
        <w:jc w:val="both"/>
      </w:pPr>
      <w:bookmarkStart w:id="29" w:name="107027"/>
      <w:bookmarkEnd w:id="29"/>
      <w:r w:rsidRPr="009635DD">
        <w:t>слухо-зрительно-моторной и реципрокной координации движений;</w:t>
      </w:r>
    </w:p>
    <w:p w:rsidR="002C6BA4" w:rsidRPr="009635DD" w:rsidRDefault="002C6BA4" w:rsidP="009635DD">
      <w:pPr>
        <w:pStyle w:val="pboth"/>
        <w:shd w:val="clear" w:color="auto" w:fill="FFFFFF"/>
        <w:spacing w:before="0" w:beforeAutospacing="0" w:after="0" w:afterAutospacing="0"/>
        <w:ind w:firstLine="709"/>
        <w:jc w:val="both"/>
      </w:pPr>
      <w:bookmarkStart w:id="30" w:name="107028"/>
      <w:bookmarkEnd w:id="30"/>
      <w:r w:rsidRPr="009635DD">
        <w:t>произвольной регуляции движений.</w:t>
      </w:r>
    </w:p>
    <w:tbl>
      <w:tblPr>
        <w:tblStyle w:val="a5"/>
        <w:tblW w:w="9782" w:type="dxa"/>
        <w:tblInd w:w="421" w:type="dxa"/>
        <w:tblLook w:val="04A0" w:firstRow="1" w:lastRow="0" w:firstColumn="1" w:lastColumn="0" w:noHBand="0" w:noVBand="1"/>
      </w:tblPr>
      <w:tblGrid>
        <w:gridCol w:w="2593"/>
        <w:gridCol w:w="7189"/>
      </w:tblGrid>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9635DD">
              <w:rPr>
                <w:rFonts w:ascii="Times New Roman" w:hAnsi="Times New Roman" w:cs="Times New Roman"/>
                <w:sz w:val="24"/>
                <w:szCs w:val="24"/>
                <w:shd w:val="clear" w:color="auto" w:fill="FFFFFF"/>
              </w:rPr>
              <w:t>Коррекционная направленность в работе по формированию начальных представлений о ЗОЖ</w:t>
            </w:r>
          </w:p>
        </w:tc>
        <w:tc>
          <w:tcPr>
            <w:tcW w:w="7189"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 xml:space="preserve">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w:t>
            </w:r>
            <w:r w:rsidRPr="009635DD">
              <w:rPr>
                <w:lang w:bidi="ru-RU"/>
              </w:rPr>
              <w:lastRenderedPageBreak/>
              <w:t>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12) учить обучающихся элементарно рассказывать о своем самочувствии, объяснять, что болит;</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 xml:space="preserve">14) проводить игровые закаливающие процедуры с использованием полифункционального оборудования (сенсорные </w:t>
            </w:r>
            <w:r w:rsidRPr="009635DD">
              <w:rPr>
                <w:lang w:bidi="ru-RU"/>
              </w:rPr>
              <w:lastRenderedPageBreak/>
              <w:t>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15) побуждать обучающихся рассказывать о своем здоровье, о возникающих ситуациях нездоровья;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Коррекционная направленность в работе по физической культуре</w:t>
            </w:r>
          </w:p>
        </w:tc>
        <w:tc>
          <w:tcPr>
            <w:tcW w:w="7189"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3) учить обучающихся выполнять физические упражнения в коллективе, развивать способность пространственной ориентировки в построениях, перестроениях;</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5) способствовать развитию координационных способностей путем введения сложно-координированных движений;</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6) совершенствование качественной стороны движений - ловкости, гибкости, силы, выносливости;</w:t>
            </w:r>
          </w:p>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7) развивать точность произвольных движений, учить обучающихся переключаться с одного движения на другое;</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9) воспитывать умение сохранять правильную осанку в различных видах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10) формировать у обучающихся навыки контроля динамического и статического равновесия;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11) учить обучающихся сохранять заданный темп во время ходьбы (быстрый, средний, медленный);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12) закреплять навыки в разных видах бега: быть ведущим в колонне, при беге парами соизмерять свои движения с движениями партнера;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lastRenderedPageBreak/>
              <w:t>13) закреплять навыки в разных видах прыжков, развивать их технику: энергично отталкиваться и мягко приземляться с сохранением равновесия;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15) продолжать учить обучающихся самостоятельно организовывать подвижные игры, предлагать свои варианты игр, комбинации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16) учить запоминать и проговаривать правила подвижных игр, последовательность действий в эстафетах, играх со спортивными элементами;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18) совершенствовать общую моторику, используя корригирующие упражнения для разных мышечных групп;</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 xml:space="preserve">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Коррекция недостатков и развитие ручной моторики</w:t>
            </w:r>
          </w:p>
        </w:tc>
        <w:tc>
          <w:tcPr>
            <w:tcW w:w="7189"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 дифференцированно применять игры и упражнения для нормализации мышечного тонуса;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3) развивать умения удерживать позу пальцев и кистей рук; развивать умение сгибать и разгибать каждый палец на руке;</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тренировать активные движения кистей (вращения, похлопывания);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lastRenderedPageBreak/>
              <w:t>5) развивать движения хватания, совершенствовать разные виды захвата крупных и мелких предметов разной формы;</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6) применять игровые упражнения для расслабления мышц пальцев и кистей рук при утомлении;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7) развивать практические умения при выполнении орудийных и соотносящих предметных действий;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8) развивать умения выполнять ритмичные движения руками под звучание музыкальных инструментов;</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11) развивать захват мелких или сыпучих материалов указательным типом хватания;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12) учить обучающихся выкладывать мелкие предметы по заданным ориентирам: точкам, пунктирным линиям;</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14) учить выполнять определенные движения руками под звуковые и зрительные сигналы (если я подниму синий флажок - топни, а если красный - хлопни в ладоши; в дальнейшем значение сигналов изменяют);</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15) развивать динамический праксис, чередование позиций рук "кулак - ладонь", "камень - ножницы");</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16) учить обучающихся выполнению элементов самомассажа каждого пальца от ногтя к основанию;</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17) учить выполнять действия расстегивания и застегивания, используя различные виды застежек (липучки, кнопки, пуговицы).</w:t>
            </w:r>
          </w:p>
        </w:tc>
      </w:tr>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p>
        </w:tc>
        <w:tc>
          <w:tcPr>
            <w:tcW w:w="7189" w:type="dxa"/>
            <w:tcBorders>
              <w:top w:val="single" w:sz="4" w:space="0" w:color="auto"/>
              <w:left w:val="single" w:sz="4" w:space="0" w:color="auto"/>
              <w:bottom w:val="single" w:sz="4" w:space="0" w:color="auto"/>
              <w:right w:val="single" w:sz="4" w:space="0" w:color="auto"/>
            </w:tcBorders>
          </w:tcPr>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Совершенствовать базовые графомоторные навыки и умения: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3) развивать точность движений, учить обводить по контуру различные предметы, используя трафареты, линейки, лекала;</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lastRenderedPageBreak/>
              <w:t>5) развивать целостность восприятия и моторную ловкость рук при воспроизведении образца из заданных элементов;</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6) учить обучающихся заштриховывать, штриховать контуры простых предметов в различных направлениях;</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7) развивать умения раскрашивать по контуру сюжетные рисунки цветными карандашами, с учетом индивидуальных предпочтений при выборе цвета.</w:t>
            </w:r>
          </w:p>
          <w:p w:rsidR="002C6BA4" w:rsidRPr="009635DD" w:rsidRDefault="002C6BA4" w:rsidP="009635DD">
            <w:pPr>
              <w:pStyle w:val="pboth"/>
              <w:shd w:val="clear" w:color="auto" w:fill="FFFFFF"/>
              <w:spacing w:before="0" w:beforeAutospacing="0" w:after="0" w:afterAutospacing="0"/>
              <w:ind w:firstLine="709"/>
              <w:jc w:val="both"/>
              <w:rPr>
                <w:lang w:bidi="ru-RU"/>
              </w:rPr>
            </w:pPr>
          </w:p>
        </w:tc>
      </w:tr>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lastRenderedPageBreak/>
              <w:t>Коррекция недостатков и развитие артикуляционной моторики</w:t>
            </w:r>
          </w:p>
        </w:tc>
        <w:tc>
          <w:tcPr>
            <w:tcW w:w="7189" w:type="dxa"/>
            <w:tcBorders>
              <w:top w:val="single" w:sz="4" w:space="0" w:color="auto"/>
              <w:left w:val="single" w:sz="4" w:space="0" w:color="auto"/>
              <w:bottom w:val="single" w:sz="4" w:space="0" w:color="auto"/>
              <w:right w:val="single" w:sz="4" w:space="0" w:color="auto"/>
            </w:tcBorders>
          </w:tcPr>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вырабатывать самоконтроль за положением органов артикуляции;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3) формировать правильный артикуляционный уклад для всех групп звуков с помощью артикуляционной гимнастики;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развивать статико-динамические ощущения, четкие артикуляционные кинестезии;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5) формировать фонационное (речевое) дыхание при дифференциации вдоха и выдоха через нос и рот;</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p w:rsidR="002C6BA4" w:rsidRPr="009635DD" w:rsidRDefault="002C6BA4" w:rsidP="009635DD">
            <w:pPr>
              <w:pStyle w:val="pboth"/>
              <w:shd w:val="clear" w:color="auto" w:fill="FFFFFF"/>
              <w:spacing w:before="0" w:beforeAutospacing="0" w:after="0" w:afterAutospacing="0"/>
              <w:ind w:firstLine="709"/>
              <w:rPr>
                <w:lang w:bidi="ru-RU"/>
              </w:rPr>
            </w:pPr>
          </w:p>
        </w:tc>
      </w:tr>
      <w:tr w:rsidR="002C6BA4" w:rsidRPr="009635DD" w:rsidTr="00F1574A">
        <w:trPr>
          <w:trHeight w:val="462"/>
        </w:trPr>
        <w:tc>
          <w:tcPr>
            <w:tcW w:w="2593"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bidi="ru-RU"/>
              </w:rPr>
            </w:pPr>
            <w:r w:rsidRPr="009635DD">
              <w:rPr>
                <w:rFonts w:ascii="Times New Roman" w:hAnsi="Times New Roman" w:cs="Times New Roman"/>
                <w:sz w:val="24"/>
                <w:szCs w:val="24"/>
                <w:shd w:val="clear" w:color="auto" w:fill="FFFFFF"/>
              </w:rPr>
              <w:t>Коррекция недостатков и развитие психомоторной сферы</w:t>
            </w:r>
          </w:p>
        </w:tc>
        <w:tc>
          <w:tcPr>
            <w:tcW w:w="7189" w:type="dxa"/>
            <w:tcBorders>
              <w:top w:val="single" w:sz="4" w:space="0" w:color="auto"/>
              <w:left w:val="single" w:sz="4" w:space="0" w:color="auto"/>
              <w:bottom w:val="single" w:sz="4" w:space="0" w:color="auto"/>
              <w:right w:val="single" w:sz="4" w:space="0" w:color="auto"/>
            </w:tcBorders>
            <w:hideMark/>
          </w:tcPr>
          <w:p w:rsidR="002C6BA4" w:rsidRPr="009635DD" w:rsidRDefault="002C6BA4" w:rsidP="009635DD">
            <w:pPr>
              <w:pStyle w:val="pboth"/>
              <w:shd w:val="clear" w:color="auto" w:fill="FFFFFF"/>
              <w:spacing w:before="0" w:beforeAutospacing="0" w:after="0" w:afterAutospacing="0"/>
              <w:ind w:firstLine="709"/>
              <w:rPr>
                <w:lang w:bidi="ru-RU"/>
              </w:rPr>
            </w:pPr>
            <w:r w:rsidRPr="009635DD">
              <w:rPr>
                <w:lang w:bidi="ru-RU"/>
              </w:rPr>
              <w:t>Использование музыкально-ритмических упражнений, логопедической и фонетической ритмики: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2) способствовать развитию у обучающихся произвольной регуляции в ходе выполнения двигательных заданий;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4) развивать зрительное внимание и зрительное восприятие с опорой на двигательную активность;</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5) развивать слуховые восприятие, внимание, слухо-моторную и зрительно-моторную координации;</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7) развивать у обучающихся двигательную память, предлагая выполнять двигательные цепочки из четырех-шести действий; танцевальных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lastRenderedPageBreak/>
              <w:t>9) учить обучающихся самостоятельно перестраиваться в звенья, передвигаться с опорой на ориентиры разного цвета, разной формы;</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10) формировать у обучающихся устойчивый навык к произвольному мышечному напряжению и расслаблению под музыку;</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2C6BA4" w:rsidRPr="009635DD" w:rsidRDefault="002C6BA4" w:rsidP="009635DD">
            <w:pPr>
              <w:pStyle w:val="pboth"/>
              <w:shd w:val="clear" w:color="auto" w:fill="FFFFFF"/>
              <w:spacing w:before="0" w:beforeAutospacing="0" w:after="0" w:afterAutospacing="0"/>
              <w:ind w:firstLine="709"/>
              <w:jc w:val="both"/>
              <w:rPr>
                <w:lang w:bidi="ru-RU"/>
              </w:rPr>
            </w:pPr>
            <w:r w:rsidRPr="009635DD">
              <w:rPr>
                <w:lang w:bidi="ru-RU"/>
              </w:rPr>
              <w:t>14) учить обучающихся отстукивать ритмы по слуховому образцу, затем соотносить ритмическую структуру с графическим образцом.</w:t>
            </w:r>
          </w:p>
        </w:tc>
      </w:tr>
    </w:tbl>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8E5CE6">
        <w:rPr>
          <w:rFonts w:ascii="Times New Roman" w:hAnsi="Times New Roman" w:cs="Times New Roman"/>
          <w:b/>
          <w:color w:val="000000" w:themeColor="text1"/>
          <w:sz w:val="24"/>
          <w:szCs w:val="24"/>
        </w:rPr>
        <w:lastRenderedPageBreak/>
        <w:t>Подготовительная группа (7-й - 8-й год жизни):</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Физическая культура - общие задачи</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r>
      <w:r w:rsidRPr="009635DD">
        <w:rPr>
          <w:rFonts w:ascii="Times New Roman" w:hAnsi="Times New Roman" w:cs="Times New Roman"/>
          <w:b/>
          <w:sz w:val="24"/>
          <w:szCs w:val="24"/>
        </w:rPr>
        <w:t>Задачи, актуальные для работы с детьми с ЗПР</w:t>
      </w:r>
      <w:r w:rsidRPr="009635DD">
        <w:rPr>
          <w:rFonts w:ascii="Times New Roman" w:hAnsi="Times New Roman" w:cs="Times New Roman"/>
          <w:sz w:val="24"/>
          <w:szCs w:val="24"/>
        </w:rPr>
        <w:t>:</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1. Развитие общей и мелкой моторики.</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B2077C" w:rsidRPr="009635DD"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9635DD">
        <w:rPr>
          <w:rFonts w:ascii="Times New Roman" w:hAnsi="Times New Roman" w:cs="Times New Roman"/>
          <w:color w:val="FF0000"/>
          <w:sz w:val="24"/>
          <w:szCs w:val="24"/>
        </w:rPr>
        <w:br/>
      </w:r>
      <w:r w:rsidRPr="008E5CE6">
        <w:rPr>
          <w:rFonts w:ascii="Times New Roman" w:hAnsi="Times New Roman" w:cs="Times New Roman"/>
          <w:b/>
          <w:color w:val="000000" w:themeColor="text1"/>
          <w:sz w:val="24"/>
          <w:szCs w:val="24"/>
        </w:rPr>
        <w:t>Подготовительная группа (7-й - 8-й год жизни):</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2077C" w:rsidRPr="008E5CE6"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w:t>
      </w:r>
      <w:r w:rsidRPr="008E5CE6">
        <w:rPr>
          <w:rFonts w:ascii="Times New Roman" w:hAnsi="Times New Roman" w:cs="Times New Roman"/>
          <w:color w:val="000000" w:themeColor="text1"/>
          <w:sz w:val="24"/>
          <w:szCs w:val="24"/>
        </w:rPr>
        <w:lastRenderedPageBreak/>
        <w:t>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2077C" w:rsidRDefault="00B2077C"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E5CE6">
        <w:rPr>
          <w:rFonts w:ascii="Times New Roman" w:hAnsi="Times New Roman" w:cs="Times New Roman"/>
          <w:color w:val="000000" w:themeColor="text1"/>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w:t>
      </w:r>
      <w:r w:rsidR="002C6BA4" w:rsidRPr="008E5CE6">
        <w:rPr>
          <w:rFonts w:ascii="Times New Roman" w:hAnsi="Times New Roman" w:cs="Times New Roman"/>
          <w:color w:val="000000" w:themeColor="text1"/>
          <w:sz w:val="24"/>
          <w:szCs w:val="24"/>
        </w:rPr>
        <w:t>двигательной деятельности.</w:t>
      </w:r>
    </w:p>
    <w:p w:rsidR="00AA3E40" w:rsidRDefault="00AA3E40" w:rsidP="00AA3E40">
      <w:pPr>
        <w:spacing w:after="0" w:line="240" w:lineRule="auto"/>
        <w:contextualSpacing/>
        <w:rPr>
          <w:rFonts w:ascii="Times New Roman" w:hAnsi="Times New Roman" w:cs="Times New Roman"/>
          <w:b/>
          <w:lang w:eastAsia="ru-RU"/>
        </w:rPr>
      </w:pPr>
    </w:p>
    <w:p w:rsidR="00AA3E40" w:rsidRDefault="00AA3E40" w:rsidP="00AA3E40">
      <w:pPr>
        <w:spacing w:after="0" w:line="240" w:lineRule="auto"/>
        <w:contextualSpacing/>
        <w:jc w:val="center"/>
        <w:rPr>
          <w:rFonts w:ascii="Times New Roman" w:hAnsi="Times New Roman" w:cs="Times New Roman"/>
          <w:b/>
          <w:lang w:eastAsia="ru-RU"/>
        </w:rPr>
      </w:pPr>
    </w:p>
    <w:p w:rsidR="00AA3E40" w:rsidRDefault="00AA3E40" w:rsidP="00AA3E40">
      <w:pPr>
        <w:spacing w:after="0" w:line="240" w:lineRule="auto"/>
        <w:contextualSpacing/>
        <w:jc w:val="center"/>
        <w:rPr>
          <w:rFonts w:ascii="Times New Roman" w:hAnsi="Times New Roman" w:cs="Times New Roman"/>
          <w:b/>
          <w:sz w:val="24"/>
          <w:lang w:eastAsia="ru-RU"/>
        </w:rPr>
      </w:pPr>
      <w:r>
        <w:rPr>
          <w:rFonts w:ascii="Times New Roman" w:hAnsi="Times New Roman" w:cs="Times New Roman"/>
          <w:b/>
          <w:sz w:val="24"/>
          <w:lang w:eastAsia="ru-RU"/>
        </w:rPr>
        <w:t xml:space="preserve">2.2.6 </w:t>
      </w:r>
      <w:r w:rsidRPr="001E0C57">
        <w:rPr>
          <w:rFonts w:ascii="Times New Roman" w:hAnsi="Times New Roman" w:cs="Times New Roman"/>
          <w:b/>
          <w:sz w:val="24"/>
          <w:lang w:eastAsia="ru-RU"/>
        </w:rPr>
        <w:t>Перспективно - календарное планирования по видам деятельности вне расписания</w:t>
      </w:r>
    </w:p>
    <w:p w:rsidR="00AA3E40" w:rsidRDefault="00AA3E40" w:rsidP="00AA3E40">
      <w:pPr>
        <w:spacing w:after="0" w:line="240" w:lineRule="auto"/>
        <w:contextualSpacing/>
        <w:jc w:val="center"/>
        <w:rPr>
          <w:rFonts w:ascii="Times New Roman" w:hAnsi="Times New Roman" w:cs="Times New Roman"/>
          <w:b/>
          <w:sz w:val="24"/>
          <w:lang w:eastAsia="ru-RU"/>
        </w:rPr>
      </w:pPr>
    </w:p>
    <w:p w:rsidR="00AA3E40" w:rsidRPr="002D1A5E" w:rsidRDefault="00AA3E40" w:rsidP="00AA3E40">
      <w:pPr>
        <w:spacing w:after="0" w:line="240" w:lineRule="auto"/>
        <w:contextualSpacing/>
        <w:rPr>
          <w:rFonts w:ascii="Times New Roman" w:hAnsi="Times New Roman" w:cs="Times New Roman"/>
          <w:b/>
          <w:i/>
          <w:sz w:val="24"/>
          <w:lang w:eastAsia="ru-RU"/>
        </w:rPr>
      </w:pPr>
      <w:r w:rsidRPr="002D1A5E">
        <w:rPr>
          <w:rFonts w:ascii="Times New Roman" w:hAnsi="Times New Roman" w:cs="Times New Roman"/>
          <w:b/>
          <w:i/>
          <w:sz w:val="24"/>
          <w:lang w:eastAsia="ru-RU"/>
        </w:rPr>
        <w:t>Сентябрь</w:t>
      </w:r>
    </w:p>
    <w:tbl>
      <w:tblPr>
        <w:tblStyle w:val="a5"/>
        <w:tblW w:w="10456" w:type="dxa"/>
        <w:tblLook w:val="04A0" w:firstRow="1" w:lastRow="0" w:firstColumn="1" w:lastColumn="0" w:noHBand="0" w:noVBand="1"/>
      </w:tblPr>
      <w:tblGrid>
        <w:gridCol w:w="1951"/>
        <w:gridCol w:w="8505"/>
      </w:tblGrid>
      <w:tr w:rsidR="00AA3E40" w:rsidRPr="002D1A5E"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 xml:space="preserve">Тема недели:  День знаний» </w:t>
            </w:r>
          </w:p>
        </w:tc>
      </w:tr>
      <w:tr w:rsidR="00AA3E40" w:rsidRPr="002D1A5E"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1 неделя сентября</w:t>
            </w:r>
          </w:p>
        </w:tc>
      </w:tr>
      <w:tr w:rsidR="00AA3E40" w:rsidRPr="002D1A5E" w:rsidTr="00AA3E40">
        <w:tc>
          <w:tcPr>
            <w:tcW w:w="1951" w:type="dxa"/>
            <w:vAlign w:val="center"/>
          </w:tcPr>
          <w:p w:rsidR="00AA3E40" w:rsidRPr="002D1A5E" w:rsidRDefault="00AA3E40" w:rsidP="00AA3E40">
            <w:pPr>
              <w:spacing w:after="0"/>
              <w:ind w:left="34"/>
              <w:contextualSpacing/>
              <w:rPr>
                <w:rFonts w:ascii="Times New Roman" w:hAnsi="Times New Roman" w:cs="Times New Roman"/>
                <w:b/>
                <w:sz w:val="18"/>
                <w:szCs w:val="18"/>
              </w:rPr>
            </w:pPr>
            <w:r w:rsidRPr="002D1A5E">
              <w:rPr>
                <w:rFonts w:ascii="Times New Roman" w:hAnsi="Times New Roman" w:cs="Times New Roman"/>
                <w:b/>
                <w:sz w:val="18"/>
                <w:szCs w:val="18"/>
              </w:rPr>
              <w:t>Виды деятельности</w:t>
            </w:r>
          </w:p>
        </w:tc>
        <w:tc>
          <w:tcPr>
            <w:tcW w:w="8505" w:type="dxa"/>
          </w:tcPr>
          <w:p w:rsidR="00AA3E40" w:rsidRPr="002D1A5E" w:rsidRDefault="00AA3E40" w:rsidP="00AA3E40">
            <w:pPr>
              <w:spacing w:after="0"/>
              <w:contextualSpacing/>
              <w:jc w:val="center"/>
              <w:rPr>
                <w:rFonts w:ascii="Times New Roman" w:hAnsi="Times New Roman" w:cs="Times New Roman"/>
                <w:i/>
                <w:sz w:val="18"/>
                <w:szCs w:val="18"/>
              </w:rPr>
            </w:pPr>
            <w:r w:rsidRPr="002D1A5E">
              <w:rPr>
                <w:rFonts w:ascii="Times New Roman" w:hAnsi="Times New Roman" w:cs="Times New Roman"/>
                <w:b/>
                <w:sz w:val="18"/>
                <w:szCs w:val="18"/>
              </w:rPr>
              <w:t>Понедельник</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Познавательно-исследовательская</w:t>
            </w:r>
          </w:p>
        </w:tc>
        <w:tc>
          <w:tcPr>
            <w:tcW w:w="8505" w:type="dxa"/>
          </w:tcPr>
          <w:p w:rsidR="00AA3E40" w:rsidRPr="002D1A5E" w:rsidRDefault="00AA3E40" w:rsidP="00AA3E40">
            <w:pPr>
              <w:pStyle w:val="a9"/>
              <w:rPr>
                <w:b/>
                <w:sz w:val="18"/>
                <w:szCs w:val="18"/>
              </w:rPr>
            </w:pPr>
            <w:r w:rsidRPr="002D1A5E">
              <w:rPr>
                <w:b/>
                <w:sz w:val="18"/>
                <w:szCs w:val="18"/>
              </w:rPr>
              <w:t xml:space="preserve">Наблюдение за сезонными изменениями.  </w:t>
            </w:r>
            <w:r w:rsidRPr="002D1A5E">
              <w:rPr>
                <w:sz w:val="18"/>
                <w:szCs w:val="18"/>
              </w:rPr>
              <w:t>Формировать понятие о смене времени года, уточнить представление об особенностях каждого сезона.</w:t>
            </w:r>
          </w:p>
          <w:p w:rsidR="00AA3E40" w:rsidRPr="002D1A5E" w:rsidRDefault="00AA3E40" w:rsidP="00AA3E40">
            <w:pPr>
              <w:pStyle w:val="a9"/>
              <w:rPr>
                <w:spacing w:val="-4"/>
                <w:sz w:val="18"/>
                <w:szCs w:val="18"/>
              </w:rPr>
            </w:pPr>
            <w:r w:rsidRPr="002D1A5E">
              <w:rPr>
                <w:b/>
                <w:sz w:val="18"/>
                <w:szCs w:val="18"/>
              </w:rPr>
              <w:t xml:space="preserve">Наблюдение за сезонными изменениями.  </w:t>
            </w:r>
            <w:r w:rsidRPr="002D1A5E">
              <w:rPr>
                <w:spacing w:val="-6"/>
                <w:sz w:val="18"/>
                <w:szCs w:val="18"/>
              </w:rPr>
              <w:t>Закреплять знания о взаимосвязи живой и неживой природы</w:t>
            </w:r>
            <w:r w:rsidRPr="002D1A5E">
              <w:rPr>
                <w:spacing w:val="-11"/>
                <w:sz w:val="18"/>
                <w:szCs w:val="18"/>
              </w:rPr>
              <w:t xml:space="preserve">; </w:t>
            </w:r>
            <w:r w:rsidRPr="002D1A5E">
              <w:rPr>
                <w:spacing w:val="-3"/>
                <w:sz w:val="18"/>
                <w:szCs w:val="18"/>
              </w:rPr>
              <w:t>учить выделять изменения в жизни растений и живот</w:t>
            </w:r>
            <w:r w:rsidRPr="002D1A5E">
              <w:rPr>
                <w:spacing w:val="-3"/>
                <w:sz w:val="18"/>
                <w:szCs w:val="18"/>
              </w:rPr>
              <w:softHyphen/>
              <w:t xml:space="preserve">ных в осеннее время; </w:t>
            </w:r>
            <w:r w:rsidRPr="002D1A5E">
              <w:rPr>
                <w:spacing w:val="-4"/>
                <w:sz w:val="18"/>
                <w:szCs w:val="18"/>
              </w:rPr>
              <w:t>формировать п</w:t>
            </w:r>
            <w:r>
              <w:rPr>
                <w:spacing w:val="-4"/>
                <w:sz w:val="18"/>
                <w:szCs w:val="18"/>
              </w:rPr>
              <w:t>редставление об осенних месяцах</w:t>
            </w:r>
            <w:r w:rsidRPr="002D1A5E">
              <w:rPr>
                <w:sz w:val="18"/>
                <w:szCs w:val="18"/>
              </w:rPr>
              <w:t>.</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Коммуникативная</w:t>
            </w:r>
          </w:p>
        </w:tc>
        <w:tc>
          <w:tcPr>
            <w:tcW w:w="8505" w:type="dxa"/>
          </w:tcPr>
          <w:p w:rsidR="00AA3E40" w:rsidRPr="002D1A5E" w:rsidRDefault="00AA3E40" w:rsidP="00AA3E40">
            <w:pPr>
              <w:spacing w:after="0"/>
              <w:rPr>
                <w:rFonts w:ascii="Times New Roman" w:hAnsi="Times New Roman" w:cs="Times New Roman"/>
                <w:b/>
                <w:sz w:val="18"/>
                <w:szCs w:val="18"/>
              </w:rPr>
            </w:pPr>
            <w:r w:rsidRPr="002D1A5E">
              <w:rPr>
                <w:rFonts w:ascii="Times New Roman" w:hAnsi="Times New Roman" w:cs="Times New Roman"/>
                <w:b/>
                <w:sz w:val="18"/>
                <w:szCs w:val="18"/>
              </w:rPr>
              <w:t xml:space="preserve">Беседа: «Как я провёл лето». </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sz w:val="18"/>
                <w:szCs w:val="18"/>
              </w:rPr>
              <w:t>Учить детей при описании событий указывать время действия, используя разные типы предложений (простые распространённые и сложные).</w:t>
            </w:r>
          </w:p>
          <w:p w:rsidR="00AA3E40" w:rsidRPr="002D1A5E" w:rsidRDefault="00AA3E40" w:rsidP="00AA3E40">
            <w:pPr>
              <w:spacing w:after="0"/>
              <w:rPr>
                <w:rFonts w:ascii="Times New Roman" w:hAnsi="Times New Roman" w:cs="Times New Roman"/>
                <w:b/>
                <w:sz w:val="18"/>
                <w:szCs w:val="18"/>
              </w:rPr>
            </w:pPr>
            <w:r w:rsidRPr="002D1A5E">
              <w:rPr>
                <w:rFonts w:ascii="Times New Roman" w:hAnsi="Times New Roman" w:cs="Times New Roman"/>
                <w:b/>
                <w:sz w:val="18"/>
                <w:szCs w:val="18"/>
              </w:rPr>
              <w:t xml:space="preserve">Д./игра «Сколько слов?» </w:t>
            </w:r>
            <w:r w:rsidRPr="002D1A5E">
              <w:rPr>
                <w:rFonts w:ascii="Times New Roman" w:hAnsi="Times New Roman" w:cs="Times New Roman"/>
                <w:sz w:val="18"/>
                <w:szCs w:val="18"/>
              </w:rPr>
              <w:t xml:space="preserve">Познакомить детей с понятием «слова». </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Двигательная</w:t>
            </w:r>
          </w:p>
        </w:tc>
        <w:tc>
          <w:tcPr>
            <w:tcW w:w="8505" w:type="dxa"/>
          </w:tcPr>
          <w:p w:rsidR="00AA3E40" w:rsidRPr="002D1A5E" w:rsidRDefault="00AA3E40" w:rsidP="00AA3E40">
            <w:pPr>
              <w:pStyle w:val="a9"/>
              <w:jc w:val="both"/>
              <w:rPr>
                <w:b/>
                <w:sz w:val="18"/>
                <w:szCs w:val="18"/>
              </w:rPr>
            </w:pPr>
            <w:r w:rsidRPr="002D1A5E">
              <w:rPr>
                <w:b/>
                <w:sz w:val="18"/>
                <w:szCs w:val="18"/>
              </w:rPr>
              <w:t xml:space="preserve">П./игра «Охотники и утки» </w:t>
            </w:r>
            <w:r w:rsidRPr="002D1A5E">
              <w:rPr>
                <w:sz w:val="18"/>
                <w:szCs w:val="18"/>
              </w:rPr>
              <w:t xml:space="preserve">Разучить правила игры, развивать умение бросать мяч в движущую цель. </w:t>
            </w:r>
            <w:r w:rsidRPr="002D1A5E">
              <w:rPr>
                <w:b/>
                <w:sz w:val="18"/>
                <w:szCs w:val="18"/>
              </w:rPr>
              <w:t xml:space="preserve"> </w:t>
            </w:r>
          </w:p>
          <w:p w:rsidR="00AA3E40" w:rsidRPr="002D1A5E" w:rsidRDefault="00AA3E40" w:rsidP="00AA3E40">
            <w:pPr>
              <w:pStyle w:val="a9"/>
              <w:jc w:val="both"/>
              <w:rPr>
                <w:b/>
                <w:sz w:val="18"/>
                <w:szCs w:val="18"/>
              </w:rPr>
            </w:pPr>
            <w:r w:rsidRPr="002D1A5E">
              <w:rPr>
                <w:b/>
                <w:sz w:val="18"/>
                <w:szCs w:val="18"/>
              </w:rPr>
              <w:t>П./игра «Третий лишний»</w:t>
            </w:r>
            <w:r w:rsidRPr="002D1A5E">
              <w:rPr>
                <w:sz w:val="18"/>
                <w:szCs w:val="18"/>
              </w:rPr>
              <w:t xml:space="preserve"> учить соблюдать правила игры; развивать ловкость и быстроту бега.</w:t>
            </w:r>
            <w:r w:rsidRPr="002D1A5E">
              <w:rPr>
                <w:b/>
                <w:sz w:val="18"/>
                <w:szCs w:val="18"/>
              </w:rPr>
              <w:t xml:space="preserve"> </w:t>
            </w:r>
          </w:p>
          <w:p w:rsidR="00AA3E40" w:rsidRPr="002D1A5E" w:rsidRDefault="00AA3E40" w:rsidP="00AA3E40">
            <w:pPr>
              <w:pStyle w:val="a9"/>
              <w:jc w:val="both"/>
              <w:rPr>
                <w:sz w:val="18"/>
                <w:szCs w:val="18"/>
              </w:rPr>
            </w:pPr>
            <w:r w:rsidRPr="002D1A5E">
              <w:rPr>
                <w:b/>
                <w:sz w:val="18"/>
                <w:szCs w:val="18"/>
              </w:rPr>
              <w:t>П./игра «Мыши и кот»</w:t>
            </w:r>
            <w:r w:rsidRPr="002D1A5E">
              <w:rPr>
                <w:sz w:val="18"/>
                <w:szCs w:val="18"/>
              </w:rPr>
              <w:t xml:space="preserve"> Учить детей бегать легко, на носках, не наталкиваясь друг на друга; ориентироваться в пространстве, менять движение по сигналу воспитателя.</w:t>
            </w:r>
          </w:p>
          <w:p w:rsidR="00AA3E40" w:rsidRPr="002D1A5E" w:rsidRDefault="00AA3E40" w:rsidP="00AA3E40">
            <w:pPr>
              <w:pStyle w:val="a9"/>
              <w:jc w:val="both"/>
              <w:rPr>
                <w:sz w:val="18"/>
                <w:szCs w:val="18"/>
              </w:rPr>
            </w:pPr>
            <w:r w:rsidRPr="002D1A5E">
              <w:rPr>
                <w:b/>
                <w:sz w:val="18"/>
                <w:szCs w:val="18"/>
              </w:rPr>
              <w:t xml:space="preserve">Хороводная игра «Ай да береза». </w:t>
            </w:r>
            <w:r w:rsidRPr="002D1A5E">
              <w:rPr>
                <w:sz w:val="18"/>
                <w:szCs w:val="18"/>
              </w:rPr>
              <w:t>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w:t>
            </w:r>
          </w:p>
          <w:p w:rsidR="00AA3E40" w:rsidRPr="002D1A5E" w:rsidRDefault="00AA3E40" w:rsidP="00AA3E40">
            <w:pPr>
              <w:pStyle w:val="a9"/>
              <w:jc w:val="both"/>
              <w:rPr>
                <w:sz w:val="18"/>
                <w:szCs w:val="18"/>
              </w:rPr>
            </w:pPr>
            <w:r w:rsidRPr="002D1A5E">
              <w:rPr>
                <w:b/>
                <w:sz w:val="18"/>
                <w:szCs w:val="18"/>
              </w:rPr>
              <w:t xml:space="preserve">Спортивная игра: «Бадминтон». </w:t>
            </w:r>
            <w:r w:rsidRPr="002D1A5E">
              <w:rPr>
                <w:sz w:val="18"/>
                <w:szCs w:val="18"/>
              </w:rPr>
              <w:t>Разучить способы подачи волана.</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Игровая</w:t>
            </w:r>
          </w:p>
        </w:tc>
        <w:tc>
          <w:tcPr>
            <w:tcW w:w="8505" w:type="dxa"/>
          </w:tcPr>
          <w:p w:rsidR="00AA3E40" w:rsidRPr="002D1A5E" w:rsidRDefault="00AA3E40" w:rsidP="00AA3E40">
            <w:pPr>
              <w:pStyle w:val="Textbody"/>
              <w:spacing w:after="0"/>
              <w:rPr>
                <w:rFonts w:cs="Times New Roman"/>
                <w:sz w:val="18"/>
                <w:szCs w:val="18"/>
              </w:rPr>
            </w:pPr>
            <w:r w:rsidRPr="002D1A5E">
              <w:rPr>
                <w:rFonts w:cs="Times New Roman"/>
                <w:b/>
                <w:sz w:val="18"/>
                <w:szCs w:val="18"/>
              </w:rPr>
              <w:t xml:space="preserve">С./р. игра Экскурсия сюжет «Экскурсия в школу» </w:t>
            </w:r>
            <w:r w:rsidRPr="002D1A5E">
              <w:rPr>
                <w:rFonts w:cs="Times New Roman"/>
                <w:sz w:val="18"/>
                <w:szCs w:val="18"/>
              </w:rPr>
              <w:t>уточ</w:t>
            </w:r>
            <w:r w:rsidRPr="002D1A5E">
              <w:rPr>
                <w:rFonts w:cs="Times New Roman"/>
                <w:sz w:val="18"/>
                <w:szCs w:val="18"/>
              </w:rPr>
              <w:softHyphen/>
              <w:t>нить знания детей о том, чем зани</w:t>
            </w:r>
            <w:r w:rsidRPr="002D1A5E">
              <w:rPr>
                <w:rFonts w:cs="Times New Roman"/>
                <w:sz w:val="18"/>
                <w:szCs w:val="18"/>
              </w:rPr>
              <w:softHyphen/>
              <w:t>ма</w:t>
            </w:r>
            <w:r w:rsidRPr="002D1A5E">
              <w:rPr>
                <w:rFonts w:cs="Times New Roman"/>
                <w:sz w:val="18"/>
                <w:szCs w:val="18"/>
              </w:rPr>
              <w:softHyphen/>
              <w:t>ются в школе, какие бывают уроки, чему учит учитель. Воспи</w:t>
            </w:r>
            <w:r w:rsidRPr="002D1A5E">
              <w:rPr>
                <w:rFonts w:cs="Times New Roman"/>
                <w:sz w:val="18"/>
                <w:szCs w:val="18"/>
              </w:rPr>
              <w:softHyphen/>
              <w:t>тать жела</w:t>
            </w:r>
            <w:r w:rsidRPr="002D1A5E">
              <w:rPr>
                <w:rFonts w:cs="Times New Roman"/>
                <w:sz w:val="18"/>
                <w:szCs w:val="18"/>
              </w:rPr>
              <w:softHyphen/>
              <w:t>ние учиться в школе, уваже</w:t>
            </w:r>
            <w:r w:rsidRPr="002D1A5E">
              <w:rPr>
                <w:rFonts w:cs="Times New Roman"/>
                <w:sz w:val="18"/>
                <w:szCs w:val="18"/>
              </w:rPr>
              <w:softHyphen/>
              <w:t>ние к труду учителя, расши</w:t>
            </w:r>
            <w:r w:rsidRPr="002D1A5E">
              <w:rPr>
                <w:rFonts w:cs="Times New Roman"/>
                <w:sz w:val="18"/>
                <w:szCs w:val="18"/>
              </w:rPr>
              <w:softHyphen/>
              <w:t>рить словар</w:t>
            </w:r>
            <w:r w:rsidRPr="002D1A5E">
              <w:rPr>
                <w:rFonts w:cs="Times New Roman"/>
                <w:sz w:val="18"/>
                <w:szCs w:val="18"/>
              </w:rPr>
              <w:softHyphen/>
              <w:t>ный запас детей: «школьные принадлежности», «портфель», «пенал», «ученики» и т. д. Продолжать формировать умение договариваться, планировать и обсуждать действия всех играющих, воспитывать доброжелательность.</w:t>
            </w:r>
          </w:p>
          <w:p w:rsidR="00AA3E40" w:rsidRPr="002D1A5E" w:rsidRDefault="00AA3E40" w:rsidP="00AA3E40">
            <w:pPr>
              <w:shd w:val="clear" w:color="auto" w:fill="FFFFFF"/>
              <w:spacing w:after="0" w:line="230" w:lineRule="exact"/>
              <w:rPr>
                <w:rFonts w:ascii="Times New Roman" w:hAnsi="Times New Roman" w:cs="Times New Roman"/>
                <w:sz w:val="18"/>
                <w:szCs w:val="18"/>
              </w:rPr>
            </w:pPr>
            <w:r w:rsidRPr="002D1A5E">
              <w:rPr>
                <w:rFonts w:ascii="Times New Roman" w:hAnsi="Times New Roman" w:cs="Times New Roman"/>
                <w:b/>
                <w:sz w:val="18"/>
                <w:szCs w:val="18"/>
              </w:rPr>
              <w:t xml:space="preserve">Творческая игра «Семья». </w:t>
            </w:r>
            <w:r w:rsidRPr="002D1A5E">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b/>
                <w:sz w:val="18"/>
                <w:szCs w:val="18"/>
              </w:rPr>
              <w:lastRenderedPageBreak/>
              <w:t xml:space="preserve">Настольная игра «Как избежать неприятностей». </w:t>
            </w:r>
            <w:r w:rsidRPr="002D1A5E">
              <w:rPr>
                <w:rFonts w:ascii="Times New Roman" w:hAnsi="Times New Roman" w:cs="Times New Roman"/>
                <w:sz w:val="18"/>
                <w:szCs w:val="18"/>
              </w:rPr>
              <w:t xml:space="preserve">Учить беречь свою жизнь и здоровье, избегая  опасных ситуаций, </w:t>
            </w:r>
            <w:r w:rsidRPr="002D1A5E">
              <w:rPr>
                <w:rFonts w:ascii="Times New Roman" w:hAnsi="Times New Roman" w:cs="Times New Roman"/>
                <w:spacing w:val="-12"/>
                <w:sz w:val="18"/>
                <w:szCs w:val="18"/>
              </w:rPr>
              <w:t xml:space="preserve"> соблюдать правила игры</w:t>
            </w:r>
            <w:r w:rsidRPr="002D1A5E">
              <w:rPr>
                <w:rFonts w:ascii="Times New Roman" w:hAnsi="Times New Roman" w:cs="Times New Roman"/>
                <w:sz w:val="18"/>
                <w:szCs w:val="18"/>
              </w:rPr>
              <w:t>.</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lastRenderedPageBreak/>
              <w:t xml:space="preserve">Трудовая </w:t>
            </w:r>
          </w:p>
          <w:p w:rsidR="00AA3E40" w:rsidRPr="002D1A5E" w:rsidRDefault="00AA3E40" w:rsidP="00AA3E40">
            <w:pPr>
              <w:pStyle w:val="a3"/>
              <w:ind w:left="0"/>
              <w:rPr>
                <w:sz w:val="18"/>
                <w:szCs w:val="18"/>
              </w:rPr>
            </w:pPr>
          </w:p>
        </w:tc>
        <w:tc>
          <w:tcPr>
            <w:tcW w:w="8505" w:type="dxa"/>
          </w:tcPr>
          <w:p w:rsidR="00AA3E40" w:rsidRPr="002D1A5E" w:rsidRDefault="00AA3E40" w:rsidP="00AA3E40">
            <w:pPr>
              <w:spacing w:after="0"/>
              <w:rPr>
                <w:rFonts w:ascii="Times New Roman" w:hAnsi="Times New Roman" w:cs="Times New Roman"/>
                <w:i/>
                <w:iCs/>
                <w:color w:val="000000"/>
                <w:sz w:val="18"/>
                <w:szCs w:val="18"/>
              </w:rPr>
            </w:pPr>
            <w:r w:rsidRPr="002D1A5E">
              <w:rPr>
                <w:rFonts w:ascii="Times New Roman" w:hAnsi="Times New Roman" w:cs="Times New Roman"/>
                <w:b/>
                <w:bCs/>
                <w:color w:val="000000"/>
                <w:spacing w:val="-11"/>
                <w:sz w:val="18"/>
                <w:szCs w:val="18"/>
              </w:rPr>
              <w:t xml:space="preserve">Труд на участке </w:t>
            </w:r>
            <w:r w:rsidRPr="002D1A5E">
              <w:rPr>
                <w:rFonts w:ascii="Times New Roman" w:hAnsi="Times New Roman" w:cs="Times New Roman"/>
                <w:color w:val="000000"/>
                <w:sz w:val="18"/>
                <w:szCs w:val="18"/>
              </w:rPr>
              <w:t>Уборка участка детского сада от опавших листьев.</w:t>
            </w:r>
            <w:r w:rsidRPr="002D1A5E">
              <w:rPr>
                <w:rFonts w:ascii="Times New Roman" w:hAnsi="Times New Roman" w:cs="Times New Roman"/>
                <w:i/>
                <w:iCs/>
                <w:color w:val="000000"/>
                <w:sz w:val="18"/>
                <w:szCs w:val="18"/>
              </w:rPr>
              <w:t xml:space="preserve"> </w:t>
            </w:r>
            <w:r w:rsidRPr="002D1A5E">
              <w:rPr>
                <w:rFonts w:ascii="Times New Roman" w:hAnsi="Times New Roman" w:cs="Times New Roman"/>
                <w:color w:val="000000"/>
                <w:sz w:val="18"/>
                <w:szCs w:val="18"/>
              </w:rPr>
              <w:t>Уучить создавать радостное настроение от выполненной работы;</w:t>
            </w:r>
            <w:r w:rsidRPr="002D1A5E">
              <w:rPr>
                <w:rFonts w:ascii="Times New Roman" w:hAnsi="Times New Roman" w:cs="Times New Roman"/>
                <w:i/>
                <w:iCs/>
                <w:color w:val="000000"/>
                <w:sz w:val="18"/>
                <w:szCs w:val="18"/>
              </w:rPr>
              <w:t xml:space="preserve">  </w:t>
            </w:r>
            <w:r w:rsidRPr="002D1A5E">
              <w:rPr>
                <w:rFonts w:ascii="Times New Roman" w:hAnsi="Times New Roman" w:cs="Times New Roman"/>
                <w:color w:val="000000"/>
                <w:sz w:val="18"/>
                <w:szCs w:val="18"/>
              </w:rPr>
              <w:t>воспитывать экологическую культуру.</w:t>
            </w:r>
          </w:p>
          <w:p w:rsidR="00AA3E40" w:rsidRPr="002D1A5E" w:rsidRDefault="00AA3E40" w:rsidP="00AA3E40">
            <w:pPr>
              <w:pStyle w:val="a8"/>
              <w:shd w:val="clear" w:color="auto" w:fill="FFFFFF"/>
              <w:spacing w:before="0" w:beforeAutospacing="0" w:after="0" w:afterAutospacing="0"/>
              <w:rPr>
                <w:color w:val="000000"/>
                <w:sz w:val="18"/>
                <w:szCs w:val="18"/>
              </w:rPr>
            </w:pPr>
            <w:r w:rsidRPr="002D1A5E">
              <w:rPr>
                <w:b/>
                <w:sz w:val="18"/>
                <w:szCs w:val="18"/>
              </w:rPr>
              <w:t xml:space="preserve">Дежурство в уголке природы. </w:t>
            </w:r>
            <w:r w:rsidRPr="002D1A5E">
              <w:rPr>
                <w:b/>
                <w:color w:val="000000"/>
                <w:sz w:val="18"/>
                <w:szCs w:val="18"/>
              </w:rPr>
              <w:t> «Полив комнатных растений</w:t>
            </w:r>
            <w:r w:rsidRPr="002D1A5E">
              <w:rPr>
                <w:color w:val="000000"/>
                <w:sz w:val="18"/>
                <w:szCs w:val="18"/>
              </w:rPr>
              <w:t>»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AA3E40" w:rsidRPr="002D1A5E" w:rsidRDefault="00AA3E40" w:rsidP="00AA3E40">
            <w:pPr>
              <w:pStyle w:val="a8"/>
              <w:shd w:val="clear" w:color="auto" w:fill="FFFFFF"/>
              <w:spacing w:before="0" w:beforeAutospacing="0" w:after="0" w:afterAutospacing="0"/>
              <w:rPr>
                <w:color w:val="000000"/>
                <w:sz w:val="18"/>
                <w:szCs w:val="18"/>
              </w:rPr>
            </w:pPr>
            <w:r w:rsidRPr="002D1A5E">
              <w:rPr>
                <w:b/>
                <w:sz w:val="18"/>
                <w:szCs w:val="18"/>
              </w:rPr>
              <w:t xml:space="preserve">Дежурство по столовой: </w:t>
            </w:r>
            <w:r w:rsidRPr="002D1A5E">
              <w:rPr>
                <w:sz w:val="18"/>
                <w:szCs w:val="18"/>
              </w:rPr>
              <w:t>Учить детей последовательно и аккуратно накрывать на стол.</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b/>
                <w:sz w:val="18"/>
                <w:szCs w:val="18"/>
              </w:rPr>
              <w:t xml:space="preserve">Самообслуживание:  «Обувная полка». </w:t>
            </w:r>
            <w:r w:rsidRPr="002D1A5E">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b/>
                <w:sz w:val="18"/>
                <w:szCs w:val="18"/>
              </w:rPr>
              <w:t xml:space="preserve">Поручение: </w:t>
            </w:r>
            <w:r w:rsidRPr="002D1A5E">
              <w:rPr>
                <w:rFonts w:ascii="Times New Roman" w:hAnsi="Times New Roman" w:cs="Times New Roman"/>
                <w:sz w:val="18"/>
                <w:szCs w:val="18"/>
              </w:rPr>
              <w:t>«Следить за порядком в игровом уголке». Учить поддерживать порядок в шкафах с игрушками, замечать непорядок, предлагать устранять его, при необходимости оказывать другу помощь</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Конструктивная</w:t>
            </w:r>
          </w:p>
        </w:tc>
        <w:tc>
          <w:tcPr>
            <w:tcW w:w="8505" w:type="dxa"/>
          </w:tcPr>
          <w:p w:rsidR="00AA3E40" w:rsidRPr="002D1A5E" w:rsidRDefault="00AA3E40" w:rsidP="00AA3E40">
            <w:pPr>
              <w:spacing w:after="0"/>
              <w:rPr>
                <w:rFonts w:ascii="Times New Roman" w:hAnsi="Times New Roman" w:cs="Times New Roman"/>
                <w:b/>
                <w:sz w:val="18"/>
                <w:szCs w:val="18"/>
              </w:rPr>
            </w:pPr>
            <w:r w:rsidRPr="002D1A5E">
              <w:rPr>
                <w:rFonts w:ascii="Times New Roman" w:hAnsi="Times New Roman" w:cs="Times New Roman"/>
                <w:b/>
                <w:sz w:val="18"/>
                <w:szCs w:val="18"/>
              </w:rPr>
              <w:t xml:space="preserve">Конструирование  из строительного материала «Мост» </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sz w:val="18"/>
                <w:szCs w:val="18"/>
              </w:rPr>
              <w:t>Учить сооружать разные по протяжённости мосты, используя разные варианты оформления мостов. Развивать самостоятельность, инициативу.</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Изобразительная</w:t>
            </w:r>
          </w:p>
        </w:tc>
        <w:tc>
          <w:tcPr>
            <w:tcW w:w="8505" w:type="dxa"/>
          </w:tcPr>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b/>
                <w:sz w:val="18"/>
                <w:szCs w:val="18"/>
              </w:rPr>
              <w:t xml:space="preserve">Рисование по трафарету  </w:t>
            </w:r>
            <w:r w:rsidRPr="002D1A5E">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2D1A5E" w:rsidTr="00AA3E40">
        <w:tc>
          <w:tcPr>
            <w:tcW w:w="1951" w:type="dxa"/>
          </w:tcPr>
          <w:p w:rsidR="00AA3E40" w:rsidRPr="002D1A5E" w:rsidRDefault="00AA3E40" w:rsidP="00AA3E40">
            <w:pPr>
              <w:pStyle w:val="a3"/>
              <w:ind w:left="0"/>
              <w:rPr>
                <w:sz w:val="18"/>
                <w:szCs w:val="18"/>
              </w:rPr>
            </w:pPr>
            <w:r w:rsidRPr="002D1A5E">
              <w:rPr>
                <w:b/>
                <w:sz w:val="18"/>
                <w:szCs w:val="18"/>
              </w:rPr>
              <w:t>Музыкальная</w:t>
            </w:r>
          </w:p>
        </w:tc>
        <w:tc>
          <w:tcPr>
            <w:tcW w:w="8505" w:type="dxa"/>
          </w:tcPr>
          <w:p w:rsidR="00AA3E40" w:rsidRPr="002D1A5E" w:rsidRDefault="00AA3E40" w:rsidP="00AA3E40">
            <w:pPr>
              <w:pStyle w:val="a9"/>
              <w:rPr>
                <w:sz w:val="18"/>
                <w:szCs w:val="18"/>
              </w:rPr>
            </w:pPr>
            <w:r w:rsidRPr="002D1A5E">
              <w:rPr>
                <w:b/>
                <w:sz w:val="18"/>
                <w:szCs w:val="18"/>
              </w:rPr>
              <w:t>Пение песни «Урожай собирай»</w:t>
            </w:r>
            <w:r w:rsidRPr="002D1A5E">
              <w:rPr>
                <w:sz w:val="18"/>
                <w:szCs w:val="18"/>
              </w:rPr>
              <w:t xml:space="preserve"> А. Филиппенко Учить правильно, передавать ритмический рисунок припева. Вызывать эмоциональный отклик на песню веселого характера.</w:t>
            </w:r>
          </w:p>
        </w:tc>
      </w:tr>
      <w:tr w:rsidR="00AA3E40" w:rsidRPr="002D1A5E" w:rsidTr="00AA3E40">
        <w:tc>
          <w:tcPr>
            <w:tcW w:w="1951" w:type="dxa"/>
          </w:tcPr>
          <w:p w:rsidR="00AA3E40" w:rsidRPr="002D1A5E" w:rsidRDefault="00AA3E40" w:rsidP="00AA3E40">
            <w:pPr>
              <w:pStyle w:val="a3"/>
              <w:ind w:left="0"/>
              <w:rPr>
                <w:b/>
                <w:sz w:val="18"/>
                <w:szCs w:val="18"/>
              </w:rPr>
            </w:pPr>
            <w:r w:rsidRPr="002D1A5E">
              <w:rPr>
                <w:b/>
                <w:sz w:val="18"/>
                <w:szCs w:val="18"/>
              </w:rPr>
              <w:t xml:space="preserve">Восприятие х./л </w:t>
            </w:r>
          </w:p>
          <w:p w:rsidR="00AA3E40" w:rsidRPr="002D1A5E" w:rsidRDefault="00AA3E40" w:rsidP="00AA3E40">
            <w:pPr>
              <w:pStyle w:val="a3"/>
              <w:ind w:left="0"/>
              <w:rPr>
                <w:sz w:val="18"/>
                <w:szCs w:val="18"/>
              </w:rPr>
            </w:pPr>
            <w:r w:rsidRPr="002D1A5E">
              <w:rPr>
                <w:b/>
                <w:sz w:val="18"/>
                <w:szCs w:val="18"/>
              </w:rPr>
              <w:t xml:space="preserve">и фольклора. </w:t>
            </w:r>
          </w:p>
        </w:tc>
        <w:tc>
          <w:tcPr>
            <w:tcW w:w="8505" w:type="dxa"/>
          </w:tcPr>
          <w:p w:rsidR="00AA3E40" w:rsidRPr="002D1A5E" w:rsidRDefault="00AA3E40" w:rsidP="00AA3E40">
            <w:pPr>
              <w:widowControl w:val="0"/>
              <w:autoSpaceDE w:val="0"/>
              <w:autoSpaceDN w:val="0"/>
              <w:adjustRightInd w:val="0"/>
              <w:spacing w:after="0"/>
              <w:jc w:val="both"/>
              <w:rPr>
                <w:rFonts w:ascii="Times New Roman" w:hAnsi="Times New Roman" w:cs="Times New Roman"/>
                <w:sz w:val="18"/>
                <w:szCs w:val="18"/>
              </w:rPr>
            </w:pPr>
            <w:r w:rsidRPr="002D1A5E">
              <w:rPr>
                <w:rFonts w:ascii="Times New Roman" w:hAnsi="Times New Roman" w:cs="Times New Roman"/>
                <w:b/>
                <w:sz w:val="18"/>
                <w:szCs w:val="18"/>
              </w:rPr>
              <w:t xml:space="preserve">Чтение сказки «Сказка о глупом мышонке». </w:t>
            </w:r>
            <w:r w:rsidRPr="002D1A5E">
              <w:rPr>
                <w:rFonts w:ascii="Times New Roman" w:hAnsi="Times New Roman" w:cs="Times New Roman"/>
                <w:sz w:val="18"/>
                <w:szCs w:val="18"/>
              </w:rPr>
              <w:t>Учить эмоционально, воспринимать сказку, внимательно относиться к образному слову, запоминать и интонационно выразительно воспроизводить слова и фразы из текста.</w:t>
            </w:r>
          </w:p>
        </w:tc>
      </w:tr>
      <w:tr w:rsidR="00AA3E40" w:rsidRPr="002D1A5E" w:rsidTr="00AA3E40">
        <w:tc>
          <w:tcPr>
            <w:tcW w:w="1951" w:type="dxa"/>
          </w:tcPr>
          <w:p w:rsidR="00AA3E40" w:rsidRPr="002D1A5E" w:rsidRDefault="00AA3E40" w:rsidP="00AA3E40">
            <w:pPr>
              <w:pStyle w:val="a3"/>
              <w:ind w:left="0"/>
              <w:rPr>
                <w:b/>
                <w:sz w:val="18"/>
                <w:szCs w:val="18"/>
              </w:rPr>
            </w:pPr>
            <w:r w:rsidRPr="002D1A5E">
              <w:rPr>
                <w:b/>
                <w:sz w:val="18"/>
                <w:szCs w:val="18"/>
              </w:rPr>
              <w:t>Шахматы</w:t>
            </w:r>
          </w:p>
        </w:tc>
        <w:tc>
          <w:tcPr>
            <w:tcW w:w="8505" w:type="dxa"/>
          </w:tcPr>
          <w:p w:rsidR="00AA3E40" w:rsidRPr="002D1A5E" w:rsidRDefault="00AA3E40" w:rsidP="00AA3E40">
            <w:pPr>
              <w:widowControl w:val="0"/>
              <w:autoSpaceDE w:val="0"/>
              <w:autoSpaceDN w:val="0"/>
              <w:adjustRightInd w:val="0"/>
              <w:spacing w:after="0"/>
              <w:jc w:val="both"/>
              <w:rPr>
                <w:rFonts w:ascii="Times New Roman" w:hAnsi="Times New Roman" w:cs="Times New Roman"/>
                <w:b/>
                <w:sz w:val="18"/>
                <w:szCs w:val="18"/>
              </w:rPr>
            </w:pPr>
            <w:r w:rsidRPr="002D1A5E">
              <w:rPr>
                <w:rFonts w:ascii="Times New Roman" w:hAnsi="Times New Roman" w:cs="Times New Roman"/>
                <w:b/>
                <w:sz w:val="18"/>
                <w:szCs w:val="18"/>
              </w:rPr>
              <w:t>Путешествие в шахматную страну</w:t>
            </w:r>
            <w:r w:rsidRPr="002D1A5E">
              <w:rPr>
                <w:rFonts w:ascii="Times New Roman" w:hAnsi="Times New Roman" w:cs="Times New Roman"/>
                <w:sz w:val="18"/>
                <w:szCs w:val="18"/>
              </w:rPr>
              <w:t xml:space="preserve"> Цель: Познакомить детей с шахматной игрой, способствовать развитию интереса к шахматной игре.</w:t>
            </w:r>
          </w:p>
        </w:tc>
      </w:tr>
    </w:tbl>
    <w:p w:rsidR="00AA3E40" w:rsidRPr="0045190A" w:rsidRDefault="00AA3E40" w:rsidP="00AA3E40">
      <w:pPr>
        <w:spacing w:after="0" w:line="240" w:lineRule="auto"/>
        <w:jc w:val="center"/>
        <w:rPr>
          <w:rFonts w:ascii="Times New Roman" w:hAnsi="Times New Roman" w:cs="Times New Roman"/>
          <w:b/>
          <w:caps/>
          <w:color w:val="FF0000"/>
          <w:sz w:val="18"/>
          <w:szCs w:val="18"/>
        </w:rPr>
      </w:pPr>
    </w:p>
    <w:p w:rsidR="00AA3E40" w:rsidRPr="0045190A" w:rsidRDefault="00AA3E40" w:rsidP="00AA3E40">
      <w:pPr>
        <w:spacing w:after="0" w:line="240" w:lineRule="auto"/>
        <w:jc w:val="center"/>
        <w:rPr>
          <w:rFonts w:ascii="Times New Roman" w:hAnsi="Times New Roman" w:cs="Times New Roman"/>
          <w:b/>
          <w:caps/>
          <w:color w:val="FF0000"/>
          <w:sz w:val="18"/>
          <w:szCs w:val="18"/>
        </w:rPr>
      </w:pPr>
    </w:p>
    <w:tbl>
      <w:tblPr>
        <w:tblStyle w:val="a5"/>
        <w:tblW w:w="10456" w:type="dxa"/>
        <w:tblLook w:val="04A0" w:firstRow="1" w:lastRow="0" w:firstColumn="1" w:lastColumn="0" w:noHBand="0" w:noVBand="1"/>
      </w:tblPr>
      <w:tblGrid>
        <w:gridCol w:w="1951"/>
        <w:gridCol w:w="8505"/>
      </w:tblGrid>
      <w:tr w:rsidR="00AA3E40" w:rsidRPr="0045190A"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Тема недели:  «День знаний»</w:t>
            </w:r>
          </w:p>
        </w:tc>
      </w:tr>
      <w:tr w:rsidR="00AA3E40" w:rsidRPr="0045190A" w:rsidTr="00AA3E40">
        <w:tc>
          <w:tcPr>
            <w:tcW w:w="10456" w:type="dxa"/>
            <w:gridSpan w:val="2"/>
          </w:tcPr>
          <w:p w:rsidR="00AA3E40" w:rsidRPr="002A6840"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sz w:val="18"/>
                <w:szCs w:val="18"/>
              </w:rPr>
              <w:t>1 неделя сентября</w:t>
            </w:r>
          </w:p>
        </w:tc>
      </w:tr>
      <w:tr w:rsidR="00AA3E40" w:rsidRPr="0045190A"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2A6840" w:rsidRDefault="00AA3E40" w:rsidP="00AA3E40">
            <w:pPr>
              <w:spacing w:after="0"/>
              <w:contextualSpacing/>
              <w:jc w:val="center"/>
              <w:rPr>
                <w:rFonts w:ascii="Times New Roman" w:hAnsi="Times New Roman" w:cs="Times New Roman"/>
                <w:i/>
                <w:sz w:val="18"/>
                <w:szCs w:val="18"/>
              </w:rPr>
            </w:pPr>
            <w:r w:rsidRPr="002A6840">
              <w:rPr>
                <w:rFonts w:ascii="Times New Roman" w:hAnsi="Times New Roman" w:cs="Times New Roman"/>
                <w:b/>
                <w:sz w:val="18"/>
                <w:szCs w:val="18"/>
              </w:rPr>
              <w:t>Вторник</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2A6840" w:rsidRDefault="00AA3E40" w:rsidP="00AA3E40">
            <w:pPr>
              <w:pStyle w:val="a9"/>
              <w:rPr>
                <w:bCs/>
                <w:spacing w:val="-3"/>
                <w:sz w:val="18"/>
                <w:szCs w:val="18"/>
              </w:rPr>
            </w:pPr>
            <w:r w:rsidRPr="002A6840">
              <w:rPr>
                <w:b/>
                <w:bCs/>
                <w:spacing w:val="-3"/>
                <w:sz w:val="18"/>
                <w:szCs w:val="18"/>
              </w:rPr>
              <w:t xml:space="preserve">Наблюдение за подорожником. </w:t>
            </w:r>
            <w:r w:rsidRPr="002A6840">
              <w:rPr>
                <w:bCs/>
                <w:spacing w:val="-3"/>
                <w:sz w:val="18"/>
                <w:szCs w:val="18"/>
              </w:rPr>
              <w:t xml:space="preserve">Знакомить детей с лекарственными растениями. Рассказать о его полезных свойствах. </w:t>
            </w:r>
          </w:p>
          <w:p w:rsidR="00AA3E40" w:rsidRPr="002A6840" w:rsidRDefault="00AA3E40" w:rsidP="00AA3E40">
            <w:pPr>
              <w:pStyle w:val="a9"/>
              <w:rPr>
                <w:sz w:val="18"/>
                <w:szCs w:val="18"/>
              </w:rPr>
            </w:pPr>
            <w:r w:rsidRPr="002A6840">
              <w:rPr>
                <w:b/>
                <w:bCs/>
                <w:spacing w:val="-3"/>
                <w:sz w:val="18"/>
                <w:szCs w:val="18"/>
              </w:rPr>
              <w:t xml:space="preserve">Наблюдение за крапивой  </w:t>
            </w:r>
            <w:r w:rsidRPr="002A6840">
              <w:rPr>
                <w:sz w:val="18"/>
                <w:szCs w:val="18"/>
              </w:rPr>
              <w:t>развивать познавательную активность в процессе фор</w:t>
            </w:r>
            <w:r w:rsidRPr="002A6840">
              <w:rPr>
                <w:sz w:val="18"/>
                <w:szCs w:val="18"/>
              </w:rPr>
              <w:softHyphen/>
            </w:r>
            <w:r w:rsidRPr="002A6840">
              <w:rPr>
                <w:spacing w:val="-7"/>
                <w:sz w:val="18"/>
                <w:szCs w:val="18"/>
              </w:rPr>
              <w:t>мирования представлений о лекарственных растениях;</w:t>
            </w:r>
          </w:p>
          <w:p w:rsidR="00AA3E40" w:rsidRPr="002A6840" w:rsidRDefault="00AA3E40" w:rsidP="00AA3E40">
            <w:pPr>
              <w:pStyle w:val="a9"/>
              <w:rPr>
                <w:spacing w:val="-11"/>
                <w:sz w:val="18"/>
                <w:szCs w:val="18"/>
              </w:rPr>
            </w:pPr>
            <w:r w:rsidRPr="002A6840">
              <w:rPr>
                <w:spacing w:val="-10"/>
                <w:sz w:val="18"/>
                <w:szCs w:val="18"/>
              </w:rPr>
              <w:t>формировать умение и желание активно беречь и защи</w:t>
            </w:r>
            <w:r w:rsidRPr="002A6840">
              <w:rPr>
                <w:spacing w:val="-11"/>
                <w:sz w:val="18"/>
                <w:szCs w:val="18"/>
              </w:rPr>
              <w:t>щать природу.</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2A6840" w:rsidRDefault="00AA3E40" w:rsidP="00AA3E40">
            <w:pPr>
              <w:spacing w:after="0"/>
              <w:rPr>
                <w:rFonts w:ascii="Times New Roman" w:hAnsi="Times New Roman" w:cs="Times New Roman"/>
                <w:color w:val="000000"/>
                <w:sz w:val="18"/>
                <w:szCs w:val="18"/>
              </w:rPr>
            </w:pPr>
            <w:r w:rsidRPr="002A6840">
              <w:rPr>
                <w:rFonts w:ascii="Times New Roman" w:hAnsi="Times New Roman" w:cs="Times New Roman"/>
                <w:b/>
                <w:sz w:val="18"/>
                <w:szCs w:val="18"/>
              </w:rPr>
              <w:t xml:space="preserve">Беседа: «По дороге в детский сад». </w:t>
            </w:r>
            <w:r w:rsidRPr="002A6840">
              <w:rPr>
                <w:rFonts w:ascii="Times New Roman" w:hAnsi="Times New Roman" w:cs="Times New Roman"/>
                <w:sz w:val="18"/>
                <w:szCs w:val="18"/>
              </w:rPr>
              <w:t xml:space="preserve">Продолжать знакомить детей с дорожными знаками, подробно объяснить детям, где безопасно переходить улицу. </w:t>
            </w:r>
            <w:r w:rsidRPr="002A6840">
              <w:rPr>
                <w:rFonts w:ascii="Times New Roman" w:hAnsi="Times New Roman" w:cs="Times New Roman"/>
                <w:color w:val="000000"/>
                <w:sz w:val="18"/>
                <w:szCs w:val="18"/>
              </w:rPr>
              <w:t>Развивать внимание, память,  мышление.</w:t>
            </w:r>
          </w:p>
          <w:p w:rsidR="00AA3E40" w:rsidRPr="002A6840" w:rsidRDefault="00AA3E40" w:rsidP="00AA3E40">
            <w:pPr>
              <w:spacing w:after="0"/>
              <w:jc w:val="both"/>
              <w:rPr>
                <w:rFonts w:ascii="Times New Roman" w:hAnsi="Times New Roman" w:cs="Times New Roman"/>
                <w:color w:val="000000"/>
                <w:sz w:val="18"/>
                <w:szCs w:val="18"/>
              </w:rPr>
            </w:pPr>
            <w:r w:rsidRPr="002A6840">
              <w:rPr>
                <w:rFonts w:ascii="Times New Roman" w:hAnsi="Times New Roman" w:cs="Times New Roman"/>
                <w:b/>
                <w:sz w:val="18"/>
                <w:szCs w:val="18"/>
              </w:rPr>
              <w:t xml:space="preserve">Д. игра «Кто ушёл?» </w:t>
            </w:r>
            <w:r w:rsidRPr="002A6840">
              <w:rPr>
                <w:rFonts w:ascii="Times New Roman" w:hAnsi="Times New Roman" w:cs="Times New Roman"/>
                <w:color w:val="000000"/>
                <w:sz w:val="18"/>
                <w:szCs w:val="18"/>
              </w:rPr>
              <w:t>Учить детей правильно употреблять собственные имена существительные в именительном падеже единственного числа.</w:t>
            </w:r>
          </w:p>
          <w:p w:rsidR="00AA3E40" w:rsidRPr="002A6840" w:rsidRDefault="00AA3E40" w:rsidP="00AA3E40">
            <w:pPr>
              <w:spacing w:after="0"/>
              <w:jc w:val="both"/>
              <w:rPr>
                <w:rFonts w:ascii="Times New Roman" w:hAnsi="Times New Roman" w:cs="Times New Roman"/>
                <w:color w:val="000000"/>
                <w:sz w:val="18"/>
                <w:szCs w:val="18"/>
              </w:rPr>
            </w:pPr>
            <w:r w:rsidRPr="002A6840">
              <w:rPr>
                <w:rFonts w:ascii="Times New Roman" w:hAnsi="Times New Roman" w:cs="Times New Roman"/>
                <w:b/>
                <w:sz w:val="18"/>
                <w:szCs w:val="18"/>
              </w:rPr>
              <w:t>Карточка развитие лексика грамматического строя речи.</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П./и «Найди свое место</w:t>
            </w:r>
            <w:r w:rsidRPr="002A6840">
              <w:rPr>
                <w:rFonts w:ascii="Times New Roman" w:hAnsi="Times New Roman" w:cs="Times New Roman"/>
                <w:sz w:val="18"/>
                <w:szCs w:val="18"/>
              </w:rPr>
              <w:t xml:space="preserve">» развивать внимание, ориентировку в пространстве. </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Игра народа Севера</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Перетяни»-</w:t>
            </w:r>
            <w:r w:rsidRPr="002A6840">
              <w:rPr>
                <w:rFonts w:ascii="Times New Roman" w:hAnsi="Times New Roman" w:cs="Times New Roman"/>
                <w:sz w:val="18"/>
                <w:szCs w:val="18"/>
              </w:rPr>
              <w:t xml:space="preserve"> Развивать ловкость, силу, интерес к народным играм. Воспитывать дружеские взаимоотношения</w:t>
            </w:r>
          </w:p>
          <w:p w:rsidR="00AA3E40" w:rsidRPr="002A6840" w:rsidRDefault="00AA3E40" w:rsidP="00AA3E40">
            <w:pPr>
              <w:spacing w:after="0"/>
              <w:rPr>
                <w:rFonts w:ascii="Times New Roman" w:hAnsi="Times New Roman" w:cs="Times New Roman"/>
                <w:color w:val="000000"/>
                <w:spacing w:val="-1"/>
                <w:w w:val="104"/>
                <w:sz w:val="18"/>
                <w:szCs w:val="18"/>
              </w:rPr>
            </w:pPr>
            <w:r w:rsidRPr="002A6840">
              <w:rPr>
                <w:rFonts w:ascii="Times New Roman" w:hAnsi="Times New Roman" w:cs="Times New Roman"/>
                <w:b/>
                <w:color w:val="000000"/>
                <w:spacing w:val="-2"/>
                <w:w w:val="104"/>
                <w:sz w:val="18"/>
                <w:szCs w:val="18"/>
              </w:rPr>
              <w:t>П. и. «</w:t>
            </w:r>
            <w:r w:rsidRPr="002A6840">
              <w:rPr>
                <w:rFonts w:ascii="Times New Roman" w:hAnsi="Times New Roman" w:cs="Times New Roman"/>
                <w:b/>
                <w:sz w:val="18"/>
                <w:szCs w:val="18"/>
              </w:rPr>
              <w:t>Кто скорее до флажка»</w:t>
            </w:r>
            <w:r w:rsidRPr="002A6840">
              <w:rPr>
                <w:rFonts w:ascii="Times New Roman" w:hAnsi="Times New Roman" w:cs="Times New Roman"/>
                <w:sz w:val="18"/>
                <w:szCs w:val="18"/>
              </w:rPr>
              <w:t xml:space="preserve"> совершенствовать умение ползать на четвереньках и умения ориентироваться в пространстве.</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М. п./и.</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Золотые ворота</w:t>
            </w:r>
            <w:r w:rsidRPr="002A6840">
              <w:rPr>
                <w:rFonts w:ascii="Times New Roman" w:hAnsi="Times New Roman" w:cs="Times New Roman"/>
                <w:sz w:val="18"/>
                <w:szCs w:val="18"/>
              </w:rPr>
              <w:t>» - развивать умение переходить «воротики», воспитывать дружеские взаимоотношения.</w:t>
            </w:r>
          </w:p>
          <w:p w:rsidR="00AA3E40" w:rsidRPr="002A6840" w:rsidRDefault="00AA3E40" w:rsidP="00AA3E40">
            <w:pPr>
              <w:spacing w:after="0"/>
              <w:jc w:val="both"/>
              <w:rPr>
                <w:rFonts w:ascii="Times New Roman" w:hAnsi="Times New Roman" w:cs="Times New Roman"/>
                <w:b/>
                <w:color w:val="000000"/>
                <w:spacing w:val="-2"/>
                <w:w w:val="104"/>
                <w:sz w:val="18"/>
                <w:szCs w:val="18"/>
              </w:rPr>
            </w:pPr>
            <w:r w:rsidRPr="002A6840">
              <w:rPr>
                <w:rFonts w:ascii="Times New Roman" w:hAnsi="Times New Roman" w:cs="Times New Roman"/>
                <w:b/>
                <w:color w:val="000000"/>
                <w:spacing w:val="-2"/>
                <w:w w:val="104"/>
                <w:sz w:val="18"/>
                <w:szCs w:val="18"/>
              </w:rPr>
              <w:t xml:space="preserve">Спортивная игра «Бадминтон» </w:t>
            </w:r>
            <w:r w:rsidRPr="002A6840">
              <w:rPr>
                <w:rFonts w:ascii="Times New Roman" w:hAnsi="Times New Roman" w:cs="Times New Roman"/>
                <w:sz w:val="18"/>
                <w:szCs w:val="18"/>
              </w:rPr>
              <w:t>Разучить способы подачи волана.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2A6840" w:rsidRDefault="00AA3E40" w:rsidP="00AA3E40">
            <w:pPr>
              <w:shd w:val="clear" w:color="auto" w:fill="FFFFFF"/>
              <w:spacing w:after="0" w:line="233" w:lineRule="exact"/>
              <w:rPr>
                <w:rFonts w:ascii="Times New Roman" w:hAnsi="Times New Roman" w:cs="Times New Roman"/>
                <w:sz w:val="18"/>
                <w:szCs w:val="18"/>
              </w:rPr>
            </w:pPr>
            <w:r w:rsidRPr="002A6840">
              <w:rPr>
                <w:rFonts w:ascii="Times New Roman" w:hAnsi="Times New Roman" w:cs="Times New Roman"/>
                <w:b/>
                <w:sz w:val="18"/>
                <w:szCs w:val="18"/>
              </w:rPr>
              <w:t>С./р. игра «Экскурсия» сюжет «В театр»</w:t>
            </w:r>
            <w:r w:rsidRPr="002A6840">
              <w:rPr>
                <w:rFonts w:ascii="Times New Roman" w:hAnsi="Times New Roman" w:cs="Times New Roman"/>
                <w:sz w:val="18"/>
                <w:szCs w:val="18"/>
              </w:rPr>
              <w:t xml:space="preserve"> 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 </w:t>
            </w:r>
          </w:p>
          <w:p w:rsidR="00AA3E40" w:rsidRPr="002A6840" w:rsidRDefault="00AA3E40" w:rsidP="00AA3E40">
            <w:pPr>
              <w:shd w:val="clear" w:color="auto" w:fill="FFFFFF"/>
              <w:spacing w:after="0" w:line="233" w:lineRule="exact"/>
              <w:rPr>
                <w:rFonts w:ascii="Times New Roman" w:hAnsi="Times New Roman" w:cs="Times New Roman"/>
                <w:b/>
                <w:sz w:val="18"/>
                <w:szCs w:val="18"/>
              </w:rPr>
            </w:pPr>
            <w:r w:rsidRPr="002A6840">
              <w:rPr>
                <w:rFonts w:ascii="Times New Roman" w:hAnsi="Times New Roman" w:cs="Times New Roman"/>
                <w:b/>
                <w:sz w:val="18"/>
                <w:szCs w:val="18"/>
              </w:rPr>
              <w:t xml:space="preserve">Творческая игра: «Магазин».  </w:t>
            </w:r>
            <w:r w:rsidRPr="002A6840">
              <w:rPr>
                <w:rFonts w:ascii="Times New Roman" w:hAnsi="Times New Roman" w:cs="Times New Roman"/>
                <w:sz w:val="18"/>
                <w:szCs w:val="18"/>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AA3E40" w:rsidRPr="002A6840" w:rsidRDefault="00AA3E40" w:rsidP="00AA3E40">
            <w:pPr>
              <w:pStyle w:val="a3"/>
              <w:ind w:left="0"/>
              <w:rPr>
                <w:sz w:val="18"/>
                <w:szCs w:val="18"/>
              </w:rPr>
            </w:pPr>
            <w:r w:rsidRPr="002A6840">
              <w:rPr>
                <w:b/>
                <w:sz w:val="18"/>
                <w:szCs w:val="18"/>
              </w:rPr>
              <w:t xml:space="preserve">Настольная игра «Фигуры» </w:t>
            </w:r>
            <w:r w:rsidRPr="002A6840">
              <w:rPr>
                <w:sz w:val="18"/>
                <w:szCs w:val="18"/>
              </w:rPr>
              <w:t>развивать логическое мышление, внимание, восприятие. Учить соблюдать правила игры.</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Трудовая</w:t>
            </w:r>
          </w:p>
        </w:tc>
        <w:tc>
          <w:tcPr>
            <w:tcW w:w="8505" w:type="dxa"/>
          </w:tcPr>
          <w:p w:rsidR="00AA3E40" w:rsidRPr="002A6840" w:rsidRDefault="00AA3E40" w:rsidP="00AA3E40">
            <w:pPr>
              <w:shd w:val="clear" w:color="auto" w:fill="FFFFFF"/>
              <w:spacing w:after="0" w:line="233" w:lineRule="exact"/>
              <w:rPr>
                <w:rFonts w:ascii="Times New Roman" w:hAnsi="Times New Roman" w:cs="Times New Roman"/>
                <w:color w:val="000000"/>
                <w:spacing w:val="-6"/>
                <w:sz w:val="18"/>
                <w:szCs w:val="18"/>
              </w:rPr>
            </w:pPr>
            <w:r w:rsidRPr="002A6840">
              <w:rPr>
                <w:rFonts w:ascii="Times New Roman" w:hAnsi="Times New Roman" w:cs="Times New Roman"/>
                <w:b/>
                <w:sz w:val="18"/>
                <w:szCs w:val="18"/>
              </w:rPr>
              <w:t xml:space="preserve">Труд на участке. </w:t>
            </w:r>
            <w:r w:rsidRPr="002A6840">
              <w:rPr>
                <w:rFonts w:ascii="Times New Roman" w:hAnsi="Times New Roman" w:cs="Times New Roman"/>
                <w:color w:val="000000"/>
                <w:spacing w:val="-15"/>
                <w:sz w:val="18"/>
                <w:szCs w:val="18"/>
              </w:rPr>
              <w:t xml:space="preserve">Работа на экологической тропе: уборка мусора возле водоема. </w:t>
            </w:r>
            <w:r w:rsidRPr="002A6840">
              <w:rPr>
                <w:rFonts w:ascii="Times New Roman" w:hAnsi="Times New Roman" w:cs="Times New Roman"/>
                <w:color w:val="000000"/>
                <w:spacing w:val="-6"/>
                <w:sz w:val="18"/>
                <w:szCs w:val="18"/>
              </w:rPr>
              <w:t>Приучать к чистоте и порядку; вызывать желание трудиться в коллективе.</w:t>
            </w:r>
          </w:p>
          <w:p w:rsidR="00AA3E40" w:rsidRPr="002A6840" w:rsidRDefault="00AA3E40" w:rsidP="00AA3E40">
            <w:pPr>
              <w:pStyle w:val="a3"/>
              <w:ind w:left="0"/>
              <w:rPr>
                <w:sz w:val="18"/>
                <w:szCs w:val="18"/>
              </w:rPr>
            </w:pPr>
            <w:r w:rsidRPr="002A6840">
              <w:rPr>
                <w:b/>
                <w:sz w:val="18"/>
                <w:szCs w:val="18"/>
              </w:rPr>
              <w:t xml:space="preserve">Самообслуживание:  «Всё делаю сам». </w:t>
            </w:r>
            <w:r w:rsidRPr="002A6840">
              <w:rPr>
                <w:sz w:val="18"/>
                <w:szCs w:val="18"/>
              </w:rPr>
              <w:t>Учить всё, делать самому: раздеваться, одеваться, застёгивать пуговицы, зашнуровывать ботинки.</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lastRenderedPageBreak/>
              <w:t xml:space="preserve">Поручение </w:t>
            </w:r>
            <w:r w:rsidRPr="002A6840">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Дежурство по столовой. </w:t>
            </w:r>
            <w:r w:rsidRPr="002A6840">
              <w:rPr>
                <w:rFonts w:ascii="Times New Roman" w:hAnsi="Times New Roman" w:cs="Times New Roman"/>
                <w:sz w:val="18"/>
                <w:szCs w:val="18"/>
              </w:rPr>
              <w:t>Учить детей правильно и аккуратно накрывать на стол, поощрять стремление доводить начатое дело до конца.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lastRenderedPageBreak/>
              <w:t>Конструктивная</w:t>
            </w:r>
          </w:p>
        </w:tc>
        <w:tc>
          <w:tcPr>
            <w:tcW w:w="8505" w:type="dxa"/>
          </w:tcPr>
          <w:p w:rsidR="00AA3E40" w:rsidRPr="002A6840" w:rsidRDefault="00AA3E40" w:rsidP="00AA3E40">
            <w:pPr>
              <w:pStyle w:val="a3"/>
              <w:ind w:left="0"/>
              <w:rPr>
                <w:sz w:val="18"/>
                <w:szCs w:val="18"/>
              </w:rPr>
            </w:pPr>
            <w:r w:rsidRPr="002A6840">
              <w:rPr>
                <w:b/>
                <w:sz w:val="18"/>
                <w:szCs w:val="18"/>
              </w:rPr>
              <w:t>Работа с бросовым материалом «Цыплята»</w:t>
            </w:r>
            <w:r w:rsidRPr="002A6840">
              <w:rPr>
                <w:sz w:val="18"/>
                <w:szCs w:val="18"/>
              </w:rPr>
              <w:t>. Продолжать учить видеть в различных материалах необходимые элементы поделки, развивать фантазию, воображение.</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2A6840" w:rsidRDefault="00AA3E40" w:rsidP="00AA3E40">
            <w:pPr>
              <w:pStyle w:val="a3"/>
              <w:ind w:left="0"/>
              <w:rPr>
                <w:sz w:val="18"/>
                <w:szCs w:val="18"/>
              </w:rPr>
            </w:pPr>
            <w:r w:rsidRPr="002A6840">
              <w:rPr>
                <w:b/>
                <w:sz w:val="18"/>
                <w:szCs w:val="18"/>
              </w:rPr>
              <w:t xml:space="preserve">Лепка: Барельеф «Солнышко». </w:t>
            </w:r>
            <w:r w:rsidRPr="002A6840">
              <w:rPr>
                <w:sz w:val="18"/>
                <w:szCs w:val="18"/>
              </w:rPr>
              <w:t>Продолжать освоение рельефной техники. Развитие микро координации  движений пальцев рук.</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Рисование по трафарету </w:t>
            </w:r>
            <w:r w:rsidRPr="002A6840">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Игры на музыкальных инструментах. «Шумовой оркестр». </w:t>
            </w:r>
            <w:r w:rsidRPr="002A6840">
              <w:rPr>
                <w:rFonts w:ascii="Times New Roman" w:hAnsi="Times New Roman" w:cs="Times New Roman"/>
                <w:sz w:val="18"/>
                <w:szCs w:val="18"/>
              </w:rPr>
              <w:t>Продолжить знакомство с новыми музыкальными инструментами.</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t>и фольклора</w:t>
            </w:r>
          </w:p>
        </w:tc>
        <w:tc>
          <w:tcPr>
            <w:tcW w:w="8505" w:type="dxa"/>
          </w:tcPr>
          <w:p w:rsidR="00AA3E40" w:rsidRPr="002A6840" w:rsidRDefault="00AA3E40" w:rsidP="00AA3E40">
            <w:pPr>
              <w:spacing w:after="0"/>
              <w:rPr>
                <w:rFonts w:ascii="Times New Roman" w:hAnsi="Times New Roman" w:cs="Times New Roman"/>
                <w:b/>
                <w:sz w:val="18"/>
                <w:szCs w:val="18"/>
              </w:rPr>
            </w:pPr>
            <w:r w:rsidRPr="002A6840">
              <w:rPr>
                <w:rFonts w:ascii="Times New Roman" w:hAnsi="Times New Roman" w:cs="Times New Roman"/>
                <w:b/>
                <w:sz w:val="18"/>
                <w:szCs w:val="18"/>
              </w:rPr>
              <w:t>Чтение литературной сказки В. Даль «Старик - годовик»</w:t>
            </w:r>
            <w:r w:rsidRPr="002A6840">
              <w:rPr>
                <w:rFonts w:ascii="Times New Roman" w:hAnsi="Times New Roman" w:cs="Times New Roman"/>
                <w:sz w:val="18"/>
                <w:szCs w:val="18"/>
              </w:rPr>
              <w:t>.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Региональный компонент</w:t>
            </w:r>
          </w:p>
        </w:tc>
        <w:tc>
          <w:tcPr>
            <w:tcW w:w="8505" w:type="dxa"/>
          </w:tcPr>
          <w:p w:rsidR="00AA3E40" w:rsidRPr="002A6840" w:rsidRDefault="00AA3E40" w:rsidP="00AA3E40">
            <w:pPr>
              <w:spacing w:after="0"/>
              <w:rPr>
                <w:rFonts w:ascii="Times New Roman" w:hAnsi="Times New Roman" w:cs="Times New Roman"/>
                <w:b/>
                <w:sz w:val="18"/>
                <w:szCs w:val="18"/>
              </w:rPr>
            </w:pPr>
            <w:r w:rsidRPr="002A6840">
              <w:rPr>
                <w:rFonts w:ascii="Times New Roman" w:hAnsi="Times New Roman" w:cs="Times New Roman"/>
                <w:b/>
                <w:sz w:val="18"/>
                <w:szCs w:val="18"/>
              </w:rPr>
              <w:t>Поделка и из гербария собранных на территории детского сада</w:t>
            </w:r>
            <w:r w:rsidRPr="002A6840">
              <w:rPr>
                <w:rFonts w:ascii="Times New Roman" w:hAnsi="Times New Roman" w:cs="Times New Roman"/>
                <w:sz w:val="18"/>
                <w:szCs w:val="18"/>
              </w:rPr>
              <w:t>. Развивать воображение, память мышление. Воспитывать аккуратность при  выполнении аппликации</w:t>
            </w:r>
            <w:r w:rsidRPr="002A6840">
              <w:rPr>
                <w:rFonts w:ascii="Times New Roman" w:hAnsi="Times New Roman" w:cs="Times New Roman"/>
                <w:b/>
                <w:sz w:val="18"/>
                <w:szCs w:val="18"/>
              </w:rPr>
              <w:t>.</w:t>
            </w:r>
          </w:p>
        </w:tc>
      </w:tr>
    </w:tbl>
    <w:p w:rsidR="00AA3E40" w:rsidRPr="0045190A" w:rsidRDefault="00AA3E40" w:rsidP="00AA3E40">
      <w:pPr>
        <w:spacing w:after="0" w:line="240" w:lineRule="auto"/>
        <w:jc w:val="center"/>
        <w:rPr>
          <w:rFonts w:ascii="Times New Roman" w:hAnsi="Times New Roman" w:cs="Times New Roman"/>
          <w:b/>
          <w:caps/>
          <w:color w:val="FF0000"/>
          <w:sz w:val="18"/>
          <w:szCs w:val="18"/>
        </w:rPr>
      </w:pPr>
    </w:p>
    <w:tbl>
      <w:tblPr>
        <w:tblStyle w:val="a5"/>
        <w:tblW w:w="10456" w:type="dxa"/>
        <w:tblLook w:val="04A0" w:firstRow="1" w:lastRow="0" w:firstColumn="1" w:lastColumn="0" w:noHBand="0" w:noVBand="1"/>
      </w:tblPr>
      <w:tblGrid>
        <w:gridCol w:w="1951"/>
        <w:gridCol w:w="8505"/>
      </w:tblGrid>
      <w:tr w:rsidR="00AA3E40" w:rsidRPr="0045190A"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Тема недели:  «День знаний»</w:t>
            </w:r>
          </w:p>
        </w:tc>
      </w:tr>
      <w:tr w:rsidR="00AA3E40" w:rsidRPr="0045190A" w:rsidTr="00AA3E40">
        <w:tc>
          <w:tcPr>
            <w:tcW w:w="10456" w:type="dxa"/>
            <w:gridSpan w:val="2"/>
          </w:tcPr>
          <w:p w:rsidR="00AA3E40" w:rsidRPr="002A6840"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sz w:val="18"/>
                <w:szCs w:val="18"/>
              </w:rPr>
              <w:t>1 неделя сентября</w:t>
            </w:r>
          </w:p>
        </w:tc>
      </w:tr>
      <w:tr w:rsidR="00AA3E40" w:rsidRPr="0045190A"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2A6840" w:rsidRDefault="00AA3E40" w:rsidP="00AA3E40">
            <w:pPr>
              <w:spacing w:after="0"/>
              <w:contextualSpacing/>
              <w:jc w:val="center"/>
              <w:rPr>
                <w:rFonts w:ascii="Times New Roman" w:hAnsi="Times New Roman" w:cs="Times New Roman"/>
                <w:i/>
                <w:sz w:val="18"/>
                <w:szCs w:val="18"/>
              </w:rPr>
            </w:pPr>
            <w:r w:rsidRPr="002A6840">
              <w:rPr>
                <w:rFonts w:ascii="Times New Roman" w:hAnsi="Times New Roman" w:cs="Times New Roman"/>
                <w:b/>
                <w:sz w:val="18"/>
                <w:szCs w:val="18"/>
              </w:rPr>
              <w:t>Среда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2A6840" w:rsidRDefault="00AA3E40" w:rsidP="00AA3E40">
            <w:pPr>
              <w:spacing w:after="0"/>
              <w:rPr>
                <w:rFonts w:ascii="Times New Roman" w:hAnsi="Times New Roman" w:cs="Times New Roman"/>
                <w:color w:val="000000"/>
                <w:spacing w:val="-1"/>
                <w:w w:val="105"/>
                <w:sz w:val="18"/>
                <w:szCs w:val="18"/>
              </w:rPr>
            </w:pPr>
            <w:r w:rsidRPr="002A6840">
              <w:rPr>
                <w:rFonts w:ascii="Times New Roman" w:hAnsi="Times New Roman" w:cs="Times New Roman"/>
                <w:b/>
                <w:color w:val="000000"/>
                <w:w w:val="104"/>
                <w:sz w:val="18"/>
                <w:szCs w:val="18"/>
              </w:rPr>
              <w:t>Наблюдение за разными видами транспорта</w:t>
            </w:r>
            <w:r w:rsidRPr="002A6840">
              <w:rPr>
                <w:rFonts w:ascii="Times New Roman" w:hAnsi="Times New Roman" w:cs="Times New Roman"/>
                <w:i/>
                <w:iCs/>
                <w:color w:val="000000"/>
                <w:w w:val="105"/>
                <w:sz w:val="18"/>
                <w:szCs w:val="18"/>
              </w:rPr>
              <w:t xml:space="preserve"> </w:t>
            </w:r>
            <w:r w:rsidRPr="002A6840">
              <w:rPr>
                <w:rFonts w:ascii="Times New Roman" w:hAnsi="Times New Roman" w:cs="Times New Roman"/>
                <w:color w:val="000000"/>
                <w:w w:val="105"/>
                <w:sz w:val="18"/>
                <w:szCs w:val="18"/>
              </w:rPr>
              <w:t>расширять знания о наземном транспорте, их класси</w:t>
            </w:r>
            <w:r w:rsidRPr="002A6840">
              <w:rPr>
                <w:rFonts w:ascii="Times New Roman" w:hAnsi="Times New Roman" w:cs="Times New Roman"/>
                <w:color w:val="000000"/>
                <w:w w:val="105"/>
                <w:sz w:val="18"/>
                <w:szCs w:val="18"/>
              </w:rPr>
              <w:softHyphen/>
            </w:r>
            <w:r w:rsidRPr="002A6840">
              <w:rPr>
                <w:rFonts w:ascii="Times New Roman" w:hAnsi="Times New Roman" w:cs="Times New Roman"/>
                <w:color w:val="000000"/>
                <w:spacing w:val="-1"/>
                <w:w w:val="105"/>
                <w:sz w:val="18"/>
                <w:szCs w:val="18"/>
              </w:rPr>
              <w:t xml:space="preserve">фикации, назначении; </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color w:val="000000"/>
                <w:spacing w:val="-1"/>
                <w:w w:val="105"/>
                <w:sz w:val="18"/>
                <w:szCs w:val="18"/>
              </w:rPr>
              <w:t>Наблюдение за людьми.</w:t>
            </w:r>
            <w:r w:rsidRPr="002A6840">
              <w:rPr>
                <w:rFonts w:ascii="Times New Roman" w:hAnsi="Times New Roman" w:cs="Times New Roman"/>
                <w:b/>
                <w:sz w:val="18"/>
                <w:szCs w:val="18"/>
              </w:rPr>
              <w:t xml:space="preserve"> </w:t>
            </w:r>
            <w:r w:rsidRPr="002A6840">
              <w:rPr>
                <w:rFonts w:ascii="Times New Roman" w:hAnsi="Times New Roman" w:cs="Times New Roman"/>
                <w:sz w:val="18"/>
                <w:szCs w:val="18"/>
              </w:rPr>
              <w:t>Обратить внимание детей</w:t>
            </w:r>
            <w:r w:rsidRPr="002A6840">
              <w:rPr>
                <w:rFonts w:ascii="Times New Roman" w:hAnsi="Times New Roman" w:cs="Times New Roman"/>
                <w:b/>
                <w:sz w:val="18"/>
                <w:szCs w:val="18"/>
              </w:rPr>
              <w:t xml:space="preserve">  </w:t>
            </w:r>
            <w:r w:rsidRPr="002A6840">
              <w:rPr>
                <w:rFonts w:ascii="Times New Roman" w:hAnsi="Times New Roman" w:cs="Times New Roman"/>
                <w:sz w:val="18"/>
                <w:szCs w:val="18"/>
              </w:rPr>
              <w:t>на одежду людей. Уточнить знание об одежде необходимой человеку для каждого сезона.</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Экспериментирование  «Солнечные зайчики».  </w:t>
            </w:r>
            <w:r w:rsidRPr="002A6840">
              <w:rPr>
                <w:rFonts w:ascii="Times New Roman" w:hAnsi="Times New Roman" w:cs="Times New Roman"/>
                <w:sz w:val="18"/>
                <w:szCs w:val="18"/>
              </w:rPr>
              <w:t>Дать представление, что отражение возникает на гладких блестящих поверхностях, и не только при свете. Научить пускать солнечных  «зайчи</w:t>
            </w:r>
            <w:r>
              <w:rPr>
                <w:rFonts w:ascii="Times New Roman" w:hAnsi="Times New Roman" w:cs="Times New Roman"/>
                <w:sz w:val="18"/>
                <w:szCs w:val="18"/>
              </w:rPr>
              <w:t xml:space="preserve">ков» (отражать свет зеркалом). </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2A6840" w:rsidRDefault="00AA3E40" w:rsidP="00AA3E40">
            <w:pPr>
              <w:spacing w:after="0"/>
              <w:rPr>
                <w:rFonts w:ascii="Times New Roman" w:hAnsi="Times New Roman" w:cs="Times New Roman"/>
                <w:b/>
                <w:sz w:val="18"/>
                <w:szCs w:val="18"/>
              </w:rPr>
            </w:pPr>
            <w:r>
              <w:rPr>
                <w:rFonts w:ascii="Times New Roman" w:hAnsi="Times New Roman" w:cs="Times New Roman"/>
                <w:b/>
                <w:sz w:val="18"/>
                <w:szCs w:val="18"/>
              </w:rPr>
              <w:t>Беседа: «Лето пролетело</w:t>
            </w:r>
            <w:r w:rsidRPr="002A6840">
              <w:rPr>
                <w:rFonts w:ascii="Times New Roman" w:hAnsi="Times New Roman" w:cs="Times New Roman"/>
                <w:b/>
                <w:sz w:val="18"/>
                <w:szCs w:val="18"/>
              </w:rPr>
              <w:t>».</w:t>
            </w:r>
          </w:p>
          <w:p w:rsidR="00AA3E40" w:rsidRPr="002A6840" w:rsidRDefault="00AA3E40" w:rsidP="00AA3E40">
            <w:pPr>
              <w:pStyle w:val="a3"/>
              <w:ind w:left="0"/>
              <w:rPr>
                <w:sz w:val="18"/>
                <w:szCs w:val="18"/>
              </w:rPr>
            </w:pPr>
            <w:r w:rsidRPr="002A6840">
              <w:rPr>
                <w:sz w:val="18"/>
                <w:szCs w:val="18"/>
              </w:rPr>
              <w:t>Обобщить представления о лете, его признаках, состоянии растений, жизнедеятельности животных и уход за ними в летний период.</w:t>
            </w:r>
          </w:p>
          <w:p w:rsidR="00AA3E40" w:rsidRPr="002A6840" w:rsidRDefault="00AA3E40" w:rsidP="00AA3E40">
            <w:pPr>
              <w:pStyle w:val="a3"/>
              <w:ind w:left="0"/>
              <w:rPr>
                <w:b/>
                <w:sz w:val="18"/>
                <w:szCs w:val="18"/>
              </w:rPr>
            </w:pPr>
            <w:r w:rsidRPr="002A6840">
              <w:rPr>
                <w:b/>
                <w:sz w:val="18"/>
                <w:szCs w:val="18"/>
              </w:rPr>
              <w:t xml:space="preserve">Д. игра «Кто это? Что это?»  </w:t>
            </w:r>
            <w:r w:rsidRPr="002A6840">
              <w:rPr>
                <w:color w:val="000000"/>
                <w:sz w:val="18"/>
                <w:szCs w:val="18"/>
              </w:rPr>
              <w:t>Познакомить детей с понятием «слово», обозначающим живой или неживой предмет.</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П./и «Мы – веселые ребята»</w:t>
            </w:r>
            <w:r w:rsidRPr="002A6840">
              <w:rPr>
                <w:rFonts w:ascii="Times New Roman" w:hAnsi="Times New Roman" w:cs="Times New Roman"/>
                <w:sz w:val="18"/>
                <w:szCs w:val="18"/>
              </w:rPr>
              <w:t xml:space="preserve">  развивать быстроту, ловкость. </w:t>
            </w:r>
          </w:p>
          <w:p w:rsidR="00AA3E40" w:rsidRPr="002A6840" w:rsidRDefault="00AA3E40" w:rsidP="00AA3E40">
            <w:pPr>
              <w:widowControl w:val="0"/>
              <w:spacing w:after="0"/>
              <w:rPr>
                <w:rFonts w:ascii="Times New Roman" w:hAnsi="Times New Roman" w:cs="Times New Roman"/>
                <w:sz w:val="18"/>
                <w:szCs w:val="18"/>
              </w:rPr>
            </w:pPr>
            <w:r w:rsidRPr="002A6840">
              <w:rPr>
                <w:rFonts w:ascii="Times New Roman" w:hAnsi="Times New Roman" w:cs="Times New Roman"/>
                <w:b/>
                <w:sz w:val="18"/>
                <w:szCs w:val="18"/>
              </w:rPr>
              <w:t>П/и «Мыши и кот»</w:t>
            </w:r>
            <w:r w:rsidRPr="002A6840">
              <w:rPr>
                <w:rFonts w:ascii="Times New Roman" w:hAnsi="Times New Roman" w:cs="Times New Roman"/>
                <w:sz w:val="18"/>
                <w:szCs w:val="18"/>
              </w:rPr>
              <w:t xml:space="preserve"> Учить детей бегать легко, на носках, не наталкиваясь друг на друга; ориентироваться в пространстве, менять движение по сигналу воспитателя.</w:t>
            </w:r>
          </w:p>
          <w:p w:rsidR="00AA3E40" w:rsidRPr="002A6840" w:rsidRDefault="00AA3E40" w:rsidP="00AA3E40">
            <w:pPr>
              <w:widowControl w:val="0"/>
              <w:spacing w:after="0"/>
              <w:rPr>
                <w:rFonts w:ascii="Times New Roman" w:eastAsia="Arial Unicode MS" w:hAnsi="Times New Roman" w:cs="Times New Roman"/>
                <w:sz w:val="18"/>
                <w:szCs w:val="18"/>
              </w:rPr>
            </w:pPr>
            <w:r w:rsidRPr="002A6840">
              <w:rPr>
                <w:rFonts w:ascii="Times New Roman" w:hAnsi="Times New Roman" w:cs="Times New Roman"/>
                <w:b/>
                <w:sz w:val="18"/>
                <w:szCs w:val="18"/>
              </w:rPr>
              <w:t>П./игра «Охотники и утки»</w:t>
            </w:r>
            <w:r w:rsidRPr="002A6840">
              <w:rPr>
                <w:rFonts w:ascii="Times New Roman" w:eastAsia="Arial Unicode MS" w:hAnsi="Times New Roman" w:cs="Times New Roman"/>
                <w:sz w:val="18"/>
                <w:szCs w:val="18"/>
              </w:rPr>
              <w:t>.  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p w:rsidR="00AA3E40" w:rsidRPr="002A6840" w:rsidRDefault="00AA3E40" w:rsidP="00AA3E40">
            <w:pPr>
              <w:widowControl w:val="0"/>
              <w:spacing w:after="0"/>
              <w:rPr>
                <w:rFonts w:ascii="Times New Roman" w:hAnsi="Times New Roman" w:cs="Times New Roman"/>
                <w:sz w:val="18"/>
                <w:szCs w:val="18"/>
              </w:rPr>
            </w:pPr>
            <w:r w:rsidRPr="002A6840">
              <w:rPr>
                <w:rFonts w:ascii="Times New Roman" w:hAnsi="Times New Roman" w:cs="Times New Roman"/>
                <w:b/>
                <w:color w:val="000000"/>
                <w:spacing w:val="-2"/>
                <w:w w:val="104"/>
                <w:sz w:val="18"/>
                <w:szCs w:val="18"/>
              </w:rPr>
              <w:t xml:space="preserve">Спортивная игра «Бадминтон» </w:t>
            </w:r>
            <w:r w:rsidRPr="002A6840">
              <w:rPr>
                <w:rFonts w:ascii="Times New Roman" w:hAnsi="Times New Roman" w:cs="Times New Roman"/>
                <w:sz w:val="18"/>
                <w:szCs w:val="18"/>
              </w:rPr>
              <w:t>Разучить способы подачи волана.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2A6840" w:rsidRDefault="00AA3E40" w:rsidP="00AA3E40">
            <w:pPr>
              <w:pStyle w:val="Textbody"/>
              <w:spacing w:after="0"/>
              <w:rPr>
                <w:rFonts w:cs="Times New Roman"/>
                <w:sz w:val="18"/>
                <w:szCs w:val="18"/>
              </w:rPr>
            </w:pPr>
            <w:r w:rsidRPr="002A6840">
              <w:rPr>
                <w:rFonts w:cs="Times New Roman"/>
                <w:b/>
                <w:sz w:val="18"/>
                <w:szCs w:val="18"/>
              </w:rPr>
              <w:t>С./р. игра «Школа»</w:t>
            </w:r>
            <w:r w:rsidRPr="002A6840">
              <w:rPr>
                <w:rFonts w:cs="Times New Roman"/>
                <w:sz w:val="18"/>
                <w:szCs w:val="18"/>
              </w:rPr>
              <w:t xml:space="preserve"> 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w:t>
            </w:r>
          </w:p>
          <w:p w:rsidR="00AA3E40" w:rsidRPr="002A6840" w:rsidRDefault="00AA3E40" w:rsidP="00AA3E40">
            <w:pPr>
              <w:shd w:val="clear" w:color="auto" w:fill="FFFFFF"/>
              <w:spacing w:after="0" w:line="230" w:lineRule="exact"/>
              <w:rPr>
                <w:rFonts w:ascii="Times New Roman" w:hAnsi="Times New Roman" w:cs="Times New Roman"/>
                <w:b/>
                <w:sz w:val="18"/>
                <w:szCs w:val="18"/>
              </w:rPr>
            </w:pPr>
            <w:r w:rsidRPr="002A6840">
              <w:rPr>
                <w:rFonts w:ascii="Times New Roman" w:hAnsi="Times New Roman" w:cs="Times New Roman"/>
                <w:b/>
                <w:sz w:val="18"/>
                <w:szCs w:val="18"/>
              </w:rPr>
              <w:t xml:space="preserve">Творческая игра: «Семья». </w:t>
            </w:r>
            <w:r w:rsidRPr="002A6840">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2A6840" w:rsidRDefault="00AA3E40" w:rsidP="00AA3E40">
            <w:pPr>
              <w:pStyle w:val="a3"/>
              <w:ind w:left="0"/>
              <w:rPr>
                <w:sz w:val="18"/>
                <w:szCs w:val="18"/>
              </w:rPr>
            </w:pPr>
            <w:r w:rsidRPr="002A6840">
              <w:rPr>
                <w:b/>
                <w:sz w:val="18"/>
                <w:szCs w:val="18"/>
              </w:rPr>
              <w:t xml:space="preserve">Настольная игра: «Соберём букет» </w:t>
            </w:r>
            <w:r w:rsidRPr="002A6840">
              <w:rPr>
                <w:sz w:val="18"/>
                <w:szCs w:val="18"/>
              </w:rPr>
              <w:t>Учить соблюдать правила игры. Развивать внимание, мышление, память.</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Трудовая</w:t>
            </w:r>
          </w:p>
        </w:tc>
        <w:tc>
          <w:tcPr>
            <w:tcW w:w="8505" w:type="dxa"/>
          </w:tcPr>
          <w:p w:rsidR="00AA3E40" w:rsidRPr="002A6840" w:rsidRDefault="00AA3E40" w:rsidP="00AA3E40">
            <w:pPr>
              <w:spacing w:after="0"/>
              <w:rPr>
                <w:rFonts w:ascii="Times New Roman" w:hAnsi="Times New Roman" w:cs="Times New Roman"/>
                <w:i/>
                <w:iCs/>
                <w:color w:val="000000"/>
                <w:sz w:val="18"/>
                <w:szCs w:val="18"/>
              </w:rPr>
            </w:pPr>
            <w:r w:rsidRPr="002A6840">
              <w:rPr>
                <w:rFonts w:ascii="Times New Roman" w:hAnsi="Times New Roman" w:cs="Times New Roman"/>
                <w:b/>
                <w:sz w:val="18"/>
                <w:szCs w:val="18"/>
              </w:rPr>
              <w:t xml:space="preserve">Труд на участке: </w:t>
            </w:r>
            <w:r w:rsidRPr="002A6840">
              <w:rPr>
                <w:rFonts w:ascii="Times New Roman" w:hAnsi="Times New Roman" w:cs="Times New Roman"/>
                <w:color w:val="000000"/>
                <w:sz w:val="18"/>
                <w:szCs w:val="18"/>
              </w:rPr>
              <w:t>Сбор семян цветов. Формировать умение и желание трудиться сообща.</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Дежурство по столовой: </w:t>
            </w:r>
            <w:r w:rsidRPr="002A6840">
              <w:rPr>
                <w:rFonts w:ascii="Times New Roman" w:hAnsi="Times New Roman" w:cs="Times New Roman"/>
                <w:sz w:val="18"/>
                <w:szCs w:val="18"/>
              </w:rPr>
              <w:t>Учить детей последовательно и аккуратно накрывать на стол.</w:t>
            </w:r>
          </w:p>
          <w:p w:rsidR="00AA3E40" w:rsidRPr="002A6840" w:rsidRDefault="00AA3E40" w:rsidP="00AA3E40">
            <w:pPr>
              <w:pStyle w:val="a3"/>
              <w:ind w:left="0"/>
              <w:rPr>
                <w:sz w:val="18"/>
                <w:szCs w:val="18"/>
              </w:rPr>
            </w:pPr>
            <w:r w:rsidRPr="002A6840">
              <w:rPr>
                <w:b/>
                <w:sz w:val="18"/>
                <w:szCs w:val="18"/>
              </w:rPr>
              <w:t xml:space="preserve">Самообслуживание: </w:t>
            </w:r>
            <w:r w:rsidRPr="002A6840">
              <w:rPr>
                <w:sz w:val="18"/>
                <w:szCs w:val="18"/>
              </w:rPr>
              <w:t>Учить замечать непорядок в одежде, устранять её самостоятельно или с помощью взрослого.</w:t>
            </w:r>
          </w:p>
          <w:p w:rsidR="00AA3E40" w:rsidRPr="002A6840" w:rsidRDefault="00AA3E40" w:rsidP="00AA3E40">
            <w:pPr>
              <w:spacing w:after="0"/>
              <w:rPr>
                <w:rFonts w:ascii="Times New Roman" w:hAnsi="Times New Roman" w:cs="Times New Roman"/>
                <w:b/>
                <w:i/>
                <w:sz w:val="18"/>
                <w:szCs w:val="18"/>
              </w:rPr>
            </w:pPr>
            <w:r w:rsidRPr="002A6840">
              <w:rPr>
                <w:rFonts w:ascii="Times New Roman" w:hAnsi="Times New Roman" w:cs="Times New Roman"/>
                <w:b/>
                <w:sz w:val="18"/>
                <w:szCs w:val="18"/>
              </w:rPr>
              <w:t>Дежурство в уголке природы:</w:t>
            </w:r>
            <w:r w:rsidRPr="002A6840">
              <w:rPr>
                <w:rFonts w:ascii="Times New Roman" w:hAnsi="Times New Roman" w:cs="Times New Roman"/>
                <w:b/>
                <w:color w:val="555555"/>
                <w:sz w:val="18"/>
                <w:szCs w:val="18"/>
              </w:rPr>
              <w:t xml:space="preserve">  </w:t>
            </w:r>
            <w:r w:rsidRPr="002A6840">
              <w:rPr>
                <w:rFonts w:ascii="Times New Roman" w:hAnsi="Times New Roman" w:cs="Times New Roman"/>
                <w:b/>
                <w:sz w:val="18"/>
                <w:szCs w:val="18"/>
              </w:rPr>
              <w:t> «Мытье поддонов»</w:t>
            </w:r>
          </w:p>
          <w:p w:rsidR="00AA3E40" w:rsidRPr="002A6840" w:rsidRDefault="00AA3E40" w:rsidP="00AA3E40">
            <w:pPr>
              <w:spacing w:after="0"/>
              <w:rPr>
                <w:rFonts w:ascii="Times New Roman" w:hAnsi="Times New Roman" w:cs="Times New Roman"/>
                <w:i/>
                <w:sz w:val="18"/>
                <w:szCs w:val="18"/>
              </w:rPr>
            </w:pPr>
            <w:r w:rsidRPr="002A6840">
              <w:rPr>
                <w:rFonts w:ascii="Times New Roman" w:hAnsi="Times New Roman" w:cs="Times New Roman"/>
                <w:sz w:val="18"/>
                <w:szCs w:val="18"/>
              </w:rPr>
              <w:t>Учить детей выполнять работу самостоятельно и ответственно, распределять обязанности, согласовывать действия.</w:t>
            </w:r>
          </w:p>
          <w:p w:rsidR="00AA3E40" w:rsidRPr="002A6840" w:rsidRDefault="00AA3E40" w:rsidP="00AA3E40">
            <w:pPr>
              <w:pStyle w:val="a3"/>
              <w:ind w:left="0"/>
              <w:rPr>
                <w:sz w:val="18"/>
                <w:szCs w:val="18"/>
              </w:rPr>
            </w:pPr>
            <w:r w:rsidRPr="002A6840">
              <w:rPr>
                <w:b/>
                <w:sz w:val="18"/>
                <w:szCs w:val="18"/>
              </w:rPr>
              <w:t xml:space="preserve">Поручение: </w:t>
            </w:r>
            <w:r w:rsidRPr="002A6840">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lastRenderedPageBreak/>
              <w:t>Конструктивная</w:t>
            </w:r>
          </w:p>
        </w:tc>
        <w:tc>
          <w:tcPr>
            <w:tcW w:w="8505" w:type="dxa"/>
          </w:tcPr>
          <w:p w:rsidR="00AA3E40" w:rsidRPr="002A6840" w:rsidRDefault="00AA3E40" w:rsidP="00AA3E40">
            <w:pPr>
              <w:pStyle w:val="a3"/>
              <w:ind w:left="0"/>
              <w:rPr>
                <w:sz w:val="18"/>
                <w:szCs w:val="18"/>
              </w:rPr>
            </w:pPr>
            <w:r w:rsidRPr="002A6840">
              <w:rPr>
                <w:b/>
                <w:sz w:val="18"/>
                <w:szCs w:val="18"/>
              </w:rPr>
              <w:t xml:space="preserve">Лего -  конструирование по замыслу. </w:t>
            </w:r>
            <w:r w:rsidRPr="002A6840">
              <w:rPr>
                <w:sz w:val="18"/>
                <w:szCs w:val="18"/>
              </w:rPr>
              <w:t xml:space="preserve">Учить заранее, обдумывать содержание будущей постройки, называть её тему, давать её описание. Закреплять полученные навыки в старшей группе. Развивать творческую инициативу и самостоятельность. </w:t>
            </w:r>
            <w:r w:rsidRPr="002A6840">
              <w:rPr>
                <w:b/>
                <w:sz w:val="18"/>
                <w:szCs w:val="18"/>
              </w:rPr>
              <w:t>Е. Фешина стр. 86.</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Аппликация. </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Изготовление  атрибутов к</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 xml:space="preserve">сказке. </w:t>
            </w:r>
            <w:r w:rsidRPr="002A6840">
              <w:rPr>
                <w:rFonts w:ascii="Times New Roman" w:hAnsi="Times New Roman" w:cs="Times New Roman"/>
                <w:sz w:val="18"/>
                <w:szCs w:val="18"/>
              </w:rPr>
              <w:t>Продолжать закреплять навыки симметричного вырезывания, вырезывания по силуэту.</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2A6840" w:rsidRDefault="00AA3E40" w:rsidP="00AA3E40">
            <w:pPr>
              <w:pStyle w:val="a3"/>
              <w:ind w:left="0"/>
              <w:rPr>
                <w:sz w:val="18"/>
                <w:szCs w:val="18"/>
              </w:rPr>
            </w:pPr>
            <w:r w:rsidRPr="002A6840">
              <w:rPr>
                <w:b/>
                <w:sz w:val="18"/>
                <w:szCs w:val="18"/>
              </w:rPr>
              <w:t xml:space="preserve">Слушание:   «Осенняя песня», Чайковский. </w:t>
            </w:r>
            <w:r w:rsidRPr="002A6840">
              <w:rPr>
                <w:sz w:val="18"/>
                <w:szCs w:val="18"/>
              </w:rPr>
              <w:t>Учить воспринимать чувства и настроение музыки. Развивать целостное восприятие произведения.</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t>и фольклора</w:t>
            </w:r>
          </w:p>
        </w:tc>
        <w:tc>
          <w:tcPr>
            <w:tcW w:w="8505" w:type="dxa"/>
            <w:vAlign w:val="center"/>
          </w:tcPr>
          <w:p w:rsidR="00AA3E40" w:rsidRPr="002A6840" w:rsidRDefault="00AA3E40" w:rsidP="00AA3E40">
            <w:pPr>
              <w:spacing w:after="0"/>
              <w:rPr>
                <w:rFonts w:ascii="Times New Roman" w:hAnsi="Times New Roman" w:cs="Times New Roman"/>
                <w:sz w:val="18"/>
                <w:szCs w:val="18"/>
              </w:rPr>
            </w:pPr>
            <w:r w:rsidRPr="002A6840">
              <w:rPr>
                <w:rFonts w:ascii="Times New Roman" w:eastAsia="Dotum" w:hAnsi="Times New Roman" w:cs="Times New Roman"/>
                <w:b/>
                <w:sz w:val="18"/>
                <w:szCs w:val="18"/>
              </w:rPr>
              <w:t xml:space="preserve">Чтение стихотворения Э. Лир «Лимерики» </w:t>
            </w:r>
            <w:r w:rsidRPr="002A6840">
              <w:rPr>
                <w:rFonts w:ascii="Times New Roman" w:hAnsi="Times New Roman" w:cs="Times New Roman"/>
                <w:b/>
                <w:sz w:val="18"/>
                <w:szCs w:val="18"/>
              </w:rPr>
              <w:t xml:space="preserve"> «Жил-был старичок из Гонконга…»,</w:t>
            </w:r>
            <w:r w:rsidRPr="002A6840">
              <w:rPr>
                <w:rFonts w:ascii="Times New Roman" w:hAnsi="Times New Roman" w:cs="Times New Roman"/>
                <w:sz w:val="18"/>
                <w:szCs w:val="18"/>
              </w:rPr>
              <w:t xml:space="preserve"> </w:t>
            </w:r>
            <w:r w:rsidRPr="002A6840">
              <w:rPr>
                <w:rFonts w:ascii="Times New Roman" w:eastAsia="Dotum" w:hAnsi="Times New Roman" w:cs="Times New Roman"/>
                <w:b/>
                <w:sz w:val="18"/>
                <w:szCs w:val="18"/>
              </w:rPr>
              <w:t>пер. с англ. Г. Кружкова.</w:t>
            </w:r>
            <w:r w:rsidRPr="002A6840">
              <w:rPr>
                <w:rFonts w:ascii="Times New Roman" w:hAnsi="Times New Roman" w:cs="Times New Roman"/>
                <w:sz w:val="18"/>
                <w:szCs w:val="18"/>
              </w:rPr>
              <w:t xml:space="preserve"> </w:t>
            </w:r>
            <w:r w:rsidRPr="002A6840">
              <w:rPr>
                <w:rFonts w:ascii="Times New Roman" w:eastAsia="Dotum" w:hAnsi="Times New Roman" w:cs="Times New Roman"/>
                <w:sz w:val="18"/>
                <w:szCs w:val="18"/>
              </w:rPr>
              <w:t>Познакомить детей с шуточным стихотворением, предложить рассказать, что показалось им интересным, забавным. Воспитывать интерес к поэзии.</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Финансовая грамотность</w:t>
            </w:r>
          </w:p>
        </w:tc>
        <w:tc>
          <w:tcPr>
            <w:tcW w:w="8505" w:type="dxa"/>
            <w:vAlign w:val="center"/>
          </w:tcPr>
          <w:p w:rsidR="00AA3E40" w:rsidRPr="002A6840" w:rsidRDefault="00AA3E40" w:rsidP="00AA3E40">
            <w:pPr>
              <w:spacing w:after="0"/>
              <w:rPr>
                <w:rFonts w:ascii="Times New Roman" w:eastAsia="Dotum" w:hAnsi="Times New Roman" w:cs="Times New Roman"/>
                <w:b/>
                <w:sz w:val="18"/>
                <w:szCs w:val="18"/>
              </w:rPr>
            </w:pPr>
            <w:r w:rsidRPr="002A6840">
              <w:rPr>
                <w:rFonts w:ascii="Times New Roman" w:hAnsi="Times New Roman" w:cs="Times New Roman"/>
                <w:b/>
                <w:sz w:val="18"/>
                <w:szCs w:val="18"/>
              </w:rPr>
              <w:t>Беседа</w:t>
            </w:r>
            <w:r w:rsidRPr="002A6840">
              <w:rPr>
                <w:rFonts w:ascii="Times New Roman" w:hAnsi="Times New Roman" w:cs="Times New Roman"/>
                <w:sz w:val="18"/>
                <w:szCs w:val="18"/>
              </w:rPr>
              <w:t>. «Азбука денег»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tc>
      </w:tr>
    </w:tbl>
    <w:p w:rsidR="00AA3E40" w:rsidRPr="0045190A" w:rsidRDefault="00AA3E40" w:rsidP="00AA3E40">
      <w:pPr>
        <w:spacing w:after="0" w:line="240" w:lineRule="auto"/>
        <w:jc w:val="center"/>
        <w:rPr>
          <w:rFonts w:ascii="Times New Roman" w:hAnsi="Times New Roman" w:cs="Times New Roman"/>
          <w:b/>
          <w:caps/>
          <w:color w:val="FF0000"/>
          <w:sz w:val="18"/>
          <w:szCs w:val="18"/>
        </w:rPr>
      </w:pPr>
    </w:p>
    <w:tbl>
      <w:tblPr>
        <w:tblStyle w:val="a5"/>
        <w:tblW w:w="10456" w:type="dxa"/>
        <w:tblLook w:val="04A0" w:firstRow="1" w:lastRow="0" w:firstColumn="1" w:lastColumn="0" w:noHBand="0" w:noVBand="1"/>
      </w:tblPr>
      <w:tblGrid>
        <w:gridCol w:w="1951"/>
        <w:gridCol w:w="8505"/>
      </w:tblGrid>
      <w:tr w:rsidR="00AA3E40" w:rsidRPr="0045190A"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Тема недели:  «День знаний»</w:t>
            </w:r>
          </w:p>
        </w:tc>
      </w:tr>
      <w:tr w:rsidR="00AA3E40" w:rsidRPr="0045190A" w:rsidTr="00AA3E40">
        <w:tc>
          <w:tcPr>
            <w:tcW w:w="10456" w:type="dxa"/>
            <w:gridSpan w:val="2"/>
          </w:tcPr>
          <w:p w:rsidR="00AA3E40" w:rsidRPr="002A6840"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sz w:val="18"/>
                <w:szCs w:val="18"/>
              </w:rPr>
              <w:t>1 неделя сентября</w:t>
            </w:r>
          </w:p>
        </w:tc>
      </w:tr>
      <w:tr w:rsidR="00AA3E40" w:rsidRPr="0045190A"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2A6840" w:rsidRDefault="00AA3E40" w:rsidP="00AA3E40">
            <w:pPr>
              <w:spacing w:after="0"/>
              <w:contextualSpacing/>
              <w:jc w:val="center"/>
              <w:rPr>
                <w:rFonts w:ascii="Times New Roman" w:hAnsi="Times New Roman" w:cs="Times New Roman"/>
                <w:i/>
                <w:sz w:val="18"/>
                <w:szCs w:val="18"/>
              </w:rPr>
            </w:pPr>
            <w:r w:rsidRPr="002A6840">
              <w:rPr>
                <w:rFonts w:ascii="Times New Roman" w:hAnsi="Times New Roman" w:cs="Times New Roman"/>
                <w:b/>
                <w:sz w:val="18"/>
                <w:szCs w:val="18"/>
              </w:rPr>
              <w:t>Четверг</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2A6840" w:rsidRDefault="00AA3E40" w:rsidP="00AA3E40">
            <w:pPr>
              <w:pStyle w:val="a9"/>
              <w:jc w:val="both"/>
              <w:rPr>
                <w:sz w:val="18"/>
                <w:szCs w:val="18"/>
              </w:rPr>
            </w:pPr>
            <w:r w:rsidRPr="002A6840">
              <w:rPr>
                <w:b/>
                <w:sz w:val="18"/>
                <w:szCs w:val="18"/>
              </w:rPr>
              <w:t xml:space="preserve">Наблюдение за пауком  </w:t>
            </w:r>
            <w:r w:rsidRPr="002A6840">
              <w:rPr>
                <w:w w:val="103"/>
                <w:sz w:val="18"/>
                <w:szCs w:val="18"/>
              </w:rPr>
              <w:t>закреплять знания о характерных особен</w:t>
            </w:r>
            <w:r w:rsidRPr="002A6840">
              <w:rPr>
                <w:spacing w:val="-5"/>
                <w:w w:val="103"/>
                <w:sz w:val="18"/>
                <w:szCs w:val="18"/>
              </w:rPr>
              <w:t>ностях внешнего вида паука</w:t>
            </w:r>
            <w:r w:rsidRPr="002A6840">
              <w:rPr>
                <w:w w:val="103"/>
                <w:sz w:val="18"/>
                <w:szCs w:val="18"/>
              </w:rPr>
              <w:t>;</w:t>
            </w:r>
          </w:p>
          <w:p w:rsidR="00AA3E40" w:rsidRPr="002A6840" w:rsidRDefault="00AA3E40" w:rsidP="00AA3E40">
            <w:pPr>
              <w:pStyle w:val="a9"/>
              <w:jc w:val="both"/>
              <w:rPr>
                <w:sz w:val="18"/>
                <w:szCs w:val="18"/>
              </w:rPr>
            </w:pPr>
            <w:r w:rsidRPr="002A6840">
              <w:rPr>
                <w:w w:val="103"/>
                <w:sz w:val="18"/>
                <w:szCs w:val="18"/>
              </w:rPr>
              <w:t xml:space="preserve"> </w:t>
            </w:r>
            <w:r w:rsidRPr="002A6840">
              <w:rPr>
                <w:b/>
                <w:sz w:val="18"/>
                <w:szCs w:val="18"/>
              </w:rPr>
              <w:t>Д/и с палочками</w:t>
            </w:r>
            <w:r w:rsidRPr="002A6840">
              <w:rPr>
                <w:sz w:val="18"/>
                <w:szCs w:val="18"/>
              </w:rPr>
              <w:t xml:space="preserve"> </w:t>
            </w:r>
            <w:r w:rsidRPr="002A6840">
              <w:rPr>
                <w:b/>
                <w:sz w:val="18"/>
                <w:szCs w:val="18"/>
              </w:rPr>
              <w:t>Кюизенера</w:t>
            </w:r>
            <w:r w:rsidRPr="002A6840">
              <w:rPr>
                <w:sz w:val="18"/>
                <w:szCs w:val="18"/>
              </w:rPr>
              <w:t>. Способствовать освоению элементов художественного конструирования, освоению пространственных отношений, развивать память, воображение. Воспитывать умение концентрировать внимание.</w:t>
            </w:r>
          </w:p>
        </w:tc>
      </w:tr>
      <w:tr w:rsidR="00AA3E40" w:rsidRPr="0045190A" w:rsidTr="00AA3E40">
        <w:trPr>
          <w:trHeight w:val="795"/>
        </w:trPr>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2A6840" w:rsidRDefault="00AA3E40" w:rsidP="00AA3E40">
            <w:pPr>
              <w:pStyle w:val="aff8"/>
              <w:spacing w:before="0"/>
              <w:jc w:val="left"/>
              <w:rPr>
                <w:rFonts w:cs="Times New Roman"/>
                <w:color w:val="000000"/>
                <w:sz w:val="18"/>
                <w:szCs w:val="18"/>
              </w:rPr>
            </w:pPr>
            <w:r w:rsidRPr="002A6840">
              <w:rPr>
                <w:rFonts w:cs="Times New Roman"/>
                <w:b/>
                <w:sz w:val="18"/>
                <w:szCs w:val="18"/>
              </w:rPr>
              <w:t xml:space="preserve">Беседа: «Почему дети ходят в детский сад» </w:t>
            </w:r>
            <w:r w:rsidRPr="002A6840">
              <w:rPr>
                <w:rFonts w:cs="Times New Roman"/>
                <w:sz w:val="18"/>
                <w:szCs w:val="18"/>
              </w:rPr>
              <w:t xml:space="preserve">закреплять знания о детском саде, его сотрудниках, о том, что сотрудники детского сада заботятся, чтоб детям было хорошо и комфортно в нем </w:t>
            </w:r>
            <w:r w:rsidRPr="002A6840">
              <w:rPr>
                <w:rFonts w:cs="Times New Roman"/>
                <w:b/>
                <w:sz w:val="18"/>
                <w:szCs w:val="18"/>
              </w:rPr>
              <w:t>Н.В. Алешина с.39.</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П./игра «</w:t>
            </w:r>
            <w:r w:rsidRPr="002A6840">
              <w:rPr>
                <w:rFonts w:ascii="Times New Roman" w:hAnsi="Times New Roman" w:cs="Times New Roman"/>
                <w:b/>
                <w:color w:val="000000"/>
                <w:sz w:val="18"/>
                <w:szCs w:val="18"/>
              </w:rPr>
              <w:t xml:space="preserve">Удочка»  </w:t>
            </w:r>
            <w:r w:rsidRPr="002A6840">
              <w:rPr>
                <w:rFonts w:ascii="Times New Roman" w:hAnsi="Times New Roman" w:cs="Times New Roman"/>
                <w:sz w:val="18"/>
                <w:szCs w:val="18"/>
              </w:rPr>
              <w:t>учить детей в подпрыгивании на месте. Развивать ловкость, внимание. Воспитывать честность.</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П./игра</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Не оставайся на полу»</w:t>
            </w:r>
            <w:r w:rsidRPr="002A6840">
              <w:rPr>
                <w:rFonts w:ascii="Times New Roman" w:hAnsi="Times New Roman" w:cs="Times New Roman"/>
                <w:sz w:val="18"/>
                <w:szCs w:val="18"/>
              </w:rPr>
              <w:t xml:space="preserve"> продолжать закреплять бег в рассыпную, умение быстро взбираться на возвышающие предметы .Развивать  ловкость. координацию  движений.</w:t>
            </w:r>
          </w:p>
          <w:p w:rsidR="00AA3E40" w:rsidRPr="002A6840" w:rsidRDefault="00AA3E40" w:rsidP="00AA3E40">
            <w:pPr>
              <w:tabs>
                <w:tab w:val="left" w:pos="5040"/>
              </w:tabs>
              <w:spacing w:after="0"/>
              <w:ind w:right="-725"/>
              <w:rPr>
                <w:rFonts w:ascii="Times New Roman" w:hAnsi="Times New Roman" w:cs="Times New Roman"/>
                <w:b/>
                <w:sz w:val="18"/>
                <w:szCs w:val="18"/>
              </w:rPr>
            </w:pPr>
            <w:r w:rsidRPr="002A6840">
              <w:rPr>
                <w:rFonts w:ascii="Times New Roman" w:hAnsi="Times New Roman" w:cs="Times New Roman"/>
                <w:b/>
                <w:color w:val="000000"/>
                <w:sz w:val="18"/>
                <w:szCs w:val="18"/>
              </w:rPr>
              <w:t xml:space="preserve"> П. и.</w:t>
            </w:r>
            <w:r w:rsidRPr="002A6840">
              <w:rPr>
                <w:rFonts w:ascii="Times New Roman" w:hAnsi="Times New Roman" w:cs="Times New Roman"/>
                <w:b/>
                <w:bCs/>
                <w:color w:val="000000"/>
                <w:spacing w:val="-6"/>
                <w:sz w:val="18"/>
                <w:szCs w:val="18"/>
              </w:rPr>
              <w:t xml:space="preserve"> </w:t>
            </w:r>
            <w:r w:rsidRPr="002A6840">
              <w:rPr>
                <w:rFonts w:ascii="Times New Roman" w:hAnsi="Times New Roman" w:cs="Times New Roman"/>
                <w:b/>
                <w:sz w:val="18"/>
                <w:szCs w:val="18"/>
              </w:rPr>
              <w:t>«Море волнуется»</w:t>
            </w:r>
            <w:r w:rsidRPr="002A6840">
              <w:rPr>
                <w:rFonts w:ascii="Times New Roman" w:hAnsi="Times New Roman" w:cs="Times New Roman"/>
                <w:sz w:val="18"/>
                <w:szCs w:val="18"/>
              </w:rPr>
              <w:t xml:space="preserve"> </w:t>
            </w:r>
            <w:r w:rsidRPr="002A6840">
              <w:rPr>
                <w:rFonts w:ascii="Times New Roman" w:eastAsia="Arial Unicode MS" w:hAnsi="Times New Roman" w:cs="Times New Roman"/>
                <w:sz w:val="18"/>
                <w:szCs w:val="18"/>
              </w:rPr>
              <w:t xml:space="preserve">Развивать у детей фантазию, формировать умение выражать в движении задуманный образ; </w:t>
            </w:r>
          </w:p>
          <w:p w:rsidR="00AA3E40" w:rsidRPr="002A6840" w:rsidRDefault="00AA3E40" w:rsidP="00AA3E40">
            <w:pPr>
              <w:tabs>
                <w:tab w:val="left" w:pos="5040"/>
              </w:tabs>
              <w:spacing w:after="0"/>
              <w:ind w:right="-725"/>
              <w:rPr>
                <w:rFonts w:ascii="Times New Roman" w:eastAsia="Calibri" w:hAnsi="Times New Roman" w:cs="Times New Roman"/>
                <w:sz w:val="18"/>
                <w:szCs w:val="18"/>
              </w:rPr>
            </w:pPr>
            <w:r w:rsidRPr="002A6840">
              <w:rPr>
                <w:rFonts w:ascii="Times New Roman" w:hAnsi="Times New Roman" w:cs="Times New Roman"/>
                <w:b/>
                <w:sz w:val="18"/>
                <w:szCs w:val="18"/>
              </w:rPr>
              <w:t>П./и «Хитрая лиса»</w:t>
            </w:r>
            <w:r w:rsidRPr="002A6840">
              <w:rPr>
                <w:rFonts w:ascii="Times New Roman" w:hAnsi="Times New Roman" w:cs="Times New Roman"/>
                <w:sz w:val="18"/>
                <w:szCs w:val="18"/>
              </w:rPr>
              <w:t xml:space="preserve"> </w:t>
            </w:r>
            <w:r w:rsidRPr="002A6840">
              <w:rPr>
                <w:rFonts w:ascii="Times New Roman" w:eastAsia="Calibri" w:hAnsi="Times New Roman" w:cs="Times New Roman"/>
                <w:sz w:val="18"/>
                <w:szCs w:val="18"/>
              </w:rPr>
              <w:t xml:space="preserve">Совершенствовать умение детей самостоятельно с помощью считалки распределять роли, бегать легко, ритмично, </w:t>
            </w:r>
          </w:p>
          <w:p w:rsidR="00AA3E40" w:rsidRDefault="00AA3E40" w:rsidP="00AA3E40">
            <w:pPr>
              <w:tabs>
                <w:tab w:val="left" w:pos="5040"/>
              </w:tabs>
              <w:spacing w:after="0"/>
              <w:ind w:right="-725"/>
              <w:rPr>
                <w:rFonts w:ascii="Times New Roman" w:eastAsia="Calibri" w:hAnsi="Times New Roman" w:cs="Times New Roman"/>
                <w:sz w:val="18"/>
                <w:szCs w:val="18"/>
              </w:rPr>
            </w:pPr>
            <w:r w:rsidRPr="002A6840">
              <w:rPr>
                <w:rFonts w:ascii="Times New Roman" w:eastAsia="Calibri" w:hAnsi="Times New Roman" w:cs="Times New Roman"/>
                <w:sz w:val="18"/>
                <w:szCs w:val="18"/>
              </w:rPr>
              <w:t>согласовывать движения рук и ног, выполнять действия по звуковому сигналу. Развивать быстроту реакции, внимание, способствовать закаливанию организма</w:t>
            </w:r>
          </w:p>
          <w:p w:rsidR="00AA3E40" w:rsidRPr="002D1A5E" w:rsidRDefault="00AA3E40" w:rsidP="00AA3E40">
            <w:pPr>
              <w:tabs>
                <w:tab w:val="left" w:pos="5040"/>
              </w:tabs>
              <w:spacing w:after="0"/>
              <w:ind w:right="-725"/>
              <w:rPr>
                <w:rFonts w:ascii="Times New Roman" w:eastAsia="Calibri" w:hAnsi="Times New Roman" w:cs="Times New Roman"/>
                <w:sz w:val="18"/>
                <w:szCs w:val="18"/>
              </w:rPr>
            </w:pPr>
            <w:r w:rsidRPr="002A6840">
              <w:rPr>
                <w:rFonts w:ascii="Times New Roman" w:hAnsi="Times New Roman" w:cs="Times New Roman"/>
                <w:b/>
                <w:color w:val="000000"/>
                <w:spacing w:val="-2"/>
                <w:w w:val="104"/>
                <w:sz w:val="18"/>
                <w:szCs w:val="18"/>
              </w:rPr>
              <w:t xml:space="preserve">Спортивная игра «Бадминтон» </w:t>
            </w:r>
            <w:r w:rsidRPr="002A6840">
              <w:rPr>
                <w:rFonts w:ascii="Times New Roman" w:hAnsi="Times New Roman" w:cs="Times New Roman"/>
                <w:sz w:val="18"/>
                <w:szCs w:val="18"/>
              </w:rPr>
              <w:t>Разучить способы подачи волана.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2A6840" w:rsidRDefault="00AA3E40" w:rsidP="00AA3E40">
            <w:pPr>
              <w:shd w:val="clear" w:color="auto" w:fill="FFFFFF"/>
              <w:spacing w:after="0" w:line="233" w:lineRule="exact"/>
              <w:ind w:right="22"/>
              <w:rPr>
                <w:rFonts w:ascii="Times New Roman" w:hAnsi="Times New Roman" w:cs="Times New Roman"/>
                <w:sz w:val="18"/>
                <w:szCs w:val="18"/>
              </w:rPr>
            </w:pPr>
            <w:r w:rsidRPr="002A6840">
              <w:rPr>
                <w:rFonts w:ascii="Times New Roman" w:hAnsi="Times New Roman" w:cs="Times New Roman"/>
                <w:b/>
                <w:sz w:val="18"/>
                <w:szCs w:val="18"/>
              </w:rPr>
              <w:t>Показ театра на фланелеграфе</w:t>
            </w:r>
            <w:r w:rsidRPr="002A6840">
              <w:rPr>
                <w:rFonts w:ascii="Times New Roman" w:hAnsi="Times New Roman" w:cs="Times New Roman"/>
                <w:sz w:val="18"/>
                <w:szCs w:val="18"/>
              </w:rPr>
              <w:t xml:space="preserve"> </w:t>
            </w:r>
            <w:r w:rsidRPr="002A6840">
              <w:rPr>
                <w:rFonts w:ascii="Times New Roman" w:hAnsi="Times New Roman" w:cs="Times New Roman"/>
                <w:b/>
                <w:sz w:val="18"/>
                <w:szCs w:val="18"/>
              </w:rPr>
              <w:t>русской народной сказки «Сказка о глупом мышонке».</w:t>
            </w:r>
            <w:r w:rsidRPr="002A6840">
              <w:rPr>
                <w:rFonts w:ascii="Times New Roman" w:hAnsi="Times New Roman" w:cs="Times New Roman"/>
                <w:sz w:val="18"/>
                <w:szCs w:val="18"/>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AA3E40" w:rsidRPr="002A6840" w:rsidRDefault="00AA3E40" w:rsidP="00AA3E40">
            <w:pPr>
              <w:shd w:val="clear" w:color="auto" w:fill="FFFFFF"/>
              <w:spacing w:after="0" w:line="233" w:lineRule="exact"/>
              <w:ind w:right="22"/>
              <w:jc w:val="both"/>
              <w:rPr>
                <w:rFonts w:ascii="Times New Roman" w:hAnsi="Times New Roman" w:cs="Times New Roman"/>
                <w:sz w:val="18"/>
                <w:szCs w:val="18"/>
              </w:rPr>
            </w:pPr>
            <w:r w:rsidRPr="002A6840">
              <w:rPr>
                <w:rFonts w:ascii="Times New Roman" w:hAnsi="Times New Roman" w:cs="Times New Roman"/>
                <w:b/>
                <w:iCs/>
                <w:color w:val="000000"/>
                <w:spacing w:val="-2"/>
                <w:w w:val="104"/>
                <w:sz w:val="18"/>
                <w:szCs w:val="18"/>
              </w:rPr>
              <w:t>Творческая игра «Автобус»</w:t>
            </w:r>
            <w:r w:rsidRPr="002A6840">
              <w:rPr>
                <w:rFonts w:ascii="Times New Roman" w:hAnsi="Times New Roman" w:cs="Times New Roman"/>
                <w:sz w:val="18"/>
                <w:szCs w:val="18"/>
              </w:rPr>
              <w:t>.</w:t>
            </w:r>
            <w:r w:rsidRPr="002A6840">
              <w:rPr>
                <w:rFonts w:ascii="Times New Roman" w:hAnsi="Times New Roman" w:cs="Times New Roman"/>
                <w:b/>
                <w:sz w:val="18"/>
                <w:szCs w:val="18"/>
              </w:rPr>
              <w:t xml:space="preserve"> </w:t>
            </w:r>
            <w:r w:rsidRPr="002A6840">
              <w:rPr>
                <w:rFonts w:ascii="Times New Roman" w:hAnsi="Times New Roman" w:cs="Times New Roman"/>
                <w:sz w:val="18"/>
                <w:szCs w:val="18"/>
              </w:rPr>
              <w:t>Расширять область самостоятельных решений при выборе ролей, использование атрибутов. Учить согласовывать собственные действия с действиями  других и совместными усилиями достигать результат.</w:t>
            </w:r>
          </w:p>
          <w:p w:rsidR="00AA3E40" w:rsidRPr="002A6840" w:rsidRDefault="00AA3E40" w:rsidP="00AA3E40">
            <w:pPr>
              <w:pStyle w:val="a3"/>
              <w:ind w:left="0"/>
              <w:rPr>
                <w:b/>
                <w:sz w:val="18"/>
                <w:szCs w:val="18"/>
              </w:rPr>
            </w:pPr>
            <w:r w:rsidRPr="002A6840">
              <w:rPr>
                <w:b/>
                <w:sz w:val="18"/>
                <w:szCs w:val="18"/>
              </w:rPr>
              <w:t xml:space="preserve">Настольная игра: «Лото» </w:t>
            </w:r>
            <w:r w:rsidRPr="002A6840">
              <w:rPr>
                <w:sz w:val="18"/>
                <w:szCs w:val="18"/>
              </w:rPr>
              <w:t>Учить детей играм, направленным на закрепление представлений о временах года. Развивать мышление, общую моторику рук, усидчивость.</w:t>
            </w:r>
          </w:p>
        </w:tc>
      </w:tr>
      <w:tr w:rsidR="00AA3E40" w:rsidRPr="0045190A" w:rsidTr="00AA3E40">
        <w:tc>
          <w:tcPr>
            <w:tcW w:w="1951" w:type="dxa"/>
          </w:tcPr>
          <w:p w:rsidR="00AA3E40" w:rsidRPr="002A6840" w:rsidRDefault="00AA3E40" w:rsidP="00AA3E40">
            <w:pPr>
              <w:pStyle w:val="a3"/>
              <w:ind w:left="0"/>
              <w:jc w:val="both"/>
              <w:rPr>
                <w:sz w:val="18"/>
                <w:szCs w:val="18"/>
              </w:rPr>
            </w:pPr>
            <w:r w:rsidRPr="002A6840">
              <w:rPr>
                <w:b/>
                <w:sz w:val="18"/>
                <w:szCs w:val="18"/>
              </w:rPr>
              <w:t>Трудовая</w:t>
            </w:r>
          </w:p>
        </w:tc>
        <w:tc>
          <w:tcPr>
            <w:tcW w:w="8505" w:type="dxa"/>
          </w:tcPr>
          <w:p w:rsidR="00AA3E40" w:rsidRPr="002A6840" w:rsidRDefault="00AA3E40" w:rsidP="00AA3E40">
            <w:pPr>
              <w:spacing w:after="0"/>
              <w:jc w:val="both"/>
              <w:rPr>
                <w:rFonts w:ascii="Times New Roman" w:hAnsi="Times New Roman" w:cs="Times New Roman"/>
                <w:i/>
                <w:iCs/>
                <w:color w:val="000000"/>
                <w:sz w:val="18"/>
                <w:szCs w:val="18"/>
              </w:rPr>
            </w:pPr>
            <w:r w:rsidRPr="002A6840">
              <w:rPr>
                <w:rFonts w:ascii="Times New Roman" w:hAnsi="Times New Roman" w:cs="Times New Roman"/>
                <w:b/>
                <w:sz w:val="18"/>
                <w:szCs w:val="18"/>
              </w:rPr>
              <w:t xml:space="preserve">Труд на участке. </w:t>
            </w:r>
            <w:r w:rsidRPr="002A6840">
              <w:rPr>
                <w:rFonts w:ascii="Times New Roman" w:hAnsi="Times New Roman" w:cs="Times New Roman"/>
                <w:color w:val="000000"/>
                <w:sz w:val="18"/>
                <w:szCs w:val="18"/>
              </w:rPr>
              <w:t>Вместе с воспитателем обрезание секатором обломанных, сухих веток кустов и деревьев, их уборка.</w:t>
            </w:r>
            <w:r w:rsidRPr="002A6840">
              <w:rPr>
                <w:rFonts w:ascii="Times New Roman" w:hAnsi="Times New Roman" w:cs="Times New Roman"/>
                <w:i/>
                <w:iCs/>
                <w:color w:val="000000"/>
                <w:sz w:val="18"/>
                <w:szCs w:val="18"/>
              </w:rPr>
              <w:t xml:space="preserve"> У</w:t>
            </w:r>
            <w:r w:rsidRPr="002A6840">
              <w:rPr>
                <w:rFonts w:ascii="Times New Roman" w:hAnsi="Times New Roman" w:cs="Times New Roman"/>
                <w:color w:val="000000"/>
                <w:sz w:val="18"/>
                <w:szCs w:val="18"/>
              </w:rPr>
              <w:t>чить пользоваться секатором, убирать только обломанные ветки.</w:t>
            </w:r>
          </w:p>
          <w:p w:rsidR="00AA3E40" w:rsidRPr="002A6840" w:rsidRDefault="00AA3E40" w:rsidP="00AA3E40">
            <w:pPr>
              <w:spacing w:after="0"/>
              <w:jc w:val="both"/>
              <w:rPr>
                <w:rFonts w:ascii="Times New Roman" w:hAnsi="Times New Roman" w:cs="Times New Roman"/>
                <w:b/>
                <w:sz w:val="18"/>
                <w:szCs w:val="18"/>
              </w:rPr>
            </w:pPr>
            <w:r w:rsidRPr="002A6840">
              <w:rPr>
                <w:rFonts w:ascii="Times New Roman" w:hAnsi="Times New Roman" w:cs="Times New Roman"/>
                <w:b/>
                <w:sz w:val="18"/>
                <w:szCs w:val="18"/>
              </w:rPr>
              <w:t xml:space="preserve">Работа в уголке природы: осмотр комнатных растений.  </w:t>
            </w:r>
            <w:r w:rsidRPr="002A6840">
              <w:rPr>
                <w:rFonts w:ascii="Times New Roman" w:hAnsi="Times New Roman" w:cs="Times New Roman"/>
                <w:sz w:val="18"/>
                <w:szCs w:val="18"/>
              </w:rPr>
              <w:t>Помочь детям вспомнить названия растений, обратить внимание на то, как они изменились, подросли  за лето.</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Дежурство по столовой: </w:t>
            </w:r>
            <w:r w:rsidRPr="002A6840">
              <w:rPr>
                <w:rFonts w:ascii="Times New Roman" w:hAnsi="Times New Roman" w:cs="Times New Roman"/>
                <w:sz w:val="18"/>
                <w:szCs w:val="18"/>
              </w:rPr>
              <w:t>Учить детей последовательно и аккуратно накрывать на стол.</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Самообслуживание: </w:t>
            </w:r>
            <w:r w:rsidRPr="002A6840">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2A6840" w:rsidRDefault="00AA3E40" w:rsidP="00AA3E40">
            <w:pPr>
              <w:pStyle w:val="a9"/>
              <w:jc w:val="both"/>
              <w:rPr>
                <w:sz w:val="18"/>
                <w:szCs w:val="18"/>
              </w:rPr>
            </w:pPr>
            <w:r w:rsidRPr="002A6840">
              <w:rPr>
                <w:b/>
                <w:sz w:val="18"/>
                <w:szCs w:val="18"/>
              </w:rPr>
              <w:t xml:space="preserve">Поручение: «Помогаем няне» </w:t>
            </w:r>
            <w:r w:rsidRPr="002A6840">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Конструктивная</w:t>
            </w:r>
          </w:p>
        </w:tc>
        <w:tc>
          <w:tcPr>
            <w:tcW w:w="8505" w:type="dxa"/>
          </w:tcPr>
          <w:p w:rsidR="00AA3E40" w:rsidRPr="002A6840" w:rsidRDefault="00AA3E40" w:rsidP="00AA3E40">
            <w:pPr>
              <w:pStyle w:val="a3"/>
              <w:ind w:left="0"/>
              <w:rPr>
                <w:sz w:val="18"/>
                <w:szCs w:val="18"/>
              </w:rPr>
            </w:pPr>
            <w:r w:rsidRPr="002A6840">
              <w:rPr>
                <w:b/>
                <w:sz w:val="18"/>
                <w:szCs w:val="18"/>
              </w:rPr>
              <w:t xml:space="preserve">Конструирование из строительного материала «Моя школа» </w:t>
            </w:r>
            <w:r w:rsidRPr="002A6840">
              <w:rPr>
                <w:sz w:val="18"/>
                <w:szCs w:val="18"/>
              </w:rPr>
              <w:t>учить делать более сложные перекрытия, сооружать достаточно сложную конструкцию. Воспитывать самостоятельность.</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Рисование по трафарету </w:t>
            </w:r>
            <w:r w:rsidRPr="002A6840">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2A6840" w:rsidRDefault="00AA3E40" w:rsidP="00AA3E40">
            <w:pPr>
              <w:pStyle w:val="a3"/>
              <w:ind w:left="0"/>
              <w:rPr>
                <w:b/>
                <w:sz w:val="18"/>
                <w:szCs w:val="18"/>
              </w:rPr>
            </w:pPr>
            <w:r w:rsidRPr="002A6840">
              <w:rPr>
                <w:b/>
                <w:sz w:val="18"/>
                <w:szCs w:val="18"/>
              </w:rPr>
              <w:t xml:space="preserve">Пение песни «Урожай собирай» </w:t>
            </w:r>
            <w:r w:rsidRPr="002A6840">
              <w:rPr>
                <w:sz w:val="18"/>
                <w:szCs w:val="18"/>
              </w:rPr>
              <w:t xml:space="preserve"> А. Филиппенко Учить правильно, передавать ритмический рисунок припева. Вызывать эмоциональный отклик на песню веселого характера.</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lastRenderedPageBreak/>
              <w:t>и фольклора</w:t>
            </w:r>
            <w:r w:rsidRPr="002A6840">
              <w:rPr>
                <w:rFonts w:eastAsiaTheme="minorHAnsi"/>
                <w:color w:val="FF0000"/>
                <w:sz w:val="18"/>
                <w:szCs w:val="18"/>
              </w:rPr>
              <w:t xml:space="preserve"> </w:t>
            </w:r>
            <w:r w:rsidRPr="002A6840">
              <w:rPr>
                <w:rFonts w:eastAsiaTheme="minorHAnsi"/>
                <w:sz w:val="18"/>
                <w:szCs w:val="18"/>
              </w:rPr>
              <w:t>Кинематографическая  деяельность.</w:t>
            </w:r>
          </w:p>
        </w:tc>
        <w:tc>
          <w:tcPr>
            <w:tcW w:w="8505" w:type="dxa"/>
            <w:vAlign w:val="center"/>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lastRenderedPageBreak/>
              <w:t>Малые фольклорные формы народов мира – песенки «Что я видел», «Трое гуляк» пер. с французского Н. Гернет и С. Гиппиус;.</w:t>
            </w:r>
            <w:r w:rsidRPr="002A6840">
              <w:rPr>
                <w:rFonts w:ascii="Times New Roman" w:hAnsi="Times New Roman" w:cs="Times New Roman"/>
                <w:sz w:val="18"/>
                <w:szCs w:val="18"/>
              </w:rPr>
              <w:t xml:space="preserve"> </w:t>
            </w:r>
          </w:p>
          <w:p w:rsidR="00AA3E40" w:rsidRPr="002A6840" w:rsidRDefault="00AA3E40" w:rsidP="00AA3E40">
            <w:pPr>
              <w:widowControl w:val="0"/>
              <w:autoSpaceDE w:val="0"/>
              <w:autoSpaceDN w:val="0"/>
              <w:adjustRightInd w:val="0"/>
              <w:spacing w:after="0"/>
              <w:jc w:val="both"/>
              <w:rPr>
                <w:rFonts w:ascii="Times New Roman" w:hAnsi="Times New Roman" w:cs="Times New Roman"/>
                <w:sz w:val="18"/>
                <w:szCs w:val="18"/>
              </w:rPr>
            </w:pPr>
            <w:r w:rsidRPr="002A6840">
              <w:rPr>
                <w:rFonts w:ascii="Times New Roman" w:hAnsi="Times New Roman" w:cs="Times New Roman"/>
                <w:sz w:val="18"/>
                <w:szCs w:val="18"/>
              </w:rPr>
              <w:lastRenderedPageBreak/>
              <w:t>Формировать представления о жанровых особенностях песенок, их отличии от произведений других малых фольклорных форм.</w:t>
            </w:r>
          </w:p>
          <w:p w:rsidR="00AA3E40" w:rsidRPr="002A6840" w:rsidRDefault="00AA3E40" w:rsidP="00AA3E40">
            <w:pPr>
              <w:spacing w:after="0"/>
              <w:jc w:val="both"/>
              <w:rPr>
                <w:rFonts w:ascii="Times New Roman" w:hAnsi="Times New Roman"/>
                <w:bCs/>
                <w:sz w:val="18"/>
                <w:szCs w:val="18"/>
              </w:rPr>
            </w:pPr>
            <w:r w:rsidRPr="002D1A5E">
              <w:rPr>
                <w:rFonts w:ascii="Times New Roman" w:hAnsi="Times New Roman"/>
                <w:b/>
                <w:bCs/>
                <w:sz w:val="18"/>
                <w:szCs w:val="18"/>
              </w:rPr>
              <w:t>Цикл фильмов «Чебурашка и крокодил Гена»</w:t>
            </w:r>
            <w:r w:rsidRPr="002A6840">
              <w:rPr>
                <w:rFonts w:ascii="Times New Roman" w:hAnsi="Times New Roman"/>
                <w:bCs/>
                <w:i/>
                <w:sz w:val="18"/>
                <w:szCs w:val="18"/>
              </w:rPr>
              <w:t>,</w:t>
            </w:r>
            <w:r w:rsidRPr="002A6840">
              <w:rPr>
                <w:rFonts w:ascii="Times New Roman" w:hAnsi="Times New Roman"/>
                <w:bCs/>
                <w:sz w:val="18"/>
                <w:szCs w:val="18"/>
              </w:rPr>
              <w:t xml:space="preserve"> студия «Союзмультфильм», режиссер </w:t>
            </w:r>
            <w:hyperlink r:id="rId7" w:tgtFrame="_self" w:history="1">
              <w:r w:rsidRPr="002A6840">
                <w:rPr>
                  <w:rFonts w:ascii="Times New Roman" w:hAnsi="Times New Roman"/>
                  <w:bCs/>
                  <w:sz w:val="18"/>
                  <w:szCs w:val="18"/>
                </w:rPr>
                <w:t>Р.Качанов</w:t>
              </w:r>
            </w:hyperlink>
            <w:r w:rsidRPr="002A6840">
              <w:rPr>
                <w:rFonts w:ascii="Times New Roman" w:hAnsi="Times New Roman"/>
                <w:bCs/>
                <w:sz w:val="18"/>
                <w:szCs w:val="18"/>
              </w:rPr>
              <w:t>, 1969-1983. Вызвать интерес к героям мультфильма, заинтересовать сюжетом произведения.</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lastRenderedPageBreak/>
              <w:t xml:space="preserve">Туризм </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Город «Мегион»</w:t>
            </w:r>
            <w:r w:rsidRPr="002A6840">
              <w:rPr>
                <w:rFonts w:ascii="Times New Roman" w:hAnsi="Times New Roman" w:cs="Times New Roman"/>
                <w:sz w:val="18"/>
                <w:szCs w:val="18"/>
              </w:rPr>
              <w:t xml:space="preserve">   Уточнить представление детей о достопримечательностях нашего города. Узнать у детей какие места посещали за приделами города леса, реки и т.д.</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Социокультурные истоки (художественная литература)</w:t>
            </w:r>
          </w:p>
        </w:tc>
        <w:tc>
          <w:tcPr>
            <w:tcW w:w="8505" w:type="dxa"/>
            <w:vAlign w:val="center"/>
          </w:tcPr>
          <w:p w:rsidR="00AA3E40" w:rsidRPr="002A6840" w:rsidRDefault="00AA3E40" w:rsidP="00AA3E40">
            <w:pPr>
              <w:spacing w:after="0"/>
              <w:rPr>
                <w:rFonts w:ascii="Times New Roman" w:hAnsi="Times New Roman" w:cs="Times New Roman"/>
                <w:b/>
                <w:sz w:val="18"/>
                <w:szCs w:val="18"/>
              </w:rPr>
            </w:pPr>
            <w:r w:rsidRPr="002A6840">
              <w:rPr>
                <w:rFonts w:ascii="Times New Roman" w:hAnsi="Times New Roman" w:cs="Times New Roman"/>
                <w:color w:val="000000"/>
                <w:sz w:val="18"/>
                <w:szCs w:val="18"/>
              </w:rPr>
              <w:t>Ввод в курс. Обеспечение духовно-нравственного развития личности на основе системы категорий и ценностей.</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 xml:space="preserve">Туризм </w:t>
            </w:r>
          </w:p>
        </w:tc>
        <w:tc>
          <w:tcPr>
            <w:tcW w:w="8505" w:type="dxa"/>
          </w:tcPr>
          <w:p w:rsidR="00AA3E40" w:rsidRPr="002A6840" w:rsidRDefault="00AA3E40" w:rsidP="00AA3E40">
            <w:pPr>
              <w:widowControl w:val="0"/>
              <w:autoSpaceDE w:val="0"/>
              <w:autoSpaceDN w:val="0"/>
              <w:adjustRightInd w:val="0"/>
              <w:spacing w:after="0"/>
              <w:jc w:val="both"/>
              <w:rPr>
                <w:rFonts w:ascii="Times New Roman" w:hAnsi="Times New Roman" w:cs="Times New Roman"/>
                <w:b/>
                <w:sz w:val="18"/>
                <w:szCs w:val="18"/>
              </w:rPr>
            </w:pPr>
            <w:r w:rsidRPr="002A6840">
              <w:rPr>
                <w:rFonts w:ascii="Times New Roman" w:hAnsi="Times New Roman" w:cs="Times New Roman"/>
                <w:b/>
                <w:sz w:val="18"/>
                <w:szCs w:val="18"/>
              </w:rPr>
              <w:t xml:space="preserve">Беседа. Территория детского сада.  </w:t>
            </w:r>
            <w:r w:rsidRPr="002A6840">
              <w:rPr>
                <w:rFonts w:ascii="Times New Roman" w:hAnsi="Times New Roman" w:cs="Times New Roman"/>
                <w:sz w:val="18"/>
                <w:szCs w:val="18"/>
              </w:rPr>
              <w:t>Уточнить представление у детей подготовительной группы о территории детского сада. развивать ориентировку в пространстве.</w:t>
            </w:r>
          </w:p>
        </w:tc>
      </w:tr>
    </w:tbl>
    <w:p w:rsidR="00AA3E40" w:rsidRPr="0045190A" w:rsidRDefault="00AA3E40" w:rsidP="00AA3E40">
      <w:pPr>
        <w:spacing w:after="0" w:line="240" w:lineRule="auto"/>
        <w:jc w:val="center"/>
        <w:rPr>
          <w:rFonts w:ascii="Times New Roman" w:hAnsi="Times New Roman" w:cs="Times New Roman"/>
          <w:b/>
          <w:caps/>
          <w:color w:val="FF0000"/>
          <w:sz w:val="18"/>
          <w:szCs w:val="18"/>
        </w:rPr>
      </w:pPr>
    </w:p>
    <w:p w:rsidR="00AA3E40" w:rsidRPr="0045190A" w:rsidRDefault="00AA3E40" w:rsidP="00AA3E40">
      <w:pPr>
        <w:spacing w:after="0" w:line="240" w:lineRule="auto"/>
        <w:jc w:val="center"/>
        <w:rPr>
          <w:rFonts w:ascii="Times New Roman" w:hAnsi="Times New Roman" w:cs="Times New Roman"/>
          <w:b/>
          <w:caps/>
          <w:color w:val="FF0000"/>
          <w:sz w:val="18"/>
          <w:szCs w:val="18"/>
        </w:rPr>
      </w:pPr>
    </w:p>
    <w:tbl>
      <w:tblPr>
        <w:tblStyle w:val="a5"/>
        <w:tblW w:w="10456" w:type="dxa"/>
        <w:tblLook w:val="04A0" w:firstRow="1" w:lastRow="0" w:firstColumn="1" w:lastColumn="0" w:noHBand="0" w:noVBand="1"/>
      </w:tblPr>
      <w:tblGrid>
        <w:gridCol w:w="1951"/>
        <w:gridCol w:w="8505"/>
      </w:tblGrid>
      <w:tr w:rsidR="00AA3E40" w:rsidRPr="0045190A"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i/>
                <w:sz w:val="18"/>
                <w:szCs w:val="18"/>
              </w:rPr>
              <w:t xml:space="preserve"> </w:t>
            </w:r>
            <w:r w:rsidRPr="002D1A5E">
              <w:rPr>
                <w:rFonts w:ascii="Times New Roman" w:hAnsi="Times New Roman" w:cs="Times New Roman"/>
                <w:b/>
                <w:sz w:val="18"/>
                <w:szCs w:val="18"/>
              </w:rPr>
              <w:t>Тема недели:  «День знаний»</w:t>
            </w:r>
          </w:p>
        </w:tc>
      </w:tr>
      <w:tr w:rsidR="00AA3E40" w:rsidRPr="0045190A" w:rsidTr="00AA3E40">
        <w:tc>
          <w:tcPr>
            <w:tcW w:w="10456" w:type="dxa"/>
            <w:gridSpan w:val="2"/>
          </w:tcPr>
          <w:p w:rsidR="00AA3E40" w:rsidRPr="002A6840"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sz w:val="18"/>
                <w:szCs w:val="18"/>
              </w:rPr>
              <w:t>1 неделя сентября</w:t>
            </w:r>
          </w:p>
        </w:tc>
      </w:tr>
      <w:tr w:rsidR="00AA3E40" w:rsidRPr="0045190A"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2A6840" w:rsidRDefault="00AA3E40" w:rsidP="00AA3E40">
            <w:pPr>
              <w:spacing w:after="0"/>
              <w:contextualSpacing/>
              <w:jc w:val="center"/>
              <w:rPr>
                <w:rFonts w:ascii="Times New Roman" w:hAnsi="Times New Roman" w:cs="Times New Roman"/>
                <w:i/>
                <w:sz w:val="18"/>
                <w:szCs w:val="18"/>
              </w:rPr>
            </w:pPr>
            <w:r w:rsidRPr="002A6840">
              <w:rPr>
                <w:rFonts w:ascii="Times New Roman" w:hAnsi="Times New Roman" w:cs="Times New Roman"/>
                <w:b/>
                <w:sz w:val="18"/>
                <w:szCs w:val="18"/>
              </w:rPr>
              <w:t>Пятница</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2A6840" w:rsidRDefault="00AA3E40" w:rsidP="00AA3E40">
            <w:pPr>
              <w:pStyle w:val="a9"/>
              <w:rPr>
                <w:b/>
                <w:sz w:val="18"/>
                <w:szCs w:val="18"/>
              </w:rPr>
            </w:pPr>
            <w:r w:rsidRPr="002A6840">
              <w:rPr>
                <w:b/>
                <w:sz w:val="18"/>
                <w:szCs w:val="18"/>
              </w:rPr>
              <w:t xml:space="preserve">Наблюдение за насекомыми. </w:t>
            </w:r>
            <w:r w:rsidRPr="002A6840">
              <w:rPr>
                <w:sz w:val="18"/>
                <w:szCs w:val="18"/>
              </w:rPr>
              <w:t>Расширять представление детей о разновидности пауков, их жизни. Формировать интерес к окружающему миру.</w:t>
            </w:r>
          </w:p>
          <w:p w:rsidR="00AA3E40" w:rsidRPr="002A6840" w:rsidRDefault="00AA3E40" w:rsidP="00AA3E40">
            <w:pPr>
              <w:pStyle w:val="a9"/>
              <w:rPr>
                <w:sz w:val="18"/>
                <w:szCs w:val="18"/>
              </w:rPr>
            </w:pPr>
            <w:r w:rsidRPr="002A6840">
              <w:rPr>
                <w:b/>
                <w:sz w:val="18"/>
                <w:szCs w:val="18"/>
              </w:rPr>
              <w:t>Наблюдение за растениями на участке</w:t>
            </w:r>
            <w:r w:rsidRPr="002A6840">
              <w:rPr>
                <w:sz w:val="18"/>
                <w:szCs w:val="18"/>
              </w:rPr>
              <w:t xml:space="preserve">. Продолжать знакомить детей с видами растений; </w:t>
            </w:r>
            <w:r w:rsidRPr="002A6840">
              <w:rPr>
                <w:b/>
                <w:sz w:val="18"/>
                <w:szCs w:val="18"/>
              </w:rPr>
              <w:t xml:space="preserve">Д. игра «Золушка» </w:t>
            </w:r>
            <w:r w:rsidRPr="002A6840">
              <w:rPr>
                <w:sz w:val="18"/>
                <w:szCs w:val="18"/>
              </w:rPr>
              <w:t>Развитие мелкой моторики; стимуляция зрительных функций, микро координации движений пальцев рук.</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2A6840" w:rsidRDefault="00AA3E40" w:rsidP="00AA3E40">
            <w:pPr>
              <w:spacing w:after="0"/>
              <w:rPr>
                <w:rFonts w:ascii="Times New Roman" w:hAnsi="Times New Roman" w:cs="Times New Roman"/>
                <w:b/>
                <w:sz w:val="18"/>
                <w:szCs w:val="18"/>
              </w:rPr>
            </w:pPr>
            <w:r w:rsidRPr="002A6840">
              <w:rPr>
                <w:rFonts w:ascii="Times New Roman" w:hAnsi="Times New Roman" w:cs="Times New Roman"/>
                <w:b/>
                <w:sz w:val="18"/>
                <w:szCs w:val="18"/>
              </w:rPr>
              <w:t>Беседа: «Солнце, воздух и вода наши лучшие друзья».</w:t>
            </w:r>
          </w:p>
          <w:p w:rsidR="00AA3E40" w:rsidRPr="002A6840" w:rsidRDefault="00AA3E40" w:rsidP="00AA3E40">
            <w:pPr>
              <w:pStyle w:val="a3"/>
              <w:ind w:left="0"/>
              <w:rPr>
                <w:sz w:val="18"/>
                <w:szCs w:val="18"/>
              </w:rPr>
            </w:pPr>
            <w:r w:rsidRPr="002A6840">
              <w:rPr>
                <w:sz w:val="18"/>
                <w:szCs w:val="18"/>
              </w:rPr>
              <w:t>Воспитывать желание быть здоровыми, вести здоровый образ жизни; внимательно относиться к своему организму.</w:t>
            </w:r>
          </w:p>
          <w:p w:rsidR="00AA3E40" w:rsidRPr="002A6840" w:rsidRDefault="00AA3E40" w:rsidP="00AA3E40">
            <w:pPr>
              <w:pStyle w:val="a3"/>
              <w:ind w:left="0"/>
              <w:rPr>
                <w:sz w:val="18"/>
                <w:szCs w:val="18"/>
              </w:rPr>
            </w:pPr>
            <w:r w:rsidRPr="002A6840">
              <w:rPr>
                <w:b/>
                <w:sz w:val="18"/>
                <w:szCs w:val="18"/>
              </w:rPr>
              <w:t xml:space="preserve">Д. игра «Что нам почта принесла» </w:t>
            </w:r>
            <w:r w:rsidRPr="002A6840">
              <w:rPr>
                <w:color w:val="000000"/>
                <w:sz w:val="18"/>
                <w:szCs w:val="18"/>
              </w:rPr>
              <w:t>Закрепить в речи детей слова, обозначающие действия.</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2A6840" w:rsidRDefault="00AA3E40" w:rsidP="00AA3E40">
            <w:pPr>
              <w:tabs>
                <w:tab w:val="left" w:pos="5040"/>
              </w:tabs>
              <w:spacing w:after="0"/>
              <w:ind w:right="-1"/>
              <w:rPr>
                <w:rFonts w:ascii="Times New Roman" w:hAnsi="Times New Roman" w:cs="Times New Roman"/>
                <w:color w:val="000000"/>
                <w:sz w:val="18"/>
                <w:szCs w:val="18"/>
              </w:rPr>
            </w:pPr>
            <w:r w:rsidRPr="002A6840">
              <w:rPr>
                <w:rFonts w:ascii="Times New Roman" w:hAnsi="Times New Roman" w:cs="Times New Roman"/>
                <w:b/>
                <w:sz w:val="18"/>
                <w:szCs w:val="18"/>
              </w:rPr>
              <w:t>П. игры «</w:t>
            </w:r>
            <w:r w:rsidRPr="002A6840">
              <w:rPr>
                <w:rFonts w:ascii="Times New Roman" w:hAnsi="Times New Roman" w:cs="Times New Roman"/>
                <w:b/>
                <w:color w:val="000000"/>
                <w:sz w:val="18"/>
                <w:szCs w:val="18"/>
              </w:rPr>
              <w:t>Мы веселые ребята».</w:t>
            </w:r>
            <w:r w:rsidRPr="002A6840">
              <w:rPr>
                <w:rFonts w:ascii="Times New Roman" w:hAnsi="Times New Roman" w:cs="Times New Roman"/>
                <w:color w:val="000000"/>
                <w:sz w:val="18"/>
                <w:szCs w:val="18"/>
              </w:rPr>
              <w:t xml:space="preserve"> Упражнять в перебежках, развивать ловкость.</w:t>
            </w:r>
          </w:p>
          <w:p w:rsidR="00AA3E40" w:rsidRPr="002A6840" w:rsidRDefault="00AA3E40" w:rsidP="00AA3E40">
            <w:pPr>
              <w:tabs>
                <w:tab w:val="left" w:pos="5040"/>
              </w:tabs>
              <w:spacing w:after="0"/>
              <w:ind w:right="-725"/>
              <w:rPr>
                <w:rFonts w:ascii="Times New Roman" w:hAnsi="Times New Roman" w:cs="Times New Roman"/>
                <w:b/>
                <w:color w:val="000000"/>
                <w:w w:val="103"/>
                <w:sz w:val="18"/>
                <w:szCs w:val="18"/>
              </w:rPr>
            </w:pPr>
            <w:r w:rsidRPr="002A6840">
              <w:rPr>
                <w:rFonts w:ascii="Times New Roman" w:hAnsi="Times New Roman" w:cs="Times New Roman"/>
                <w:b/>
                <w:color w:val="000000"/>
                <w:sz w:val="18"/>
                <w:szCs w:val="18"/>
              </w:rPr>
              <w:t xml:space="preserve"> П./игра «Стоп». </w:t>
            </w:r>
            <w:r w:rsidRPr="002A6840">
              <w:rPr>
                <w:rFonts w:ascii="Times New Roman" w:hAnsi="Times New Roman" w:cs="Times New Roman"/>
                <w:color w:val="000000"/>
                <w:sz w:val="18"/>
                <w:szCs w:val="18"/>
              </w:rPr>
              <w:t>Учить подбрасывать  и ловить мяч одной рукой.</w:t>
            </w:r>
            <w:r w:rsidRPr="002A6840">
              <w:rPr>
                <w:rFonts w:ascii="Times New Roman" w:hAnsi="Times New Roman" w:cs="Times New Roman"/>
                <w:b/>
                <w:color w:val="000000"/>
                <w:w w:val="103"/>
                <w:sz w:val="18"/>
                <w:szCs w:val="18"/>
              </w:rPr>
              <w:t xml:space="preserve"> </w:t>
            </w:r>
          </w:p>
          <w:p w:rsidR="00AA3E40" w:rsidRPr="002A6840" w:rsidRDefault="00AA3E40" w:rsidP="00AA3E40">
            <w:pPr>
              <w:tabs>
                <w:tab w:val="left" w:pos="5040"/>
              </w:tabs>
              <w:spacing w:after="0"/>
              <w:ind w:right="-725"/>
              <w:rPr>
                <w:rFonts w:ascii="Times New Roman" w:hAnsi="Times New Roman" w:cs="Times New Roman"/>
                <w:color w:val="000000"/>
                <w:w w:val="103"/>
                <w:sz w:val="18"/>
                <w:szCs w:val="18"/>
              </w:rPr>
            </w:pPr>
            <w:r w:rsidRPr="002A6840">
              <w:rPr>
                <w:rFonts w:ascii="Times New Roman" w:hAnsi="Times New Roman" w:cs="Times New Roman"/>
                <w:b/>
                <w:color w:val="000000"/>
                <w:w w:val="103"/>
                <w:sz w:val="18"/>
                <w:szCs w:val="18"/>
              </w:rPr>
              <w:t xml:space="preserve">П. игры </w:t>
            </w:r>
            <w:r w:rsidRPr="002A6840">
              <w:rPr>
                <w:rFonts w:ascii="Times New Roman" w:hAnsi="Times New Roman" w:cs="Times New Roman"/>
                <w:b/>
                <w:color w:val="000000"/>
                <w:spacing w:val="-6"/>
                <w:w w:val="103"/>
                <w:sz w:val="18"/>
                <w:szCs w:val="18"/>
              </w:rPr>
              <w:t>«Совушка»</w:t>
            </w:r>
            <w:r w:rsidRPr="002A6840">
              <w:rPr>
                <w:rFonts w:ascii="Times New Roman" w:hAnsi="Times New Roman" w:cs="Times New Roman"/>
                <w:b/>
                <w:sz w:val="18"/>
                <w:szCs w:val="18"/>
              </w:rPr>
              <w:t xml:space="preserve"> </w:t>
            </w:r>
            <w:r w:rsidRPr="002A6840">
              <w:rPr>
                <w:rFonts w:ascii="Times New Roman" w:hAnsi="Times New Roman" w:cs="Times New Roman"/>
                <w:color w:val="000000"/>
                <w:w w:val="103"/>
                <w:sz w:val="18"/>
                <w:szCs w:val="18"/>
              </w:rPr>
              <w:t xml:space="preserve">учить действовать по сигналу воспитателя. </w:t>
            </w:r>
          </w:p>
          <w:p w:rsidR="00AA3E40" w:rsidRPr="002A6840" w:rsidRDefault="00AA3E40" w:rsidP="00AA3E40">
            <w:pPr>
              <w:tabs>
                <w:tab w:val="left" w:pos="5040"/>
              </w:tabs>
              <w:spacing w:after="0"/>
              <w:ind w:right="-725"/>
              <w:rPr>
                <w:rFonts w:ascii="Times New Roman" w:hAnsi="Times New Roman" w:cs="Times New Roman"/>
                <w:color w:val="000000"/>
                <w:spacing w:val="-1"/>
                <w:w w:val="103"/>
                <w:sz w:val="18"/>
                <w:szCs w:val="18"/>
              </w:rPr>
            </w:pPr>
            <w:r w:rsidRPr="002A6840">
              <w:rPr>
                <w:rFonts w:ascii="Times New Roman" w:hAnsi="Times New Roman" w:cs="Times New Roman"/>
                <w:b/>
                <w:color w:val="000000"/>
                <w:spacing w:val="-3"/>
                <w:w w:val="103"/>
                <w:sz w:val="18"/>
                <w:szCs w:val="18"/>
              </w:rPr>
              <w:t xml:space="preserve">«У медведя в бору» </w:t>
            </w:r>
            <w:r w:rsidRPr="002A6840">
              <w:rPr>
                <w:rFonts w:ascii="Times New Roman" w:hAnsi="Times New Roman" w:cs="Times New Roman"/>
                <w:color w:val="000000"/>
                <w:spacing w:val="-1"/>
                <w:w w:val="103"/>
                <w:sz w:val="18"/>
                <w:szCs w:val="18"/>
              </w:rPr>
              <w:t xml:space="preserve">закреплять умение соотносить движения с текстом. </w:t>
            </w:r>
          </w:p>
          <w:p w:rsidR="00AA3E40" w:rsidRPr="002D1A5E" w:rsidRDefault="00AA3E40" w:rsidP="00AA3E40">
            <w:pPr>
              <w:tabs>
                <w:tab w:val="left" w:pos="5040"/>
              </w:tabs>
              <w:spacing w:after="0"/>
              <w:ind w:right="-725"/>
              <w:rPr>
                <w:rFonts w:ascii="Times New Roman" w:hAnsi="Times New Roman" w:cs="Times New Roman"/>
                <w:sz w:val="18"/>
                <w:szCs w:val="18"/>
              </w:rPr>
            </w:pPr>
            <w:r w:rsidRPr="002A6840">
              <w:rPr>
                <w:rFonts w:ascii="Times New Roman" w:hAnsi="Times New Roman" w:cs="Times New Roman"/>
                <w:b/>
                <w:sz w:val="18"/>
                <w:szCs w:val="18"/>
              </w:rPr>
              <w:t>Спортивная игра. Элементы футбола</w:t>
            </w:r>
            <w:r w:rsidRPr="002A6840">
              <w:rPr>
                <w:rFonts w:ascii="Times New Roman" w:hAnsi="Times New Roman" w:cs="Times New Roman"/>
                <w:sz w:val="18"/>
                <w:szCs w:val="18"/>
              </w:rPr>
              <w:t>. Учить обводить мяч вокруг предметов; закатывать в лунки.</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2A6840" w:rsidRDefault="00AA3E40" w:rsidP="00AA3E40">
            <w:pPr>
              <w:pStyle w:val="Textbody"/>
              <w:spacing w:after="0"/>
              <w:rPr>
                <w:rFonts w:cs="Times New Roman"/>
                <w:sz w:val="18"/>
                <w:szCs w:val="18"/>
              </w:rPr>
            </w:pPr>
            <w:r w:rsidRPr="002A6840">
              <w:rPr>
                <w:rFonts w:cs="Times New Roman"/>
                <w:b/>
                <w:sz w:val="18"/>
                <w:szCs w:val="18"/>
              </w:rPr>
              <w:t xml:space="preserve">С./р. игра «Экскурсия» сюжет «Экскурсия в канцелярский магазин за школьными принадлежностями» </w:t>
            </w:r>
            <w:r w:rsidRPr="002A6840">
              <w:rPr>
                <w:rFonts w:cs="Times New Roman"/>
                <w:sz w:val="18"/>
                <w:szCs w:val="18"/>
              </w:rPr>
              <w:t>Побуждать детей по - своему обустраивать собственную игру, самостоятельно подбирать самостоятельно подбирать и создавать недостающие для игры предметы. Продолжать учить детей брать на себя различные роли в соответствии с сюжетом игры. Воспитывать доброжелательность готовность выручить сверстника; умение считаться с интересами и мнениями товарищей по игре, справедливо решать споры.</w:t>
            </w:r>
          </w:p>
          <w:p w:rsidR="00AA3E40" w:rsidRPr="002A6840" w:rsidRDefault="00AA3E40" w:rsidP="00AA3E40">
            <w:pPr>
              <w:pStyle w:val="a9"/>
              <w:rPr>
                <w:sz w:val="18"/>
                <w:szCs w:val="18"/>
              </w:rPr>
            </w:pPr>
            <w:r w:rsidRPr="002A6840">
              <w:rPr>
                <w:b/>
                <w:sz w:val="18"/>
                <w:szCs w:val="18"/>
              </w:rPr>
              <w:t xml:space="preserve">Творческая игра: «Строим школу». </w:t>
            </w:r>
            <w:r w:rsidRPr="002A6840">
              <w:rPr>
                <w:sz w:val="18"/>
                <w:szCs w:val="18"/>
              </w:rPr>
              <w:t>Познакомить со строительными профессиями, обратить внимание на роль техники, облегчающий труд строителя. Научить сооружать постройку. Воспитать дружеские взаимоотношения в коллективе.</w:t>
            </w:r>
          </w:p>
          <w:p w:rsidR="00AA3E40" w:rsidRPr="002A6840" w:rsidRDefault="00AA3E40" w:rsidP="00AA3E40">
            <w:pPr>
              <w:pStyle w:val="a3"/>
              <w:ind w:left="0"/>
              <w:rPr>
                <w:sz w:val="18"/>
                <w:szCs w:val="18"/>
              </w:rPr>
            </w:pPr>
            <w:r w:rsidRPr="002A6840">
              <w:rPr>
                <w:b/>
                <w:sz w:val="18"/>
                <w:szCs w:val="18"/>
              </w:rPr>
              <w:t xml:space="preserve">Настольная игра: «Фанты» </w:t>
            </w:r>
            <w:r w:rsidRPr="002A6840">
              <w:rPr>
                <w:sz w:val="18"/>
                <w:szCs w:val="18"/>
              </w:rPr>
              <w:t>развивать координацию движений. Учить соблюдать правила игры.</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Трудовая</w:t>
            </w:r>
          </w:p>
        </w:tc>
        <w:tc>
          <w:tcPr>
            <w:tcW w:w="8505" w:type="dxa"/>
          </w:tcPr>
          <w:p w:rsidR="00AA3E40" w:rsidRPr="002A6840" w:rsidRDefault="00AA3E40" w:rsidP="00AA3E40">
            <w:pPr>
              <w:pStyle w:val="a3"/>
              <w:ind w:left="0"/>
              <w:rPr>
                <w:sz w:val="18"/>
                <w:szCs w:val="18"/>
              </w:rPr>
            </w:pPr>
            <w:r w:rsidRPr="002A6840">
              <w:rPr>
                <w:b/>
                <w:sz w:val="18"/>
                <w:szCs w:val="18"/>
              </w:rPr>
              <w:t xml:space="preserve">Труд на участке «Расчистка дорожек от мусора» </w:t>
            </w:r>
            <w:r w:rsidRPr="002A6840">
              <w:rPr>
                <w:sz w:val="18"/>
                <w:szCs w:val="18"/>
              </w:rPr>
              <w:t xml:space="preserve"> воспитывать трудолюбие, желание трудиться в коллективе.</w:t>
            </w:r>
          </w:p>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Дежурство по столовой. </w:t>
            </w:r>
            <w:r w:rsidRPr="002A6840">
              <w:rPr>
                <w:rFonts w:ascii="Times New Roman" w:hAnsi="Times New Roman" w:cs="Times New Roman"/>
                <w:sz w:val="18"/>
                <w:szCs w:val="18"/>
              </w:rPr>
              <w:t>Учить детей последовательно и аккуратно накрывать на стол.</w:t>
            </w:r>
          </w:p>
          <w:p w:rsidR="00AA3E40" w:rsidRPr="002D1A5E" w:rsidRDefault="00AA3E40" w:rsidP="00AA3E40">
            <w:pPr>
              <w:shd w:val="clear" w:color="auto" w:fill="FFFFFF"/>
              <w:spacing w:after="0"/>
              <w:rPr>
                <w:rFonts w:ascii="Times New Roman" w:hAnsi="Times New Roman" w:cs="Times New Roman"/>
                <w:color w:val="000000"/>
                <w:sz w:val="18"/>
                <w:szCs w:val="18"/>
              </w:rPr>
            </w:pPr>
            <w:r w:rsidRPr="002A6840">
              <w:rPr>
                <w:rFonts w:ascii="Times New Roman" w:hAnsi="Times New Roman" w:cs="Times New Roman"/>
                <w:b/>
                <w:sz w:val="18"/>
                <w:szCs w:val="18"/>
              </w:rPr>
              <w:t xml:space="preserve">Х. Б. </w:t>
            </w:r>
            <w:r w:rsidRPr="002D1A5E">
              <w:rPr>
                <w:rFonts w:ascii="Times New Roman" w:hAnsi="Times New Roman" w:cs="Times New Roman"/>
                <w:b/>
                <w:sz w:val="18"/>
                <w:szCs w:val="18"/>
              </w:rPr>
              <w:t xml:space="preserve">труд </w:t>
            </w:r>
            <w:r w:rsidRPr="002D1A5E">
              <w:rPr>
                <w:rStyle w:val="c0"/>
                <w:rFonts w:eastAsiaTheme="majorEastAsia"/>
                <w:color w:val="000000"/>
                <w:sz w:val="18"/>
                <w:szCs w:val="18"/>
              </w:rPr>
              <w:t xml:space="preserve"> «Мытьё стульчиков».</w:t>
            </w:r>
            <w:r w:rsidRPr="002D1A5E">
              <w:rPr>
                <w:rFonts w:ascii="Times New Roman" w:hAnsi="Times New Roman" w:cs="Times New Roman"/>
                <w:color w:val="000000"/>
                <w:sz w:val="18"/>
                <w:szCs w:val="18"/>
              </w:rPr>
              <w:t xml:space="preserve"> </w:t>
            </w:r>
            <w:r w:rsidRPr="002D1A5E">
              <w:rPr>
                <w:rStyle w:val="c0"/>
                <w:rFonts w:eastAsiaTheme="majorEastAsia"/>
                <w:color w:val="000000"/>
                <w:sz w:val="18"/>
                <w:szCs w:val="18"/>
              </w:rPr>
              <w:t>Учить детей помогать младшему воспитателю,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AA3E40" w:rsidRPr="002D1A5E" w:rsidRDefault="00AA3E40" w:rsidP="00AA3E40">
            <w:pPr>
              <w:spacing w:after="0"/>
              <w:rPr>
                <w:rFonts w:ascii="Times New Roman" w:hAnsi="Times New Roman" w:cs="Times New Roman"/>
                <w:sz w:val="18"/>
                <w:szCs w:val="18"/>
              </w:rPr>
            </w:pPr>
            <w:r w:rsidRPr="002D1A5E">
              <w:rPr>
                <w:rFonts w:ascii="Times New Roman" w:hAnsi="Times New Roman" w:cs="Times New Roman"/>
                <w:b/>
                <w:sz w:val="18"/>
                <w:szCs w:val="18"/>
              </w:rPr>
              <w:t xml:space="preserve">Самообслуживание  </w:t>
            </w:r>
            <w:r w:rsidRPr="002D1A5E">
              <w:rPr>
                <w:rFonts w:ascii="Times New Roman" w:hAnsi="Times New Roman" w:cs="Times New Roman"/>
                <w:sz w:val="18"/>
                <w:szCs w:val="18"/>
              </w:rPr>
              <w:t>учить самостоятельно без напоминания уметь пользоваться расчёской.</w:t>
            </w:r>
          </w:p>
          <w:p w:rsidR="00AA3E40" w:rsidRPr="002A6840" w:rsidRDefault="00AA3E40" w:rsidP="00AA3E40">
            <w:pPr>
              <w:pStyle w:val="a9"/>
              <w:rPr>
                <w:sz w:val="18"/>
                <w:szCs w:val="18"/>
              </w:rPr>
            </w:pPr>
            <w:r w:rsidRPr="002D1A5E">
              <w:rPr>
                <w:b/>
                <w:sz w:val="18"/>
                <w:szCs w:val="18"/>
              </w:rPr>
              <w:t xml:space="preserve">Поручение </w:t>
            </w:r>
            <w:r w:rsidRPr="002D1A5E">
              <w:rPr>
                <w:sz w:val="18"/>
                <w:szCs w:val="18"/>
              </w:rPr>
              <w:t>самостоятельно и добросовестно выполнять обязанности дежурного: раскладывать на</w:t>
            </w:r>
            <w:r w:rsidRPr="002A6840">
              <w:rPr>
                <w:sz w:val="18"/>
                <w:szCs w:val="18"/>
              </w:rPr>
              <w:t xml:space="preserve">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Конструктивная</w:t>
            </w:r>
          </w:p>
        </w:tc>
        <w:tc>
          <w:tcPr>
            <w:tcW w:w="8505" w:type="dxa"/>
          </w:tcPr>
          <w:p w:rsidR="00AA3E40" w:rsidRPr="002A6840" w:rsidRDefault="00AA3E40" w:rsidP="00AA3E40">
            <w:pPr>
              <w:pStyle w:val="a3"/>
              <w:ind w:left="0"/>
              <w:rPr>
                <w:b/>
                <w:sz w:val="18"/>
                <w:szCs w:val="18"/>
              </w:rPr>
            </w:pPr>
            <w:r w:rsidRPr="002A6840">
              <w:rPr>
                <w:b/>
                <w:sz w:val="18"/>
                <w:szCs w:val="18"/>
              </w:rPr>
              <w:t>Игры с металлическим конструктором</w:t>
            </w:r>
            <w:r w:rsidRPr="002A6840">
              <w:rPr>
                <w:sz w:val="18"/>
                <w:szCs w:val="18"/>
              </w:rPr>
              <w:t>. Учить создавать различные модели по рисунку. Развивать внимание, мышление, память. Воспитывать усидчивость.</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2A6840" w:rsidRDefault="00AA3E40" w:rsidP="00AA3E40">
            <w:pPr>
              <w:pStyle w:val="a3"/>
              <w:ind w:left="0"/>
              <w:rPr>
                <w:sz w:val="18"/>
                <w:szCs w:val="18"/>
              </w:rPr>
            </w:pPr>
            <w:r w:rsidRPr="002A6840">
              <w:rPr>
                <w:b/>
                <w:sz w:val="18"/>
                <w:szCs w:val="18"/>
              </w:rPr>
              <w:t xml:space="preserve">Штриховка  </w:t>
            </w:r>
            <w:r w:rsidRPr="002A6840">
              <w:rPr>
                <w:sz w:val="18"/>
                <w:szCs w:val="18"/>
              </w:rPr>
              <w:t>развивать мелкую моторику рук. Учить правильно, держать карандаш, штриховать в одном направлении.</w:t>
            </w:r>
          </w:p>
        </w:tc>
      </w:tr>
      <w:tr w:rsidR="00AA3E40" w:rsidRPr="0045190A"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 xml:space="preserve">Игры на музыкальных инструментах. «Шумовой оркестр». </w:t>
            </w:r>
            <w:r w:rsidRPr="002A6840">
              <w:rPr>
                <w:rFonts w:ascii="Times New Roman" w:hAnsi="Times New Roman" w:cs="Times New Roman"/>
                <w:sz w:val="18"/>
                <w:szCs w:val="18"/>
              </w:rPr>
              <w:t>Продолжить знакомство с новыми музыкальными инструментами.</w:t>
            </w:r>
          </w:p>
        </w:tc>
      </w:tr>
      <w:tr w:rsidR="00AA3E40" w:rsidRPr="0045190A"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t>и фольклора</w:t>
            </w:r>
          </w:p>
        </w:tc>
        <w:tc>
          <w:tcPr>
            <w:tcW w:w="8505" w:type="dxa"/>
          </w:tcPr>
          <w:p w:rsidR="00AA3E40" w:rsidRPr="002A6840" w:rsidRDefault="00AA3E40" w:rsidP="00AA3E40">
            <w:pPr>
              <w:spacing w:after="0"/>
              <w:rPr>
                <w:rFonts w:ascii="Times New Roman" w:hAnsi="Times New Roman" w:cs="Times New Roman"/>
                <w:sz w:val="18"/>
                <w:szCs w:val="18"/>
              </w:rPr>
            </w:pPr>
            <w:r w:rsidRPr="002A6840">
              <w:rPr>
                <w:rFonts w:ascii="Times New Roman" w:hAnsi="Times New Roman" w:cs="Times New Roman"/>
                <w:b/>
                <w:sz w:val="18"/>
                <w:szCs w:val="18"/>
              </w:rPr>
              <w:t>Чтение литературной сказки  М. Эме. «Краски», пер. с франц. И. Кузнецовой.</w:t>
            </w:r>
            <w:r w:rsidRPr="002A6840">
              <w:rPr>
                <w:rFonts w:ascii="Times New Roman" w:hAnsi="Times New Roman" w:cs="Times New Roman"/>
                <w:sz w:val="18"/>
                <w:szCs w:val="18"/>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AA3E40" w:rsidTr="00AA3E40">
        <w:tc>
          <w:tcPr>
            <w:tcW w:w="1951" w:type="dxa"/>
          </w:tcPr>
          <w:p w:rsidR="00AA3E40" w:rsidRPr="002A6840" w:rsidRDefault="00AA3E40" w:rsidP="00AA3E40">
            <w:pPr>
              <w:pStyle w:val="a3"/>
              <w:ind w:left="0"/>
              <w:rPr>
                <w:b/>
                <w:sz w:val="18"/>
                <w:szCs w:val="18"/>
              </w:rPr>
            </w:pPr>
            <w:r w:rsidRPr="002A6840">
              <w:rPr>
                <w:b/>
                <w:sz w:val="18"/>
                <w:szCs w:val="18"/>
              </w:rPr>
              <w:lastRenderedPageBreak/>
              <w:t>Социокультурные истоки (развитие речи)</w:t>
            </w:r>
          </w:p>
        </w:tc>
        <w:tc>
          <w:tcPr>
            <w:tcW w:w="8505" w:type="dxa"/>
          </w:tcPr>
          <w:p w:rsidR="00AA3E40" w:rsidRPr="002A6840" w:rsidRDefault="00AA3E40" w:rsidP="00AA3E40">
            <w:pPr>
              <w:spacing w:after="0"/>
              <w:rPr>
                <w:b/>
                <w:sz w:val="18"/>
                <w:szCs w:val="18"/>
              </w:rPr>
            </w:pPr>
            <w:r w:rsidRPr="002A6840">
              <w:rPr>
                <w:rFonts w:ascii="Times New Roman" w:hAnsi="Times New Roman" w:cs="Times New Roman"/>
                <w:b/>
                <w:sz w:val="18"/>
                <w:szCs w:val="18"/>
              </w:rPr>
              <w:t xml:space="preserve">Книга «Сказочное слово» чтение сказки «Царевна лягушка» </w:t>
            </w:r>
            <w:r w:rsidRPr="002A6840">
              <w:rPr>
                <w:rFonts w:ascii="Times New Roman" w:hAnsi="Times New Roman" w:cs="Times New Roman"/>
                <w:sz w:val="18"/>
                <w:szCs w:val="18"/>
              </w:rPr>
              <w:t>помочь раскрыть мудрость сказочного слова и глубокий нравственный смысл русской народной сказки.</w:t>
            </w:r>
          </w:p>
        </w:tc>
      </w:tr>
    </w:tbl>
    <w:p w:rsidR="00AA3E40" w:rsidRDefault="00AA3E40" w:rsidP="00AA3E40">
      <w:pPr>
        <w:spacing w:after="0" w:line="240" w:lineRule="auto"/>
        <w:jc w:val="center"/>
        <w:rPr>
          <w:rFonts w:ascii="Times New Roman" w:hAnsi="Times New Roman" w:cs="Times New Roman"/>
          <w:color w:val="FF0000"/>
          <w:sz w:val="18"/>
          <w:szCs w:val="18"/>
        </w:rPr>
      </w:pPr>
    </w:p>
    <w:tbl>
      <w:tblPr>
        <w:tblStyle w:val="a5"/>
        <w:tblW w:w="10456" w:type="dxa"/>
        <w:tblLook w:val="04A0" w:firstRow="1" w:lastRow="0" w:firstColumn="1" w:lastColumn="0" w:noHBand="0" w:noVBand="1"/>
      </w:tblPr>
      <w:tblGrid>
        <w:gridCol w:w="1951"/>
        <w:gridCol w:w="8505"/>
      </w:tblGrid>
      <w:tr w:rsidR="00AA3E40" w:rsidRPr="00255333"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 xml:space="preserve">Тема недели:  «Юные эрудиты» </w:t>
            </w:r>
          </w:p>
        </w:tc>
      </w:tr>
      <w:tr w:rsidR="00AA3E40" w:rsidRPr="00255333" w:rsidTr="00AA3E40">
        <w:tc>
          <w:tcPr>
            <w:tcW w:w="10456" w:type="dxa"/>
            <w:gridSpan w:val="2"/>
          </w:tcPr>
          <w:p w:rsidR="00AA3E40" w:rsidRPr="002A6840" w:rsidRDefault="00AA3E40" w:rsidP="00AA3E40">
            <w:pPr>
              <w:spacing w:after="0"/>
              <w:jc w:val="center"/>
              <w:rPr>
                <w:rFonts w:ascii="Times New Roman" w:hAnsi="Times New Roman" w:cs="Times New Roman"/>
                <w:b/>
                <w:sz w:val="18"/>
                <w:szCs w:val="18"/>
              </w:rPr>
            </w:pPr>
            <w:r w:rsidRPr="002A6840">
              <w:rPr>
                <w:rFonts w:ascii="Times New Roman" w:hAnsi="Times New Roman" w:cs="Times New Roman"/>
                <w:b/>
                <w:sz w:val="18"/>
                <w:szCs w:val="18"/>
              </w:rPr>
              <w:t>2 неделя сентября</w:t>
            </w:r>
          </w:p>
        </w:tc>
      </w:tr>
      <w:tr w:rsidR="00AA3E40" w:rsidRPr="00255333"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2A6840" w:rsidRDefault="00AA3E40" w:rsidP="00AA3E40">
            <w:pPr>
              <w:spacing w:after="0"/>
              <w:contextualSpacing/>
              <w:jc w:val="center"/>
              <w:rPr>
                <w:rFonts w:ascii="Times New Roman" w:hAnsi="Times New Roman" w:cs="Times New Roman"/>
                <w:i/>
                <w:sz w:val="18"/>
                <w:szCs w:val="18"/>
              </w:rPr>
            </w:pPr>
            <w:r w:rsidRPr="002A6840">
              <w:rPr>
                <w:rFonts w:ascii="Times New Roman" w:hAnsi="Times New Roman" w:cs="Times New Roman"/>
                <w:b/>
                <w:sz w:val="18"/>
                <w:szCs w:val="18"/>
              </w:rPr>
              <w:t>Понедельник</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2A6840" w:rsidRDefault="00AA3E40" w:rsidP="00AA3E40">
            <w:pPr>
              <w:pStyle w:val="a9"/>
              <w:jc w:val="both"/>
              <w:rPr>
                <w:b/>
                <w:sz w:val="18"/>
                <w:szCs w:val="18"/>
              </w:rPr>
            </w:pPr>
            <w:r w:rsidRPr="002A6840">
              <w:rPr>
                <w:b/>
                <w:sz w:val="18"/>
                <w:szCs w:val="18"/>
              </w:rPr>
              <w:t xml:space="preserve">Наблюдение за рябиной. </w:t>
            </w:r>
            <w:r w:rsidRPr="002A6840">
              <w:rPr>
                <w:sz w:val="18"/>
                <w:szCs w:val="18"/>
              </w:rPr>
              <w:t>Побуждать детей наблюдать за рябиной осенью. Учить находить сходство и различия калины и рябины.</w:t>
            </w:r>
          </w:p>
          <w:p w:rsidR="00AA3E40" w:rsidRPr="002A6840" w:rsidRDefault="00AA3E40" w:rsidP="00AA3E40">
            <w:pPr>
              <w:pStyle w:val="a9"/>
              <w:jc w:val="both"/>
              <w:rPr>
                <w:sz w:val="18"/>
                <w:szCs w:val="18"/>
              </w:rPr>
            </w:pPr>
            <w:r w:rsidRPr="002A6840">
              <w:rPr>
                <w:b/>
                <w:sz w:val="18"/>
                <w:szCs w:val="18"/>
              </w:rPr>
              <w:t xml:space="preserve">Наблюдение за </w:t>
            </w:r>
            <w:r w:rsidRPr="002A6840">
              <w:rPr>
                <w:b/>
                <w:bCs/>
                <w:color w:val="000000"/>
                <w:sz w:val="18"/>
                <w:szCs w:val="18"/>
              </w:rPr>
              <w:t>рябиной</w:t>
            </w:r>
            <w:r w:rsidRPr="002A6840">
              <w:rPr>
                <w:b/>
                <w:color w:val="000000"/>
                <w:w w:val="111"/>
                <w:sz w:val="18"/>
                <w:szCs w:val="18"/>
              </w:rPr>
              <w:t xml:space="preserve">. </w:t>
            </w:r>
            <w:r w:rsidRPr="002A6840">
              <w:rPr>
                <w:color w:val="000000"/>
                <w:w w:val="111"/>
                <w:sz w:val="18"/>
                <w:szCs w:val="18"/>
              </w:rPr>
              <w:t xml:space="preserve"> Продолжать знакомить детей с рябиной. </w:t>
            </w:r>
          </w:p>
          <w:p w:rsidR="00AA3E40" w:rsidRPr="002A6840" w:rsidRDefault="00AA3E40" w:rsidP="00AA3E40">
            <w:pPr>
              <w:spacing w:after="0"/>
              <w:jc w:val="both"/>
              <w:rPr>
                <w:rFonts w:ascii="Times New Roman" w:hAnsi="Times New Roman" w:cs="Times New Roman"/>
                <w:b/>
                <w:sz w:val="18"/>
                <w:szCs w:val="18"/>
              </w:rPr>
            </w:pPr>
            <w:r w:rsidRPr="002A6840">
              <w:rPr>
                <w:rFonts w:ascii="Times New Roman" w:hAnsi="Times New Roman" w:cs="Times New Roman"/>
                <w:b/>
                <w:sz w:val="18"/>
                <w:szCs w:val="18"/>
              </w:rPr>
              <w:t xml:space="preserve">Д. игра. «От какого дерева лист?». </w:t>
            </w:r>
            <w:r w:rsidRPr="002A6840">
              <w:rPr>
                <w:rFonts w:ascii="Times New Roman" w:hAnsi="Times New Roman" w:cs="Times New Roman"/>
                <w:sz w:val="18"/>
                <w:szCs w:val="18"/>
              </w:rPr>
              <w:t>Учить различать деревья  по листьям. Развивать внимание, сосредоточенность, наблюдательность. Воспитывать бережное отношение к природе.</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Беседа и рассматривание иллюстраций на тему: «Деревья». </w:t>
            </w:r>
            <w:r w:rsidRPr="002A6840">
              <w:rPr>
                <w:rFonts w:ascii="Times New Roman" w:hAnsi="Times New Roman" w:cs="Times New Roman"/>
                <w:sz w:val="18"/>
                <w:szCs w:val="18"/>
              </w:rPr>
              <w:t xml:space="preserve">Закреплять название деревьев, их строение, внешние признаки. Учить различать деревья по внешним признакам; образовывать прилагательные от существительных; существительные с уменьшительно-ласкательными  суффиксами; подбирать слова антонимы. Закреплять употребление предлогов.  </w:t>
            </w:r>
          </w:p>
          <w:p w:rsidR="00AA3E40" w:rsidRPr="002A6840" w:rsidRDefault="00AA3E40" w:rsidP="00AA3E40">
            <w:pPr>
              <w:spacing w:after="0"/>
              <w:jc w:val="both"/>
              <w:rPr>
                <w:rFonts w:ascii="Times New Roman" w:hAnsi="Times New Roman" w:cs="Times New Roman"/>
                <w:color w:val="000000"/>
                <w:sz w:val="18"/>
                <w:szCs w:val="18"/>
              </w:rPr>
            </w:pPr>
            <w:r w:rsidRPr="002A6840">
              <w:rPr>
                <w:rFonts w:ascii="Times New Roman" w:hAnsi="Times New Roman" w:cs="Times New Roman"/>
                <w:b/>
                <w:sz w:val="18"/>
                <w:szCs w:val="18"/>
              </w:rPr>
              <w:t xml:space="preserve">Д/и  «А что у вас?» </w:t>
            </w:r>
            <w:r w:rsidRPr="002A6840">
              <w:rPr>
                <w:rFonts w:ascii="Times New Roman" w:hAnsi="Times New Roman" w:cs="Times New Roman"/>
                <w:color w:val="000000"/>
                <w:sz w:val="18"/>
                <w:szCs w:val="18"/>
              </w:rPr>
              <w:t>Учить детей правильно образовывать множественное число существительных в именительном падеже.</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Карточка развитие лексика грамматического строя речи.</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2A6840" w:rsidRDefault="00AA3E40" w:rsidP="00AA3E40">
            <w:pPr>
              <w:pStyle w:val="a9"/>
              <w:jc w:val="both"/>
              <w:rPr>
                <w:sz w:val="18"/>
                <w:szCs w:val="18"/>
              </w:rPr>
            </w:pPr>
            <w:r w:rsidRPr="002A6840">
              <w:rPr>
                <w:b/>
                <w:sz w:val="18"/>
                <w:szCs w:val="18"/>
              </w:rPr>
              <w:t>П./игра «Накинь кольцо».</w:t>
            </w:r>
            <w:r w:rsidRPr="002A6840">
              <w:rPr>
                <w:sz w:val="18"/>
                <w:szCs w:val="18"/>
              </w:rPr>
              <w:t xml:space="preserve"> Развивать меткость, глазомер, координацию движений. Упражнять в метании. </w:t>
            </w:r>
          </w:p>
          <w:p w:rsidR="00AA3E40" w:rsidRPr="002A6840" w:rsidRDefault="00AA3E40" w:rsidP="00AA3E40">
            <w:pPr>
              <w:pStyle w:val="a9"/>
              <w:jc w:val="both"/>
              <w:rPr>
                <w:sz w:val="18"/>
                <w:szCs w:val="18"/>
              </w:rPr>
            </w:pPr>
            <w:r w:rsidRPr="002A6840">
              <w:rPr>
                <w:b/>
                <w:sz w:val="18"/>
                <w:szCs w:val="18"/>
              </w:rPr>
              <w:t>П./игра</w:t>
            </w:r>
            <w:r w:rsidRPr="002A6840">
              <w:rPr>
                <w:sz w:val="18"/>
                <w:szCs w:val="18"/>
              </w:rPr>
              <w:t xml:space="preserve"> «</w:t>
            </w:r>
            <w:r w:rsidRPr="002A6840">
              <w:rPr>
                <w:b/>
                <w:sz w:val="18"/>
                <w:szCs w:val="18"/>
              </w:rPr>
              <w:t>Свободное место».</w:t>
            </w:r>
            <w:r w:rsidRPr="002A6840">
              <w:rPr>
                <w:sz w:val="18"/>
                <w:szCs w:val="18"/>
              </w:rPr>
              <w:t xml:space="preserve"> Развивать у детей умение выполнять движение по сигналу. Упражнять в быстром беге. </w:t>
            </w:r>
          </w:p>
          <w:p w:rsidR="00AA3E40" w:rsidRPr="002A6840" w:rsidRDefault="00AA3E40" w:rsidP="00AA3E40">
            <w:pPr>
              <w:pStyle w:val="a9"/>
              <w:jc w:val="both"/>
              <w:rPr>
                <w:color w:val="000000"/>
                <w:spacing w:val="-3"/>
                <w:w w:val="108"/>
                <w:sz w:val="18"/>
                <w:szCs w:val="18"/>
              </w:rPr>
            </w:pPr>
            <w:r w:rsidRPr="002A6840">
              <w:rPr>
                <w:b/>
                <w:sz w:val="18"/>
                <w:szCs w:val="18"/>
              </w:rPr>
              <w:t xml:space="preserve">П./игра </w:t>
            </w:r>
            <w:r w:rsidRPr="002A6840">
              <w:rPr>
                <w:sz w:val="18"/>
                <w:szCs w:val="18"/>
              </w:rPr>
              <w:t>«</w:t>
            </w:r>
            <w:r w:rsidRPr="002A6840">
              <w:rPr>
                <w:b/>
                <w:color w:val="000000"/>
                <w:w w:val="110"/>
                <w:sz w:val="18"/>
                <w:szCs w:val="18"/>
              </w:rPr>
              <w:t xml:space="preserve">Коршун и наседка» </w:t>
            </w:r>
            <w:r w:rsidRPr="002A6840">
              <w:rPr>
                <w:color w:val="000000"/>
                <w:w w:val="108"/>
                <w:sz w:val="18"/>
                <w:szCs w:val="18"/>
              </w:rPr>
              <w:t>Учить бегать, держась друг за друга, слушать сиг</w:t>
            </w:r>
            <w:r w:rsidRPr="002A6840">
              <w:rPr>
                <w:color w:val="000000"/>
                <w:w w:val="108"/>
                <w:sz w:val="18"/>
                <w:szCs w:val="18"/>
              </w:rPr>
              <w:softHyphen/>
            </w:r>
            <w:r w:rsidRPr="002A6840">
              <w:rPr>
                <w:color w:val="000000"/>
                <w:spacing w:val="-3"/>
                <w:w w:val="108"/>
                <w:sz w:val="18"/>
                <w:szCs w:val="18"/>
              </w:rPr>
              <w:t xml:space="preserve">нал воспитателя. </w:t>
            </w:r>
          </w:p>
          <w:p w:rsidR="00AA3E40" w:rsidRPr="002D1A5E" w:rsidRDefault="00AA3E40" w:rsidP="00AA3E40">
            <w:pPr>
              <w:pStyle w:val="a9"/>
              <w:jc w:val="both"/>
              <w:rPr>
                <w:sz w:val="18"/>
                <w:szCs w:val="18"/>
              </w:rPr>
            </w:pPr>
            <w:r w:rsidRPr="002A6840">
              <w:rPr>
                <w:b/>
                <w:sz w:val="18"/>
                <w:szCs w:val="18"/>
              </w:rPr>
              <w:t xml:space="preserve">Хороводная  игра «Ай да береза». </w:t>
            </w:r>
            <w:r w:rsidRPr="002A6840">
              <w:rPr>
                <w:sz w:val="18"/>
                <w:szCs w:val="18"/>
              </w:rPr>
              <w:t xml:space="preserve">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 </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2A6840" w:rsidRDefault="00AA3E40" w:rsidP="00AA3E40">
            <w:pPr>
              <w:pStyle w:val="a9"/>
              <w:jc w:val="both"/>
              <w:rPr>
                <w:b/>
                <w:sz w:val="18"/>
                <w:szCs w:val="18"/>
              </w:rPr>
            </w:pPr>
            <w:r w:rsidRPr="002A6840">
              <w:rPr>
                <w:b/>
                <w:sz w:val="18"/>
                <w:szCs w:val="18"/>
              </w:rPr>
              <w:t xml:space="preserve">С./р. игра </w:t>
            </w:r>
            <w:r w:rsidRPr="002A6840">
              <w:rPr>
                <w:b/>
                <w:sz w:val="18"/>
                <w:szCs w:val="18"/>
                <w:lang w:eastAsia="en-US"/>
              </w:rPr>
              <w:t>«Юные экологи»</w:t>
            </w:r>
            <w:r w:rsidRPr="002A6840">
              <w:rPr>
                <w:i/>
                <w:sz w:val="18"/>
                <w:szCs w:val="18"/>
                <w:lang w:eastAsia="en-US"/>
              </w:rPr>
              <w:t xml:space="preserve"> </w:t>
            </w:r>
            <w:r w:rsidRPr="002A6840">
              <w:rPr>
                <w:sz w:val="18"/>
                <w:szCs w:val="18"/>
                <w:lang w:eastAsia="en-US"/>
              </w:rPr>
              <w:t>Закрепить правила поведения в природе.</w:t>
            </w:r>
            <w:r w:rsidRPr="002A6840">
              <w:rPr>
                <w:sz w:val="18"/>
                <w:szCs w:val="18"/>
              </w:rPr>
              <w:t xml:space="preserve">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AA3E40" w:rsidRPr="002A6840" w:rsidRDefault="00AA3E40" w:rsidP="00AA3E40">
            <w:pPr>
              <w:pStyle w:val="a9"/>
              <w:jc w:val="both"/>
              <w:rPr>
                <w:b/>
                <w:w w:val="108"/>
                <w:sz w:val="18"/>
                <w:szCs w:val="18"/>
              </w:rPr>
            </w:pPr>
            <w:r w:rsidRPr="002A6840">
              <w:rPr>
                <w:b/>
                <w:sz w:val="18"/>
                <w:szCs w:val="18"/>
              </w:rPr>
              <w:t xml:space="preserve">Творческая игра </w:t>
            </w:r>
            <w:r w:rsidRPr="002A6840">
              <w:rPr>
                <w:b/>
                <w:w w:val="108"/>
                <w:sz w:val="18"/>
                <w:szCs w:val="18"/>
              </w:rPr>
              <w:t xml:space="preserve">«Моя семья». </w:t>
            </w:r>
            <w:r w:rsidRPr="002A6840">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AA3E40" w:rsidRPr="002A6840" w:rsidRDefault="00AA3E40" w:rsidP="00AA3E40">
            <w:pPr>
              <w:pStyle w:val="a9"/>
              <w:jc w:val="both"/>
              <w:rPr>
                <w:sz w:val="18"/>
                <w:szCs w:val="18"/>
              </w:rPr>
            </w:pPr>
            <w:r w:rsidRPr="002A6840">
              <w:rPr>
                <w:b/>
                <w:sz w:val="18"/>
                <w:szCs w:val="18"/>
              </w:rPr>
              <w:t xml:space="preserve">Настольная игра «Береги живое в лесу, на лугу». </w:t>
            </w:r>
            <w:r w:rsidRPr="002A6840">
              <w:rPr>
                <w:sz w:val="18"/>
                <w:szCs w:val="18"/>
              </w:rPr>
              <w:t xml:space="preserve">Учить, как избегать неприятности. Развивать мышление, память, внимание. Учить </w:t>
            </w:r>
            <w:r w:rsidRPr="002A6840">
              <w:rPr>
                <w:spacing w:val="-12"/>
                <w:sz w:val="18"/>
                <w:szCs w:val="18"/>
              </w:rPr>
              <w:t>соблюдать правила игры</w:t>
            </w:r>
            <w:r w:rsidRPr="002A6840">
              <w:rPr>
                <w:sz w:val="18"/>
                <w:szCs w:val="18"/>
              </w:rPr>
              <w:t xml:space="preserve">. </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Трудовая</w:t>
            </w:r>
          </w:p>
        </w:tc>
        <w:tc>
          <w:tcPr>
            <w:tcW w:w="8505" w:type="dxa"/>
          </w:tcPr>
          <w:p w:rsidR="00AA3E40" w:rsidRPr="002A6840" w:rsidRDefault="00AA3E40" w:rsidP="00AA3E40">
            <w:pPr>
              <w:spacing w:after="0"/>
              <w:jc w:val="both"/>
              <w:rPr>
                <w:rFonts w:ascii="Times New Roman" w:hAnsi="Times New Roman" w:cs="Times New Roman"/>
                <w:i/>
                <w:iCs/>
                <w:color w:val="000000"/>
                <w:sz w:val="18"/>
                <w:szCs w:val="18"/>
              </w:rPr>
            </w:pPr>
            <w:r w:rsidRPr="002A6840">
              <w:rPr>
                <w:rFonts w:ascii="Times New Roman" w:hAnsi="Times New Roman" w:cs="Times New Roman"/>
                <w:b/>
                <w:bCs/>
                <w:color w:val="000000"/>
                <w:sz w:val="18"/>
                <w:szCs w:val="18"/>
              </w:rPr>
              <w:t>Трудовая деятельность</w:t>
            </w:r>
            <w:r w:rsidRPr="002A6840">
              <w:rPr>
                <w:rFonts w:ascii="Times New Roman" w:hAnsi="Times New Roman" w:cs="Times New Roman"/>
                <w:i/>
                <w:iCs/>
                <w:color w:val="000000"/>
                <w:sz w:val="18"/>
                <w:szCs w:val="18"/>
              </w:rPr>
              <w:t xml:space="preserve">. </w:t>
            </w:r>
            <w:r w:rsidRPr="002A6840">
              <w:rPr>
                <w:rFonts w:ascii="Times New Roman" w:hAnsi="Times New Roman" w:cs="Times New Roman"/>
                <w:color w:val="000000"/>
                <w:sz w:val="18"/>
                <w:szCs w:val="18"/>
              </w:rPr>
              <w:t>Сбор урожая в огороде.</w:t>
            </w:r>
            <w:r w:rsidRPr="002A6840">
              <w:rPr>
                <w:rFonts w:ascii="Times New Roman" w:hAnsi="Times New Roman" w:cs="Times New Roman"/>
                <w:i/>
                <w:iCs/>
                <w:color w:val="000000"/>
                <w:sz w:val="18"/>
                <w:szCs w:val="18"/>
              </w:rPr>
              <w:t xml:space="preserve"> </w:t>
            </w:r>
            <w:r w:rsidRPr="002A6840">
              <w:rPr>
                <w:rFonts w:ascii="Times New Roman" w:hAnsi="Times New Roman" w:cs="Times New Roman"/>
                <w:color w:val="000000"/>
                <w:sz w:val="18"/>
                <w:szCs w:val="18"/>
              </w:rPr>
              <w:t>Учить выкапывать овощи;</w:t>
            </w:r>
          </w:p>
          <w:p w:rsidR="00AA3E40" w:rsidRPr="002A6840" w:rsidRDefault="00AA3E40" w:rsidP="00AA3E40">
            <w:pPr>
              <w:spacing w:after="0"/>
              <w:rPr>
                <w:rFonts w:ascii="Times New Roman" w:hAnsi="Times New Roman" w:cs="Times New Roman"/>
                <w:i/>
                <w:iCs/>
                <w:color w:val="000000"/>
                <w:sz w:val="18"/>
                <w:szCs w:val="18"/>
              </w:rPr>
            </w:pPr>
            <w:r w:rsidRPr="002A6840">
              <w:rPr>
                <w:rFonts w:ascii="Times New Roman" w:hAnsi="Times New Roman" w:cs="Times New Roman"/>
                <w:color w:val="000000"/>
                <w:sz w:val="18"/>
                <w:szCs w:val="18"/>
              </w:rPr>
              <w:t>воспитывать желание трудиться в коллективе.</w:t>
            </w:r>
          </w:p>
          <w:p w:rsidR="00AA3E40" w:rsidRPr="002A6840" w:rsidRDefault="00AA3E40" w:rsidP="00AA3E40">
            <w:pPr>
              <w:spacing w:after="0"/>
              <w:rPr>
                <w:rFonts w:ascii="Times New Roman" w:hAnsi="Times New Roman" w:cs="Times New Roman"/>
                <w:b/>
                <w:i/>
                <w:sz w:val="18"/>
                <w:szCs w:val="18"/>
              </w:rPr>
            </w:pPr>
            <w:r w:rsidRPr="002A6840">
              <w:rPr>
                <w:rFonts w:ascii="Times New Roman" w:hAnsi="Times New Roman" w:cs="Times New Roman"/>
                <w:b/>
                <w:sz w:val="18"/>
                <w:szCs w:val="18"/>
              </w:rPr>
              <w:t xml:space="preserve">Дежурство в уголке природы. </w:t>
            </w:r>
            <w:r w:rsidRPr="002A6840">
              <w:rPr>
                <w:rFonts w:ascii="Times New Roman" w:hAnsi="Times New Roman" w:cs="Times New Roman"/>
                <w:b/>
                <w:color w:val="555555"/>
                <w:sz w:val="18"/>
                <w:szCs w:val="18"/>
              </w:rPr>
              <w:t> </w:t>
            </w:r>
            <w:r w:rsidRPr="002A6840">
              <w:rPr>
                <w:rFonts w:ascii="Times New Roman" w:hAnsi="Times New Roman" w:cs="Times New Roman"/>
                <w:b/>
                <w:sz w:val="18"/>
                <w:szCs w:val="18"/>
              </w:rPr>
              <w:t> «Мытье поддонов»</w:t>
            </w:r>
            <w:r w:rsidRPr="002A6840">
              <w:rPr>
                <w:rFonts w:ascii="Times New Roman" w:hAnsi="Times New Roman" w:cs="Times New Roman"/>
                <w:b/>
                <w:i/>
                <w:sz w:val="18"/>
                <w:szCs w:val="18"/>
              </w:rPr>
              <w:t xml:space="preserve"> </w:t>
            </w:r>
            <w:r w:rsidRPr="002A6840">
              <w:rPr>
                <w:rFonts w:ascii="Times New Roman" w:hAnsi="Times New Roman" w:cs="Times New Roman"/>
                <w:sz w:val="18"/>
                <w:szCs w:val="18"/>
              </w:rPr>
              <w:t>Учить детей выполнять работу самостоятельно и ответственно, распределять обязанности, согласовывать действия.</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Дежурство по столовой: </w:t>
            </w:r>
            <w:r w:rsidRPr="002A6840">
              <w:rPr>
                <w:rFonts w:ascii="Times New Roman" w:hAnsi="Times New Roman" w:cs="Times New Roman"/>
                <w:sz w:val="18"/>
                <w:szCs w:val="18"/>
              </w:rPr>
              <w:t xml:space="preserve">Учить детей красиво сервировать стол. </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Самообслуживание: «Обувная полка». </w:t>
            </w:r>
            <w:r w:rsidRPr="002A6840">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Поручение: «Следить за порядком в игровом уголке».</w:t>
            </w:r>
            <w:r w:rsidRPr="002A6840">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Конструктивная</w:t>
            </w:r>
          </w:p>
        </w:tc>
        <w:tc>
          <w:tcPr>
            <w:tcW w:w="8505" w:type="dxa"/>
          </w:tcPr>
          <w:p w:rsidR="00AA3E40" w:rsidRPr="002A6840" w:rsidRDefault="00AA3E40" w:rsidP="00AA3E40">
            <w:pPr>
              <w:pStyle w:val="a8"/>
              <w:spacing w:before="0" w:beforeAutospacing="0" w:after="0" w:afterAutospacing="0"/>
              <w:jc w:val="both"/>
              <w:rPr>
                <w:sz w:val="18"/>
                <w:szCs w:val="18"/>
              </w:rPr>
            </w:pPr>
            <w:r w:rsidRPr="002A6840">
              <w:rPr>
                <w:b/>
                <w:sz w:val="18"/>
                <w:szCs w:val="18"/>
              </w:rPr>
              <w:t xml:space="preserve">Конструирование  из строительного материала. </w:t>
            </w:r>
            <w:r w:rsidRPr="002A6840">
              <w:rPr>
                <w:sz w:val="18"/>
                <w:szCs w:val="18"/>
              </w:rPr>
              <w:t xml:space="preserve">Закрепить навыки работы с крепежными деталями, инструментами, развивать желание экспериментировать. </w:t>
            </w:r>
            <w:r w:rsidRPr="002A6840">
              <w:rPr>
                <w:b/>
                <w:sz w:val="18"/>
                <w:szCs w:val="18"/>
              </w:rPr>
              <w:t xml:space="preserve">Л.В. Куцакова «Конструирование и ручной труд в детском саду» стр. 126. </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2A6840" w:rsidRDefault="00AA3E40" w:rsidP="00AA3E40">
            <w:pPr>
              <w:spacing w:after="0"/>
              <w:ind w:right="-1"/>
              <w:rPr>
                <w:rFonts w:ascii="Times New Roman" w:hAnsi="Times New Roman" w:cs="Times New Roman"/>
                <w:sz w:val="18"/>
                <w:szCs w:val="18"/>
              </w:rPr>
            </w:pPr>
            <w:r w:rsidRPr="002A6840">
              <w:rPr>
                <w:rFonts w:ascii="Times New Roman" w:hAnsi="Times New Roman" w:cs="Times New Roman"/>
                <w:b/>
                <w:sz w:val="18"/>
                <w:szCs w:val="18"/>
              </w:rPr>
              <w:t>Песочное рисование:</w:t>
            </w:r>
            <w:r w:rsidRPr="002A6840">
              <w:rPr>
                <w:rFonts w:ascii="Times New Roman" w:hAnsi="Times New Roman" w:cs="Times New Roman"/>
                <w:sz w:val="18"/>
                <w:szCs w:val="18"/>
              </w:rPr>
              <w:t xml:space="preserve"> «Заборчик». Учить детей изображать на песке широкие вертикальные полоски.</w:t>
            </w:r>
          </w:p>
          <w:p w:rsidR="00AA3E40" w:rsidRPr="002A6840" w:rsidRDefault="00AA3E40" w:rsidP="00AA3E40">
            <w:pPr>
              <w:spacing w:after="0"/>
              <w:ind w:right="-1"/>
              <w:rPr>
                <w:rFonts w:ascii="Times New Roman" w:hAnsi="Times New Roman" w:cs="Times New Roman"/>
                <w:sz w:val="18"/>
                <w:szCs w:val="18"/>
              </w:rPr>
            </w:pPr>
            <w:r w:rsidRPr="002A6840">
              <w:rPr>
                <w:rFonts w:ascii="Times New Roman" w:hAnsi="Times New Roman" w:cs="Times New Roman"/>
                <w:b/>
                <w:sz w:val="18"/>
                <w:szCs w:val="18"/>
              </w:rPr>
              <w:t>Песочное рисование</w:t>
            </w:r>
            <w:r w:rsidRPr="002A6840">
              <w:rPr>
                <w:rFonts w:ascii="Times New Roman" w:hAnsi="Times New Roman" w:cs="Times New Roman"/>
                <w:sz w:val="18"/>
                <w:szCs w:val="18"/>
              </w:rPr>
              <w:t>:  «Осенний лес». Учить детей отражать в рисунке осенние впечатления, рисовать разнообразные деревья: большие, маленькие и т. д. Закреплять приёмы работы  кистью и красками.</w:t>
            </w:r>
          </w:p>
        </w:tc>
      </w:tr>
      <w:tr w:rsidR="00AA3E40" w:rsidRPr="00255333"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2A6840" w:rsidRDefault="00AA3E40" w:rsidP="00AA3E40">
            <w:pPr>
              <w:spacing w:after="0"/>
              <w:jc w:val="both"/>
              <w:rPr>
                <w:rFonts w:ascii="Times New Roman" w:hAnsi="Times New Roman" w:cs="Times New Roman"/>
                <w:sz w:val="18"/>
                <w:szCs w:val="18"/>
              </w:rPr>
            </w:pPr>
            <w:r w:rsidRPr="002A6840">
              <w:rPr>
                <w:rFonts w:ascii="Times New Roman" w:hAnsi="Times New Roman" w:cs="Times New Roman"/>
                <w:b/>
                <w:sz w:val="18"/>
                <w:szCs w:val="18"/>
              </w:rPr>
              <w:t xml:space="preserve">Пение песни «Кто сказал, что осень – грустная пора?», О. Девочкиной.  </w:t>
            </w:r>
            <w:r w:rsidRPr="002A6840">
              <w:rPr>
                <w:rFonts w:ascii="Times New Roman" w:hAnsi="Times New Roman" w:cs="Times New Roman"/>
                <w:sz w:val="18"/>
                <w:szCs w:val="18"/>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RPr="00255333"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t>и фольклора</w:t>
            </w:r>
          </w:p>
        </w:tc>
        <w:tc>
          <w:tcPr>
            <w:tcW w:w="8505" w:type="dxa"/>
          </w:tcPr>
          <w:p w:rsidR="00AA3E40" w:rsidRPr="002A6840" w:rsidRDefault="00AA3E40" w:rsidP="00AA3E40">
            <w:pPr>
              <w:autoSpaceDE w:val="0"/>
              <w:autoSpaceDN w:val="0"/>
              <w:adjustRightInd w:val="0"/>
              <w:spacing w:after="0"/>
              <w:jc w:val="both"/>
              <w:rPr>
                <w:rFonts w:ascii="Times New Roman" w:hAnsi="Times New Roman" w:cs="Times New Roman"/>
                <w:sz w:val="18"/>
                <w:szCs w:val="18"/>
              </w:rPr>
            </w:pPr>
            <w:r w:rsidRPr="002A6840">
              <w:rPr>
                <w:rFonts w:ascii="Times New Roman" w:hAnsi="Times New Roman" w:cs="Times New Roman"/>
                <w:b/>
                <w:sz w:val="18"/>
                <w:szCs w:val="18"/>
              </w:rPr>
              <w:t>Чтение русских народных прибауток «Братцы, братцы!..», «Федул, что губы надул?..»</w:t>
            </w:r>
            <w:r w:rsidRPr="002A6840">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RPr="00255333" w:rsidTr="00AA3E40">
        <w:tc>
          <w:tcPr>
            <w:tcW w:w="1951" w:type="dxa"/>
          </w:tcPr>
          <w:p w:rsidR="00AA3E40" w:rsidRPr="002A6840" w:rsidRDefault="00AA3E40" w:rsidP="00AA3E40">
            <w:pPr>
              <w:pStyle w:val="a3"/>
              <w:ind w:left="0"/>
              <w:rPr>
                <w:b/>
                <w:sz w:val="18"/>
                <w:szCs w:val="18"/>
              </w:rPr>
            </w:pPr>
            <w:r w:rsidRPr="002A6840">
              <w:rPr>
                <w:b/>
                <w:sz w:val="18"/>
                <w:szCs w:val="18"/>
              </w:rPr>
              <w:t xml:space="preserve">Шахматы </w:t>
            </w:r>
          </w:p>
        </w:tc>
        <w:tc>
          <w:tcPr>
            <w:tcW w:w="8505" w:type="dxa"/>
          </w:tcPr>
          <w:p w:rsidR="00AA3E40" w:rsidRPr="002A6840" w:rsidRDefault="00AA3E40" w:rsidP="00AA3E40">
            <w:pPr>
              <w:autoSpaceDE w:val="0"/>
              <w:autoSpaceDN w:val="0"/>
              <w:adjustRightInd w:val="0"/>
              <w:spacing w:after="0"/>
              <w:ind w:left="34"/>
              <w:jc w:val="both"/>
              <w:rPr>
                <w:rFonts w:ascii="Times New Roman" w:hAnsi="Times New Roman" w:cs="Times New Roman"/>
                <w:b/>
                <w:sz w:val="18"/>
                <w:szCs w:val="18"/>
              </w:rPr>
            </w:pPr>
            <w:r w:rsidRPr="002A6840">
              <w:rPr>
                <w:rFonts w:ascii="Times New Roman" w:hAnsi="Times New Roman" w:cs="Times New Roman"/>
                <w:b/>
                <w:sz w:val="18"/>
                <w:szCs w:val="18"/>
              </w:rPr>
              <w:t>Шахматная доска</w:t>
            </w:r>
            <w:r w:rsidRPr="002A6840">
              <w:rPr>
                <w:rFonts w:ascii="Times New Roman" w:hAnsi="Times New Roman" w:cs="Times New Roman"/>
                <w:sz w:val="18"/>
                <w:szCs w:val="18"/>
              </w:rPr>
              <w:t xml:space="preserve"> Цель: Знакомство с шахматной доской. Правильное расположение шахматной доски. Белые и черные поля.</w:t>
            </w:r>
          </w:p>
        </w:tc>
      </w:tr>
    </w:tbl>
    <w:p w:rsidR="00AA3E40" w:rsidRDefault="00AA3E40" w:rsidP="00AA3E40">
      <w:pPr>
        <w:spacing w:after="0" w:line="240" w:lineRule="auto"/>
        <w:jc w:val="center"/>
        <w:rPr>
          <w:rFonts w:ascii="Times New Roman" w:hAnsi="Times New Roman" w:cs="Times New Roman"/>
          <w:color w:val="FF0000"/>
          <w:sz w:val="18"/>
          <w:szCs w:val="18"/>
        </w:rPr>
      </w:pPr>
    </w:p>
    <w:p w:rsidR="00AA3E40" w:rsidRDefault="00AA3E40" w:rsidP="00AA3E40">
      <w:pPr>
        <w:spacing w:after="0" w:line="240" w:lineRule="auto"/>
        <w:jc w:val="center"/>
        <w:rPr>
          <w:rFonts w:ascii="Times New Roman" w:hAnsi="Times New Roman" w:cs="Times New Roman"/>
          <w:color w:val="FF0000"/>
          <w:sz w:val="18"/>
          <w:szCs w:val="18"/>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2D1A5E" w:rsidRDefault="00AA3E40" w:rsidP="00AA3E40">
            <w:pPr>
              <w:spacing w:after="0"/>
              <w:jc w:val="center"/>
              <w:rPr>
                <w:rFonts w:ascii="Times New Roman" w:hAnsi="Times New Roman" w:cs="Times New Roman"/>
                <w:b/>
                <w:sz w:val="18"/>
                <w:szCs w:val="18"/>
              </w:rPr>
            </w:pPr>
            <w:r w:rsidRPr="002D1A5E">
              <w:rPr>
                <w:rFonts w:ascii="Times New Roman" w:hAnsi="Times New Roman" w:cs="Times New Roman"/>
                <w:b/>
                <w:sz w:val="18"/>
                <w:szCs w:val="18"/>
              </w:rPr>
              <w:t xml:space="preserve">Тема недели:  «Юные  эрудиты»  </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2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Вторник</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Познавательно-исследовательская</w:t>
            </w:r>
          </w:p>
        </w:tc>
        <w:tc>
          <w:tcPr>
            <w:tcW w:w="8505" w:type="dxa"/>
          </w:tcPr>
          <w:p w:rsidR="00AA3E40" w:rsidRPr="000D6FF3" w:rsidRDefault="00AA3E40" w:rsidP="00AA3E40">
            <w:pPr>
              <w:pStyle w:val="a9"/>
              <w:jc w:val="both"/>
              <w:rPr>
                <w:b/>
                <w:sz w:val="18"/>
                <w:szCs w:val="18"/>
              </w:rPr>
            </w:pPr>
            <w:r w:rsidRPr="000D6FF3">
              <w:rPr>
                <w:b/>
                <w:sz w:val="18"/>
                <w:szCs w:val="18"/>
              </w:rPr>
              <w:t xml:space="preserve">Наблюдение за солнцем. </w:t>
            </w:r>
            <w:r w:rsidRPr="000D6FF3">
              <w:rPr>
                <w:sz w:val="18"/>
                <w:szCs w:val="18"/>
              </w:rPr>
              <w:t>Формировать представление о том, что солнце является источником тепла и света; развивать умение мыслить, рассуждать, доказывать; воспитывать бережное отношение к природе.</w:t>
            </w:r>
          </w:p>
          <w:p w:rsidR="00AA3E40" w:rsidRPr="000D6FF3" w:rsidRDefault="00AA3E40" w:rsidP="00AA3E40">
            <w:pPr>
              <w:pStyle w:val="a9"/>
              <w:jc w:val="both"/>
              <w:rPr>
                <w:sz w:val="18"/>
                <w:szCs w:val="18"/>
              </w:rPr>
            </w:pPr>
            <w:r w:rsidRPr="000D6FF3">
              <w:rPr>
                <w:b/>
                <w:sz w:val="18"/>
                <w:szCs w:val="18"/>
              </w:rPr>
              <w:t xml:space="preserve">Наблюдение </w:t>
            </w:r>
            <w:r w:rsidRPr="000D6FF3">
              <w:rPr>
                <w:b/>
                <w:color w:val="000000"/>
                <w:sz w:val="18"/>
                <w:szCs w:val="18"/>
              </w:rPr>
              <w:t xml:space="preserve">за </w:t>
            </w:r>
            <w:r w:rsidRPr="000D6FF3">
              <w:rPr>
                <w:b/>
                <w:color w:val="000000"/>
                <w:w w:val="104"/>
                <w:sz w:val="18"/>
                <w:szCs w:val="18"/>
              </w:rPr>
              <w:t xml:space="preserve">осиной </w:t>
            </w:r>
            <w:r w:rsidRPr="000D6FF3">
              <w:rPr>
                <w:i/>
                <w:iCs/>
                <w:color w:val="000000"/>
                <w:spacing w:val="-2"/>
                <w:w w:val="106"/>
                <w:sz w:val="18"/>
                <w:szCs w:val="18"/>
              </w:rPr>
              <w:t xml:space="preserve"> </w:t>
            </w:r>
            <w:r w:rsidRPr="000D6FF3">
              <w:rPr>
                <w:color w:val="000000"/>
                <w:spacing w:val="-2"/>
                <w:w w:val="106"/>
                <w:sz w:val="18"/>
                <w:szCs w:val="18"/>
              </w:rPr>
              <w:t>ознакомить с деревом — осиной, ее строением, лис</w:t>
            </w:r>
            <w:r w:rsidRPr="000D6FF3">
              <w:rPr>
                <w:color w:val="000000"/>
                <w:spacing w:val="-2"/>
                <w:w w:val="106"/>
                <w:sz w:val="18"/>
                <w:szCs w:val="18"/>
              </w:rPr>
              <w:softHyphen/>
            </w:r>
            <w:r w:rsidRPr="000D6FF3">
              <w:rPr>
                <w:color w:val="000000"/>
                <w:spacing w:val="-6"/>
                <w:w w:val="106"/>
                <w:sz w:val="18"/>
                <w:szCs w:val="18"/>
              </w:rPr>
              <w:t>тьями. Выяснить причины пожелтения листы.</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 игра «Найди причину». </w:t>
            </w:r>
            <w:r w:rsidRPr="000D6FF3">
              <w:rPr>
                <w:rFonts w:ascii="Times New Roman" w:hAnsi="Times New Roman" w:cs="Times New Roman"/>
                <w:sz w:val="18"/>
                <w:szCs w:val="18"/>
              </w:rPr>
              <w:t xml:space="preserve">Учить детей устанавливать причинно  – следственные связи. Развивать фразовую речь, память, логическое мышление. Воспитывать ответственность за свои поступки. </w:t>
            </w:r>
          </w:p>
          <w:p w:rsidR="00AA3E40" w:rsidRPr="000D6FF3" w:rsidRDefault="00AA3E40" w:rsidP="00AA3E40">
            <w:pPr>
              <w:pStyle w:val="a9"/>
              <w:jc w:val="both"/>
              <w:rPr>
                <w:sz w:val="18"/>
                <w:szCs w:val="18"/>
              </w:rPr>
            </w:pPr>
            <w:r w:rsidRPr="000D6FF3">
              <w:rPr>
                <w:b/>
                <w:sz w:val="18"/>
                <w:szCs w:val="18"/>
              </w:rPr>
              <w:t>Д. игра «Угадай, что у меня есть».</w:t>
            </w:r>
            <w:r w:rsidRPr="000D6FF3">
              <w:rPr>
                <w:sz w:val="18"/>
                <w:szCs w:val="18"/>
              </w:rPr>
              <w:t xml:space="preserve"> Закрепить умение описывать предметы по их свойствам – форме, размеру, цвету.</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Беседа: «Наша природа  наше богатство». </w:t>
            </w:r>
            <w:r w:rsidRPr="000D6FF3">
              <w:rPr>
                <w:rFonts w:ascii="Times New Roman" w:hAnsi="Times New Roman" w:cs="Times New Roman"/>
                <w:sz w:val="18"/>
                <w:szCs w:val="18"/>
              </w:rPr>
              <w:t>Закрепить знание о пользе хвойных деревьев для жизни и здоровья человека. Уточнить о безопасном поведении в лесу, закрепить представление о лесных пожарах.</w:t>
            </w:r>
          </w:p>
          <w:p w:rsidR="00AA3E40" w:rsidRPr="000D6FF3" w:rsidRDefault="00AA3E40" w:rsidP="00AA3E40">
            <w:pPr>
              <w:spacing w:after="0"/>
              <w:jc w:val="both"/>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«Что растет в лесу». </w:t>
            </w:r>
            <w:r w:rsidRPr="000D6FF3">
              <w:rPr>
                <w:rFonts w:ascii="Times New Roman" w:hAnsi="Times New Roman" w:cs="Times New Roman"/>
                <w:sz w:val="18"/>
                <w:szCs w:val="18"/>
              </w:rPr>
              <w:t xml:space="preserve">Активизировать у детей словарь существительных по теме растения.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jc w:val="both"/>
              <w:rPr>
                <w:sz w:val="18"/>
                <w:szCs w:val="18"/>
              </w:rPr>
            </w:pPr>
            <w:r w:rsidRPr="000D6FF3">
              <w:rPr>
                <w:b/>
                <w:sz w:val="18"/>
                <w:szCs w:val="18"/>
              </w:rPr>
              <w:t>П./и «Попади мешочком в круг».</w:t>
            </w:r>
            <w:r w:rsidRPr="000D6FF3">
              <w:rPr>
                <w:sz w:val="18"/>
                <w:szCs w:val="18"/>
              </w:rPr>
              <w:t xml:space="preserve"> Развивать у детей умение действовать по сигналу. </w:t>
            </w:r>
          </w:p>
          <w:p w:rsidR="00AA3E40" w:rsidRPr="000D6FF3" w:rsidRDefault="00AA3E40" w:rsidP="00AA3E40">
            <w:pPr>
              <w:pStyle w:val="a9"/>
              <w:jc w:val="both"/>
              <w:rPr>
                <w:sz w:val="18"/>
                <w:szCs w:val="18"/>
              </w:rPr>
            </w:pPr>
            <w:r w:rsidRPr="000D6FF3">
              <w:rPr>
                <w:b/>
                <w:sz w:val="18"/>
                <w:szCs w:val="18"/>
              </w:rPr>
              <w:t>П./игра «Два мяча».</w:t>
            </w:r>
            <w:r w:rsidRPr="000D6FF3">
              <w:rPr>
                <w:sz w:val="18"/>
                <w:szCs w:val="18"/>
              </w:rPr>
              <w:t xml:space="preserve"> Развивать у детей выполнение движений по сигналу. Упражнять в быстроте передачи мяча</w:t>
            </w:r>
          </w:p>
          <w:p w:rsidR="00AA3E40" w:rsidRPr="000D6FF3" w:rsidRDefault="00AA3E40" w:rsidP="00AA3E40">
            <w:pPr>
              <w:pStyle w:val="a9"/>
              <w:jc w:val="both"/>
              <w:rPr>
                <w:spacing w:val="-2"/>
                <w:w w:val="113"/>
                <w:sz w:val="18"/>
                <w:szCs w:val="18"/>
              </w:rPr>
            </w:pPr>
            <w:r w:rsidRPr="000D6FF3">
              <w:rPr>
                <w:b/>
                <w:spacing w:val="-2"/>
                <w:w w:val="104"/>
                <w:sz w:val="18"/>
                <w:szCs w:val="18"/>
              </w:rPr>
              <w:t xml:space="preserve">П. и. </w:t>
            </w:r>
            <w:r w:rsidRPr="000D6FF3">
              <w:rPr>
                <w:b/>
                <w:spacing w:val="-5"/>
                <w:w w:val="113"/>
                <w:sz w:val="18"/>
                <w:szCs w:val="18"/>
              </w:rPr>
              <w:t>«Кто быстрее»</w:t>
            </w:r>
            <w:r w:rsidRPr="000D6FF3">
              <w:rPr>
                <w:b/>
                <w:sz w:val="18"/>
                <w:szCs w:val="18"/>
              </w:rPr>
              <w:t xml:space="preserve"> </w:t>
            </w:r>
            <w:r w:rsidRPr="000D6FF3">
              <w:rPr>
                <w:iCs/>
                <w:w w:val="113"/>
                <w:sz w:val="18"/>
                <w:szCs w:val="18"/>
              </w:rPr>
              <w:t>закреплять</w:t>
            </w:r>
            <w:r w:rsidRPr="000D6FF3">
              <w:rPr>
                <w:w w:val="113"/>
                <w:sz w:val="18"/>
                <w:szCs w:val="18"/>
              </w:rPr>
              <w:t xml:space="preserve"> умение передавать мяч назад и вперед </w:t>
            </w:r>
            <w:r w:rsidRPr="000D6FF3">
              <w:rPr>
                <w:spacing w:val="-2"/>
                <w:w w:val="113"/>
                <w:sz w:val="18"/>
                <w:szCs w:val="18"/>
              </w:rPr>
              <w:t xml:space="preserve">прямыми руками. </w:t>
            </w:r>
          </w:p>
          <w:p w:rsidR="00AA3E40" w:rsidRPr="002D1A5E" w:rsidRDefault="00AA3E40" w:rsidP="00AA3E40">
            <w:pPr>
              <w:pStyle w:val="a9"/>
              <w:jc w:val="both"/>
              <w:rPr>
                <w:rFonts w:eastAsia="Dotum"/>
                <w:sz w:val="18"/>
                <w:szCs w:val="18"/>
              </w:rPr>
            </w:pPr>
            <w:r w:rsidRPr="000D6FF3">
              <w:rPr>
                <w:b/>
                <w:sz w:val="18"/>
                <w:szCs w:val="18"/>
              </w:rPr>
              <w:t>П/и «Мыши и кот».</w:t>
            </w:r>
            <w:r w:rsidRPr="000D6FF3">
              <w:rPr>
                <w:sz w:val="18"/>
                <w:szCs w:val="18"/>
              </w:rPr>
              <w:t xml:space="preserve"> </w:t>
            </w:r>
            <w:r w:rsidRPr="000D6FF3">
              <w:rPr>
                <w:rFonts w:eastAsia="Dotum"/>
                <w:sz w:val="18"/>
                <w:szCs w:val="18"/>
              </w:rPr>
              <w:t>Упражнять в умении точно выполнять основные виды движений в игре, учить проявлять самостоятельность в игровой деятельности. Развивать ловкость, меткость, формировать интерес к конечному результату.</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0D6FF3">
              <w:rPr>
                <w:rFonts w:ascii="Times New Roman" w:hAnsi="Times New Roman" w:cs="Times New Roman"/>
                <w:b/>
                <w:sz w:val="18"/>
                <w:szCs w:val="18"/>
              </w:rPr>
              <w:t>С./р. Игра «Юные экологи»</w:t>
            </w:r>
            <w:r w:rsidRPr="000D6FF3">
              <w:rPr>
                <w:rFonts w:ascii="Times New Roman" w:hAnsi="Times New Roman" w:cs="Times New Roman"/>
                <w:i/>
                <w:sz w:val="18"/>
                <w:szCs w:val="18"/>
              </w:rPr>
              <w:t xml:space="preserve"> </w:t>
            </w:r>
            <w:r w:rsidRPr="000D6FF3">
              <w:rPr>
                <w:rFonts w:ascii="Times New Roman" w:hAnsi="Times New Roman" w:cs="Times New Roman"/>
                <w:sz w:val="18"/>
                <w:szCs w:val="18"/>
              </w:rPr>
              <w:t>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AA3E40" w:rsidRPr="000D6FF3" w:rsidRDefault="00AA3E40" w:rsidP="00AA3E40">
            <w:pPr>
              <w:shd w:val="clear" w:color="auto" w:fill="FFFFFF"/>
              <w:tabs>
                <w:tab w:val="left" w:pos="6317"/>
              </w:tabs>
              <w:spacing w:after="0" w:line="230" w:lineRule="exact"/>
              <w:ind w:left="19"/>
              <w:jc w:val="both"/>
              <w:rPr>
                <w:rFonts w:ascii="Times New Roman" w:hAnsi="Times New Roman" w:cs="Times New Roman"/>
                <w:iCs/>
                <w:color w:val="000000"/>
                <w:w w:val="113"/>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iCs/>
                <w:color w:val="000000"/>
                <w:w w:val="113"/>
                <w:sz w:val="18"/>
                <w:szCs w:val="18"/>
              </w:rPr>
              <w:t xml:space="preserve">«Магазин». </w:t>
            </w:r>
            <w:r w:rsidRPr="000D6FF3">
              <w:rPr>
                <w:rFonts w:ascii="Times New Roman" w:hAnsi="Times New Roman" w:cs="Times New Roman"/>
                <w:iCs/>
                <w:color w:val="000000"/>
                <w:w w:val="113"/>
                <w:sz w:val="18"/>
                <w:szCs w:val="18"/>
              </w:rPr>
              <w:t>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w:t>
            </w:r>
          </w:p>
          <w:p w:rsidR="00AA3E40" w:rsidRPr="000D6FF3" w:rsidRDefault="00AA3E40" w:rsidP="00AA3E40">
            <w:pPr>
              <w:spacing w:after="0"/>
              <w:ind w:hanging="108"/>
              <w:jc w:val="both"/>
              <w:rPr>
                <w:rFonts w:ascii="Times New Roman" w:hAnsi="Times New Roman" w:cs="Times New Roman"/>
                <w:sz w:val="18"/>
                <w:szCs w:val="18"/>
              </w:rPr>
            </w:pPr>
            <w:r w:rsidRPr="000D6FF3">
              <w:rPr>
                <w:rFonts w:ascii="Times New Roman" w:hAnsi="Times New Roman" w:cs="Times New Roman"/>
                <w:b/>
                <w:sz w:val="18"/>
                <w:szCs w:val="18"/>
              </w:rPr>
              <w:t xml:space="preserve"> Настольная игра «Парочки». </w:t>
            </w:r>
            <w:r w:rsidRPr="000D6FF3">
              <w:rPr>
                <w:rFonts w:ascii="Times New Roman" w:hAnsi="Times New Roman" w:cs="Times New Roman"/>
                <w:sz w:val="18"/>
                <w:szCs w:val="18"/>
              </w:rPr>
              <w:t xml:space="preserve"> Развивать память, внимания.</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pacing w:after="0"/>
              <w:jc w:val="both"/>
              <w:rPr>
                <w:rFonts w:ascii="Times New Roman" w:hAnsi="Times New Roman" w:cs="Times New Roman"/>
                <w:i/>
                <w:iCs/>
                <w:color w:val="000000"/>
                <w:sz w:val="18"/>
                <w:szCs w:val="18"/>
              </w:rPr>
            </w:pPr>
            <w:r w:rsidRPr="000D6FF3">
              <w:rPr>
                <w:rFonts w:ascii="Times New Roman" w:hAnsi="Times New Roman" w:cs="Times New Roman"/>
                <w:b/>
                <w:sz w:val="18"/>
                <w:szCs w:val="18"/>
              </w:rPr>
              <w:t xml:space="preserve">Труд на участке.  </w:t>
            </w:r>
            <w:r w:rsidRPr="000D6FF3">
              <w:rPr>
                <w:rFonts w:ascii="Times New Roman" w:hAnsi="Times New Roman" w:cs="Times New Roman"/>
                <w:color w:val="000000"/>
                <w:sz w:val="18"/>
                <w:szCs w:val="18"/>
              </w:rPr>
              <w:t>Приведение в порядок клумб на участке; сбор семян; уборки. Сухой травы, листьев.</w:t>
            </w:r>
            <w:r w:rsidRPr="000D6FF3">
              <w:rPr>
                <w:rFonts w:ascii="Times New Roman" w:hAnsi="Times New Roman" w:cs="Times New Roman"/>
                <w:i/>
                <w:iCs/>
                <w:color w:val="000000"/>
                <w:sz w:val="18"/>
                <w:szCs w:val="18"/>
              </w:rPr>
              <w:t xml:space="preserve"> </w:t>
            </w:r>
            <w:r w:rsidRPr="000D6FF3">
              <w:rPr>
                <w:rFonts w:ascii="Times New Roman" w:hAnsi="Times New Roman" w:cs="Times New Roman"/>
                <w:iCs/>
                <w:color w:val="000000"/>
                <w:sz w:val="18"/>
                <w:szCs w:val="18"/>
              </w:rPr>
              <w:t>Р</w:t>
            </w:r>
            <w:r w:rsidRPr="000D6FF3">
              <w:rPr>
                <w:rFonts w:ascii="Times New Roman" w:hAnsi="Times New Roman" w:cs="Times New Roman"/>
                <w:color w:val="000000"/>
                <w:sz w:val="18"/>
                <w:szCs w:val="18"/>
              </w:rPr>
              <w:t>азвивать трудолюбие, желание помогать взрослым.</w:t>
            </w:r>
          </w:p>
          <w:p w:rsidR="00AA3E40" w:rsidRPr="000D6FF3" w:rsidRDefault="00AA3E40" w:rsidP="00AA3E40">
            <w:pPr>
              <w:pStyle w:val="a3"/>
              <w:ind w:left="0"/>
              <w:jc w:val="both"/>
              <w:rPr>
                <w:sz w:val="18"/>
                <w:szCs w:val="18"/>
              </w:rPr>
            </w:pPr>
            <w:r w:rsidRPr="000D6FF3">
              <w:rPr>
                <w:b/>
                <w:sz w:val="18"/>
                <w:szCs w:val="18"/>
              </w:rPr>
              <w:t xml:space="preserve">Самообслуживание:  «Всё делаю сам». </w:t>
            </w:r>
            <w:r w:rsidRPr="000D6FF3">
              <w:rPr>
                <w:sz w:val="18"/>
                <w:szCs w:val="18"/>
              </w:rPr>
              <w:t>Учить всё, делать самому: раздеваться, одеваться, застёгивать пуговицы, зашнуровывать ботинки.</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Поручение </w:t>
            </w:r>
            <w:r w:rsidRPr="000D6FF3">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jc w:val="both"/>
              <w:rPr>
                <w:b/>
                <w:sz w:val="18"/>
                <w:szCs w:val="18"/>
              </w:rPr>
            </w:pPr>
            <w:r w:rsidRPr="000D6FF3">
              <w:rPr>
                <w:b/>
                <w:sz w:val="18"/>
                <w:szCs w:val="18"/>
              </w:rPr>
              <w:t xml:space="preserve">Работа с бумагой. Изготовление героев  сказки «Три медведя»  из цилиндров. </w:t>
            </w:r>
            <w:r w:rsidRPr="000D6FF3">
              <w:rPr>
                <w:b/>
                <w:color w:val="000000"/>
                <w:sz w:val="18"/>
                <w:szCs w:val="18"/>
              </w:rPr>
              <w:t xml:space="preserve"> </w:t>
            </w:r>
            <w:r w:rsidRPr="000D6FF3">
              <w:rPr>
                <w:color w:val="000000"/>
                <w:sz w:val="18"/>
                <w:szCs w:val="18"/>
              </w:rPr>
              <w:t>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Лепка: Барельеф  «Деревья осенью». </w:t>
            </w:r>
            <w:r w:rsidRPr="000D6FF3">
              <w:rPr>
                <w:rFonts w:ascii="Times New Roman" w:hAnsi="Times New Roman" w:cs="Times New Roman"/>
                <w:sz w:val="18"/>
                <w:szCs w:val="18"/>
              </w:rPr>
              <w:t>Развивать у детей воображение, наблюдательность, умение сравнивать разные способы изображения: объемный (в лепке), полуобъемный (в барельефе), использовать приемы налепа небольших кусочков глины. Воспитывать усидчивость.</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Рисование по трафарету </w:t>
            </w:r>
            <w:r w:rsidRPr="000D6FF3">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w:t>
            </w:r>
            <w:r w:rsidRPr="000D6FF3">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Чтение «Семь Симеонов — семь работников», обр. И. Карнауховой</w:t>
            </w:r>
            <w:r w:rsidRPr="000D6FF3">
              <w:rPr>
                <w:rFonts w:ascii="Times New Roman" w:hAnsi="Times New Roman" w:cs="Times New Roman"/>
                <w:sz w:val="18"/>
                <w:szCs w:val="18"/>
              </w:rPr>
              <w:t>.  Помочь детям вспомнить русские народные сказки, особенности композиции (зачины и концовки), осмыслить содержание нового произведения, охарактеризовать главного персонажа; совершенствовать интонационную выразительность речи.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Региональный компонент</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Рассматривание иллюстраций,</w:t>
            </w:r>
            <w:r w:rsidRPr="000D6FF3">
              <w:rPr>
                <w:rFonts w:ascii="Times New Roman" w:hAnsi="Times New Roman" w:cs="Times New Roman"/>
                <w:sz w:val="18"/>
                <w:szCs w:val="18"/>
              </w:rPr>
              <w:t xml:space="preserve"> </w:t>
            </w:r>
            <w:r w:rsidRPr="000D6FF3">
              <w:rPr>
                <w:rFonts w:ascii="Times New Roman" w:hAnsi="Times New Roman" w:cs="Times New Roman"/>
                <w:b/>
                <w:sz w:val="18"/>
                <w:szCs w:val="18"/>
              </w:rPr>
              <w:t>сюжетных картинок о природе нашего края</w:t>
            </w:r>
            <w:r w:rsidRPr="000D6FF3">
              <w:rPr>
                <w:rFonts w:ascii="Times New Roman" w:hAnsi="Times New Roman" w:cs="Times New Roman"/>
                <w:sz w:val="18"/>
                <w:szCs w:val="18"/>
              </w:rPr>
              <w:t>. Способствовать желанию любоваться красками природы, вызвать желание беречь ее первозданный мир.</w:t>
            </w:r>
          </w:p>
        </w:tc>
      </w:tr>
    </w:tbl>
    <w:p w:rsidR="00AA3E40" w:rsidRDefault="00AA3E40" w:rsidP="00AA3E40"/>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EF5EE8" w:rsidRDefault="00AA3E40" w:rsidP="00AA3E40">
            <w:pPr>
              <w:spacing w:after="0"/>
              <w:jc w:val="center"/>
              <w:rPr>
                <w:rFonts w:ascii="Times New Roman" w:hAnsi="Times New Roman" w:cs="Times New Roman"/>
                <w:b/>
                <w:sz w:val="18"/>
                <w:szCs w:val="18"/>
              </w:rPr>
            </w:pPr>
            <w:r w:rsidRPr="00EF5EE8">
              <w:rPr>
                <w:rFonts w:ascii="Times New Roman" w:hAnsi="Times New Roman" w:cs="Times New Roman"/>
                <w:b/>
                <w:sz w:val="18"/>
                <w:szCs w:val="18"/>
              </w:rPr>
              <w:t xml:space="preserve">Тема недели:  «Юные  эрудиты»  </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2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Среда</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hd w:val="clear" w:color="auto" w:fill="FFFFFF"/>
              <w:spacing w:after="0" w:line="233" w:lineRule="exact"/>
              <w:ind w:right="7"/>
              <w:jc w:val="both"/>
              <w:rPr>
                <w:rFonts w:ascii="Times New Roman" w:hAnsi="Times New Roman" w:cs="Times New Roman"/>
                <w:color w:val="000000"/>
                <w:w w:val="104"/>
                <w:sz w:val="18"/>
                <w:szCs w:val="18"/>
              </w:rPr>
            </w:pPr>
            <w:r w:rsidRPr="000D6FF3">
              <w:rPr>
                <w:rFonts w:ascii="Times New Roman" w:hAnsi="Times New Roman" w:cs="Times New Roman"/>
                <w:b/>
                <w:color w:val="000000"/>
                <w:w w:val="104"/>
                <w:sz w:val="18"/>
                <w:szCs w:val="18"/>
              </w:rPr>
              <w:t xml:space="preserve">Наблюдение за облаками. </w:t>
            </w:r>
            <w:r w:rsidRPr="000D6FF3">
              <w:rPr>
                <w:rFonts w:ascii="Times New Roman" w:hAnsi="Times New Roman" w:cs="Times New Roman"/>
                <w:color w:val="000000"/>
                <w:w w:val="104"/>
                <w:sz w:val="18"/>
                <w:szCs w:val="18"/>
              </w:rPr>
              <w:t>Уточнить знание детей о разновидности облаков, закрепить их название «кучевые», «перьевые</w:t>
            </w:r>
            <w:r w:rsidRPr="000D6FF3">
              <w:rPr>
                <w:rFonts w:ascii="Times New Roman" w:hAnsi="Times New Roman" w:cs="Times New Roman"/>
                <w:b/>
                <w:color w:val="000000"/>
                <w:w w:val="104"/>
                <w:sz w:val="18"/>
                <w:szCs w:val="18"/>
              </w:rPr>
              <w:t xml:space="preserve">», </w:t>
            </w:r>
            <w:r w:rsidRPr="000D6FF3">
              <w:rPr>
                <w:rFonts w:ascii="Times New Roman" w:hAnsi="Times New Roman" w:cs="Times New Roman"/>
                <w:color w:val="000000"/>
                <w:w w:val="104"/>
                <w:sz w:val="18"/>
                <w:szCs w:val="18"/>
              </w:rPr>
              <w:t xml:space="preserve">научить узнавать их по внешним признакам.  </w:t>
            </w:r>
          </w:p>
          <w:p w:rsidR="00AA3E40" w:rsidRPr="000D6FF3" w:rsidRDefault="00AA3E40" w:rsidP="00AA3E40">
            <w:pPr>
              <w:shd w:val="clear" w:color="auto" w:fill="FFFFFF"/>
              <w:spacing w:after="0" w:line="233" w:lineRule="exact"/>
              <w:ind w:right="7"/>
              <w:jc w:val="both"/>
              <w:rPr>
                <w:rFonts w:ascii="Times New Roman" w:hAnsi="Times New Roman" w:cs="Times New Roman"/>
                <w:color w:val="000000"/>
                <w:spacing w:val="-3"/>
                <w:w w:val="108"/>
                <w:sz w:val="18"/>
                <w:szCs w:val="18"/>
              </w:rPr>
            </w:pPr>
            <w:r w:rsidRPr="000D6FF3">
              <w:rPr>
                <w:rFonts w:ascii="Times New Roman" w:hAnsi="Times New Roman" w:cs="Times New Roman"/>
                <w:b/>
                <w:color w:val="000000"/>
                <w:w w:val="104"/>
                <w:sz w:val="18"/>
                <w:szCs w:val="18"/>
              </w:rPr>
              <w:t xml:space="preserve">Наблюдение за берёзой. </w:t>
            </w:r>
            <w:r w:rsidRPr="000D6FF3">
              <w:rPr>
                <w:rFonts w:ascii="Times New Roman" w:hAnsi="Times New Roman" w:cs="Times New Roman"/>
                <w:color w:val="000000"/>
                <w:w w:val="108"/>
                <w:sz w:val="18"/>
                <w:szCs w:val="18"/>
              </w:rPr>
              <w:t>Продолжать знакомство с березой, выделяя характер</w:t>
            </w:r>
            <w:r w:rsidRPr="000D6FF3">
              <w:rPr>
                <w:rFonts w:ascii="Times New Roman" w:hAnsi="Times New Roman" w:cs="Times New Roman"/>
                <w:color w:val="000000"/>
                <w:w w:val="108"/>
                <w:sz w:val="18"/>
                <w:szCs w:val="18"/>
              </w:rPr>
              <w:softHyphen/>
              <w:t xml:space="preserve">ные признаки и изменения, связанные со временем </w:t>
            </w:r>
            <w:r w:rsidRPr="000D6FF3">
              <w:rPr>
                <w:rFonts w:ascii="Times New Roman" w:hAnsi="Times New Roman" w:cs="Times New Roman"/>
                <w:color w:val="000000"/>
                <w:spacing w:val="-7"/>
                <w:w w:val="108"/>
                <w:sz w:val="18"/>
                <w:szCs w:val="18"/>
              </w:rPr>
              <w:t>года;</w:t>
            </w:r>
            <w:r w:rsidRPr="000D6FF3">
              <w:rPr>
                <w:rFonts w:ascii="Times New Roman" w:hAnsi="Times New Roman" w:cs="Times New Roman"/>
                <w:sz w:val="18"/>
                <w:szCs w:val="18"/>
              </w:rPr>
              <w:t xml:space="preserve">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Работа в сенсорном уголке. Упражнение  «Чудесный мешочек».  </w:t>
            </w:r>
            <w:r w:rsidRPr="000D6FF3">
              <w:rPr>
                <w:rFonts w:ascii="Times New Roman" w:hAnsi="Times New Roman" w:cs="Times New Roman"/>
                <w:sz w:val="18"/>
                <w:szCs w:val="18"/>
              </w:rPr>
              <w:t>Обогащать сенсорный опыт детей, учить обследовать предмет и узнавать его по выявленным признакам. Учить называть игрушку описывать ее.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Коммуникативная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Беседа: «Для чего убираем опавшие листья». </w:t>
            </w:r>
            <w:r w:rsidRPr="000D6FF3">
              <w:rPr>
                <w:rFonts w:ascii="Times New Roman" w:hAnsi="Times New Roman" w:cs="Times New Roman"/>
                <w:sz w:val="18"/>
                <w:szCs w:val="18"/>
              </w:rPr>
              <w:t>Формировать навыки и умения работы с инвентарем на участке. Совершенствовать навыки коллективного труда. Воспитывать желание быстро и качественно выполнять поручения взрослого. Развивать зрительное внимание.</w:t>
            </w:r>
          </w:p>
          <w:p w:rsidR="00AA3E40" w:rsidRPr="000D6FF3" w:rsidRDefault="00AA3E40" w:rsidP="00AA3E40">
            <w:pPr>
              <w:spacing w:after="0"/>
              <w:jc w:val="both"/>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«Чей лист? Ветка? Полено?».  </w:t>
            </w:r>
            <w:r w:rsidRPr="000D6FF3">
              <w:rPr>
                <w:rFonts w:ascii="Times New Roman" w:hAnsi="Times New Roman" w:cs="Times New Roman"/>
                <w:sz w:val="18"/>
                <w:szCs w:val="18"/>
              </w:rPr>
              <w:t xml:space="preserve">Образование  относительных прилагательных.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jc w:val="both"/>
              <w:rPr>
                <w:sz w:val="18"/>
                <w:szCs w:val="18"/>
              </w:rPr>
            </w:pPr>
            <w:r w:rsidRPr="000D6FF3">
              <w:rPr>
                <w:b/>
                <w:sz w:val="18"/>
                <w:szCs w:val="18"/>
              </w:rPr>
              <w:t>П./и.  «Кто бросит дальше мешочек».</w:t>
            </w:r>
            <w:r w:rsidRPr="000D6FF3">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0D6FF3" w:rsidRDefault="00AA3E40" w:rsidP="00AA3E40">
            <w:pPr>
              <w:pStyle w:val="a9"/>
              <w:jc w:val="both"/>
              <w:rPr>
                <w:sz w:val="18"/>
                <w:szCs w:val="18"/>
              </w:rPr>
            </w:pPr>
            <w:r w:rsidRPr="000D6FF3">
              <w:rPr>
                <w:b/>
                <w:sz w:val="18"/>
                <w:szCs w:val="18"/>
              </w:rPr>
              <w:t>П./игра</w:t>
            </w:r>
            <w:r w:rsidRPr="000D6FF3">
              <w:rPr>
                <w:sz w:val="18"/>
                <w:szCs w:val="18"/>
              </w:rPr>
              <w:t xml:space="preserve"> «</w:t>
            </w:r>
            <w:r w:rsidRPr="000D6FF3">
              <w:rPr>
                <w:b/>
                <w:sz w:val="18"/>
                <w:szCs w:val="18"/>
              </w:rPr>
              <w:t>Воробышки и кот».</w:t>
            </w:r>
            <w:r w:rsidRPr="000D6FF3">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3E40" w:rsidRPr="000D6FF3" w:rsidRDefault="00AA3E40" w:rsidP="00AA3E40">
            <w:pPr>
              <w:shd w:val="clear" w:color="auto" w:fill="FFFFFF"/>
              <w:spacing w:after="0" w:line="233" w:lineRule="exact"/>
              <w:jc w:val="both"/>
              <w:rPr>
                <w:rFonts w:ascii="Times New Roman" w:hAnsi="Times New Roman" w:cs="Times New Roman"/>
                <w:color w:val="000000"/>
                <w:spacing w:val="-4"/>
                <w:w w:val="110"/>
                <w:sz w:val="18"/>
                <w:szCs w:val="18"/>
              </w:rPr>
            </w:pPr>
            <w:r w:rsidRPr="000D6FF3">
              <w:rPr>
                <w:rFonts w:ascii="Times New Roman" w:hAnsi="Times New Roman" w:cs="Times New Roman"/>
                <w:b/>
                <w:color w:val="000000"/>
                <w:spacing w:val="-1"/>
                <w:w w:val="104"/>
                <w:sz w:val="18"/>
                <w:szCs w:val="18"/>
              </w:rPr>
              <w:t xml:space="preserve">П. и. </w:t>
            </w:r>
            <w:r w:rsidRPr="000D6FF3">
              <w:rPr>
                <w:rFonts w:ascii="Times New Roman" w:hAnsi="Times New Roman" w:cs="Times New Roman"/>
                <w:b/>
                <w:color w:val="000000"/>
                <w:w w:val="106"/>
                <w:sz w:val="18"/>
                <w:szCs w:val="18"/>
              </w:rPr>
              <w:t xml:space="preserve">«Мы — веселые ребята». </w:t>
            </w:r>
            <w:r w:rsidRPr="000D6FF3">
              <w:rPr>
                <w:rFonts w:ascii="Times New Roman" w:hAnsi="Times New Roman" w:cs="Times New Roman"/>
                <w:color w:val="000000"/>
                <w:w w:val="110"/>
                <w:sz w:val="18"/>
                <w:szCs w:val="18"/>
              </w:rPr>
              <w:t xml:space="preserve">Учить соблюдать правила игры, действовать быстро, </w:t>
            </w:r>
            <w:r w:rsidRPr="000D6FF3">
              <w:rPr>
                <w:rFonts w:ascii="Times New Roman" w:hAnsi="Times New Roman" w:cs="Times New Roman"/>
                <w:color w:val="000000"/>
                <w:spacing w:val="-5"/>
                <w:w w:val="110"/>
                <w:sz w:val="18"/>
                <w:szCs w:val="18"/>
              </w:rPr>
              <w:t xml:space="preserve">ловко; </w:t>
            </w:r>
            <w:r w:rsidRPr="000D6FF3">
              <w:rPr>
                <w:rFonts w:ascii="Times New Roman" w:hAnsi="Times New Roman" w:cs="Times New Roman"/>
                <w:color w:val="000000"/>
                <w:spacing w:val="-4"/>
                <w:w w:val="110"/>
                <w:sz w:val="18"/>
                <w:szCs w:val="18"/>
              </w:rPr>
              <w:t>упражняться в беге.</w:t>
            </w:r>
          </w:p>
          <w:p w:rsidR="00AA3E40" w:rsidRPr="000D6FF3" w:rsidRDefault="00AA3E40" w:rsidP="00AA3E40">
            <w:pPr>
              <w:shd w:val="clear" w:color="auto" w:fill="FFFFFF"/>
              <w:spacing w:after="0" w:line="233" w:lineRule="exact"/>
              <w:jc w:val="both"/>
              <w:rPr>
                <w:rFonts w:ascii="Times New Roman" w:hAnsi="Times New Roman" w:cs="Times New Roman"/>
                <w:spacing w:val="-10"/>
                <w:sz w:val="18"/>
                <w:szCs w:val="18"/>
              </w:rPr>
            </w:pPr>
            <w:r w:rsidRPr="000D6FF3">
              <w:rPr>
                <w:rFonts w:ascii="Times New Roman" w:hAnsi="Times New Roman" w:cs="Times New Roman"/>
                <w:color w:val="000000"/>
                <w:spacing w:val="-4"/>
                <w:w w:val="110"/>
                <w:sz w:val="18"/>
                <w:szCs w:val="18"/>
              </w:rPr>
              <w:t xml:space="preserve"> </w:t>
            </w:r>
            <w:r w:rsidRPr="000D6FF3">
              <w:rPr>
                <w:rFonts w:ascii="Times New Roman" w:hAnsi="Times New Roman" w:cs="Times New Roman"/>
                <w:b/>
                <w:color w:val="000000"/>
                <w:spacing w:val="-2"/>
                <w:w w:val="104"/>
                <w:sz w:val="18"/>
                <w:szCs w:val="18"/>
              </w:rPr>
              <w:t xml:space="preserve">Спортивная игра «Бадминтон» </w:t>
            </w:r>
            <w:r w:rsidRPr="000D6FF3">
              <w:rPr>
                <w:rFonts w:ascii="Times New Roman" w:hAnsi="Times New Roman" w:cs="Times New Roman"/>
                <w:spacing w:val="-10"/>
                <w:sz w:val="18"/>
                <w:szCs w:val="18"/>
              </w:rPr>
              <w:t>учить отражать волан, брошенный воспитателем, играть вдвоем с взрослым.</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hd w:val="clear" w:color="auto" w:fill="FFFFFF"/>
              <w:spacing w:after="0" w:line="233" w:lineRule="exact"/>
              <w:jc w:val="both"/>
              <w:rPr>
                <w:rFonts w:ascii="Times New Roman" w:hAnsi="Times New Roman" w:cs="Times New Roman"/>
                <w:sz w:val="18"/>
                <w:szCs w:val="18"/>
              </w:rPr>
            </w:pPr>
            <w:r w:rsidRPr="000D6FF3">
              <w:rPr>
                <w:rFonts w:ascii="Times New Roman" w:hAnsi="Times New Roman" w:cs="Times New Roman"/>
                <w:b/>
                <w:sz w:val="18"/>
                <w:szCs w:val="18"/>
              </w:rPr>
              <w:t>С./р. игра «Юные экологи»</w:t>
            </w:r>
            <w:r w:rsidRPr="000D6FF3">
              <w:rPr>
                <w:rFonts w:ascii="Times New Roman" w:hAnsi="Times New Roman" w:cs="Times New Roman"/>
                <w:i/>
                <w:sz w:val="18"/>
                <w:szCs w:val="18"/>
              </w:rPr>
              <w:t xml:space="preserve"> </w:t>
            </w:r>
            <w:r w:rsidRPr="000D6FF3">
              <w:rPr>
                <w:rFonts w:ascii="Times New Roman" w:hAnsi="Times New Roman" w:cs="Times New Roman"/>
                <w:sz w:val="18"/>
                <w:szCs w:val="18"/>
              </w:rPr>
              <w:t>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AA3E40" w:rsidRPr="000D6FF3" w:rsidRDefault="00AA3E40" w:rsidP="00AA3E40">
            <w:pPr>
              <w:shd w:val="clear" w:color="auto" w:fill="FFFFFF"/>
              <w:spacing w:after="0" w:line="233" w:lineRule="exact"/>
              <w:jc w:val="both"/>
              <w:rPr>
                <w:rFonts w:ascii="Times New Roman" w:hAnsi="Times New Roman" w:cs="Times New Roman"/>
                <w:b/>
                <w:color w:val="000000"/>
                <w:spacing w:val="-4"/>
                <w:w w:val="110"/>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color w:val="000000"/>
                <w:spacing w:val="-4"/>
                <w:w w:val="110"/>
                <w:sz w:val="18"/>
                <w:szCs w:val="18"/>
              </w:rPr>
              <w:t xml:space="preserve">«Шоферы». </w:t>
            </w:r>
            <w:r w:rsidRPr="000D6FF3">
              <w:rPr>
                <w:rFonts w:ascii="Times New Roman" w:hAnsi="Times New Roman" w:cs="Times New Roman"/>
                <w:color w:val="000000"/>
                <w:spacing w:val="-4"/>
                <w:w w:val="110"/>
                <w:sz w:val="18"/>
                <w:szCs w:val="18"/>
              </w:rPr>
              <w:t>Способствовать обогащению знакомой игры новыми решениями. Создавать условие для творческого самовыражения детей в игре.</w:t>
            </w:r>
          </w:p>
          <w:p w:rsidR="00AA3E40" w:rsidRPr="000D6FF3" w:rsidRDefault="00AA3E40" w:rsidP="00AA3E40">
            <w:pPr>
              <w:pStyle w:val="a9"/>
              <w:jc w:val="both"/>
              <w:rPr>
                <w:sz w:val="18"/>
                <w:szCs w:val="18"/>
              </w:rPr>
            </w:pPr>
            <w:r w:rsidRPr="000D6FF3">
              <w:rPr>
                <w:b/>
                <w:sz w:val="18"/>
                <w:szCs w:val="18"/>
              </w:rPr>
              <w:t xml:space="preserve">Настольная игра: «Времена года».  </w:t>
            </w:r>
            <w:r w:rsidRPr="000D6FF3">
              <w:rPr>
                <w:sz w:val="18"/>
                <w:szCs w:val="18"/>
              </w:rPr>
              <w:t>Учить соблюдать правила игры. Развивать память, логическое мышление.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0D6FF3">
              <w:rPr>
                <w:rFonts w:ascii="Times New Roman" w:hAnsi="Times New Roman" w:cs="Times New Roman"/>
                <w:b/>
                <w:sz w:val="18"/>
                <w:szCs w:val="18"/>
              </w:rPr>
              <w:t xml:space="preserve">Труд на участке: Уборка сухих веток, листьев. </w:t>
            </w:r>
            <w:r w:rsidRPr="000D6FF3">
              <w:rPr>
                <w:rFonts w:ascii="Times New Roman" w:hAnsi="Times New Roman" w:cs="Times New Roman"/>
                <w:sz w:val="18"/>
                <w:szCs w:val="18"/>
              </w:rPr>
              <w:t>Воспитывать трудолюбие, желание помогать взрослым.</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0D6FF3" w:rsidRDefault="00AA3E40" w:rsidP="00AA3E40">
            <w:pPr>
              <w:pStyle w:val="a3"/>
              <w:ind w:left="0"/>
              <w:jc w:val="both"/>
              <w:rPr>
                <w:sz w:val="18"/>
                <w:szCs w:val="18"/>
              </w:rPr>
            </w:pPr>
            <w:r w:rsidRPr="000D6FF3">
              <w:rPr>
                <w:b/>
                <w:sz w:val="18"/>
                <w:szCs w:val="18"/>
              </w:rPr>
              <w:t xml:space="preserve">Самообслуживание: </w:t>
            </w:r>
            <w:r w:rsidRPr="000D6FF3">
              <w:rPr>
                <w:sz w:val="18"/>
                <w:szCs w:val="18"/>
              </w:rPr>
              <w:t>Учить замечать непорядок в одежде, устранять её самостоятельно или с помощью взрослого.</w:t>
            </w:r>
          </w:p>
          <w:p w:rsidR="00AA3E40" w:rsidRPr="000D6FF3" w:rsidRDefault="00AA3E40" w:rsidP="00AA3E40">
            <w:pPr>
              <w:pStyle w:val="a3"/>
              <w:ind w:left="0"/>
              <w:jc w:val="both"/>
              <w:rPr>
                <w:sz w:val="18"/>
                <w:szCs w:val="18"/>
              </w:rPr>
            </w:pPr>
            <w:r w:rsidRPr="000D6FF3">
              <w:rPr>
                <w:b/>
                <w:sz w:val="18"/>
                <w:szCs w:val="18"/>
              </w:rPr>
              <w:t xml:space="preserve">Поручение: </w:t>
            </w:r>
            <w:r w:rsidRPr="000D6FF3">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jc w:val="both"/>
              <w:rPr>
                <w:sz w:val="18"/>
                <w:szCs w:val="18"/>
              </w:rPr>
            </w:pPr>
            <w:r w:rsidRPr="000D6FF3">
              <w:rPr>
                <w:b/>
                <w:sz w:val="18"/>
                <w:szCs w:val="18"/>
              </w:rPr>
              <w:t xml:space="preserve">Лего -  конструирование «мы в лесу построим терем». </w:t>
            </w:r>
            <w:r w:rsidRPr="000D6FF3">
              <w:rPr>
                <w:sz w:val="18"/>
                <w:szCs w:val="18"/>
              </w:rPr>
              <w:t xml:space="preserve"> Продолжать учить строить сложную постройку из лего - конструктора.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Рисование: Работа с раскраской «Разукрась дерево». </w:t>
            </w:r>
            <w:r w:rsidRPr="000D6FF3">
              <w:rPr>
                <w:rStyle w:val="apple-style-span"/>
                <w:rFonts w:ascii="Times New Roman" w:hAnsi="Times New Roman" w:cs="Times New Roman"/>
                <w:sz w:val="18"/>
                <w:szCs w:val="18"/>
                <w:shd w:val="clear" w:color="auto" w:fill="FFFFFF"/>
              </w:rPr>
              <w:t>Развивать аккуратность при закрашивании частей изображения.</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Аппликация</w:t>
            </w:r>
            <w:r w:rsidRPr="000D6FF3">
              <w:rPr>
                <w:rFonts w:ascii="Times New Roman" w:hAnsi="Times New Roman" w:cs="Times New Roman"/>
                <w:sz w:val="18"/>
                <w:szCs w:val="18"/>
              </w:rPr>
              <w:t xml:space="preserve"> </w:t>
            </w:r>
            <w:r w:rsidRPr="000D6FF3">
              <w:rPr>
                <w:rFonts w:ascii="Times New Roman" w:hAnsi="Times New Roman" w:cs="Times New Roman"/>
                <w:b/>
                <w:sz w:val="18"/>
                <w:szCs w:val="18"/>
              </w:rPr>
              <w:t xml:space="preserve"> «Лес осенью».  </w:t>
            </w:r>
            <w:r w:rsidRPr="000D6FF3">
              <w:rPr>
                <w:rFonts w:ascii="Times New Roman" w:hAnsi="Times New Roman" w:cs="Times New Roman"/>
                <w:sz w:val="18"/>
                <w:szCs w:val="18"/>
              </w:rPr>
              <w:t xml:space="preserve">Продолжать отработку умения вырезать части круглой и овальной  формы. Учить составлять изображение из частей. Развивать чувства ритма, эстетическое восприятие. Воспитывать навыки коллективной работы.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Слушание:   «Ходит месяц над лугами», «Марш» С. Прокофьев.</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sz w:val="18"/>
                <w:szCs w:val="18"/>
              </w:rPr>
              <w:t>Формировать умение слушать музыку до конца. Обращать внимание детей на средства музыкальной выразительности.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b/>
                <w:sz w:val="18"/>
                <w:szCs w:val="18"/>
              </w:rPr>
            </w:pPr>
            <w:r w:rsidRPr="000D6FF3">
              <w:rPr>
                <w:b/>
                <w:sz w:val="18"/>
                <w:szCs w:val="18"/>
              </w:rPr>
              <w:t>и фольклора.</w:t>
            </w:r>
          </w:p>
          <w:p w:rsidR="00AA3E40" w:rsidRPr="000D6FF3" w:rsidRDefault="00AA3E40" w:rsidP="00AA3E40">
            <w:pPr>
              <w:pStyle w:val="a3"/>
              <w:ind w:left="0"/>
              <w:rPr>
                <w:b/>
                <w:sz w:val="18"/>
                <w:szCs w:val="18"/>
              </w:rPr>
            </w:pPr>
          </w:p>
          <w:p w:rsidR="00AA3E40" w:rsidRPr="000D6FF3" w:rsidRDefault="00AA3E40" w:rsidP="00AA3E40">
            <w:pPr>
              <w:pStyle w:val="a3"/>
              <w:ind w:left="0"/>
              <w:rPr>
                <w:b/>
                <w:sz w:val="18"/>
                <w:szCs w:val="18"/>
              </w:rPr>
            </w:pPr>
          </w:p>
          <w:p w:rsidR="00AA3E40" w:rsidRPr="000D6FF3" w:rsidRDefault="00AA3E40" w:rsidP="00AA3E40">
            <w:pPr>
              <w:pStyle w:val="a3"/>
              <w:ind w:left="0"/>
              <w:rPr>
                <w:b/>
                <w:sz w:val="18"/>
                <w:szCs w:val="18"/>
              </w:rPr>
            </w:pPr>
            <w:r w:rsidRPr="000D6FF3">
              <w:rPr>
                <w:b/>
                <w:sz w:val="18"/>
                <w:szCs w:val="18"/>
              </w:rPr>
              <w:t>Кинемотрафическая</w:t>
            </w:r>
          </w:p>
          <w:p w:rsidR="00AA3E40" w:rsidRPr="000D6FF3" w:rsidRDefault="00AA3E40" w:rsidP="00AA3E40">
            <w:pPr>
              <w:pStyle w:val="a3"/>
              <w:ind w:left="0"/>
              <w:rPr>
                <w:sz w:val="18"/>
                <w:szCs w:val="18"/>
              </w:rPr>
            </w:pPr>
            <w:r w:rsidRPr="000D6FF3">
              <w:rPr>
                <w:b/>
                <w:sz w:val="18"/>
                <w:szCs w:val="18"/>
              </w:rPr>
              <w:t>деятельность</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bCs/>
                <w:color w:val="FF0000"/>
                <w:sz w:val="18"/>
                <w:szCs w:val="18"/>
              </w:rPr>
            </w:pPr>
            <w:r w:rsidRPr="000D6FF3">
              <w:rPr>
                <w:rFonts w:ascii="Times New Roman" w:hAnsi="Times New Roman" w:cs="Times New Roman"/>
                <w:b/>
                <w:sz w:val="18"/>
                <w:szCs w:val="18"/>
              </w:rPr>
              <w:t>Чтение стихотворения Л. Станчев. «Осенняя гамма», пер. с болг. И. Токмаковой</w:t>
            </w:r>
            <w:r w:rsidRPr="000D6FF3">
              <w:rPr>
                <w:rFonts w:ascii="Times New Roman" w:hAnsi="Times New Roman" w:cs="Times New Roman"/>
                <w:sz w:val="18"/>
                <w:szCs w:val="18"/>
              </w:rPr>
              <w:t>.  Воспитывать устойчивый интерес к поэзии. Учить детей эмоционально воспринимать содержание произведения. Развивать память, образное мышление.</w:t>
            </w:r>
            <w:r w:rsidRPr="000D6FF3">
              <w:rPr>
                <w:rFonts w:ascii="Times New Roman" w:hAnsi="Times New Roman"/>
                <w:bCs/>
                <w:color w:val="FF0000"/>
                <w:sz w:val="18"/>
                <w:szCs w:val="18"/>
              </w:rPr>
              <w:t xml:space="preserve"> </w:t>
            </w:r>
          </w:p>
          <w:p w:rsidR="00AA3E40" w:rsidRPr="000D6FF3" w:rsidRDefault="00AA3E40" w:rsidP="00AA3E40">
            <w:pPr>
              <w:widowControl w:val="0"/>
              <w:autoSpaceDE w:val="0"/>
              <w:autoSpaceDN w:val="0"/>
              <w:adjustRightInd w:val="0"/>
              <w:spacing w:after="0"/>
              <w:jc w:val="both"/>
              <w:rPr>
                <w:rFonts w:ascii="Times New Roman" w:hAnsi="Times New Roman" w:cs="Times New Roman"/>
                <w:bCs/>
                <w:sz w:val="18"/>
                <w:szCs w:val="18"/>
              </w:rPr>
            </w:pPr>
            <w:r w:rsidRPr="000D6FF3">
              <w:rPr>
                <w:rFonts w:ascii="Times New Roman" w:hAnsi="Times New Roman" w:cs="Times New Roman"/>
                <w:b/>
                <w:bCs/>
                <w:sz w:val="18"/>
                <w:szCs w:val="18"/>
              </w:rPr>
              <w:t>Цикл фильмов «Винни-Пух</w:t>
            </w:r>
            <w:r w:rsidRPr="000D6FF3">
              <w:rPr>
                <w:rFonts w:ascii="Times New Roman" w:hAnsi="Times New Roman" w:cs="Times New Roman"/>
                <w:bCs/>
                <w:sz w:val="18"/>
                <w:szCs w:val="18"/>
              </w:rPr>
              <w:t>», студия «Союзмультфильм», режиссер Ф. Хитрук, 1969 – 1972. Формировать представление детей о смысловом понимании героев произведения. Воспитывать проявления интереса к мультфильму.</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Финансовая грамотность</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«Деньги и люди». </w:t>
            </w:r>
            <w:r w:rsidRPr="000D6FF3">
              <w:rPr>
                <w:rFonts w:ascii="Times New Roman" w:hAnsi="Times New Roman" w:cs="Times New Roman"/>
                <w:sz w:val="18"/>
                <w:szCs w:val="18"/>
              </w:rPr>
              <w:t>Расширять знания детей о возникновении денег, о том, что служило деньгами для древних людей.</w:t>
            </w:r>
          </w:p>
        </w:tc>
      </w:tr>
    </w:tbl>
    <w:p w:rsidR="00AA3E40" w:rsidRDefault="00AA3E40" w:rsidP="00AA3E40">
      <w:pPr>
        <w:spacing w:after="0" w:line="240" w:lineRule="auto"/>
        <w:jc w:val="center"/>
        <w:rPr>
          <w:rFonts w:ascii="Times New Roman" w:hAnsi="Times New Roman" w:cs="Times New Roman"/>
          <w:color w:val="FF0000"/>
          <w:sz w:val="18"/>
          <w:szCs w:val="18"/>
        </w:rPr>
      </w:pPr>
    </w:p>
    <w:p w:rsidR="00AA3E40" w:rsidRDefault="00AA3E40" w:rsidP="00AA3E40">
      <w:pPr>
        <w:spacing w:after="0" w:line="240" w:lineRule="auto"/>
        <w:jc w:val="center"/>
        <w:rPr>
          <w:rFonts w:ascii="Times New Roman" w:hAnsi="Times New Roman" w:cs="Times New Roman"/>
          <w:color w:val="FF0000"/>
          <w:sz w:val="18"/>
          <w:szCs w:val="18"/>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EF5EE8" w:rsidRDefault="00AA3E40" w:rsidP="00AA3E40">
            <w:pPr>
              <w:spacing w:after="0"/>
              <w:jc w:val="center"/>
              <w:rPr>
                <w:rFonts w:ascii="Times New Roman" w:hAnsi="Times New Roman" w:cs="Times New Roman"/>
                <w:b/>
                <w:sz w:val="18"/>
                <w:szCs w:val="18"/>
              </w:rPr>
            </w:pPr>
            <w:r w:rsidRPr="00EF5EE8">
              <w:rPr>
                <w:rFonts w:ascii="Times New Roman" w:hAnsi="Times New Roman" w:cs="Times New Roman"/>
                <w:b/>
                <w:sz w:val="18"/>
                <w:szCs w:val="18"/>
              </w:rPr>
              <w:t xml:space="preserve">Тема недели:  «Юные  эрудиты»  </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2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Четверг</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Наблюдение за разнообразными видами транспорта. </w:t>
            </w:r>
            <w:r w:rsidRPr="000D6FF3">
              <w:rPr>
                <w:rFonts w:ascii="Times New Roman" w:hAnsi="Times New Roman" w:cs="Times New Roman"/>
                <w:sz w:val="18"/>
                <w:szCs w:val="18"/>
              </w:rPr>
              <w:t>Расширять знания  о наземном транспорте, уточнить значимость автобуса в жизни людей.</w:t>
            </w:r>
          </w:p>
          <w:p w:rsidR="00AA3E40" w:rsidRPr="000D6FF3" w:rsidRDefault="00AA3E40" w:rsidP="00AA3E40">
            <w:pPr>
              <w:spacing w:after="0"/>
              <w:jc w:val="both"/>
              <w:rPr>
                <w:rFonts w:ascii="Times New Roman" w:eastAsia="Calibri" w:hAnsi="Times New Roman" w:cs="Times New Roman"/>
                <w:sz w:val="18"/>
                <w:szCs w:val="18"/>
              </w:rPr>
            </w:pPr>
            <w:r w:rsidRPr="000D6FF3">
              <w:rPr>
                <w:rFonts w:ascii="Times New Roman" w:hAnsi="Times New Roman" w:cs="Times New Roman"/>
                <w:b/>
                <w:sz w:val="18"/>
                <w:szCs w:val="18"/>
              </w:rPr>
              <w:t xml:space="preserve">Наблюдение </w:t>
            </w:r>
            <w:r w:rsidRPr="000D6FF3">
              <w:rPr>
                <w:rFonts w:ascii="Times New Roman" w:hAnsi="Times New Roman" w:cs="Times New Roman"/>
                <w:sz w:val="18"/>
                <w:szCs w:val="18"/>
              </w:rPr>
              <w:t xml:space="preserve">за явлениями неживой природы – за солнцем. Продолжать </w:t>
            </w:r>
            <w:r w:rsidRPr="000D6FF3">
              <w:rPr>
                <w:rFonts w:ascii="Times New Roman" w:eastAsia="Calibri" w:hAnsi="Times New Roman" w:cs="Times New Roman"/>
                <w:sz w:val="18"/>
                <w:szCs w:val="18"/>
              </w:rPr>
              <w:t xml:space="preserve">уточнить знания детей о солнце, о его значении для всего живого на земле.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Беседа:  «Хвойные деревья» </w:t>
            </w:r>
            <w:r w:rsidRPr="000D6FF3">
              <w:rPr>
                <w:rFonts w:ascii="Times New Roman" w:hAnsi="Times New Roman" w:cs="Times New Roman"/>
                <w:sz w:val="18"/>
                <w:szCs w:val="18"/>
              </w:rPr>
              <w:t>Продолжать учить детей отличать хвойные деревья от лиственных, ввести в словарь названия хвойных деревьев родного края, упражнять во фразовых ответах, подборе прилагательных-признаков.</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 игра «Кто что делает?».  </w:t>
            </w:r>
            <w:r w:rsidRPr="000D6FF3">
              <w:rPr>
                <w:rFonts w:ascii="Times New Roman" w:hAnsi="Times New Roman" w:cs="Times New Roman"/>
                <w:color w:val="000000"/>
                <w:sz w:val="18"/>
                <w:szCs w:val="18"/>
              </w:rPr>
              <w:t xml:space="preserve">Познакомить детей со словом, обозначающим действие.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jc w:val="both"/>
              <w:rPr>
                <w:sz w:val="18"/>
                <w:szCs w:val="18"/>
              </w:rPr>
            </w:pPr>
            <w:r w:rsidRPr="000D6FF3">
              <w:rPr>
                <w:b/>
                <w:sz w:val="18"/>
                <w:szCs w:val="18"/>
              </w:rPr>
              <w:t>П./игра «Кто бросит дальше мешочек</w:t>
            </w:r>
            <w:r w:rsidRPr="000D6FF3">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0D6FF3" w:rsidRDefault="00AA3E40" w:rsidP="00AA3E40">
            <w:pPr>
              <w:pStyle w:val="a9"/>
              <w:jc w:val="both"/>
              <w:rPr>
                <w:b/>
                <w:sz w:val="18"/>
                <w:szCs w:val="18"/>
              </w:rPr>
            </w:pPr>
            <w:r w:rsidRPr="000D6FF3">
              <w:rPr>
                <w:b/>
                <w:sz w:val="18"/>
                <w:szCs w:val="18"/>
              </w:rPr>
              <w:t xml:space="preserve">П./ игра «Вышибалы». </w:t>
            </w:r>
            <w:r w:rsidRPr="000D6FF3">
              <w:rPr>
                <w:sz w:val="18"/>
                <w:szCs w:val="18"/>
              </w:rPr>
              <w:t>Упражнять в метании вдаль правой и левой рукой.</w:t>
            </w:r>
          </w:p>
          <w:p w:rsidR="00AA3E40" w:rsidRPr="000D6FF3" w:rsidRDefault="00AA3E40" w:rsidP="00AA3E40">
            <w:pPr>
              <w:pStyle w:val="a9"/>
              <w:jc w:val="both"/>
              <w:rPr>
                <w:sz w:val="18"/>
                <w:szCs w:val="18"/>
              </w:rPr>
            </w:pPr>
            <w:r w:rsidRPr="000D6FF3">
              <w:rPr>
                <w:b/>
                <w:sz w:val="18"/>
                <w:szCs w:val="18"/>
              </w:rPr>
              <w:t>П./ игра</w:t>
            </w:r>
            <w:r w:rsidRPr="000D6FF3">
              <w:rPr>
                <w:sz w:val="18"/>
                <w:szCs w:val="18"/>
              </w:rPr>
              <w:t xml:space="preserve"> «</w:t>
            </w:r>
            <w:r w:rsidRPr="000D6FF3">
              <w:rPr>
                <w:b/>
                <w:sz w:val="18"/>
                <w:szCs w:val="18"/>
              </w:rPr>
              <w:t>Два мяча».</w:t>
            </w:r>
            <w:r w:rsidRPr="000D6FF3">
              <w:rPr>
                <w:sz w:val="18"/>
                <w:szCs w:val="18"/>
              </w:rPr>
              <w:t xml:space="preserve"> Развивать у детей выполнение движений по сигналу. Упражнять в быстроте передачи мяча.</w:t>
            </w:r>
          </w:p>
          <w:p w:rsidR="00AA3E40" w:rsidRPr="00EF5EE8" w:rsidRDefault="00AA3E40" w:rsidP="00AA3E40">
            <w:pPr>
              <w:spacing w:after="0"/>
              <w:jc w:val="both"/>
              <w:rPr>
                <w:rFonts w:ascii="Times New Roman" w:hAnsi="Times New Roman" w:cs="Times New Roman"/>
                <w:color w:val="000000"/>
                <w:spacing w:val="-1"/>
                <w:w w:val="103"/>
                <w:sz w:val="18"/>
                <w:szCs w:val="18"/>
              </w:rPr>
            </w:pPr>
            <w:r w:rsidRPr="000D6FF3">
              <w:rPr>
                <w:rFonts w:ascii="Times New Roman" w:hAnsi="Times New Roman" w:cs="Times New Roman"/>
                <w:b/>
                <w:color w:val="000000"/>
                <w:sz w:val="18"/>
                <w:szCs w:val="18"/>
              </w:rPr>
              <w:lastRenderedPageBreak/>
              <w:t>П. и.</w:t>
            </w:r>
            <w:r w:rsidRPr="000D6FF3">
              <w:rPr>
                <w:rFonts w:ascii="Times New Roman" w:hAnsi="Times New Roman" w:cs="Times New Roman"/>
                <w:b/>
                <w:bCs/>
                <w:color w:val="000000"/>
                <w:spacing w:val="-6"/>
                <w:sz w:val="18"/>
                <w:szCs w:val="18"/>
              </w:rPr>
              <w:t xml:space="preserve"> </w:t>
            </w:r>
            <w:r w:rsidRPr="000D6FF3">
              <w:rPr>
                <w:rFonts w:ascii="Times New Roman" w:hAnsi="Times New Roman" w:cs="Times New Roman"/>
                <w:b/>
                <w:color w:val="000000"/>
                <w:spacing w:val="-1"/>
                <w:w w:val="103"/>
                <w:sz w:val="18"/>
                <w:szCs w:val="18"/>
              </w:rPr>
              <w:t xml:space="preserve">«День-ночь», </w:t>
            </w:r>
            <w:r w:rsidRPr="000D6FF3">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0D6FF3">
              <w:rPr>
                <w:rFonts w:ascii="Times New Roman" w:hAnsi="Times New Roman" w:cs="Times New Roman"/>
                <w:color w:val="000000"/>
                <w:spacing w:val="-1"/>
                <w:w w:val="103"/>
                <w:sz w:val="18"/>
                <w:szCs w:val="18"/>
              </w:rPr>
              <w:t xml:space="preserve"> Развивать быстроту и выносливость.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Игровая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С./р. игра «Лесное происшествие».</w:t>
            </w:r>
            <w:r w:rsidRPr="000D6FF3">
              <w:rPr>
                <w:rFonts w:ascii="Times New Roman" w:hAnsi="Times New Roman" w:cs="Times New Roman"/>
                <w:sz w:val="18"/>
                <w:szCs w:val="18"/>
              </w:rPr>
              <w:t xml:space="preserve"> Формировать умение выражать свое отношение к роли как определенной жизненной позиции (смелость, доброта, отзывчивость); формировать понимание необходимости соблюдения человеком правил поведения в природе.</w:t>
            </w:r>
          </w:p>
          <w:p w:rsidR="00AA3E40" w:rsidRPr="000D6FF3" w:rsidRDefault="00AA3E40" w:rsidP="00AA3E40">
            <w:pPr>
              <w:pStyle w:val="a9"/>
              <w:jc w:val="both"/>
              <w:rPr>
                <w:sz w:val="18"/>
                <w:szCs w:val="18"/>
              </w:rPr>
            </w:pPr>
            <w:r w:rsidRPr="000D6FF3">
              <w:rPr>
                <w:b/>
                <w:sz w:val="18"/>
                <w:szCs w:val="18"/>
              </w:rPr>
              <w:t>Творческая игра «Семья».</w:t>
            </w:r>
            <w:r w:rsidRPr="000D6FF3">
              <w:rPr>
                <w:sz w:val="18"/>
                <w:szCs w:val="18"/>
              </w:rPr>
              <w:t xml:space="preserve"> 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0D6FF3" w:rsidRDefault="00AA3E40" w:rsidP="00AA3E40">
            <w:pPr>
              <w:pStyle w:val="a9"/>
              <w:jc w:val="both"/>
              <w:rPr>
                <w:sz w:val="18"/>
                <w:szCs w:val="18"/>
                <w:shd w:val="clear" w:color="auto" w:fill="FFFFFF"/>
              </w:rPr>
            </w:pPr>
            <w:r w:rsidRPr="000D6FF3">
              <w:rPr>
                <w:b/>
                <w:sz w:val="18"/>
                <w:szCs w:val="18"/>
              </w:rPr>
              <w:t>Показ  настольного театра</w:t>
            </w:r>
            <w:r w:rsidRPr="000D6FF3">
              <w:rPr>
                <w:sz w:val="18"/>
                <w:szCs w:val="18"/>
              </w:rPr>
              <w:t xml:space="preserve"> </w:t>
            </w:r>
            <w:r w:rsidRPr="000D6FF3">
              <w:rPr>
                <w:b/>
                <w:sz w:val="18"/>
                <w:szCs w:val="18"/>
              </w:rPr>
              <w:t>из цилиндра по сказке «Три медведя».</w:t>
            </w:r>
            <w:r w:rsidRPr="000D6FF3">
              <w:rPr>
                <w:sz w:val="18"/>
                <w:szCs w:val="18"/>
              </w:rPr>
              <w:t xml:space="preserve"> </w:t>
            </w:r>
            <w:r w:rsidRPr="000D6FF3">
              <w:rPr>
                <w:sz w:val="18"/>
                <w:szCs w:val="18"/>
                <w:shd w:val="clear" w:color="auto" w:fill="FFFFFF"/>
              </w:rPr>
              <w:t xml:space="preserve"> Доставить детям радость. Учить слушать сказку, наблюдая за действием, происходящим на столе. Воспитывать любовь к русским народным сказкам.</w:t>
            </w:r>
          </w:p>
          <w:p w:rsidR="00AA3E40" w:rsidRPr="000D6FF3" w:rsidRDefault="00AA3E40" w:rsidP="00AA3E40">
            <w:pPr>
              <w:pStyle w:val="a9"/>
              <w:jc w:val="both"/>
              <w:rPr>
                <w:sz w:val="18"/>
                <w:szCs w:val="18"/>
              </w:rPr>
            </w:pPr>
            <w:r w:rsidRPr="000D6FF3">
              <w:rPr>
                <w:b/>
                <w:sz w:val="18"/>
                <w:szCs w:val="18"/>
              </w:rPr>
              <w:t xml:space="preserve">Настольная игра: «Четвёртый лишний» </w:t>
            </w:r>
            <w:r w:rsidRPr="000D6FF3">
              <w:rPr>
                <w:sz w:val="18"/>
                <w:szCs w:val="18"/>
              </w:rPr>
              <w:t>развивать внимание, речь,  мышление. 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bCs/>
                <w:color w:val="000000"/>
                <w:sz w:val="18"/>
                <w:szCs w:val="18"/>
              </w:rPr>
              <w:t>Трудовая деятельность</w:t>
            </w:r>
            <w:r w:rsidRPr="000D6FF3">
              <w:rPr>
                <w:rFonts w:ascii="Times New Roman" w:hAnsi="Times New Roman" w:cs="Times New Roman"/>
                <w:i/>
                <w:iCs/>
                <w:color w:val="000000"/>
                <w:sz w:val="18"/>
                <w:szCs w:val="18"/>
              </w:rPr>
              <w:t xml:space="preserve"> </w:t>
            </w:r>
            <w:r w:rsidRPr="000D6FF3">
              <w:rPr>
                <w:rFonts w:ascii="Times New Roman" w:hAnsi="Times New Roman" w:cs="Times New Roman"/>
                <w:color w:val="000000"/>
                <w:sz w:val="18"/>
                <w:szCs w:val="18"/>
              </w:rPr>
              <w:t xml:space="preserve">Сбор семян цветов. </w:t>
            </w:r>
            <w:r w:rsidRPr="000D6FF3">
              <w:rPr>
                <w:rFonts w:ascii="Times New Roman" w:hAnsi="Times New Roman" w:cs="Times New Roman"/>
                <w:iCs/>
                <w:color w:val="000000"/>
                <w:sz w:val="18"/>
                <w:szCs w:val="18"/>
              </w:rPr>
              <w:t>Ф</w:t>
            </w:r>
            <w:r w:rsidRPr="000D6FF3">
              <w:rPr>
                <w:rFonts w:ascii="Times New Roman" w:hAnsi="Times New Roman" w:cs="Times New Roman"/>
                <w:color w:val="000000"/>
                <w:sz w:val="18"/>
                <w:szCs w:val="18"/>
              </w:rPr>
              <w:t>ормировать умение и желание трудиться сообща</w:t>
            </w:r>
            <w:r w:rsidRPr="000D6FF3">
              <w:rPr>
                <w:rFonts w:ascii="Times New Roman" w:hAnsi="Times New Roman" w:cs="Times New Roman"/>
                <w:b/>
                <w:sz w:val="18"/>
                <w:szCs w:val="18"/>
              </w:rPr>
              <w:t xml:space="preserve"> </w:t>
            </w:r>
          </w:p>
          <w:p w:rsidR="00AA3E40" w:rsidRPr="000D6FF3" w:rsidRDefault="00AA3E40" w:rsidP="00AA3E40">
            <w:pPr>
              <w:pStyle w:val="a8"/>
              <w:shd w:val="clear" w:color="auto" w:fill="FFFFFF"/>
              <w:spacing w:before="0" w:beforeAutospacing="0" w:after="0" w:afterAutospacing="0"/>
              <w:textAlignment w:val="top"/>
              <w:rPr>
                <w:b/>
                <w:color w:val="555555"/>
                <w:sz w:val="18"/>
                <w:szCs w:val="18"/>
              </w:rPr>
            </w:pPr>
            <w:r w:rsidRPr="000D6FF3">
              <w:rPr>
                <w:b/>
                <w:sz w:val="18"/>
                <w:szCs w:val="18"/>
              </w:rPr>
              <w:t xml:space="preserve">Работа в уголке природы: осмотр комнатных растений. </w:t>
            </w:r>
            <w:r w:rsidRPr="000D6FF3">
              <w:rPr>
                <w:b/>
                <w:color w:val="000000"/>
                <w:sz w:val="18"/>
                <w:szCs w:val="18"/>
                <w:bdr w:val="none" w:sz="0" w:space="0" w:color="auto" w:frame="1"/>
              </w:rPr>
              <w:t>«Полив комнатных растений.»</w:t>
            </w:r>
            <w:r w:rsidRPr="000D6FF3">
              <w:rPr>
                <w:b/>
                <w:color w:val="555555"/>
                <w:sz w:val="18"/>
                <w:szCs w:val="18"/>
              </w:rPr>
              <w:t xml:space="preserve"> </w:t>
            </w:r>
            <w:r w:rsidRPr="000D6FF3">
              <w:rPr>
                <w:color w:val="000000"/>
                <w:sz w:val="18"/>
                <w:szCs w:val="18"/>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 xml:space="preserve">Учить детей красиво сервировать стол.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w:t>
            </w:r>
            <w:r w:rsidRPr="000D6FF3">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0D6FF3" w:rsidRDefault="00AA3E40" w:rsidP="00AA3E40">
            <w:pPr>
              <w:pStyle w:val="a9"/>
              <w:jc w:val="both"/>
              <w:rPr>
                <w:sz w:val="18"/>
                <w:szCs w:val="18"/>
              </w:rPr>
            </w:pPr>
            <w:r w:rsidRPr="000D6FF3">
              <w:rPr>
                <w:b/>
                <w:sz w:val="18"/>
                <w:szCs w:val="18"/>
              </w:rPr>
              <w:t xml:space="preserve">Поручение: «Помогаем няне» </w:t>
            </w:r>
            <w:r w:rsidRPr="000D6FF3">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spacing w:after="0"/>
              <w:ind w:left="-11" w:firstLine="11"/>
              <w:jc w:val="both"/>
              <w:rPr>
                <w:rFonts w:ascii="Times New Roman" w:hAnsi="Times New Roman" w:cs="Times New Roman"/>
                <w:sz w:val="18"/>
                <w:szCs w:val="18"/>
              </w:rPr>
            </w:pPr>
            <w:r w:rsidRPr="000D6FF3">
              <w:rPr>
                <w:rFonts w:ascii="Times New Roman" w:hAnsi="Times New Roman" w:cs="Times New Roman"/>
                <w:b/>
                <w:sz w:val="18"/>
                <w:szCs w:val="18"/>
              </w:rPr>
              <w:t xml:space="preserve">Конструирование из строительного материала «Улица». </w:t>
            </w:r>
            <w:r w:rsidRPr="000D6FF3">
              <w:rPr>
                <w:rFonts w:ascii="Times New Roman" w:hAnsi="Times New Roman" w:cs="Times New Roman"/>
                <w:sz w:val="18"/>
                <w:szCs w:val="18"/>
              </w:rPr>
              <w:t xml:space="preserve">Моделирование улицы, закрепить умение создавать элементарные постройки по несложным чертежам.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ind w:right="-1"/>
              <w:rPr>
                <w:rFonts w:ascii="Times New Roman" w:hAnsi="Times New Roman" w:cs="Times New Roman"/>
                <w:sz w:val="18"/>
                <w:szCs w:val="18"/>
              </w:rPr>
            </w:pPr>
            <w:r w:rsidRPr="000D6FF3">
              <w:rPr>
                <w:rFonts w:ascii="Times New Roman" w:hAnsi="Times New Roman" w:cs="Times New Roman"/>
                <w:sz w:val="18"/>
                <w:szCs w:val="18"/>
              </w:rPr>
              <w:t xml:space="preserve">Песочное рисование: «Заборчик». Учить детей изображать на песке широкие вертикальные полоски.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Рисование по трафарету </w:t>
            </w:r>
            <w:r w:rsidRPr="000D6FF3">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pStyle w:val="a3"/>
              <w:ind w:left="0"/>
              <w:jc w:val="both"/>
              <w:rPr>
                <w:b/>
                <w:sz w:val="18"/>
                <w:szCs w:val="18"/>
              </w:rPr>
            </w:pPr>
            <w:r w:rsidRPr="000D6FF3">
              <w:rPr>
                <w:b/>
                <w:sz w:val="18"/>
                <w:szCs w:val="18"/>
              </w:rPr>
              <w:t xml:space="preserve">Пение песни  «Кто сказал, что осень – грустная пора?», О. Девочкиной.  </w:t>
            </w:r>
            <w:r w:rsidRPr="000D6FF3">
              <w:rPr>
                <w:sz w:val="18"/>
                <w:szCs w:val="18"/>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Tr="00AA3E40">
        <w:tc>
          <w:tcPr>
            <w:tcW w:w="1951" w:type="dxa"/>
          </w:tcPr>
          <w:p w:rsidR="00AA3E40" w:rsidRPr="000D6FF3" w:rsidRDefault="00AA3E40" w:rsidP="00AA3E40">
            <w:pPr>
              <w:pStyle w:val="a3"/>
              <w:tabs>
                <w:tab w:val="left" w:pos="1368"/>
              </w:tabs>
              <w:ind w:left="0" w:right="-533"/>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vAlign w:val="center"/>
          </w:tcPr>
          <w:p w:rsidR="00AA3E40" w:rsidRPr="000D6FF3" w:rsidRDefault="00AA3E40" w:rsidP="00AA3E40">
            <w:pPr>
              <w:autoSpaceDE w:val="0"/>
              <w:autoSpaceDN w:val="0"/>
              <w:adjustRightInd w:val="0"/>
              <w:spacing w:after="0"/>
              <w:jc w:val="both"/>
              <w:rPr>
                <w:rFonts w:ascii="Times New Roman" w:hAnsi="Times New Roman" w:cs="Times New Roman"/>
                <w:sz w:val="18"/>
                <w:szCs w:val="18"/>
              </w:rPr>
            </w:pPr>
            <w:r w:rsidRPr="000D6FF3">
              <w:rPr>
                <w:rFonts w:ascii="Times New Roman" w:hAnsi="Times New Roman" w:cs="Times New Roman"/>
                <w:b/>
                <w:sz w:val="18"/>
                <w:szCs w:val="18"/>
              </w:rPr>
              <w:t>Фольклор народов мира Песенка «Мы пошли по ельнику», пер. со швед. И. Токмаковой</w:t>
            </w:r>
            <w:r w:rsidRPr="000D6FF3">
              <w:rPr>
                <w:rFonts w:ascii="Times New Roman" w:hAnsi="Times New Roman" w:cs="Times New Roman"/>
                <w:sz w:val="18"/>
                <w:szCs w:val="18"/>
              </w:rPr>
              <w:t>.  Формировать представления о жанровых особенностях произведений малых фольклорных форм.</w:t>
            </w:r>
          </w:p>
        </w:tc>
      </w:tr>
      <w:tr w:rsidR="00AA3E40" w:rsidTr="00AA3E40">
        <w:tc>
          <w:tcPr>
            <w:tcW w:w="1951" w:type="dxa"/>
          </w:tcPr>
          <w:p w:rsidR="00AA3E40" w:rsidRPr="000D6FF3" w:rsidRDefault="00AA3E40" w:rsidP="00AA3E40">
            <w:pPr>
              <w:pStyle w:val="a3"/>
              <w:tabs>
                <w:tab w:val="left" w:pos="1368"/>
              </w:tabs>
              <w:ind w:left="0" w:right="-533"/>
              <w:rPr>
                <w:b/>
                <w:sz w:val="18"/>
                <w:szCs w:val="18"/>
              </w:rPr>
            </w:pPr>
            <w:r w:rsidRPr="000D6FF3">
              <w:rPr>
                <w:b/>
                <w:sz w:val="18"/>
                <w:szCs w:val="18"/>
              </w:rPr>
              <w:t>Туризм</w:t>
            </w:r>
          </w:p>
        </w:tc>
        <w:tc>
          <w:tcPr>
            <w:tcW w:w="8505" w:type="dxa"/>
            <w:vAlign w:val="center"/>
          </w:tcPr>
          <w:p w:rsidR="00AA3E40" w:rsidRPr="00EF5EE8" w:rsidRDefault="00AA3E40" w:rsidP="00AA3E40">
            <w:pPr>
              <w:autoSpaceDE w:val="0"/>
              <w:autoSpaceDN w:val="0"/>
              <w:adjustRightInd w:val="0"/>
              <w:spacing w:after="0"/>
              <w:ind w:left="34"/>
              <w:jc w:val="both"/>
              <w:rPr>
                <w:rFonts w:ascii="Times New Roman" w:hAnsi="Times New Roman" w:cs="Times New Roman"/>
                <w:sz w:val="18"/>
                <w:szCs w:val="18"/>
              </w:rPr>
            </w:pPr>
            <w:r w:rsidRPr="00EF5EE8">
              <w:rPr>
                <w:rFonts w:ascii="Times New Roman" w:hAnsi="Times New Roman" w:cs="Times New Roman"/>
                <w:b/>
                <w:sz w:val="18"/>
                <w:szCs w:val="18"/>
              </w:rPr>
              <w:t>Игра-эстафета «Ловкий турист»</w:t>
            </w:r>
            <w:r w:rsidRPr="00EF5EE8">
              <w:rPr>
                <w:rFonts w:ascii="Times New Roman" w:hAnsi="Times New Roman" w:cs="Times New Roman"/>
                <w:sz w:val="18"/>
                <w:szCs w:val="18"/>
              </w:rPr>
              <w:t>. Вызвать у детей положительный эмоциональный отклик, желание заниматься физической культурой, активно участвовать в подвижных играх. 1. Одеть рюкзак. 2. Бег с рюкзаком между кубов змейкой. 3. Добежать до флажка и принести его следующему игроку (тот оставляет флажок на финише).</w:t>
            </w:r>
          </w:p>
        </w:tc>
      </w:tr>
      <w:tr w:rsidR="00AA3E40" w:rsidTr="00AA3E40">
        <w:tc>
          <w:tcPr>
            <w:tcW w:w="1951" w:type="dxa"/>
          </w:tcPr>
          <w:p w:rsidR="00AA3E40" w:rsidRPr="000D6FF3" w:rsidRDefault="00AA3E40" w:rsidP="00AA3E40">
            <w:pPr>
              <w:pStyle w:val="a3"/>
              <w:tabs>
                <w:tab w:val="left" w:pos="1368"/>
              </w:tabs>
              <w:ind w:left="0" w:right="-533"/>
              <w:rPr>
                <w:b/>
                <w:sz w:val="18"/>
                <w:szCs w:val="18"/>
              </w:rPr>
            </w:pPr>
            <w:r w:rsidRPr="000D6FF3">
              <w:rPr>
                <w:b/>
                <w:sz w:val="18"/>
                <w:szCs w:val="18"/>
              </w:rPr>
              <w:t>Социокультурные</w:t>
            </w:r>
          </w:p>
          <w:p w:rsidR="00AA3E40" w:rsidRPr="000D6FF3" w:rsidRDefault="00AA3E40" w:rsidP="00AA3E40">
            <w:pPr>
              <w:pStyle w:val="a3"/>
              <w:tabs>
                <w:tab w:val="left" w:pos="1368"/>
              </w:tabs>
              <w:ind w:left="0" w:right="-533"/>
              <w:rPr>
                <w:b/>
                <w:sz w:val="18"/>
                <w:szCs w:val="18"/>
              </w:rPr>
            </w:pPr>
            <w:r w:rsidRPr="000D6FF3">
              <w:rPr>
                <w:b/>
                <w:sz w:val="18"/>
                <w:szCs w:val="18"/>
              </w:rPr>
              <w:t xml:space="preserve"> истоки</w:t>
            </w:r>
          </w:p>
          <w:p w:rsidR="00AA3E40" w:rsidRPr="000D6FF3" w:rsidRDefault="00AA3E40" w:rsidP="00AA3E40">
            <w:pPr>
              <w:pStyle w:val="a3"/>
              <w:tabs>
                <w:tab w:val="left" w:pos="1368"/>
              </w:tabs>
              <w:ind w:left="0" w:right="-533"/>
              <w:rPr>
                <w:b/>
                <w:sz w:val="18"/>
                <w:szCs w:val="18"/>
              </w:rPr>
            </w:pPr>
          </w:p>
        </w:tc>
        <w:tc>
          <w:tcPr>
            <w:tcW w:w="8505" w:type="dxa"/>
            <w:vAlign w:val="center"/>
          </w:tcPr>
          <w:p w:rsidR="00AA3E40" w:rsidRPr="00EF5EE8" w:rsidRDefault="00AA3E40" w:rsidP="00AA3E40">
            <w:pPr>
              <w:spacing w:after="0"/>
              <w:rPr>
                <w:rFonts w:ascii="Times New Roman" w:hAnsi="Times New Roman" w:cs="Times New Roman"/>
                <w:sz w:val="18"/>
                <w:szCs w:val="18"/>
              </w:rPr>
            </w:pPr>
            <w:r w:rsidRPr="00EF5EE8">
              <w:rPr>
                <w:rFonts w:ascii="Times New Roman" w:hAnsi="Times New Roman" w:cs="Times New Roman"/>
                <w:b/>
                <w:sz w:val="18"/>
                <w:szCs w:val="18"/>
              </w:rPr>
              <w:t xml:space="preserve"> «Путешествие по сказкам</w:t>
            </w:r>
            <w:r w:rsidRPr="00EF5EE8">
              <w:rPr>
                <w:rFonts w:ascii="Times New Roman" w:hAnsi="Times New Roman" w:cs="Times New Roman"/>
                <w:sz w:val="18"/>
                <w:szCs w:val="18"/>
              </w:rPr>
              <w:t>». Викторина.</w:t>
            </w:r>
          </w:p>
          <w:p w:rsidR="00AA3E40" w:rsidRPr="00EF5EE8" w:rsidRDefault="00AA3E40" w:rsidP="00AA3E40">
            <w:pPr>
              <w:spacing w:after="0"/>
              <w:rPr>
                <w:rFonts w:ascii="Times New Roman" w:hAnsi="Times New Roman" w:cs="Times New Roman"/>
                <w:sz w:val="18"/>
                <w:szCs w:val="18"/>
              </w:rPr>
            </w:pPr>
            <w:r w:rsidRPr="00EF5EE8">
              <w:rPr>
                <w:rFonts w:ascii="Times New Roman" w:hAnsi="Times New Roman" w:cs="Times New Roman"/>
                <w:sz w:val="18"/>
                <w:szCs w:val="18"/>
              </w:rPr>
              <w:t xml:space="preserve"> «Сказка - правда, в ней намек, добрым молодцам урок». Работа в паре.</w:t>
            </w:r>
          </w:p>
          <w:p w:rsidR="00AA3E40" w:rsidRPr="00EF5EE8" w:rsidRDefault="00AA3E40" w:rsidP="00AA3E40">
            <w:pPr>
              <w:spacing w:after="0"/>
              <w:rPr>
                <w:sz w:val="18"/>
                <w:szCs w:val="18"/>
              </w:rPr>
            </w:pPr>
            <w:r w:rsidRPr="00EF5EE8">
              <w:rPr>
                <w:rFonts w:ascii="Times New Roman" w:hAnsi="Times New Roman" w:cs="Times New Roman"/>
                <w:sz w:val="18"/>
                <w:szCs w:val="18"/>
              </w:rPr>
              <w:t>Оформление страницы альбома: рисунок «Моя любимая сказка»</w:t>
            </w:r>
          </w:p>
        </w:tc>
      </w:tr>
    </w:tbl>
    <w:p w:rsidR="00AA3E40" w:rsidRDefault="00AA3E40" w:rsidP="00AA3E40">
      <w:pPr>
        <w:spacing w:after="0" w:line="240" w:lineRule="auto"/>
        <w:jc w:val="center"/>
        <w:rPr>
          <w:rFonts w:ascii="Times New Roman" w:hAnsi="Times New Roman" w:cs="Times New Roman"/>
          <w:color w:val="FF0000"/>
          <w:sz w:val="18"/>
          <w:szCs w:val="18"/>
        </w:rPr>
      </w:pPr>
    </w:p>
    <w:p w:rsidR="00AA3E40" w:rsidRDefault="00AA3E40" w:rsidP="00AA3E40">
      <w:pPr>
        <w:spacing w:after="0" w:line="240" w:lineRule="auto"/>
        <w:jc w:val="center"/>
        <w:rPr>
          <w:rFonts w:ascii="Times New Roman" w:hAnsi="Times New Roman" w:cs="Times New Roman"/>
          <w:color w:val="FF0000"/>
          <w:sz w:val="18"/>
          <w:szCs w:val="18"/>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EF5EE8" w:rsidRDefault="00AA3E40" w:rsidP="00AA3E40">
            <w:pPr>
              <w:spacing w:after="0"/>
              <w:jc w:val="center"/>
              <w:rPr>
                <w:rFonts w:ascii="Times New Roman" w:hAnsi="Times New Roman" w:cs="Times New Roman"/>
                <w:b/>
                <w:sz w:val="18"/>
                <w:szCs w:val="18"/>
              </w:rPr>
            </w:pPr>
            <w:r w:rsidRPr="00EF5EE8">
              <w:rPr>
                <w:rFonts w:ascii="Times New Roman" w:hAnsi="Times New Roman" w:cs="Times New Roman"/>
                <w:b/>
                <w:sz w:val="18"/>
                <w:szCs w:val="18"/>
              </w:rPr>
              <w:t xml:space="preserve">Тема недели:  «Юные  эрудиты»  </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2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Пятница</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pStyle w:val="a9"/>
              <w:jc w:val="both"/>
              <w:rPr>
                <w:b/>
                <w:sz w:val="18"/>
                <w:szCs w:val="18"/>
              </w:rPr>
            </w:pPr>
            <w:r w:rsidRPr="000D6FF3">
              <w:rPr>
                <w:b/>
                <w:sz w:val="18"/>
                <w:szCs w:val="18"/>
              </w:rPr>
              <w:t xml:space="preserve">Экскурсия по территории детского сада. </w:t>
            </w:r>
            <w:r w:rsidRPr="000D6FF3">
              <w:rPr>
                <w:sz w:val="18"/>
                <w:szCs w:val="18"/>
              </w:rPr>
              <w:t>Обратить внимание на сезонное изменения в природе.</w:t>
            </w:r>
          </w:p>
          <w:p w:rsidR="00AA3E40" w:rsidRPr="000D6FF3" w:rsidRDefault="00AA3E40" w:rsidP="00AA3E40">
            <w:pPr>
              <w:pStyle w:val="a9"/>
              <w:jc w:val="both"/>
              <w:rPr>
                <w:sz w:val="18"/>
                <w:szCs w:val="18"/>
              </w:rPr>
            </w:pPr>
            <w:r w:rsidRPr="000D6FF3">
              <w:rPr>
                <w:b/>
                <w:sz w:val="18"/>
                <w:szCs w:val="18"/>
              </w:rPr>
              <w:t xml:space="preserve">Наблюдение за погодой. </w:t>
            </w:r>
            <w:r w:rsidRPr="000D6FF3">
              <w:rPr>
                <w:sz w:val="18"/>
                <w:szCs w:val="18"/>
              </w:rPr>
              <w:t>Закреплять знания о сезонных изменениях в жизни растений.</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 игра «Четвертый лишний». </w:t>
            </w:r>
            <w:r w:rsidRPr="000D6FF3">
              <w:rPr>
                <w:rFonts w:ascii="Times New Roman" w:hAnsi="Times New Roman" w:cs="Times New Roman"/>
                <w:sz w:val="18"/>
                <w:szCs w:val="18"/>
              </w:rPr>
              <w:t xml:space="preserve">Закрепить знания правил пожарной безопасности, прививать интерес к работе пожарных.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Беседа: «Если бы я был деревом». </w:t>
            </w:r>
            <w:r w:rsidRPr="000D6FF3">
              <w:rPr>
                <w:rFonts w:ascii="Times New Roman" w:hAnsi="Times New Roman" w:cs="Times New Roman"/>
                <w:sz w:val="18"/>
                <w:szCs w:val="18"/>
              </w:rPr>
              <w:t xml:space="preserve">Закрепить знание строения дерева и называния птиц, живущих в наших лесах. Учить правильно, дышать по методу Стрельниковой.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Беседа «Будь примерным пешеходом» </w:t>
            </w:r>
            <w:r w:rsidRPr="000D6FF3">
              <w:rPr>
                <w:rFonts w:ascii="Times New Roman" w:hAnsi="Times New Roman" w:cs="Times New Roman"/>
                <w:sz w:val="18"/>
                <w:szCs w:val="18"/>
              </w:rPr>
              <w:t>напомнить воспитанникам что пешеход ходить по тротуарам, переходить дорогу только через пешеходные переходы в соответствии с сигналами светафора.</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 игра «Ответь на вопрос»  </w:t>
            </w:r>
            <w:r w:rsidRPr="000D6FF3">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0D6FF3">
              <w:rPr>
                <w:rFonts w:ascii="Times New Roman" w:hAnsi="Times New Roman" w:cs="Times New Roman"/>
                <w:b/>
                <w:sz w:val="18"/>
                <w:szCs w:val="18"/>
              </w:rPr>
              <w:t xml:space="preserve"> </w:t>
            </w:r>
          </w:p>
          <w:p w:rsidR="00AA3E40" w:rsidRPr="000D6FF3" w:rsidRDefault="00AA3E40" w:rsidP="00AA3E40">
            <w:pPr>
              <w:spacing w:after="0"/>
              <w:jc w:val="both"/>
              <w:rPr>
                <w:rFonts w:ascii="Times New Roman" w:hAnsi="Times New Roman" w:cs="Times New Roman"/>
                <w:color w:val="000000"/>
                <w:sz w:val="18"/>
                <w:szCs w:val="18"/>
              </w:rPr>
            </w:pPr>
            <w:r w:rsidRPr="000D6FF3">
              <w:rPr>
                <w:rFonts w:ascii="Times New Roman" w:hAnsi="Times New Roman" w:cs="Times New Roman"/>
                <w:b/>
                <w:sz w:val="18"/>
                <w:szCs w:val="18"/>
              </w:rPr>
              <w:t>Карточка развитие лексика грамматического строя речи.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jc w:val="both"/>
              <w:rPr>
                <w:sz w:val="18"/>
                <w:szCs w:val="18"/>
              </w:rPr>
            </w:pPr>
            <w:r w:rsidRPr="000D6FF3">
              <w:rPr>
                <w:b/>
                <w:sz w:val="18"/>
                <w:szCs w:val="18"/>
              </w:rPr>
              <w:t xml:space="preserve">П. игры «Найди, где спрятано!» </w:t>
            </w:r>
            <w:r w:rsidRPr="000D6FF3">
              <w:rPr>
                <w:sz w:val="18"/>
                <w:szCs w:val="18"/>
              </w:rPr>
              <w:t xml:space="preserve">Развивать у детей зрительную память, внимание. Упражнять в работе с коллективом. </w:t>
            </w:r>
            <w:r w:rsidRPr="000D6FF3">
              <w:rPr>
                <w:b/>
                <w:sz w:val="18"/>
                <w:szCs w:val="18"/>
              </w:rPr>
              <w:t xml:space="preserve"> </w:t>
            </w:r>
            <w:r w:rsidRPr="000D6FF3">
              <w:rPr>
                <w:sz w:val="18"/>
                <w:szCs w:val="18"/>
              </w:rPr>
              <w:t xml:space="preserve">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color w:val="000000"/>
                <w:w w:val="103"/>
                <w:sz w:val="18"/>
                <w:szCs w:val="18"/>
              </w:rPr>
              <w:t xml:space="preserve">П. игры </w:t>
            </w:r>
            <w:r w:rsidRPr="000D6FF3">
              <w:rPr>
                <w:rFonts w:ascii="Times New Roman" w:hAnsi="Times New Roman" w:cs="Times New Roman"/>
                <w:b/>
                <w:sz w:val="18"/>
                <w:szCs w:val="18"/>
              </w:rPr>
              <w:t>«Хитрая лиса».</w:t>
            </w:r>
            <w:r w:rsidRPr="000D6FF3">
              <w:rPr>
                <w:rFonts w:ascii="Times New Roman" w:hAnsi="Times New Roman" w:cs="Times New Roman"/>
                <w:sz w:val="18"/>
                <w:szCs w:val="18"/>
              </w:rPr>
              <w:t xml:space="preserve"> Упражнять в беге в разных направлениях, не наталкиваясь друг на друга; развивать ловкость, быстроту.</w:t>
            </w:r>
          </w:p>
          <w:p w:rsidR="00AA3E40" w:rsidRPr="00EF5EE8"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lastRenderedPageBreak/>
              <w:t>Игра с мячом «Кого назвали, тот ловит мяч».</w:t>
            </w:r>
            <w:r w:rsidRPr="000D6FF3">
              <w:rPr>
                <w:rFonts w:ascii="Times New Roman" w:hAnsi="Times New Roman" w:cs="Times New Roman"/>
                <w:sz w:val="18"/>
                <w:szCs w:val="18"/>
              </w:rPr>
              <w:t xml:space="preserve"> Развивать ловкость, быстроту реакции, навыки владения мячом при метании и ловле.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Игровая</w:t>
            </w:r>
          </w:p>
        </w:tc>
        <w:tc>
          <w:tcPr>
            <w:tcW w:w="8505" w:type="dxa"/>
          </w:tcPr>
          <w:p w:rsidR="00AA3E40" w:rsidRPr="000D6FF3" w:rsidRDefault="00AA3E40" w:rsidP="00AA3E40">
            <w:pPr>
              <w:shd w:val="clear" w:color="auto" w:fill="FFFFFF"/>
              <w:spacing w:after="0" w:line="233" w:lineRule="exact"/>
              <w:jc w:val="both"/>
              <w:rPr>
                <w:rFonts w:ascii="Times New Roman" w:hAnsi="Times New Roman" w:cs="Times New Roman"/>
                <w:sz w:val="18"/>
                <w:szCs w:val="18"/>
              </w:rPr>
            </w:pPr>
            <w:r w:rsidRPr="000D6FF3">
              <w:rPr>
                <w:rFonts w:ascii="Times New Roman" w:hAnsi="Times New Roman" w:cs="Times New Roman"/>
                <w:b/>
                <w:sz w:val="18"/>
                <w:szCs w:val="18"/>
              </w:rPr>
              <w:t>С./р. игра «Юные экологи»</w:t>
            </w:r>
            <w:r w:rsidRPr="000D6FF3">
              <w:rPr>
                <w:rFonts w:ascii="Times New Roman" w:hAnsi="Times New Roman" w:cs="Times New Roman"/>
                <w:i/>
                <w:sz w:val="18"/>
                <w:szCs w:val="18"/>
              </w:rPr>
              <w:t xml:space="preserve"> </w:t>
            </w:r>
            <w:r w:rsidRPr="000D6FF3">
              <w:rPr>
                <w:rFonts w:ascii="Times New Roman" w:hAnsi="Times New Roman" w:cs="Times New Roman"/>
                <w:sz w:val="18"/>
                <w:szCs w:val="18"/>
              </w:rPr>
              <w:t>Закрепить правила поведения в природе. Учить развивать сюжет на основе знаний полученных при восприятии окружающего. Формировать желание организовывать сюжетно-ролевые игры. Совершенствовать и расширять игровые замыслы и умения детей объединяться в игре, распределять роли (лесничий, егерь, эколог). Воспитывать дружеские взаимоотношения между детьми.</w:t>
            </w:r>
          </w:p>
          <w:p w:rsidR="00AA3E40" w:rsidRPr="000D6FF3" w:rsidRDefault="00AA3E40" w:rsidP="00AA3E40">
            <w:pPr>
              <w:shd w:val="clear" w:color="auto" w:fill="FFFFFF"/>
              <w:spacing w:before="2" w:after="0" w:line="233" w:lineRule="exact"/>
              <w:jc w:val="both"/>
              <w:rPr>
                <w:rFonts w:ascii="Times New Roman" w:hAnsi="Times New Roman" w:cs="Times New Roman"/>
                <w:b/>
                <w:iCs/>
                <w:color w:val="000000"/>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iCs/>
                <w:color w:val="000000"/>
                <w:sz w:val="18"/>
                <w:szCs w:val="18"/>
              </w:rPr>
              <w:t xml:space="preserve">«Семья». </w:t>
            </w:r>
            <w:r w:rsidRPr="000D6FF3">
              <w:rPr>
                <w:rFonts w:ascii="Times New Roman" w:hAnsi="Times New Roman" w:cs="Times New Roman"/>
                <w:iCs/>
                <w:color w:val="000000"/>
                <w:sz w:val="18"/>
                <w:szCs w:val="18"/>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0D6FF3" w:rsidRDefault="00AA3E40" w:rsidP="00AA3E40">
            <w:pPr>
              <w:pStyle w:val="a9"/>
              <w:jc w:val="both"/>
              <w:rPr>
                <w:sz w:val="18"/>
                <w:szCs w:val="18"/>
              </w:rPr>
            </w:pPr>
            <w:r w:rsidRPr="000D6FF3">
              <w:rPr>
                <w:b/>
                <w:sz w:val="18"/>
                <w:szCs w:val="18"/>
              </w:rPr>
              <w:t xml:space="preserve">Настольная игра: «Соберём грибы». </w:t>
            </w:r>
            <w:r w:rsidRPr="000D6FF3">
              <w:rPr>
                <w:sz w:val="18"/>
                <w:szCs w:val="18"/>
              </w:rPr>
              <w:t>Учить соблюдать правила игры. Развивать память, внимание.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pStyle w:val="a3"/>
              <w:ind w:left="0"/>
              <w:jc w:val="both"/>
              <w:rPr>
                <w:sz w:val="18"/>
                <w:szCs w:val="18"/>
              </w:rPr>
            </w:pPr>
            <w:r w:rsidRPr="000D6FF3">
              <w:rPr>
                <w:b/>
                <w:sz w:val="18"/>
                <w:szCs w:val="18"/>
              </w:rPr>
              <w:t xml:space="preserve">Труд на участке «Расчистка дорожек от мусора» </w:t>
            </w:r>
            <w:r w:rsidRPr="000D6FF3">
              <w:rPr>
                <w:sz w:val="18"/>
                <w:szCs w:val="18"/>
              </w:rPr>
              <w:t xml:space="preserve"> воспитывать трудолюбие, желание трудиться в коллективе.</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p w:rsidR="00AA3E40" w:rsidRPr="000D6FF3" w:rsidRDefault="00AA3E40" w:rsidP="00AA3E40">
            <w:pPr>
              <w:pStyle w:val="c5"/>
              <w:shd w:val="clear" w:color="auto" w:fill="FFFFFF"/>
              <w:spacing w:before="0" w:beforeAutospacing="0" w:after="0" w:afterAutospacing="0"/>
              <w:rPr>
                <w:color w:val="000000"/>
                <w:sz w:val="18"/>
                <w:szCs w:val="18"/>
              </w:rPr>
            </w:pPr>
            <w:r w:rsidRPr="000D6FF3">
              <w:rPr>
                <w:b/>
                <w:sz w:val="18"/>
                <w:szCs w:val="18"/>
              </w:rPr>
              <w:t>Х. Б. труд «</w:t>
            </w:r>
            <w:r w:rsidRPr="000D6FF3">
              <w:rPr>
                <w:rStyle w:val="c14"/>
                <w:sz w:val="18"/>
                <w:szCs w:val="18"/>
              </w:rPr>
              <w:t>Влажная уборка модулей для конструирования»</w:t>
            </w:r>
            <w:r w:rsidRPr="000D6FF3">
              <w:rPr>
                <w:color w:val="000000"/>
                <w:sz w:val="18"/>
                <w:szCs w:val="18"/>
              </w:rPr>
              <w:t xml:space="preserve"> </w:t>
            </w:r>
            <w:r w:rsidRPr="000D6FF3">
              <w:rPr>
                <w:rStyle w:val="c14"/>
                <w:sz w:val="18"/>
                <w:szCs w:val="18"/>
              </w:rPr>
              <w:t>Формировать навыки коллективного труда.</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w:t>
            </w:r>
            <w:r w:rsidRPr="000D6FF3">
              <w:rPr>
                <w:rFonts w:ascii="Times New Roman" w:hAnsi="Times New Roman" w:cs="Times New Roman"/>
                <w:sz w:val="18"/>
                <w:szCs w:val="18"/>
              </w:rPr>
              <w:t>учить самостоятельно без напоминания уметь пользоваться расчёской.</w:t>
            </w:r>
          </w:p>
          <w:p w:rsidR="00AA3E40" w:rsidRPr="000D6FF3" w:rsidRDefault="00AA3E40" w:rsidP="00AA3E40">
            <w:pPr>
              <w:pStyle w:val="a9"/>
              <w:jc w:val="both"/>
              <w:rPr>
                <w:sz w:val="18"/>
                <w:szCs w:val="18"/>
              </w:rPr>
            </w:pPr>
            <w:r w:rsidRPr="000D6FF3">
              <w:rPr>
                <w:b/>
                <w:sz w:val="18"/>
                <w:szCs w:val="18"/>
              </w:rPr>
              <w:t xml:space="preserve">Поручение.  </w:t>
            </w:r>
            <w:r w:rsidRPr="000D6FF3">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EF5EE8" w:rsidRDefault="00AA3E40" w:rsidP="00AA3E40">
            <w:pPr>
              <w:pStyle w:val="a3"/>
              <w:ind w:left="0"/>
              <w:jc w:val="both"/>
              <w:rPr>
                <w:sz w:val="18"/>
                <w:szCs w:val="18"/>
              </w:rPr>
            </w:pPr>
            <w:r w:rsidRPr="000D6FF3">
              <w:rPr>
                <w:b/>
                <w:sz w:val="18"/>
                <w:szCs w:val="18"/>
              </w:rPr>
              <w:t xml:space="preserve">Лего – конструирование «Красивый мост». </w:t>
            </w:r>
            <w:r w:rsidRPr="000D6FF3">
              <w:rPr>
                <w:sz w:val="18"/>
                <w:szCs w:val="18"/>
              </w:rPr>
              <w:t xml:space="preserve">Закреплять навыки, полученные в старшей группе. Учить строить мост по карточке.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pStyle w:val="a3"/>
              <w:ind w:left="0"/>
              <w:jc w:val="both"/>
              <w:rPr>
                <w:sz w:val="18"/>
                <w:szCs w:val="18"/>
              </w:rPr>
            </w:pPr>
            <w:r w:rsidRPr="000D6FF3">
              <w:rPr>
                <w:b/>
                <w:sz w:val="18"/>
                <w:szCs w:val="18"/>
              </w:rPr>
              <w:t xml:space="preserve">Штриховка  </w:t>
            </w:r>
            <w:r w:rsidRPr="000D6FF3">
              <w:rPr>
                <w:sz w:val="18"/>
                <w:szCs w:val="18"/>
              </w:rPr>
              <w:t>развивать мелкую моторику рук. Учить правильно, держать карандаш, штриховать в одном направлении.</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Аппликация из природного материала. </w:t>
            </w:r>
            <w:r w:rsidRPr="000D6FF3">
              <w:rPr>
                <w:rFonts w:ascii="Times New Roman" w:hAnsi="Times New Roman" w:cs="Times New Roman"/>
                <w:sz w:val="18"/>
                <w:szCs w:val="18"/>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«Шумовой оркестр». </w:t>
            </w:r>
            <w:r w:rsidRPr="000D6FF3">
              <w:rPr>
                <w:rFonts w:ascii="Times New Roman" w:hAnsi="Times New Roman" w:cs="Times New Roman"/>
                <w:sz w:val="18"/>
                <w:szCs w:val="18"/>
              </w:rPr>
              <w:t xml:space="preserve">Продолжить знакомство с новыми музыкальными инструментами.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Пение</w:t>
            </w:r>
            <w:r w:rsidRPr="000D6FF3">
              <w:rPr>
                <w:rFonts w:ascii="Times New Roman" w:hAnsi="Times New Roman" w:cs="Times New Roman"/>
                <w:sz w:val="18"/>
                <w:szCs w:val="18"/>
              </w:rPr>
              <w:t xml:space="preserve"> </w:t>
            </w:r>
            <w:r w:rsidRPr="000D6FF3">
              <w:rPr>
                <w:rFonts w:ascii="Times New Roman" w:hAnsi="Times New Roman"/>
                <w:color w:val="FF0000"/>
                <w:sz w:val="18"/>
                <w:szCs w:val="18"/>
              </w:rPr>
              <w:t xml:space="preserve"> </w:t>
            </w:r>
            <w:r w:rsidRPr="000D6FF3">
              <w:rPr>
                <w:rFonts w:ascii="Times New Roman" w:hAnsi="Times New Roman"/>
                <w:sz w:val="18"/>
                <w:szCs w:val="18"/>
              </w:rPr>
              <w:t>«Лиса по лесу ходила», рус. нар. Песня. Развивать музыкальный слух.</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Чтение стихотворения А. Фет «Что за вечер…» (в сокр.). </w:t>
            </w:r>
            <w:r w:rsidRPr="000D6FF3">
              <w:rPr>
                <w:rFonts w:ascii="Times New Roman" w:hAnsi="Times New Roman" w:cs="Times New Roman"/>
                <w:sz w:val="18"/>
                <w:szCs w:val="18"/>
              </w:rPr>
              <w:t xml:space="preserve"> Продолжать работу по формированию интереса к книге. Помогать детям правильно воспринимать содержание поэтического произведения, сопереживать героям.</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Социокультурные исток (речевое развитие)</w:t>
            </w:r>
          </w:p>
        </w:tc>
        <w:tc>
          <w:tcPr>
            <w:tcW w:w="8505" w:type="dxa"/>
          </w:tcPr>
          <w:p w:rsidR="00AA3E40" w:rsidRPr="00EF5EE8" w:rsidRDefault="00AA3E40" w:rsidP="00AA3E40">
            <w:pPr>
              <w:widowControl w:val="0"/>
              <w:autoSpaceDE w:val="0"/>
              <w:autoSpaceDN w:val="0"/>
              <w:adjustRightInd w:val="0"/>
              <w:spacing w:after="0"/>
              <w:rPr>
                <w:rFonts w:ascii="Times New Roman" w:hAnsi="Times New Roman" w:cs="Times New Roman"/>
                <w:b/>
                <w:sz w:val="18"/>
                <w:szCs w:val="18"/>
              </w:rPr>
            </w:pPr>
            <w:r w:rsidRPr="00EF5EE8">
              <w:rPr>
                <w:rFonts w:ascii="Times New Roman" w:hAnsi="Times New Roman" w:cs="Times New Roman"/>
                <w:sz w:val="18"/>
                <w:szCs w:val="18"/>
              </w:rPr>
              <w:t>Первоначальное знакомство с социокультурной категорией «Традиции слова».</w:t>
            </w:r>
            <w:r w:rsidRPr="00EF5EE8">
              <w:rPr>
                <w:sz w:val="18"/>
                <w:szCs w:val="18"/>
              </w:rPr>
              <w:t xml:space="preserve"> </w:t>
            </w:r>
            <w:r w:rsidRPr="00EF5EE8">
              <w:rPr>
                <w:rFonts w:ascii="Times New Roman" w:hAnsi="Times New Roman" w:cs="Times New Roman"/>
                <w:sz w:val="18"/>
                <w:szCs w:val="18"/>
              </w:rPr>
              <w:t>Развитие самоутверждения в ходе общения в паре.</w:t>
            </w:r>
            <w:r w:rsidRPr="00EF5EE8">
              <w:rPr>
                <w:sz w:val="18"/>
                <w:szCs w:val="18"/>
              </w:rPr>
              <w:t xml:space="preserve"> </w:t>
            </w:r>
            <w:r w:rsidRPr="00EF5EE8">
              <w:rPr>
                <w:rFonts w:ascii="Times New Roman" w:hAnsi="Times New Roman" w:cs="Times New Roman"/>
                <w:sz w:val="18"/>
                <w:szCs w:val="18"/>
              </w:rPr>
              <w:t>Развитие эмоциональной сферы и образного мышления ребенка.</w:t>
            </w:r>
          </w:p>
        </w:tc>
      </w:tr>
    </w:tbl>
    <w:p w:rsidR="00AA3E40" w:rsidRDefault="00AA3E40" w:rsidP="00AA3E40">
      <w:pPr>
        <w:spacing w:after="0" w:line="240" w:lineRule="auto"/>
        <w:jc w:val="center"/>
        <w:rPr>
          <w:rFonts w:ascii="Times New Roman" w:hAnsi="Times New Roman" w:cs="Times New Roman"/>
          <w:color w:val="FF0000"/>
          <w:sz w:val="18"/>
          <w:szCs w:val="18"/>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A909B7" w:rsidRDefault="00AA3E40" w:rsidP="00AA3E40">
            <w:pPr>
              <w:spacing w:after="0"/>
              <w:jc w:val="center"/>
              <w:rPr>
                <w:rFonts w:ascii="Times New Roman" w:hAnsi="Times New Roman" w:cs="Times New Roman"/>
                <w:b/>
                <w:sz w:val="18"/>
                <w:szCs w:val="18"/>
              </w:rPr>
            </w:pPr>
            <w:r w:rsidRPr="00A909B7">
              <w:rPr>
                <w:rFonts w:ascii="Times New Roman" w:hAnsi="Times New Roman" w:cs="Times New Roman"/>
                <w:b/>
                <w:sz w:val="18"/>
                <w:szCs w:val="18"/>
              </w:rPr>
              <w:t>Тема недели: «Краски осени»</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3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Понедельник</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pStyle w:val="a9"/>
              <w:rPr>
                <w:spacing w:val="-6"/>
                <w:sz w:val="18"/>
                <w:szCs w:val="18"/>
              </w:rPr>
            </w:pPr>
            <w:r w:rsidRPr="000D6FF3">
              <w:rPr>
                <w:b/>
                <w:sz w:val="18"/>
                <w:szCs w:val="18"/>
              </w:rPr>
              <w:t xml:space="preserve">Наблюдение за вороной  </w:t>
            </w:r>
            <w:r w:rsidRPr="000D6FF3">
              <w:rPr>
                <w:spacing w:val="-3"/>
                <w:sz w:val="18"/>
                <w:szCs w:val="18"/>
              </w:rPr>
              <w:t>расширять знания о вороне;</w:t>
            </w:r>
            <w:r w:rsidRPr="000D6FF3">
              <w:rPr>
                <w:sz w:val="18"/>
                <w:szCs w:val="18"/>
              </w:rPr>
              <w:t xml:space="preserve"> </w:t>
            </w:r>
            <w:r w:rsidRPr="000D6FF3">
              <w:rPr>
                <w:spacing w:val="-6"/>
                <w:sz w:val="18"/>
                <w:szCs w:val="18"/>
              </w:rPr>
              <w:t>воспитывать любознательность и интерес к жизни птиц.</w:t>
            </w:r>
          </w:p>
          <w:p w:rsidR="00AA3E40" w:rsidRPr="000D6FF3" w:rsidRDefault="00AA3E40" w:rsidP="00AA3E40">
            <w:pPr>
              <w:pStyle w:val="a9"/>
              <w:rPr>
                <w:sz w:val="18"/>
                <w:szCs w:val="18"/>
              </w:rPr>
            </w:pPr>
            <w:r w:rsidRPr="000D6FF3">
              <w:rPr>
                <w:b/>
                <w:spacing w:val="-6"/>
                <w:sz w:val="18"/>
                <w:szCs w:val="18"/>
              </w:rPr>
              <w:t xml:space="preserve">Наблюдение за разнообразными птицами. </w:t>
            </w:r>
            <w:r w:rsidRPr="000D6FF3">
              <w:rPr>
                <w:spacing w:val="-6"/>
                <w:sz w:val="18"/>
                <w:szCs w:val="18"/>
              </w:rPr>
              <w:t>Учить находить сходство и различие между разнообразных видом птиц.</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Д. игра. «От какого дерева лист?». </w:t>
            </w:r>
            <w:r w:rsidRPr="000D6FF3">
              <w:rPr>
                <w:rFonts w:ascii="Times New Roman" w:hAnsi="Times New Roman" w:cs="Times New Roman"/>
                <w:sz w:val="18"/>
                <w:szCs w:val="18"/>
              </w:rPr>
              <w:t>Учить различать деревья  по листьям. Развивать внимание, сосредоточенность, наблюдательность. Воспитывать бережное отношение к природе.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Беседа и рассматривание иллюстраций по теме: «Осень». </w:t>
            </w:r>
            <w:r w:rsidRPr="000D6FF3">
              <w:rPr>
                <w:rFonts w:ascii="Times New Roman" w:hAnsi="Times New Roman" w:cs="Times New Roman"/>
                <w:sz w:val="18"/>
                <w:szCs w:val="18"/>
              </w:rPr>
              <w:t xml:space="preserve">Обобщить и закрепить знание детей об осени; Упражнять в составлении рассказов по картинно-графическому плану, активизировать словарь.  Развивать внимание, память, мышление.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Беседа «безопасность дома» </w:t>
            </w:r>
            <w:r w:rsidRPr="000D6FF3">
              <w:rPr>
                <w:rFonts w:ascii="Times New Roman" w:hAnsi="Times New Roman" w:cs="Times New Roman"/>
                <w:sz w:val="18"/>
                <w:szCs w:val="18"/>
              </w:rPr>
              <w:t>напомнить правила безопасного поведения в доме.</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Д/и  «Кто что делает?» </w:t>
            </w:r>
            <w:r w:rsidRPr="000D6FF3">
              <w:rPr>
                <w:rFonts w:ascii="Times New Roman" w:hAnsi="Times New Roman" w:cs="Times New Roman"/>
                <w:sz w:val="18"/>
                <w:szCs w:val="18"/>
              </w:rPr>
              <w:t xml:space="preserve">Познакомить детей со словом, обозначающим действие.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П./игра «Мышеловка» </w:t>
            </w:r>
            <w:r w:rsidRPr="000D6FF3">
              <w:rPr>
                <w:rFonts w:ascii="Times New Roman" w:hAnsi="Times New Roman" w:cs="Times New Roman"/>
                <w:sz w:val="18"/>
                <w:szCs w:val="18"/>
              </w:rPr>
              <w:t>учить детей четко произносить текст, развивать ловкость.</w:t>
            </w:r>
            <w:r w:rsidRPr="000D6FF3">
              <w:rPr>
                <w:rFonts w:ascii="Times New Roman" w:hAnsi="Times New Roman" w:cs="Times New Roman"/>
                <w:b/>
                <w:sz w:val="18"/>
                <w:szCs w:val="18"/>
              </w:rPr>
              <w:t xml:space="preserve">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color w:val="000000"/>
                <w:spacing w:val="-2"/>
                <w:sz w:val="18"/>
                <w:szCs w:val="18"/>
              </w:rPr>
              <w:t xml:space="preserve">П./игра </w:t>
            </w:r>
            <w:r w:rsidRPr="000D6FF3">
              <w:rPr>
                <w:rFonts w:ascii="Times New Roman" w:hAnsi="Times New Roman" w:cs="Times New Roman"/>
                <w:b/>
                <w:sz w:val="18"/>
                <w:szCs w:val="18"/>
              </w:rPr>
              <w:t xml:space="preserve">«Ловишка» </w:t>
            </w:r>
            <w:r w:rsidRPr="000D6FF3">
              <w:rPr>
                <w:rFonts w:ascii="Times New Roman" w:hAnsi="Times New Roman" w:cs="Times New Roman"/>
                <w:sz w:val="18"/>
                <w:szCs w:val="18"/>
              </w:rPr>
              <w:t xml:space="preserve">развивать ловкость, быстроту.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М/п. игра</w:t>
            </w:r>
            <w:r w:rsidRPr="000D6FF3">
              <w:rPr>
                <w:rFonts w:ascii="Times New Roman" w:hAnsi="Times New Roman" w:cs="Times New Roman"/>
                <w:sz w:val="18"/>
                <w:szCs w:val="18"/>
              </w:rPr>
              <w:t>: «</w:t>
            </w:r>
            <w:r w:rsidRPr="000D6FF3">
              <w:rPr>
                <w:rFonts w:ascii="Times New Roman" w:hAnsi="Times New Roman" w:cs="Times New Roman"/>
                <w:b/>
                <w:sz w:val="18"/>
                <w:szCs w:val="18"/>
              </w:rPr>
              <w:t>Запрещенное движение</w:t>
            </w:r>
            <w:r w:rsidRPr="000D6FF3">
              <w:rPr>
                <w:rFonts w:ascii="Times New Roman" w:hAnsi="Times New Roman" w:cs="Times New Roman"/>
                <w:sz w:val="18"/>
                <w:szCs w:val="18"/>
              </w:rPr>
              <w:t xml:space="preserve">»  закреплять умение повторять движения в зеркальном отражении. Развивать внимание.   </w:t>
            </w:r>
          </w:p>
          <w:p w:rsidR="00AA3E40" w:rsidRPr="000D6FF3" w:rsidRDefault="00AA3E40" w:rsidP="00AA3E40">
            <w:pPr>
              <w:pStyle w:val="a9"/>
              <w:rPr>
                <w:b/>
                <w:sz w:val="18"/>
                <w:szCs w:val="18"/>
              </w:rPr>
            </w:pPr>
            <w:r w:rsidRPr="000D6FF3">
              <w:rPr>
                <w:b/>
                <w:sz w:val="18"/>
                <w:szCs w:val="18"/>
              </w:rPr>
              <w:t xml:space="preserve">Хороводная  игра «Водяной». </w:t>
            </w:r>
            <w:r w:rsidRPr="000D6FF3">
              <w:rPr>
                <w:sz w:val="18"/>
                <w:szCs w:val="18"/>
              </w:rPr>
              <w:t>Совершенствовать умение детей двигаться в соответствии  с характером мелодии и текстом песни, слышать вступление и самостоятельно начинать движение. Упражнять в хороводном шаге.</w:t>
            </w:r>
          </w:p>
          <w:p w:rsidR="00AA3E40" w:rsidRPr="000D6FF3" w:rsidRDefault="00AA3E40" w:rsidP="00AA3E40">
            <w:pPr>
              <w:pStyle w:val="a9"/>
              <w:rPr>
                <w:spacing w:val="-10"/>
                <w:sz w:val="18"/>
                <w:szCs w:val="18"/>
              </w:rPr>
            </w:pPr>
            <w:r w:rsidRPr="000D6FF3">
              <w:rPr>
                <w:b/>
                <w:sz w:val="18"/>
                <w:szCs w:val="18"/>
              </w:rPr>
              <w:t>Спортивная игра: «Бадминтон»</w:t>
            </w:r>
            <w:r w:rsidRPr="000D6FF3">
              <w:rPr>
                <w:spacing w:val="-10"/>
                <w:sz w:val="18"/>
                <w:szCs w:val="18"/>
              </w:rPr>
              <w:t xml:space="preserve"> учить отражать волан, брошенный воспитателем, играть вдвоем с взрослым.</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С./р. игра «Семья». </w:t>
            </w:r>
            <w:r w:rsidRPr="000D6FF3">
              <w:rPr>
                <w:rFonts w:ascii="Times New Roman" w:hAnsi="Times New Roman" w:cs="Times New Roman"/>
                <w:sz w:val="18"/>
                <w:szCs w:val="1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0D6FF3" w:rsidRDefault="00AA3E40" w:rsidP="00AA3E40">
            <w:pPr>
              <w:pStyle w:val="a9"/>
              <w:rPr>
                <w:w w:val="103"/>
                <w:sz w:val="18"/>
                <w:szCs w:val="18"/>
              </w:rPr>
            </w:pPr>
            <w:r w:rsidRPr="000D6FF3">
              <w:rPr>
                <w:b/>
                <w:sz w:val="18"/>
                <w:szCs w:val="18"/>
              </w:rPr>
              <w:t xml:space="preserve">Творческая игра </w:t>
            </w:r>
            <w:r w:rsidRPr="000D6FF3">
              <w:rPr>
                <w:b/>
                <w:w w:val="103"/>
                <w:sz w:val="18"/>
                <w:szCs w:val="18"/>
              </w:rPr>
              <w:t>«Игрушки у врача».</w:t>
            </w:r>
            <w:r w:rsidRPr="000D6FF3">
              <w:rPr>
                <w:w w:val="103"/>
                <w:sz w:val="18"/>
                <w:szCs w:val="18"/>
              </w:rPr>
              <w:t xml:space="preserve"> 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AA3E40" w:rsidRPr="000D6FF3" w:rsidRDefault="00AA3E40" w:rsidP="00AA3E40">
            <w:pPr>
              <w:pStyle w:val="a9"/>
              <w:rPr>
                <w:sz w:val="18"/>
                <w:szCs w:val="18"/>
              </w:rPr>
            </w:pPr>
            <w:r w:rsidRPr="000D6FF3">
              <w:rPr>
                <w:b/>
                <w:sz w:val="18"/>
                <w:szCs w:val="18"/>
              </w:rPr>
              <w:lastRenderedPageBreak/>
              <w:t xml:space="preserve">Настольная игра «Герои русских сказок».  </w:t>
            </w:r>
            <w:r w:rsidRPr="000D6FF3">
              <w:rPr>
                <w:sz w:val="18"/>
                <w:szCs w:val="18"/>
              </w:rPr>
              <w:t xml:space="preserve">Учить </w:t>
            </w:r>
            <w:r w:rsidRPr="000D6FF3">
              <w:rPr>
                <w:spacing w:val="-12"/>
                <w:sz w:val="18"/>
                <w:szCs w:val="18"/>
              </w:rPr>
              <w:t>соблюдать правила игры</w:t>
            </w:r>
            <w:r w:rsidRPr="000D6FF3">
              <w:rPr>
                <w:sz w:val="18"/>
                <w:szCs w:val="18"/>
              </w:rPr>
              <w:t>. Развивать память, внимание, речь, логическое мышление.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Трудовая</w:t>
            </w:r>
          </w:p>
        </w:tc>
        <w:tc>
          <w:tcPr>
            <w:tcW w:w="8505" w:type="dxa"/>
          </w:tcPr>
          <w:p w:rsidR="00AA3E40" w:rsidRPr="000D6FF3" w:rsidRDefault="00AA3E40" w:rsidP="00AA3E40">
            <w:pPr>
              <w:shd w:val="clear" w:color="auto" w:fill="FFFFFF"/>
              <w:spacing w:after="0" w:line="235" w:lineRule="exact"/>
              <w:rPr>
                <w:rFonts w:ascii="Times New Roman" w:hAnsi="Times New Roman" w:cs="Times New Roman"/>
                <w:color w:val="000000"/>
                <w:spacing w:val="-11"/>
                <w:sz w:val="18"/>
                <w:szCs w:val="18"/>
              </w:rPr>
            </w:pPr>
            <w:r w:rsidRPr="000D6FF3">
              <w:rPr>
                <w:rFonts w:ascii="Times New Roman" w:hAnsi="Times New Roman" w:cs="Times New Roman"/>
                <w:b/>
                <w:bCs/>
                <w:color w:val="000000"/>
                <w:spacing w:val="-11"/>
                <w:sz w:val="18"/>
                <w:szCs w:val="18"/>
              </w:rPr>
              <w:t xml:space="preserve">Труд на участке </w:t>
            </w:r>
            <w:r w:rsidRPr="000D6FF3">
              <w:rPr>
                <w:rFonts w:ascii="Times New Roman" w:hAnsi="Times New Roman" w:cs="Times New Roman"/>
                <w:color w:val="000000"/>
                <w:spacing w:val="-11"/>
                <w:sz w:val="18"/>
                <w:szCs w:val="18"/>
              </w:rPr>
              <w:t xml:space="preserve">Уборка участка детского сада от сухих веток и опавших листьев.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в уголке природы. </w:t>
            </w:r>
            <w:r w:rsidRPr="000D6FF3">
              <w:rPr>
                <w:rFonts w:ascii="Times New Roman" w:hAnsi="Times New Roman" w:cs="Times New Roman"/>
                <w:sz w:val="18"/>
                <w:szCs w:val="18"/>
              </w:rPr>
              <w:t xml:space="preserve">Учить детей планировать свою деятельность при выполнении индивидуальных поручений, оценивать соответствие действий плану.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красиво сервировать стол, самостоятельно и своевременно выполнять все обязанности дежурных.</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«Обувная полка». </w:t>
            </w:r>
            <w:r w:rsidRPr="000D6FF3">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Поручение: «Следить за порядком в игровом уголке».</w:t>
            </w:r>
            <w:r w:rsidRPr="000D6FF3">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Конструирование  из строительного материала «Грузовая машина»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sz w:val="18"/>
                <w:szCs w:val="18"/>
              </w:rPr>
              <w:t>Учить устанавливать зависимость строения машины от  её функционального назначения.</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Рисование:  «Осенний дождь». </w:t>
            </w:r>
            <w:r w:rsidRPr="000D6FF3">
              <w:rPr>
                <w:rFonts w:ascii="Times New Roman" w:hAnsi="Times New Roman" w:cs="Times New Roman"/>
                <w:sz w:val="18"/>
                <w:szCs w:val="18"/>
              </w:rPr>
              <w:t>Учить детей отображать в рисунке впечатления от окружающей жизни, пользоваться приобретёнными приёмами разнообразной передачи явления. Упражнять в рисовании простым и цветным карандашами.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Штриховка  </w:t>
            </w:r>
            <w:r w:rsidRPr="000D6FF3">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pStyle w:val="a9"/>
              <w:rPr>
                <w:sz w:val="18"/>
                <w:szCs w:val="18"/>
              </w:rPr>
            </w:pPr>
            <w:r w:rsidRPr="000D6FF3">
              <w:rPr>
                <w:b/>
                <w:sz w:val="18"/>
                <w:szCs w:val="18"/>
              </w:rPr>
              <w:t xml:space="preserve">Пение песни «Осень золотая» Шаламонова. </w:t>
            </w:r>
            <w:r w:rsidRPr="000D6FF3">
              <w:rPr>
                <w:sz w:val="18"/>
                <w:szCs w:val="18"/>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rPr>
                <w:rFonts w:ascii="Times New Roman" w:hAnsi="Times New Roman" w:cs="Times New Roman"/>
                <w:sz w:val="18"/>
                <w:szCs w:val="18"/>
                <w:shd w:val="clear" w:color="auto" w:fill="FFFFFF"/>
              </w:rPr>
            </w:pPr>
            <w:r w:rsidRPr="000D6FF3">
              <w:rPr>
                <w:rFonts w:ascii="Times New Roman" w:hAnsi="Times New Roman" w:cs="Times New Roman"/>
                <w:b/>
                <w:sz w:val="18"/>
                <w:szCs w:val="18"/>
                <w:shd w:val="clear" w:color="auto" w:fill="FFFFFF"/>
              </w:rPr>
              <w:t xml:space="preserve">Пересказ сказки </w:t>
            </w:r>
            <w:r w:rsidRPr="000D6FF3">
              <w:rPr>
                <w:rFonts w:ascii="Times New Roman" w:hAnsi="Times New Roman" w:cs="Times New Roman"/>
                <w:sz w:val="18"/>
                <w:szCs w:val="18"/>
                <w:shd w:val="clear" w:color="auto" w:fill="FFFFFF"/>
              </w:rPr>
              <w:t xml:space="preserve"> </w:t>
            </w:r>
            <w:r w:rsidRPr="000D6FF3">
              <w:rPr>
                <w:rFonts w:ascii="Times New Roman" w:hAnsi="Times New Roman" w:cs="Times New Roman"/>
                <w:b/>
                <w:sz w:val="18"/>
                <w:szCs w:val="18"/>
              </w:rPr>
              <w:t xml:space="preserve">«Три медведя». </w:t>
            </w:r>
            <w:r w:rsidRPr="000D6FF3">
              <w:rPr>
                <w:rFonts w:ascii="Times New Roman" w:hAnsi="Times New Roman" w:cs="Times New Roman"/>
                <w:sz w:val="18"/>
                <w:szCs w:val="18"/>
                <w:shd w:val="clear" w:color="auto" w:fill="FFFFFF"/>
              </w:rPr>
              <w:t>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Шахматы</w:t>
            </w:r>
          </w:p>
        </w:tc>
        <w:tc>
          <w:tcPr>
            <w:tcW w:w="8505" w:type="dxa"/>
          </w:tcPr>
          <w:p w:rsidR="00AA3E40" w:rsidRPr="000D6FF3" w:rsidRDefault="00AA3E40" w:rsidP="00AA3E40">
            <w:pPr>
              <w:spacing w:after="0"/>
              <w:jc w:val="both"/>
              <w:rPr>
                <w:rFonts w:ascii="Times New Roman" w:hAnsi="Times New Roman" w:cs="Times New Roman"/>
                <w:b/>
                <w:sz w:val="18"/>
                <w:szCs w:val="18"/>
                <w:shd w:val="clear" w:color="auto" w:fill="FFFFFF"/>
              </w:rPr>
            </w:pPr>
            <w:r w:rsidRPr="000D6FF3">
              <w:rPr>
                <w:rFonts w:ascii="Times New Roman" w:hAnsi="Times New Roman" w:cs="Times New Roman"/>
                <w:b/>
                <w:sz w:val="18"/>
                <w:szCs w:val="18"/>
              </w:rPr>
              <w:t>Шахматная доска:</w:t>
            </w:r>
            <w:r w:rsidRPr="000D6FF3">
              <w:rPr>
                <w:rFonts w:ascii="Times New Roman" w:hAnsi="Times New Roman" w:cs="Times New Roman"/>
                <w:sz w:val="18"/>
                <w:szCs w:val="18"/>
              </w:rPr>
              <w:t xml:space="preserve"> горизонтали, вертикали Цель: Объяснить, что линии бывают вертикальные и горизонтальные; расположение доски между партнерами.</w:t>
            </w:r>
          </w:p>
        </w:tc>
      </w:tr>
    </w:tbl>
    <w:p w:rsidR="00AA3E40" w:rsidRDefault="00AA3E40" w:rsidP="00AA3E40">
      <w:pPr>
        <w:spacing w:after="0" w:line="240" w:lineRule="auto"/>
        <w:jc w:val="center"/>
        <w:rPr>
          <w:rFonts w:ascii="Times New Roman" w:hAnsi="Times New Roman"/>
          <w:b/>
          <w:caps/>
          <w:color w:val="FF0000"/>
        </w:rPr>
      </w:pPr>
    </w:p>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A909B7" w:rsidRDefault="00AA3E40" w:rsidP="00AA3E40">
            <w:pPr>
              <w:spacing w:after="0"/>
              <w:jc w:val="center"/>
              <w:rPr>
                <w:rFonts w:ascii="Times New Roman" w:hAnsi="Times New Roman" w:cs="Times New Roman"/>
                <w:b/>
                <w:sz w:val="18"/>
                <w:szCs w:val="18"/>
              </w:rPr>
            </w:pPr>
            <w:r w:rsidRPr="00A909B7">
              <w:rPr>
                <w:rFonts w:ascii="Times New Roman" w:hAnsi="Times New Roman" w:cs="Times New Roman"/>
                <w:b/>
                <w:sz w:val="18"/>
                <w:szCs w:val="18"/>
              </w:rPr>
              <w:t>Тема недели: «Краски осени»</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3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Вторник</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pStyle w:val="a9"/>
              <w:jc w:val="both"/>
              <w:rPr>
                <w:spacing w:val="-14"/>
                <w:sz w:val="18"/>
                <w:szCs w:val="18"/>
              </w:rPr>
            </w:pPr>
            <w:r w:rsidRPr="000D6FF3">
              <w:rPr>
                <w:b/>
                <w:bCs/>
                <w:spacing w:val="-3"/>
                <w:sz w:val="18"/>
                <w:szCs w:val="18"/>
              </w:rPr>
              <w:t xml:space="preserve">Наблюдение </w:t>
            </w:r>
            <w:r w:rsidRPr="000D6FF3">
              <w:rPr>
                <w:b/>
                <w:color w:val="000000"/>
                <w:sz w:val="18"/>
                <w:szCs w:val="18"/>
              </w:rPr>
              <w:t xml:space="preserve">за погодой. </w:t>
            </w:r>
            <w:r w:rsidRPr="000D6FF3">
              <w:rPr>
                <w:spacing w:val="-12"/>
                <w:sz w:val="18"/>
                <w:szCs w:val="18"/>
              </w:rPr>
              <w:t>Закреплять знания о сезонных изменениях в жизни расте</w:t>
            </w:r>
            <w:r w:rsidRPr="000D6FF3">
              <w:rPr>
                <w:sz w:val="18"/>
                <w:szCs w:val="18"/>
              </w:rPr>
              <w:t>ний</w:t>
            </w:r>
            <w:r w:rsidRPr="000D6FF3">
              <w:rPr>
                <w:spacing w:val="-14"/>
                <w:sz w:val="18"/>
                <w:szCs w:val="18"/>
              </w:rPr>
              <w:t>.</w:t>
            </w:r>
          </w:p>
          <w:p w:rsidR="00AA3E40" w:rsidRPr="000D6FF3" w:rsidRDefault="00AA3E40" w:rsidP="00AA3E40">
            <w:pPr>
              <w:pStyle w:val="a9"/>
              <w:jc w:val="both"/>
              <w:rPr>
                <w:b/>
                <w:spacing w:val="-14"/>
                <w:sz w:val="18"/>
                <w:szCs w:val="18"/>
              </w:rPr>
            </w:pPr>
            <w:r w:rsidRPr="000D6FF3">
              <w:rPr>
                <w:b/>
                <w:spacing w:val="-14"/>
                <w:sz w:val="18"/>
                <w:szCs w:val="18"/>
              </w:rPr>
              <w:t xml:space="preserve">Наблюдение за  ветром. </w:t>
            </w:r>
            <w:r w:rsidRPr="000D6FF3">
              <w:rPr>
                <w:spacing w:val="-14"/>
                <w:sz w:val="18"/>
                <w:szCs w:val="18"/>
              </w:rPr>
              <w:t>Учить детей определять направление ветра. Развивать умение находить преимущества от ветреной погоды.</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 игра «Если малыш поранился». </w:t>
            </w:r>
            <w:r w:rsidRPr="000D6FF3">
              <w:rPr>
                <w:rFonts w:ascii="Times New Roman" w:hAnsi="Times New Roman" w:cs="Times New Roman"/>
                <w:sz w:val="18"/>
                <w:szCs w:val="18"/>
              </w:rPr>
              <w:t>Знакомить детей с элементарными приёмами оказания первой медицинской помощи.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Беседа: «Умеешь ли ты дружить».</w:t>
            </w:r>
            <w:r w:rsidRPr="000D6FF3">
              <w:rPr>
                <w:rFonts w:ascii="Times New Roman" w:hAnsi="Times New Roman" w:cs="Times New Roman"/>
                <w:sz w:val="18"/>
                <w:szCs w:val="18"/>
              </w:rPr>
              <w:t xml:space="preserve"> Закрепить знания о дружеских взаимоотношениях между людьми.  Упражнять в умении использовать речевые средства для решения спорных вопросов.  Воспитывать дружеские взаимоотношения между детьми. </w:t>
            </w:r>
            <w:r w:rsidRPr="000D6FF3">
              <w:rPr>
                <w:rFonts w:ascii="Times New Roman" w:hAnsi="Times New Roman" w:cs="Times New Roman"/>
                <w:b/>
                <w:sz w:val="18"/>
                <w:szCs w:val="18"/>
              </w:rPr>
              <w:t xml:space="preserve"> </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Д. игра «Кто что делает?» </w:t>
            </w:r>
            <w:r w:rsidRPr="000D6FF3">
              <w:rPr>
                <w:rFonts w:ascii="Times New Roman" w:hAnsi="Times New Roman" w:cs="Times New Roman"/>
                <w:sz w:val="18"/>
                <w:szCs w:val="18"/>
              </w:rPr>
              <w:t xml:space="preserve">Познакомить детей со словом, обозначающим действие.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И. м. п. «Кто ушел?»</w:t>
            </w:r>
            <w:r w:rsidRPr="000D6FF3">
              <w:rPr>
                <w:rFonts w:ascii="Times New Roman" w:hAnsi="Times New Roman" w:cs="Times New Roman"/>
                <w:sz w:val="18"/>
                <w:szCs w:val="18"/>
              </w:rPr>
              <w:t xml:space="preserve"> развивать внимание, память.</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П./и «</w:t>
            </w:r>
            <w:r w:rsidRPr="000D6FF3">
              <w:rPr>
                <w:rFonts w:ascii="Times New Roman" w:hAnsi="Times New Roman" w:cs="Times New Roman"/>
                <w:b/>
                <w:color w:val="000000"/>
                <w:sz w:val="18"/>
                <w:szCs w:val="18"/>
              </w:rPr>
              <w:t xml:space="preserve">Гуси - гуси» </w:t>
            </w:r>
            <w:r w:rsidRPr="000D6FF3">
              <w:rPr>
                <w:rFonts w:ascii="Times New Roman" w:hAnsi="Times New Roman" w:cs="Times New Roman"/>
                <w:sz w:val="18"/>
                <w:szCs w:val="18"/>
              </w:rPr>
              <w:t>учить детей четко произносить текст, развивать ловкость.</w:t>
            </w:r>
          </w:p>
          <w:p w:rsidR="00AA3E40" w:rsidRPr="000D6FF3" w:rsidRDefault="00AA3E40" w:rsidP="00AA3E40">
            <w:pPr>
              <w:widowControl w:val="0"/>
              <w:spacing w:after="0"/>
              <w:rPr>
                <w:rFonts w:ascii="Times New Roman" w:hAnsi="Times New Roman" w:cs="Times New Roman"/>
                <w:color w:val="000000"/>
                <w:sz w:val="18"/>
                <w:szCs w:val="18"/>
              </w:rPr>
            </w:pPr>
            <w:r w:rsidRPr="000D6FF3">
              <w:rPr>
                <w:rFonts w:ascii="Times New Roman" w:hAnsi="Times New Roman" w:cs="Times New Roman"/>
                <w:b/>
                <w:color w:val="000000"/>
                <w:sz w:val="18"/>
                <w:szCs w:val="18"/>
              </w:rPr>
              <w:t xml:space="preserve"> П./игра «Стоп». </w:t>
            </w:r>
            <w:r w:rsidRPr="000D6FF3">
              <w:rPr>
                <w:rFonts w:ascii="Times New Roman" w:hAnsi="Times New Roman" w:cs="Times New Roman"/>
                <w:color w:val="000000"/>
                <w:sz w:val="18"/>
                <w:szCs w:val="18"/>
              </w:rPr>
              <w:t xml:space="preserve">Упражнять в  подбрасывании мяча точно перед собой и ловле 2 руками. </w:t>
            </w:r>
          </w:p>
          <w:p w:rsidR="00AA3E40" w:rsidRPr="00EF5EE8"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П/и «Ловишки парами»</w:t>
            </w:r>
            <w:r w:rsidRPr="000D6FF3">
              <w:rPr>
                <w:rFonts w:ascii="Times New Roman" w:hAnsi="Times New Roman" w:cs="Times New Roman"/>
                <w:sz w:val="18"/>
                <w:szCs w:val="18"/>
              </w:rPr>
              <w:t xml:space="preserve"> развивать ловкость, быстроту.</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С./р. игра «Семья». </w:t>
            </w:r>
            <w:r w:rsidRPr="000D6FF3">
              <w:rPr>
                <w:rFonts w:ascii="Times New Roman" w:hAnsi="Times New Roman" w:cs="Times New Roman"/>
                <w:sz w:val="18"/>
                <w:szCs w:val="1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0D6FF3" w:rsidRDefault="00AA3E40" w:rsidP="00AA3E40">
            <w:pPr>
              <w:shd w:val="clear" w:color="auto" w:fill="FFFFFF"/>
              <w:spacing w:before="2" w:after="0" w:line="233" w:lineRule="exact"/>
              <w:rPr>
                <w:rFonts w:ascii="Times New Roman" w:hAnsi="Times New Roman" w:cs="Times New Roman"/>
                <w:b/>
                <w:iCs/>
                <w:color w:val="000000"/>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iCs/>
                <w:color w:val="000000"/>
                <w:sz w:val="18"/>
                <w:szCs w:val="18"/>
              </w:rPr>
              <w:t xml:space="preserve">«Семья». </w:t>
            </w:r>
            <w:r w:rsidRPr="000D6FF3">
              <w:rPr>
                <w:rFonts w:ascii="Times New Roman" w:hAnsi="Times New Roman" w:cs="Times New Roman"/>
                <w:iCs/>
                <w:color w:val="000000"/>
                <w:sz w:val="18"/>
                <w:szCs w:val="18"/>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0D6FF3" w:rsidRDefault="00AA3E40" w:rsidP="00AA3E40">
            <w:pPr>
              <w:spacing w:after="0"/>
              <w:ind w:hanging="108"/>
              <w:rPr>
                <w:rFonts w:ascii="Times New Roman" w:hAnsi="Times New Roman" w:cs="Times New Roman"/>
                <w:sz w:val="18"/>
                <w:szCs w:val="18"/>
              </w:rPr>
            </w:pPr>
            <w:r w:rsidRPr="000D6FF3">
              <w:rPr>
                <w:rFonts w:ascii="Times New Roman" w:hAnsi="Times New Roman" w:cs="Times New Roman"/>
                <w:b/>
                <w:sz w:val="18"/>
                <w:szCs w:val="18"/>
              </w:rPr>
              <w:t xml:space="preserve">   Настольная игра «Камешки». </w:t>
            </w:r>
            <w:r w:rsidRPr="000D6FF3">
              <w:rPr>
                <w:rFonts w:ascii="Times New Roman" w:hAnsi="Times New Roman" w:cs="Times New Roman"/>
                <w:sz w:val="18"/>
                <w:szCs w:val="18"/>
              </w:rPr>
              <w:t xml:space="preserve"> Развивать координацию движения, внимания.</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color w:val="000000"/>
                <w:spacing w:val="-6"/>
                <w:sz w:val="18"/>
                <w:szCs w:val="18"/>
              </w:rPr>
            </w:pPr>
            <w:r w:rsidRPr="000D6FF3">
              <w:rPr>
                <w:rFonts w:ascii="Times New Roman" w:hAnsi="Times New Roman" w:cs="Times New Roman"/>
                <w:b/>
                <w:sz w:val="18"/>
                <w:szCs w:val="18"/>
              </w:rPr>
              <w:t xml:space="preserve">Труд на участке.  </w:t>
            </w:r>
            <w:r w:rsidRPr="000D6FF3">
              <w:rPr>
                <w:rFonts w:ascii="Times New Roman" w:hAnsi="Times New Roman" w:cs="Times New Roman"/>
                <w:color w:val="000000"/>
                <w:spacing w:val="-15"/>
                <w:sz w:val="18"/>
                <w:szCs w:val="18"/>
              </w:rPr>
              <w:t xml:space="preserve">Уборка сухих  листьев,  веток,  мусора.  </w:t>
            </w:r>
            <w:r w:rsidRPr="000D6FF3">
              <w:rPr>
                <w:rFonts w:ascii="Times New Roman" w:hAnsi="Times New Roman" w:cs="Times New Roman"/>
                <w:color w:val="000000"/>
                <w:spacing w:val="-6"/>
                <w:sz w:val="18"/>
                <w:szCs w:val="18"/>
              </w:rPr>
              <w:t>Приучать к чистоте и порядку; вызывать желание трудиться в коллективе.</w:t>
            </w:r>
          </w:p>
          <w:p w:rsidR="00AA3E40" w:rsidRPr="000D6FF3" w:rsidRDefault="00AA3E40" w:rsidP="00AA3E40">
            <w:pPr>
              <w:pStyle w:val="a3"/>
              <w:ind w:left="0"/>
              <w:rPr>
                <w:sz w:val="18"/>
                <w:szCs w:val="18"/>
              </w:rPr>
            </w:pPr>
            <w:r w:rsidRPr="000D6FF3">
              <w:rPr>
                <w:b/>
                <w:sz w:val="18"/>
                <w:szCs w:val="18"/>
              </w:rPr>
              <w:t xml:space="preserve">Самообслуживание: </w:t>
            </w:r>
            <w:r w:rsidRPr="000D6FF3">
              <w:rPr>
                <w:sz w:val="18"/>
                <w:szCs w:val="18"/>
              </w:rPr>
              <w:t>Учить всё, делать самому: раздеваться, одеваться, застёгивать пуговицы, зашнуровывать ботинки.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Поручение </w:t>
            </w:r>
            <w:r w:rsidRPr="000D6FF3">
              <w:rPr>
                <w:rFonts w:ascii="Times New Roman" w:hAnsi="Times New Roman" w:cs="Times New Roman"/>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w:t>
            </w:r>
            <w:r w:rsidRPr="000D6FF3">
              <w:rPr>
                <w:rFonts w:ascii="Times New Roman" w:hAnsi="Times New Roman" w:cs="Times New Roman"/>
                <w:sz w:val="18"/>
                <w:szCs w:val="18"/>
              </w:rPr>
              <w:lastRenderedPageBreak/>
              <w:t>место. Развивать трудолюбие, желание помогать взрослым. Воспитывать желание трудиться для блага других.</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Конструктивная</w:t>
            </w:r>
          </w:p>
        </w:tc>
        <w:tc>
          <w:tcPr>
            <w:tcW w:w="8505" w:type="dxa"/>
          </w:tcPr>
          <w:p w:rsidR="00AA3E40" w:rsidRPr="000D6FF3" w:rsidRDefault="00AA3E40" w:rsidP="00AA3E40">
            <w:pPr>
              <w:pStyle w:val="a3"/>
              <w:ind w:left="0"/>
              <w:rPr>
                <w:b/>
                <w:sz w:val="18"/>
                <w:szCs w:val="18"/>
              </w:rPr>
            </w:pPr>
            <w:r w:rsidRPr="000D6FF3">
              <w:rPr>
                <w:b/>
                <w:sz w:val="18"/>
                <w:szCs w:val="18"/>
              </w:rPr>
              <w:t xml:space="preserve">Лего -  конструирование «Карусели». </w:t>
            </w:r>
            <w:r w:rsidRPr="000D6FF3">
              <w:rPr>
                <w:sz w:val="18"/>
                <w:szCs w:val="18"/>
              </w:rPr>
              <w:t xml:space="preserve"> Продолжать учить строить сложную постройку из лего - конструктора.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Лепка: Барельеф  «Осень». </w:t>
            </w:r>
            <w:r w:rsidRPr="000D6FF3">
              <w:rPr>
                <w:rFonts w:ascii="Times New Roman" w:hAnsi="Times New Roman" w:cs="Times New Roman"/>
                <w:sz w:val="18"/>
                <w:szCs w:val="18"/>
              </w:rPr>
              <w:t>Развивать у детей воображение, наблюдательность, умение сравнивать разные способы изображения: объемный (в лепке), полуобъемный (в барельефе), использовать приемы налепа небольших кусочков глины. Воспитывать усидчивость.</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Рисование по трафарету </w:t>
            </w:r>
            <w:r w:rsidRPr="000D6FF3">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Пьеса «Дождик»  рус нар мелодия. </w:t>
            </w:r>
            <w:r w:rsidRPr="000D6FF3">
              <w:rPr>
                <w:rFonts w:ascii="Times New Roman" w:hAnsi="Times New Roman" w:cs="Times New Roman"/>
                <w:sz w:val="18"/>
                <w:szCs w:val="18"/>
              </w:rPr>
              <w:t xml:space="preserve">Учить легко, отрывисто играть песенку дождя на металлофоне.           </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Чтение стихотворения И. Токмакова. «Мне грустно».</w:t>
            </w:r>
            <w:r w:rsidRPr="000D6FF3">
              <w:rPr>
                <w:rFonts w:ascii="Times New Roman" w:hAnsi="Times New Roman" w:cs="Times New Roman"/>
                <w:sz w:val="18"/>
                <w:szCs w:val="18"/>
              </w:rPr>
              <w:t xml:space="preserve"> Воспитывать устойчивый интерес к поэзии. Учить детей эмоционально воспринимать содержание произведения. Развивать память, образное мышление.</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Региональный компонент</w:t>
            </w:r>
          </w:p>
        </w:tc>
        <w:tc>
          <w:tcPr>
            <w:tcW w:w="8505" w:type="dxa"/>
          </w:tcPr>
          <w:p w:rsidR="00AA3E40" w:rsidRPr="000D6FF3" w:rsidRDefault="00AA3E40" w:rsidP="00AA3E40">
            <w:pPr>
              <w:shd w:val="clear" w:color="auto" w:fill="FFFFFF"/>
              <w:spacing w:after="0"/>
              <w:jc w:val="both"/>
              <w:rPr>
                <w:rFonts w:ascii="Times New Roman" w:hAnsi="Times New Roman" w:cs="Times New Roman"/>
                <w:color w:val="000000"/>
                <w:sz w:val="18"/>
                <w:szCs w:val="18"/>
              </w:rPr>
            </w:pPr>
            <w:r w:rsidRPr="000D6FF3">
              <w:rPr>
                <w:rFonts w:ascii="Times New Roman" w:eastAsia="Calibri" w:hAnsi="Times New Roman" w:cs="Times New Roman"/>
                <w:b/>
                <w:sz w:val="18"/>
                <w:szCs w:val="18"/>
              </w:rPr>
              <w:t>«Бережное отношение своей семье»</w:t>
            </w:r>
            <w:r w:rsidRPr="000D6FF3">
              <w:rPr>
                <w:rFonts w:ascii="Times New Roman" w:eastAsia="Calibri" w:hAnsi="Times New Roman" w:cs="Times New Roman"/>
                <w:sz w:val="18"/>
                <w:szCs w:val="18"/>
              </w:rPr>
              <w:t xml:space="preserve"> Расширить представления детей об истории семьи в контексте об истории родной страны.</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A909B7" w:rsidRDefault="00AA3E40" w:rsidP="00AA3E40">
            <w:pPr>
              <w:spacing w:after="0"/>
              <w:jc w:val="center"/>
              <w:rPr>
                <w:rFonts w:ascii="Times New Roman" w:hAnsi="Times New Roman" w:cs="Times New Roman"/>
                <w:b/>
                <w:sz w:val="18"/>
                <w:szCs w:val="18"/>
              </w:rPr>
            </w:pPr>
            <w:r w:rsidRPr="00A909B7">
              <w:rPr>
                <w:rFonts w:ascii="Times New Roman" w:hAnsi="Times New Roman" w:cs="Times New Roman"/>
                <w:b/>
                <w:sz w:val="18"/>
                <w:szCs w:val="18"/>
              </w:rPr>
              <w:t>Тема недели: «Краски осени»</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3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Среда</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jc w:val="both"/>
              <w:rPr>
                <w:rFonts w:ascii="Times New Roman" w:hAnsi="Times New Roman" w:cs="Times New Roman"/>
                <w:iCs/>
                <w:sz w:val="18"/>
                <w:szCs w:val="18"/>
              </w:rPr>
            </w:pPr>
            <w:r w:rsidRPr="000D6FF3">
              <w:rPr>
                <w:rFonts w:ascii="Times New Roman" w:hAnsi="Times New Roman" w:cs="Times New Roman"/>
                <w:b/>
                <w:color w:val="000000"/>
                <w:w w:val="104"/>
                <w:sz w:val="18"/>
                <w:szCs w:val="18"/>
              </w:rPr>
              <w:t xml:space="preserve">Наблюдение за облаками. </w:t>
            </w:r>
            <w:r w:rsidRPr="000D6FF3">
              <w:rPr>
                <w:rStyle w:val="FontStyle119"/>
                <w:rFonts w:ascii="Times New Roman" w:eastAsia="SimSun" w:hAnsi="Times New Roman"/>
              </w:rPr>
              <w:t xml:space="preserve">Закреплять знания детей о неживой природе. </w:t>
            </w:r>
          </w:p>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Экспериментирование   «Что есть в почве». </w:t>
            </w:r>
            <w:r w:rsidRPr="000D6FF3">
              <w:rPr>
                <w:rFonts w:ascii="Times New Roman" w:hAnsi="Times New Roman" w:cs="Times New Roman"/>
                <w:sz w:val="18"/>
                <w:szCs w:val="18"/>
              </w:rPr>
              <w:t>Устанавливать зависимость факторов неживой природы от живой</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 игра.  «Узнай по голосу». </w:t>
            </w:r>
            <w:r w:rsidRPr="000D6FF3">
              <w:rPr>
                <w:rFonts w:ascii="Times New Roman" w:hAnsi="Times New Roman" w:cs="Times New Roman"/>
                <w:sz w:val="18"/>
                <w:szCs w:val="18"/>
              </w:rPr>
              <w:t>Развивать у детей тембровый слух. Упражнять в умении самостоятельно начинать движение и заканчивать его; реагировать на смену частей, музыкальных фраз.</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Беседа: «Для чего нужны семена». </w:t>
            </w:r>
            <w:r w:rsidRPr="000D6FF3">
              <w:rPr>
                <w:rFonts w:ascii="Times New Roman" w:hAnsi="Times New Roman" w:cs="Times New Roman"/>
                <w:sz w:val="18"/>
                <w:szCs w:val="18"/>
              </w:rPr>
              <w:t>Дать представление  о необходимости заготовки семян. Привлекать детей к коллективному сбору семян цветов.  Дать знания о правильном хранении семян. Развивать мелкую моторику.</w:t>
            </w:r>
          </w:p>
          <w:p w:rsidR="00AA3E40" w:rsidRPr="000D6FF3" w:rsidRDefault="00AA3E40" w:rsidP="00AA3E40">
            <w:pPr>
              <w:pStyle w:val="aff8"/>
              <w:spacing w:before="0"/>
              <w:rPr>
                <w:rFonts w:cs="Times New Roman"/>
                <w:color w:val="000000"/>
                <w:sz w:val="18"/>
                <w:szCs w:val="18"/>
              </w:rPr>
            </w:pPr>
            <w:r w:rsidRPr="000D6FF3">
              <w:rPr>
                <w:rFonts w:cs="Times New Roman"/>
                <w:b/>
                <w:sz w:val="18"/>
                <w:szCs w:val="18"/>
              </w:rPr>
              <w:t xml:space="preserve">Д. игра «Рассмотри картинки». </w:t>
            </w:r>
            <w:r w:rsidRPr="000D6FF3">
              <w:rPr>
                <w:rFonts w:cs="Times New Roman"/>
                <w:color w:val="000000"/>
                <w:sz w:val="18"/>
                <w:szCs w:val="18"/>
              </w:rPr>
              <w:t xml:space="preserve">Закрепить у детей понятия «живой»  - «неживой».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Default="00AA3E40" w:rsidP="00AA3E40">
            <w:pPr>
              <w:pStyle w:val="a9"/>
              <w:jc w:val="both"/>
              <w:rPr>
                <w:sz w:val="18"/>
                <w:szCs w:val="18"/>
              </w:rPr>
            </w:pPr>
            <w:r w:rsidRPr="000D6FF3">
              <w:rPr>
                <w:b/>
                <w:sz w:val="18"/>
                <w:szCs w:val="18"/>
              </w:rPr>
              <w:t>П./и.  «Кто бросит дальше мешочек».</w:t>
            </w:r>
            <w:r w:rsidRPr="000D6FF3">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0D6FF3" w:rsidRDefault="00AA3E40" w:rsidP="00AA3E40">
            <w:pPr>
              <w:pStyle w:val="a9"/>
              <w:jc w:val="both"/>
              <w:rPr>
                <w:sz w:val="18"/>
                <w:szCs w:val="18"/>
              </w:rPr>
            </w:pPr>
            <w:r w:rsidRPr="000D6FF3">
              <w:rPr>
                <w:b/>
                <w:sz w:val="18"/>
                <w:szCs w:val="18"/>
              </w:rPr>
              <w:t>П./игра</w:t>
            </w:r>
            <w:r w:rsidRPr="000D6FF3">
              <w:rPr>
                <w:sz w:val="18"/>
                <w:szCs w:val="18"/>
              </w:rPr>
              <w:t xml:space="preserve"> </w:t>
            </w:r>
            <w:r w:rsidRPr="000D6FF3">
              <w:rPr>
                <w:b/>
                <w:sz w:val="18"/>
                <w:szCs w:val="18"/>
              </w:rPr>
              <w:t>«Воробышки и кот».</w:t>
            </w:r>
            <w:r w:rsidRPr="000D6FF3">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3E40" w:rsidRPr="00A909B7" w:rsidRDefault="00AA3E40" w:rsidP="00AA3E40">
            <w:pPr>
              <w:pStyle w:val="a9"/>
              <w:jc w:val="both"/>
              <w:rPr>
                <w:sz w:val="18"/>
                <w:szCs w:val="18"/>
              </w:rPr>
            </w:pPr>
            <w:r w:rsidRPr="000D6FF3">
              <w:rPr>
                <w:b/>
                <w:color w:val="000000"/>
                <w:spacing w:val="-1"/>
                <w:w w:val="104"/>
                <w:sz w:val="18"/>
                <w:szCs w:val="18"/>
              </w:rPr>
              <w:t>П. и. «</w:t>
            </w:r>
            <w:r w:rsidRPr="000D6FF3">
              <w:rPr>
                <w:b/>
                <w:sz w:val="18"/>
                <w:szCs w:val="18"/>
              </w:rPr>
              <w:t>Два мяча».</w:t>
            </w:r>
            <w:r w:rsidRPr="000D6FF3">
              <w:rPr>
                <w:sz w:val="18"/>
                <w:szCs w:val="18"/>
              </w:rPr>
              <w:t xml:space="preserve"> Развивать у детей выполнение движений по сигналу. Упражнять в быстроте передачи мяча.</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С./р. игра «Семья». </w:t>
            </w:r>
            <w:r w:rsidRPr="000D6FF3">
              <w:rPr>
                <w:rFonts w:ascii="Times New Roman" w:hAnsi="Times New Roman" w:cs="Times New Roman"/>
                <w:sz w:val="18"/>
                <w:szCs w:val="1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0D6FF3" w:rsidRDefault="00AA3E40" w:rsidP="00AA3E40">
            <w:pPr>
              <w:pStyle w:val="a9"/>
              <w:jc w:val="both"/>
              <w:rPr>
                <w:b/>
                <w:sz w:val="18"/>
                <w:szCs w:val="18"/>
              </w:rPr>
            </w:pPr>
            <w:r w:rsidRPr="000D6FF3">
              <w:rPr>
                <w:b/>
                <w:sz w:val="18"/>
                <w:szCs w:val="18"/>
              </w:rPr>
              <w:t xml:space="preserve">Творческая игра: «Болезнь куклы». </w:t>
            </w:r>
            <w:r w:rsidRPr="000D6FF3">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0D6FF3" w:rsidRDefault="00AA3E40" w:rsidP="00AA3E40">
            <w:pPr>
              <w:pStyle w:val="a9"/>
              <w:jc w:val="both"/>
              <w:rPr>
                <w:sz w:val="18"/>
                <w:szCs w:val="18"/>
              </w:rPr>
            </w:pPr>
            <w:r w:rsidRPr="000D6FF3">
              <w:rPr>
                <w:b/>
                <w:sz w:val="18"/>
                <w:szCs w:val="18"/>
              </w:rPr>
              <w:t xml:space="preserve">Настольная игра: «Герои русских сказок» </w:t>
            </w:r>
            <w:r w:rsidRPr="000D6FF3">
              <w:rPr>
                <w:sz w:val="18"/>
                <w:szCs w:val="18"/>
              </w:rPr>
              <w:t>Учить соблюдать правила игры. Закреплять знание о народных росписях. Развивать внимание, логическое мышление.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pacing w:after="0"/>
              <w:jc w:val="both"/>
              <w:rPr>
                <w:rFonts w:ascii="Times New Roman" w:hAnsi="Times New Roman" w:cs="Times New Roman"/>
                <w:i/>
                <w:iCs/>
                <w:color w:val="000000"/>
                <w:sz w:val="18"/>
                <w:szCs w:val="18"/>
              </w:rPr>
            </w:pPr>
            <w:r w:rsidRPr="000D6FF3">
              <w:rPr>
                <w:rFonts w:ascii="Times New Roman" w:hAnsi="Times New Roman" w:cs="Times New Roman"/>
                <w:b/>
                <w:bCs/>
                <w:color w:val="000000"/>
                <w:sz w:val="18"/>
                <w:szCs w:val="18"/>
              </w:rPr>
              <w:t xml:space="preserve">Трудовая деятельность. </w:t>
            </w:r>
            <w:r w:rsidRPr="000D6FF3">
              <w:rPr>
                <w:rFonts w:ascii="Times New Roman" w:hAnsi="Times New Roman" w:cs="Times New Roman"/>
                <w:color w:val="000000"/>
                <w:sz w:val="18"/>
                <w:szCs w:val="18"/>
              </w:rPr>
              <w:t>После сбора урожая приведение в порядок земельной площади огорода и цветника.</w:t>
            </w:r>
            <w:r w:rsidRPr="000D6FF3">
              <w:rPr>
                <w:rFonts w:ascii="Times New Roman" w:hAnsi="Times New Roman" w:cs="Times New Roman"/>
                <w:i/>
                <w:iCs/>
                <w:color w:val="000000"/>
                <w:sz w:val="18"/>
                <w:szCs w:val="18"/>
              </w:rPr>
              <w:t xml:space="preserve"> </w:t>
            </w:r>
            <w:r w:rsidRPr="000D6FF3">
              <w:rPr>
                <w:rFonts w:ascii="Times New Roman" w:hAnsi="Times New Roman" w:cs="Times New Roman"/>
                <w:iCs/>
                <w:color w:val="000000"/>
                <w:sz w:val="18"/>
                <w:szCs w:val="18"/>
              </w:rPr>
              <w:t>У</w:t>
            </w:r>
            <w:r w:rsidRPr="000D6FF3">
              <w:rPr>
                <w:rFonts w:ascii="Times New Roman" w:hAnsi="Times New Roman" w:cs="Times New Roman"/>
                <w:color w:val="000000"/>
                <w:sz w:val="18"/>
                <w:szCs w:val="18"/>
              </w:rPr>
              <w:t>чить оказывать помощь взрослым.</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0D6FF3" w:rsidRDefault="00AA3E40" w:rsidP="00AA3E40">
            <w:pPr>
              <w:pStyle w:val="a3"/>
              <w:ind w:left="0"/>
              <w:jc w:val="both"/>
              <w:rPr>
                <w:sz w:val="18"/>
                <w:szCs w:val="18"/>
              </w:rPr>
            </w:pPr>
            <w:r w:rsidRPr="000D6FF3">
              <w:rPr>
                <w:b/>
                <w:sz w:val="18"/>
                <w:szCs w:val="18"/>
              </w:rPr>
              <w:t xml:space="preserve">Самообслуживание: </w:t>
            </w:r>
            <w:r w:rsidRPr="000D6FF3">
              <w:rPr>
                <w:sz w:val="18"/>
                <w:szCs w:val="18"/>
              </w:rPr>
              <w:t>Учить замечать непорядок в одежде, устранять её самостоятельно или с помощью взрослого.</w:t>
            </w:r>
          </w:p>
          <w:p w:rsidR="00AA3E40" w:rsidRPr="000D6FF3" w:rsidRDefault="00AA3E40" w:rsidP="00AA3E40">
            <w:pPr>
              <w:pStyle w:val="a3"/>
              <w:ind w:left="0"/>
              <w:jc w:val="both"/>
              <w:rPr>
                <w:sz w:val="18"/>
                <w:szCs w:val="18"/>
              </w:rPr>
            </w:pPr>
            <w:r w:rsidRPr="000D6FF3">
              <w:rPr>
                <w:b/>
                <w:sz w:val="18"/>
                <w:szCs w:val="18"/>
              </w:rPr>
              <w:t xml:space="preserve">Поручение: </w:t>
            </w:r>
            <w:r w:rsidRPr="000D6FF3">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jc w:val="both"/>
              <w:rPr>
                <w:sz w:val="18"/>
                <w:szCs w:val="18"/>
              </w:rPr>
            </w:pPr>
            <w:r w:rsidRPr="000D6FF3">
              <w:rPr>
                <w:b/>
                <w:sz w:val="18"/>
                <w:szCs w:val="18"/>
              </w:rPr>
              <w:t xml:space="preserve">Работа с бумагой «Коробочка» </w:t>
            </w:r>
            <w:r w:rsidRPr="000D6FF3">
              <w:rPr>
                <w:sz w:val="18"/>
                <w:szCs w:val="18"/>
              </w:rPr>
              <w:t>учить работать по несложной выкройке, делать надрезы по сплошным линиям, а по пунктирным линиям сгиб. Закрепить умение при помощи шаблона вырезать одинаковые формы.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ind w:right="-1"/>
              <w:rPr>
                <w:rFonts w:ascii="Times New Roman" w:hAnsi="Times New Roman" w:cs="Times New Roman"/>
                <w:sz w:val="18"/>
                <w:szCs w:val="18"/>
              </w:rPr>
            </w:pPr>
            <w:r w:rsidRPr="00A909B7">
              <w:rPr>
                <w:rFonts w:ascii="Times New Roman" w:hAnsi="Times New Roman" w:cs="Times New Roman"/>
                <w:b/>
                <w:sz w:val="18"/>
                <w:szCs w:val="18"/>
              </w:rPr>
              <w:t>Песочное рисование: «Флажки».</w:t>
            </w:r>
            <w:r w:rsidRPr="000D6FF3">
              <w:rPr>
                <w:rFonts w:ascii="Times New Roman" w:hAnsi="Times New Roman" w:cs="Times New Roman"/>
                <w:sz w:val="18"/>
                <w:szCs w:val="18"/>
              </w:rPr>
              <w:t xml:space="preserve"> Учить детей передавать на песке знакомые предметы квадратной формы, располагать изображения по всему столу.</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Слушание:   «Ходит месяц над лугами»,  С. Прокофьев.</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sz w:val="18"/>
                <w:szCs w:val="18"/>
              </w:rPr>
              <w:t>Формировать умение слушать музыку до конца. Обращать внимание детей на средства музыкальной выразительности.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lastRenderedPageBreak/>
              <w:t xml:space="preserve">Восприятие х./л </w:t>
            </w:r>
          </w:p>
          <w:p w:rsidR="00AA3E40" w:rsidRPr="000D6FF3" w:rsidRDefault="00AA3E40" w:rsidP="00AA3E40">
            <w:pPr>
              <w:pStyle w:val="a3"/>
              <w:ind w:left="0"/>
              <w:rPr>
                <w:b/>
                <w:sz w:val="18"/>
                <w:szCs w:val="18"/>
              </w:rPr>
            </w:pPr>
            <w:r w:rsidRPr="000D6FF3">
              <w:rPr>
                <w:b/>
                <w:sz w:val="18"/>
                <w:szCs w:val="18"/>
              </w:rPr>
              <w:t>и фольклора</w:t>
            </w:r>
          </w:p>
          <w:p w:rsidR="00AA3E40" w:rsidRPr="000D6FF3" w:rsidRDefault="00AA3E40" w:rsidP="00AA3E40">
            <w:pPr>
              <w:pStyle w:val="a3"/>
              <w:ind w:left="0"/>
              <w:rPr>
                <w:b/>
                <w:sz w:val="18"/>
                <w:szCs w:val="18"/>
              </w:rPr>
            </w:pPr>
            <w:r w:rsidRPr="000D6FF3">
              <w:rPr>
                <w:b/>
                <w:sz w:val="18"/>
                <w:szCs w:val="18"/>
              </w:rPr>
              <w:t xml:space="preserve">Кинемонатграфическая </w:t>
            </w:r>
          </w:p>
          <w:p w:rsidR="00AA3E40" w:rsidRPr="000D6FF3" w:rsidRDefault="00AA3E40" w:rsidP="00AA3E40">
            <w:pPr>
              <w:pStyle w:val="a3"/>
              <w:ind w:left="0"/>
              <w:rPr>
                <w:sz w:val="18"/>
                <w:szCs w:val="18"/>
              </w:rPr>
            </w:pPr>
            <w:r w:rsidRPr="000D6FF3">
              <w:rPr>
                <w:b/>
                <w:sz w:val="18"/>
                <w:szCs w:val="18"/>
              </w:rPr>
              <w:t>деятельность</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Чтение Г. Граубин «Четыре желания». </w:t>
            </w:r>
            <w:r w:rsidRPr="000D6FF3">
              <w:rPr>
                <w:rFonts w:ascii="Times New Roman" w:hAnsi="Times New Roman" w:cs="Times New Roman"/>
                <w:sz w:val="18"/>
                <w:szCs w:val="18"/>
              </w:rPr>
              <w:t>Учить детей эмоционально воспринимать и осознавать образное содержание поэтического текста.</w:t>
            </w:r>
          </w:p>
          <w:p w:rsidR="00AA3E40" w:rsidRPr="000D6FF3" w:rsidRDefault="00AA3E40" w:rsidP="00AA3E40">
            <w:pPr>
              <w:spacing w:after="0"/>
              <w:jc w:val="both"/>
              <w:rPr>
                <w:rFonts w:ascii="Times New Roman" w:hAnsi="Times New Roman" w:cs="Times New Roman"/>
                <w:bCs/>
                <w:sz w:val="18"/>
                <w:szCs w:val="18"/>
              </w:rPr>
            </w:pPr>
            <w:r w:rsidRPr="00A909B7">
              <w:rPr>
                <w:rFonts w:ascii="Times New Roman" w:hAnsi="Times New Roman" w:cs="Times New Roman"/>
                <w:b/>
                <w:bCs/>
                <w:sz w:val="18"/>
                <w:szCs w:val="18"/>
              </w:rPr>
              <w:t>Фильм «Гадкий утенок»,</w:t>
            </w:r>
            <w:r w:rsidRPr="000D6FF3">
              <w:rPr>
                <w:rFonts w:ascii="Times New Roman" w:hAnsi="Times New Roman" w:cs="Times New Roman"/>
                <w:bCs/>
                <w:sz w:val="18"/>
                <w:szCs w:val="18"/>
              </w:rPr>
              <w:t xml:space="preserve"> студия «Союзмультфильм», режиссер </w:t>
            </w:r>
            <w:hyperlink r:id="rId8" w:history="1">
              <w:r w:rsidRPr="000D6FF3">
                <w:rPr>
                  <w:rFonts w:ascii="Times New Roman" w:hAnsi="Times New Roman" w:cs="Times New Roman"/>
                  <w:bCs/>
                  <w:sz w:val="18"/>
                  <w:szCs w:val="18"/>
                </w:rPr>
                <w:t>Дегтярев В.Д.</w:t>
              </w:r>
            </w:hyperlink>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sz w:val="18"/>
                <w:szCs w:val="18"/>
              </w:rPr>
              <w:t xml:space="preserve">Приобщать дошкольников к искусству кинематографа. </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Финансовая грамотность</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Игра «Что можно купить за деньги?»</w:t>
            </w:r>
            <w:r w:rsidRPr="000D6FF3">
              <w:rPr>
                <w:rFonts w:ascii="Times New Roman" w:hAnsi="Times New Roman" w:cs="Times New Roman"/>
                <w:sz w:val="18"/>
                <w:szCs w:val="18"/>
              </w:rPr>
              <w:t xml:space="preserve"> Закреплять представления детей экономических понятий: деньги, доход и расход; Развивать познавательный интерес, мышление, память, внимание и воображение.</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1901D2" w:rsidRDefault="00AA3E40" w:rsidP="00AA3E40">
            <w:pPr>
              <w:spacing w:after="0"/>
              <w:jc w:val="center"/>
              <w:rPr>
                <w:rFonts w:ascii="Times New Roman" w:hAnsi="Times New Roman" w:cs="Times New Roman"/>
                <w:b/>
                <w:sz w:val="18"/>
                <w:szCs w:val="18"/>
              </w:rPr>
            </w:pPr>
            <w:r w:rsidRPr="001901D2">
              <w:rPr>
                <w:rFonts w:ascii="Times New Roman" w:hAnsi="Times New Roman" w:cs="Times New Roman"/>
                <w:b/>
                <w:sz w:val="18"/>
                <w:szCs w:val="18"/>
              </w:rPr>
              <w:t>Тема недели: «Краски осени»</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3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Четверг</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hd w:val="clear" w:color="auto" w:fill="FFFFFF"/>
              <w:spacing w:after="0"/>
              <w:jc w:val="both"/>
              <w:rPr>
                <w:rFonts w:ascii="Times New Roman" w:hAnsi="Times New Roman" w:cs="Times New Roman"/>
                <w:color w:val="000000"/>
                <w:spacing w:val="-7"/>
                <w:sz w:val="18"/>
                <w:szCs w:val="18"/>
              </w:rPr>
            </w:pPr>
            <w:r w:rsidRPr="000D6FF3">
              <w:rPr>
                <w:rFonts w:ascii="Times New Roman" w:hAnsi="Times New Roman" w:cs="Times New Roman"/>
                <w:b/>
                <w:sz w:val="18"/>
                <w:szCs w:val="18"/>
              </w:rPr>
              <w:t>Наблюдение за работой дворника.</w:t>
            </w:r>
            <w:r w:rsidRPr="000D6FF3">
              <w:rPr>
                <w:rStyle w:val="FontStyle119"/>
                <w:rFonts w:ascii="Times New Roman" w:eastAsia="SimSun" w:hAnsi="Times New Roman"/>
              </w:rPr>
              <w:t xml:space="preserve"> </w:t>
            </w:r>
            <w:r w:rsidRPr="000D6FF3">
              <w:rPr>
                <w:rFonts w:ascii="Times New Roman" w:hAnsi="Times New Roman" w:cs="Times New Roman"/>
                <w:color w:val="000000"/>
                <w:w w:val="101"/>
                <w:sz w:val="18"/>
                <w:szCs w:val="18"/>
              </w:rPr>
              <w:t>Расширять знания о труде взрослых осенью;</w:t>
            </w:r>
            <w:r w:rsidRPr="000D6FF3">
              <w:rPr>
                <w:rFonts w:ascii="Times New Roman" w:hAnsi="Times New Roman" w:cs="Times New Roman"/>
                <w:sz w:val="18"/>
                <w:szCs w:val="18"/>
              </w:rPr>
              <w:t xml:space="preserve"> </w:t>
            </w:r>
            <w:r w:rsidRPr="000D6FF3">
              <w:rPr>
                <w:rFonts w:ascii="Times New Roman" w:hAnsi="Times New Roman" w:cs="Times New Roman"/>
                <w:color w:val="000000"/>
                <w:spacing w:val="-7"/>
                <w:sz w:val="18"/>
                <w:szCs w:val="18"/>
              </w:rPr>
              <w:t xml:space="preserve">воспитывать уважение к труду. </w:t>
            </w:r>
          </w:p>
          <w:p w:rsidR="00AA3E40" w:rsidRPr="000D6FF3" w:rsidRDefault="00AA3E40" w:rsidP="00AA3E40">
            <w:pPr>
              <w:shd w:val="clear" w:color="auto" w:fill="FFFFFF"/>
              <w:spacing w:after="0"/>
              <w:jc w:val="both"/>
              <w:rPr>
                <w:rStyle w:val="FontStyle119"/>
                <w:rFonts w:ascii="Times New Roman" w:eastAsia="SimSun" w:hAnsi="Times New Roman"/>
              </w:rPr>
            </w:pPr>
            <w:r w:rsidRPr="000D6FF3">
              <w:rPr>
                <w:rFonts w:ascii="Times New Roman" w:hAnsi="Times New Roman" w:cs="Times New Roman"/>
                <w:b/>
                <w:color w:val="000000"/>
                <w:spacing w:val="-7"/>
                <w:sz w:val="18"/>
                <w:szCs w:val="18"/>
              </w:rPr>
              <w:t>Наблюдение за трудом  взрослого в огороде.</w:t>
            </w:r>
            <w:r w:rsidRPr="000D6FF3">
              <w:rPr>
                <w:rFonts w:ascii="Times New Roman" w:hAnsi="Times New Roman" w:cs="Times New Roman"/>
                <w:color w:val="000000"/>
                <w:spacing w:val="-7"/>
                <w:sz w:val="18"/>
                <w:szCs w:val="18"/>
              </w:rPr>
              <w:t xml:space="preserve"> Активизировать познавательную деятельность, поддерживать стойкий интерес к наблюдениям; побуждать активное участие в сборе урожая.</w:t>
            </w:r>
          </w:p>
          <w:p w:rsidR="00AA3E40" w:rsidRPr="000D6FF3" w:rsidRDefault="00AA3E40" w:rsidP="00AA3E40">
            <w:pPr>
              <w:spacing w:after="0"/>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«Кто позвал». </w:t>
            </w:r>
            <w:r w:rsidRPr="000D6FF3">
              <w:rPr>
                <w:rFonts w:ascii="Times New Roman" w:hAnsi="Times New Roman" w:cs="Times New Roman"/>
                <w:sz w:val="18"/>
                <w:szCs w:val="18"/>
              </w:rPr>
              <w:t xml:space="preserve">Упражнять слуховой анализатор, развивать внимание, память, воспитывать дружеское отношение к своим сверстникам, желание играть вместе.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Беседа:  «Хозяйство в семье». </w:t>
            </w:r>
            <w:r w:rsidRPr="000D6FF3">
              <w:rPr>
                <w:rFonts w:ascii="Times New Roman" w:hAnsi="Times New Roman" w:cs="Times New Roman"/>
                <w:sz w:val="18"/>
                <w:szCs w:val="18"/>
              </w:rPr>
              <w:t>Познакомить  детей с обязанностями членов семьи. Воспитывать желание выполнять простейшие обязанности по дому, уважение к труду и занятиям других членов семьи.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 игра «Кто что делает?».  </w:t>
            </w:r>
            <w:r w:rsidRPr="000D6FF3">
              <w:rPr>
                <w:rFonts w:ascii="Times New Roman" w:hAnsi="Times New Roman" w:cs="Times New Roman"/>
                <w:color w:val="000000"/>
                <w:sz w:val="18"/>
                <w:szCs w:val="18"/>
              </w:rPr>
              <w:t xml:space="preserve">Познакомить детей со словом, обозначающим действие.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rPr>
                <w:sz w:val="18"/>
                <w:szCs w:val="18"/>
              </w:rPr>
            </w:pPr>
            <w:r w:rsidRPr="000D6FF3">
              <w:rPr>
                <w:b/>
                <w:sz w:val="18"/>
                <w:szCs w:val="18"/>
              </w:rPr>
              <w:t>П./игра «Кто бросит дальше мешочек</w:t>
            </w:r>
            <w:r w:rsidRPr="000D6FF3">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0D6FF3" w:rsidRDefault="00AA3E40" w:rsidP="00AA3E40">
            <w:pPr>
              <w:pStyle w:val="a9"/>
              <w:rPr>
                <w:sz w:val="18"/>
                <w:szCs w:val="18"/>
              </w:rPr>
            </w:pPr>
            <w:r w:rsidRPr="000D6FF3">
              <w:rPr>
                <w:b/>
                <w:sz w:val="18"/>
                <w:szCs w:val="18"/>
              </w:rPr>
              <w:t>П./игра</w:t>
            </w:r>
            <w:r w:rsidRPr="000D6FF3">
              <w:rPr>
                <w:sz w:val="18"/>
                <w:szCs w:val="18"/>
              </w:rPr>
              <w:t xml:space="preserve"> </w:t>
            </w:r>
            <w:r w:rsidRPr="000D6FF3">
              <w:rPr>
                <w:b/>
                <w:sz w:val="18"/>
                <w:szCs w:val="18"/>
              </w:rPr>
              <w:t>«Два мяча».</w:t>
            </w:r>
            <w:r w:rsidRPr="000D6FF3">
              <w:rPr>
                <w:sz w:val="18"/>
                <w:szCs w:val="18"/>
              </w:rPr>
              <w:t xml:space="preserve"> Развивать у детей выполнение движений по сигналу. Упражнять в быстроте передачи мяча.</w:t>
            </w:r>
          </w:p>
          <w:p w:rsidR="00AA3E40" w:rsidRPr="000D6FF3" w:rsidRDefault="00AA3E40" w:rsidP="00AA3E40">
            <w:pPr>
              <w:spacing w:after="0"/>
              <w:jc w:val="both"/>
              <w:rPr>
                <w:rFonts w:ascii="Times New Roman" w:hAnsi="Times New Roman" w:cs="Times New Roman"/>
                <w:b/>
                <w:color w:val="000000"/>
                <w:spacing w:val="-2"/>
                <w:w w:val="104"/>
                <w:sz w:val="18"/>
                <w:szCs w:val="18"/>
              </w:rPr>
            </w:pPr>
            <w:r w:rsidRPr="000D6FF3">
              <w:rPr>
                <w:rFonts w:ascii="Times New Roman" w:hAnsi="Times New Roman" w:cs="Times New Roman"/>
                <w:b/>
                <w:color w:val="000000"/>
                <w:sz w:val="18"/>
                <w:szCs w:val="18"/>
              </w:rPr>
              <w:t>П. и.</w:t>
            </w:r>
            <w:r w:rsidRPr="000D6FF3">
              <w:rPr>
                <w:rFonts w:ascii="Times New Roman" w:hAnsi="Times New Roman" w:cs="Times New Roman"/>
                <w:b/>
                <w:bCs/>
                <w:color w:val="000000"/>
                <w:spacing w:val="-6"/>
                <w:sz w:val="18"/>
                <w:szCs w:val="18"/>
              </w:rPr>
              <w:t xml:space="preserve"> </w:t>
            </w:r>
            <w:r w:rsidRPr="000D6FF3">
              <w:rPr>
                <w:rFonts w:ascii="Times New Roman" w:hAnsi="Times New Roman" w:cs="Times New Roman"/>
                <w:b/>
                <w:color w:val="000000"/>
                <w:spacing w:val="-1"/>
                <w:w w:val="103"/>
                <w:sz w:val="18"/>
                <w:szCs w:val="18"/>
              </w:rPr>
              <w:t xml:space="preserve">«День-ночь» </w:t>
            </w:r>
            <w:r w:rsidRPr="000D6FF3">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0D6FF3">
              <w:rPr>
                <w:rFonts w:ascii="Times New Roman" w:hAnsi="Times New Roman" w:cs="Times New Roman"/>
                <w:color w:val="000000"/>
                <w:spacing w:val="-1"/>
                <w:w w:val="103"/>
                <w:sz w:val="18"/>
                <w:szCs w:val="18"/>
              </w:rPr>
              <w:t xml:space="preserve"> Развивать быстроту и выносливость</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С./р. игра «Семья». </w:t>
            </w:r>
            <w:r w:rsidRPr="000D6FF3">
              <w:rPr>
                <w:rFonts w:ascii="Times New Roman" w:hAnsi="Times New Roman" w:cs="Times New Roman"/>
                <w:sz w:val="18"/>
                <w:szCs w:val="18"/>
              </w:rPr>
              <w:t>Способствовать воспроизведению в играх бытового и общественно полезного труда взрослых, раскрывать нравственный смысл деятельности людей, характер их взаимоотношений.</w:t>
            </w:r>
          </w:p>
          <w:p w:rsidR="00AA3E40" w:rsidRPr="000D6FF3" w:rsidRDefault="00AA3E40" w:rsidP="00AA3E40">
            <w:pPr>
              <w:pStyle w:val="a9"/>
              <w:rPr>
                <w:sz w:val="18"/>
                <w:szCs w:val="18"/>
              </w:rPr>
            </w:pPr>
            <w:r w:rsidRPr="000D6FF3">
              <w:rPr>
                <w:b/>
                <w:sz w:val="18"/>
                <w:szCs w:val="18"/>
              </w:rPr>
              <w:t>Творческая игра «Семья».</w:t>
            </w:r>
            <w:r w:rsidRPr="000D6FF3">
              <w:rPr>
                <w:sz w:val="18"/>
                <w:szCs w:val="18"/>
              </w:rPr>
              <w:t xml:space="preserve"> 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0D6FF3" w:rsidRDefault="00AA3E40" w:rsidP="00AA3E40">
            <w:pPr>
              <w:pStyle w:val="a3"/>
              <w:ind w:left="0"/>
              <w:rPr>
                <w:sz w:val="18"/>
                <w:szCs w:val="18"/>
              </w:rPr>
            </w:pPr>
            <w:r w:rsidRPr="000D6FF3">
              <w:rPr>
                <w:b/>
                <w:sz w:val="18"/>
                <w:szCs w:val="18"/>
              </w:rPr>
              <w:t>Настольный</w:t>
            </w:r>
            <w:r w:rsidRPr="000D6FF3">
              <w:rPr>
                <w:i/>
                <w:sz w:val="18"/>
                <w:szCs w:val="18"/>
              </w:rPr>
              <w:t xml:space="preserve"> </w:t>
            </w:r>
            <w:r w:rsidRPr="000D6FF3">
              <w:rPr>
                <w:b/>
                <w:sz w:val="18"/>
                <w:szCs w:val="18"/>
              </w:rPr>
              <w:t xml:space="preserve">театр по сказке «Три медведя».  </w:t>
            </w:r>
            <w:r w:rsidRPr="000D6FF3">
              <w:rPr>
                <w:sz w:val="18"/>
                <w:szCs w:val="18"/>
              </w:rPr>
              <w:t>Продолжать закреплять навыки сочетать слово с движением, развивать манипуляцию пальцев и кистей рук.</w:t>
            </w:r>
          </w:p>
          <w:p w:rsidR="00AA3E40" w:rsidRPr="000D6FF3" w:rsidRDefault="00AA3E40" w:rsidP="00AA3E40">
            <w:pPr>
              <w:pStyle w:val="a3"/>
              <w:ind w:left="0"/>
              <w:rPr>
                <w:b/>
                <w:sz w:val="18"/>
                <w:szCs w:val="18"/>
              </w:rPr>
            </w:pPr>
            <w:r w:rsidRPr="000D6FF3">
              <w:rPr>
                <w:b/>
                <w:sz w:val="18"/>
                <w:szCs w:val="18"/>
              </w:rPr>
              <w:t xml:space="preserve">Настольная игра: «Четвёртый лишний» </w:t>
            </w:r>
            <w:r w:rsidRPr="000D6FF3">
              <w:rPr>
                <w:sz w:val="18"/>
                <w:szCs w:val="18"/>
              </w:rPr>
              <w:t>развивать внимание, речь,  мышление. 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pacing w:after="0"/>
              <w:rPr>
                <w:rFonts w:ascii="Times New Roman" w:hAnsi="Times New Roman" w:cs="Times New Roman"/>
                <w:i/>
                <w:iCs/>
                <w:color w:val="000000"/>
                <w:sz w:val="18"/>
                <w:szCs w:val="18"/>
              </w:rPr>
            </w:pPr>
            <w:r w:rsidRPr="000D6FF3">
              <w:rPr>
                <w:rFonts w:ascii="Times New Roman" w:hAnsi="Times New Roman" w:cs="Times New Roman"/>
                <w:b/>
                <w:bCs/>
                <w:color w:val="000000"/>
                <w:sz w:val="18"/>
                <w:szCs w:val="18"/>
              </w:rPr>
              <w:t>Трудовая деятельность</w:t>
            </w:r>
            <w:r w:rsidRPr="000D6FF3">
              <w:rPr>
                <w:rFonts w:ascii="Times New Roman" w:hAnsi="Times New Roman" w:cs="Times New Roman"/>
                <w:i/>
                <w:iCs/>
                <w:color w:val="000000"/>
                <w:sz w:val="18"/>
                <w:szCs w:val="18"/>
              </w:rPr>
              <w:t xml:space="preserve"> </w:t>
            </w:r>
            <w:r w:rsidRPr="000D6FF3">
              <w:rPr>
                <w:rFonts w:ascii="Times New Roman" w:hAnsi="Times New Roman" w:cs="Times New Roman"/>
                <w:color w:val="000000"/>
                <w:sz w:val="18"/>
                <w:szCs w:val="18"/>
              </w:rPr>
              <w:t>Помощь детям младшей группы в уборке территории.</w:t>
            </w:r>
          </w:p>
          <w:p w:rsidR="00AA3E40" w:rsidRPr="000D6FF3" w:rsidRDefault="00AA3E40" w:rsidP="00AA3E40">
            <w:pPr>
              <w:spacing w:after="0"/>
              <w:rPr>
                <w:rFonts w:ascii="Times New Roman" w:hAnsi="Times New Roman" w:cs="Times New Roman"/>
                <w:i/>
                <w:iCs/>
                <w:color w:val="000000"/>
                <w:sz w:val="18"/>
                <w:szCs w:val="18"/>
              </w:rPr>
            </w:pPr>
            <w:r w:rsidRPr="000D6FF3">
              <w:rPr>
                <w:rFonts w:ascii="Times New Roman" w:hAnsi="Times New Roman" w:cs="Times New Roman"/>
                <w:color w:val="000000"/>
                <w:sz w:val="18"/>
                <w:szCs w:val="18"/>
              </w:rPr>
              <w:t>развивать трудолюбие, желание помогать малышам.</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Работа в уголке природы: осмотр комнатных растений. </w:t>
            </w:r>
            <w:r w:rsidRPr="000D6FF3">
              <w:rPr>
                <w:rFonts w:ascii="Times New Roman" w:hAnsi="Times New Roman" w:cs="Times New Roman"/>
                <w:sz w:val="18"/>
                <w:szCs w:val="18"/>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 xml:space="preserve">Учить детей красиво сервировать стол.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w:t>
            </w:r>
            <w:r w:rsidRPr="000D6FF3">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0D6FF3" w:rsidRDefault="00AA3E40" w:rsidP="00AA3E40">
            <w:pPr>
              <w:pStyle w:val="a9"/>
              <w:rPr>
                <w:sz w:val="18"/>
                <w:szCs w:val="18"/>
              </w:rPr>
            </w:pPr>
            <w:r w:rsidRPr="000D6FF3">
              <w:rPr>
                <w:b/>
                <w:sz w:val="18"/>
                <w:szCs w:val="18"/>
              </w:rPr>
              <w:t xml:space="preserve">Поручение: «Помогаем няне» </w:t>
            </w:r>
            <w:r w:rsidRPr="000D6FF3">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spacing w:after="0"/>
              <w:rPr>
                <w:rFonts w:ascii="Times New Roman" w:hAnsi="Times New Roman" w:cs="Times New Roman"/>
                <w:color w:val="000000"/>
                <w:sz w:val="18"/>
                <w:szCs w:val="18"/>
              </w:rPr>
            </w:pPr>
            <w:r w:rsidRPr="000D6FF3">
              <w:rPr>
                <w:rFonts w:ascii="Times New Roman" w:hAnsi="Times New Roman" w:cs="Times New Roman"/>
                <w:b/>
                <w:sz w:val="18"/>
                <w:szCs w:val="18"/>
              </w:rPr>
              <w:t xml:space="preserve">Конструирование из строительного материала </w:t>
            </w:r>
            <w:r w:rsidRPr="000D6FF3">
              <w:rPr>
                <w:rFonts w:ascii="Times New Roman" w:hAnsi="Times New Roman" w:cs="Times New Roman"/>
                <w:b/>
                <w:color w:val="000000"/>
                <w:sz w:val="18"/>
                <w:szCs w:val="18"/>
              </w:rPr>
              <w:t xml:space="preserve">«Ворота». </w:t>
            </w:r>
            <w:r w:rsidRPr="000D6FF3">
              <w:rPr>
                <w:rFonts w:ascii="Times New Roman" w:hAnsi="Times New Roman" w:cs="Times New Roman"/>
                <w:color w:val="000000"/>
                <w:sz w:val="18"/>
                <w:szCs w:val="18"/>
              </w:rPr>
              <w:t>Закрепить умение соотносить постройку с величиной предлагаемой машины.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Лепка «По замыслу». </w:t>
            </w:r>
            <w:r w:rsidRPr="000D6FF3">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Рисование по трафарету </w:t>
            </w:r>
            <w:r w:rsidRPr="000D6FF3">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pStyle w:val="a3"/>
              <w:ind w:left="0"/>
              <w:rPr>
                <w:b/>
                <w:sz w:val="18"/>
                <w:szCs w:val="18"/>
              </w:rPr>
            </w:pPr>
            <w:r w:rsidRPr="000D6FF3">
              <w:rPr>
                <w:b/>
                <w:sz w:val="18"/>
                <w:szCs w:val="18"/>
              </w:rPr>
              <w:t xml:space="preserve">Пение песни  «Осень золотая» Шаламонова. </w:t>
            </w:r>
            <w:r w:rsidRPr="000D6FF3">
              <w:rPr>
                <w:sz w:val="18"/>
                <w:szCs w:val="18"/>
              </w:rPr>
              <w:t xml:space="preserve">Учить понимать содержание музыкального произведения, его характер, настроение. Узнавать изобразительные моменты  в музыке. </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rPr>
                <w:rFonts w:ascii="Times New Roman" w:hAnsi="Times New Roman" w:cs="Times New Roman"/>
                <w:sz w:val="18"/>
                <w:szCs w:val="18"/>
                <w:shd w:val="clear" w:color="auto" w:fill="FFFFFF"/>
              </w:rPr>
            </w:pPr>
            <w:r w:rsidRPr="000D6FF3">
              <w:rPr>
                <w:rFonts w:ascii="Times New Roman" w:hAnsi="Times New Roman" w:cs="Times New Roman"/>
                <w:b/>
                <w:sz w:val="18"/>
                <w:szCs w:val="18"/>
              </w:rPr>
              <w:t xml:space="preserve">Чтение по программе. Заучивание стихотворения А.С. Пушкин «Уж небо осенью дышало…».  </w:t>
            </w:r>
            <w:r w:rsidRPr="000D6FF3">
              <w:rPr>
                <w:rFonts w:ascii="Times New Roman" w:hAnsi="Times New Roman" w:cs="Times New Roman"/>
                <w:sz w:val="18"/>
                <w:szCs w:val="18"/>
              </w:rPr>
              <w:t>Продолжать учить детей эмоционально воспринимать стихи, понимать содержание поэтических текстов, чувствовать ритм стихотворения.</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Социокультурные истоки</w:t>
            </w:r>
          </w:p>
        </w:tc>
        <w:tc>
          <w:tcPr>
            <w:tcW w:w="8505" w:type="dxa"/>
          </w:tcPr>
          <w:p w:rsidR="00AA3E40" w:rsidRPr="000D6FF3" w:rsidRDefault="00AA3E40" w:rsidP="00AA3E40">
            <w:pPr>
              <w:spacing w:after="0"/>
              <w:rPr>
                <w:rFonts w:ascii="Times New Roman" w:hAnsi="Times New Roman" w:cs="Times New Roman"/>
                <w:b/>
                <w:sz w:val="18"/>
                <w:szCs w:val="18"/>
              </w:rPr>
            </w:pPr>
            <w:r w:rsidRPr="000863F5">
              <w:rPr>
                <w:rFonts w:ascii="Times New Roman" w:hAnsi="Times New Roman" w:cs="Times New Roman"/>
                <w:b/>
                <w:color w:val="000000"/>
                <w:sz w:val="18"/>
                <w:szCs w:val="18"/>
              </w:rPr>
              <w:t>Чтение сказки А.С. Пушкина «Сказка о мертвой царевне и о семи богатырях»</w:t>
            </w:r>
            <w:r w:rsidRPr="000D6FF3">
              <w:rPr>
                <w:rFonts w:ascii="Times New Roman" w:hAnsi="Times New Roman" w:cs="Times New Roman"/>
                <w:color w:val="000000"/>
                <w:sz w:val="18"/>
                <w:szCs w:val="18"/>
              </w:rPr>
              <w:t xml:space="preserve">  упражнять в умении анализировать сюжет сказки. Разбирать отдельные части по смыслу. </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Туризм </w:t>
            </w:r>
          </w:p>
        </w:tc>
        <w:tc>
          <w:tcPr>
            <w:tcW w:w="8505" w:type="dxa"/>
          </w:tcPr>
          <w:p w:rsidR="00AA3E40" w:rsidRPr="000D6FF3" w:rsidRDefault="00AA3E40" w:rsidP="00AA3E40">
            <w:pPr>
              <w:autoSpaceDE w:val="0"/>
              <w:autoSpaceDN w:val="0"/>
              <w:adjustRightInd w:val="0"/>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Знакомство с планом. </w:t>
            </w:r>
            <w:r w:rsidRPr="000D6FF3">
              <w:rPr>
                <w:rFonts w:ascii="Times New Roman" w:hAnsi="Times New Roman" w:cs="Times New Roman"/>
                <w:sz w:val="18"/>
                <w:szCs w:val="18"/>
              </w:rPr>
              <w:t>Учить детей рисовать план групповой комнаты, с внесением знаковых обозначений.</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0545ED" w:rsidRDefault="00AA3E40" w:rsidP="00AA3E40">
            <w:pPr>
              <w:spacing w:after="0"/>
              <w:jc w:val="center"/>
              <w:rPr>
                <w:rFonts w:ascii="Times New Roman" w:hAnsi="Times New Roman" w:cs="Times New Roman"/>
                <w:b/>
                <w:sz w:val="18"/>
                <w:szCs w:val="18"/>
              </w:rPr>
            </w:pPr>
            <w:r w:rsidRPr="000545ED">
              <w:rPr>
                <w:rFonts w:ascii="Times New Roman" w:hAnsi="Times New Roman" w:cs="Times New Roman"/>
                <w:b/>
                <w:sz w:val="18"/>
                <w:szCs w:val="18"/>
              </w:rPr>
              <w:lastRenderedPageBreak/>
              <w:t>Тема недели: «Краски осени»</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3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Пятница</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Наблюдение за прохожими «Как одеты прохожие?» </w:t>
            </w:r>
            <w:r w:rsidRPr="000D6FF3">
              <w:rPr>
                <w:rFonts w:ascii="Times New Roman" w:hAnsi="Times New Roman" w:cs="Times New Roman"/>
                <w:sz w:val="18"/>
                <w:szCs w:val="18"/>
              </w:rPr>
              <w:t>Продолжать закреплять признаки осени, устанавливать взаимосвязь между изменениями погоды и одеждой людей.</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Наблюдение  за перелетными птицами. </w:t>
            </w:r>
            <w:r w:rsidRPr="000D6FF3">
              <w:rPr>
                <w:rFonts w:ascii="Times New Roman" w:hAnsi="Times New Roman" w:cs="Times New Roman"/>
                <w:sz w:val="18"/>
                <w:szCs w:val="18"/>
              </w:rPr>
              <w:t>Закрепить знание о перелетных птицах,  воспитывать интерес к их отлету, анализировать  причины и следствия.</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Беседа: «Откуда берутся болезни осенью». </w:t>
            </w:r>
            <w:r w:rsidRPr="000D6FF3">
              <w:rPr>
                <w:rFonts w:ascii="Times New Roman" w:hAnsi="Times New Roman" w:cs="Times New Roman"/>
                <w:sz w:val="18"/>
                <w:szCs w:val="18"/>
              </w:rPr>
              <w:t xml:space="preserve">Сформировать представление о здоровье, болезнях, микробах. Сообщить элементарные сведения об инфекционных заболеваниях, способах распространения болезней. Научить заботиться не только о своём здоровье, но и здоровье окружающих людей.  </w:t>
            </w:r>
          </w:p>
          <w:p w:rsidR="00AA3E40" w:rsidRPr="000863F5"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 xml:space="preserve">Д. игра «Ответь на вопрос»  </w:t>
            </w:r>
            <w:r w:rsidRPr="000D6FF3">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0D6FF3">
              <w:rPr>
                <w:rFonts w:ascii="Times New Roman" w:hAnsi="Times New Roman" w:cs="Times New Roman"/>
                <w:b/>
                <w:sz w:val="18"/>
                <w:szCs w:val="18"/>
              </w:rPr>
              <w:t xml:space="preserve">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pStyle w:val="a9"/>
              <w:jc w:val="both"/>
              <w:rPr>
                <w:sz w:val="18"/>
                <w:szCs w:val="18"/>
              </w:rPr>
            </w:pPr>
            <w:r w:rsidRPr="000D6FF3">
              <w:rPr>
                <w:b/>
                <w:sz w:val="18"/>
                <w:szCs w:val="18"/>
              </w:rPr>
              <w:t xml:space="preserve">П. игры «Найди, где спрятано!» </w:t>
            </w:r>
            <w:r w:rsidRPr="000D6FF3">
              <w:rPr>
                <w:sz w:val="18"/>
                <w:szCs w:val="18"/>
              </w:rPr>
              <w:t xml:space="preserve">Развивать у детей зрительную память, внимание. Упражнять в работе с коллективом. </w:t>
            </w:r>
            <w:r w:rsidRPr="000D6FF3">
              <w:rPr>
                <w:b/>
                <w:sz w:val="18"/>
                <w:szCs w:val="18"/>
              </w:rPr>
              <w:t xml:space="preserve"> </w:t>
            </w:r>
            <w:r w:rsidRPr="000D6FF3">
              <w:rPr>
                <w:sz w:val="18"/>
                <w:szCs w:val="18"/>
              </w:rPr>
              <w:t xml:space="preserve"> </w:t>
            </w:r>
          </w:p>
          <w:p w:rsidR="00AA3E40" w:rsidRPr="000D6FF3" w:rsidRDefault="00AA3E40" w:rsidP="00AA3E40">
            <w:pPr>
              <w:pStyle w:val="a9"/>
              <w:jc w:val="both"/>
              <w:rPr>
                <w:b/>
                <w:color w:val="000000"/>
                <w:w w:val="103"/>
                <w:sz w:val="18"/>
                <w:szCs w:val="18"/>
              </w:rPr>
            </w:pPr>
            <w:r w:rsidRPr="000D6FF3">
              <w:rPr>
                <w:b/>
                <w:color w:val="000000"/>
                <w:w w:val="103"/>
                <w:sz w:val="18"/>
                <w:szCs w:val="18"/>
              </w:rPr>
              <w:t xml:space="preserve">П. игры </w:t>
            </w:r>
            <w:r w:rsidRPr="000D6FF3">
              <w:rPr>
                <w:b/>
                <w:color w:val="000000"/>
                <w:spacing w:val="-6"/>
                <w:w w:val="103"/>
                <w:sz w:val="18"/>
                <w:szCs w:val="18"/>
              </w:rPr>
              <w:t>«День-ночь»</w:t>
            </w:r>
            <w:r w:rsidRPr="000D6FF3">
              <w:rPr>
                <w:b/>
                <w:sz w:val="18"/>
                <w:szCs w:val="18"/>
              </w:rPr>
              <w:t xml:space="preserve"> </w:t>
            </w:r>
            <w:r w:rsidRPr="000D6FF3">
              <w:rPr>
                <w:color w:val="000000"/>
                <w:w w:val="103"/>
                <w:sz w:val="18"/>
                <w:szCs w:val="18"/>
              </w:rPr>
              <w:t>учить действовать по сигналу.</w:t>
            </w:r>
            <w:r w:rsidRPr="000D6FF3">
              <w:rPr>
                <w:b/>
                <w:color w:val="000000"/>
                <w:w w:val="103"/>
                <w:sz w:val="18"/>
                <w:szCs w:val="18"/>
              </w:rPr>
              <w:t xml:space="preserve"> </w:t>
            </w:r>
          </w:p>
          <w:p w:rsidR="00AA3E40" w:rsidRDefault="00AA3E40" w:rsidP="00AA3E40">
            <w:pPr>
              <w:pStyle w:val="a9"/>
              <w:jc w:val="both"/>
              <w:rPr>
                <w:sz w:val="18"/>
                <w:szCs w:val="18"/>
              </w:rPr>
            </w:pPr>
            <w:r w:rsidRPr="000D6FF3">
              <w:rPr>
                <w:b/>
                <w:color w:val="000000"/>
                <w:w w:val="103"/>
                <w:sz w:val="18"/>
                <w:szCs w:val="18"/>
              </w:rPr>
              <w:t xml:space="preserve">П./игра «Вышибалы» </w:t>
            </w:r>
            <w:r w:rsidRPr="000D6FF3">
              <w:rPr>
                <w:sz w:val="18"/>
                <w:szCs w:val="18"/>
              </w:rPr>
              <w:t xml:space="preserve">Развивать у детей умение действовать по сигналу. Упражнять в метании правой и левой рукой. </w:t>
            </w:r>
          </w:p>
          <w:p w:rsidR="00AA3E40" w:rsidRPr="000863F5" w:rsidRDefault="00AA3E40" w:rsidP="00AA3E40">
            <w:pPr>
              <w:pStyle w:val="a9"/>
              <w:jc w:val="both"/>
              <w:rPr>
                <w:color w:val="000000"/>
                <w:spacing w:val="-1"/>
                <w:w w:val="103"/>
                <w:sz w:val="18"/>
                <w:szCs w:val="18"/>
              </w:rPr>
            </w:pPr>
            <w:r w:rsidRPr="000D6FF3">
              <w:rPr>
                <w:b/>
                <w:color w:val="000000"/>
                <w:w w:val="103"/>
                <w:sz w:val="18"/>
                <w:szCs w:val="18"/>
              </w:rPr>
              <w:t xml:space="preserve">П./игра </w:t>
            </w:r>
            <w:r w:rsidRPr="000D6FF3">
              <w:rPr>
                <w:b/>
                <w:color w:val="000000"/>
                <w:spacing w:val="-3"/>
                <w:w w:val="103"/>
                <w:sz w:val="18"/>
                <w:szCs w:val="18"/>
              </w:rPr>
              <w:t xml:space="preserve">«У медведя во бору» </w:t>
            </w:r>
            <w:r w:rsidRPr="000D6FF3">
              <w:rPr>
                <w:color w:val="000000"/>
                <w:spacing w:val="-1"/>
                <w:w w:val="103"/>
                <w:sz w:val="18"/>
                <w:szCs w:val="18"/>
              </w:rPr>
              <w:t xml:space="preserve">закреплять умение соотносить движения с текстом.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С./р. игра «Семья». </w:t>
            </w:r>
            <w:r w:rsidRPr="000D6FF3">
              <w:rPr>
                <w:rFonts w:ascii="Times New Roman" w:hAnsi="Times New Roman" w:cs="Times New Roman"/>
                <w:sz w:val="18"/>
                <w:szCs w:val="1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Продолжать учить детей согласовывать тему игры, распределять роли, подготавливать необходимые условия. Развивать умение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0D6FF3" w:rsidRDefault="00AA3E40" w:rsidP="00AA3E40">
            <w:pPr>
              <w:pStyle w:val="a9"/>
              <w:jc w:val="both"/>
              <w:rPr>
                <w:b/>
                <w:sz w:val="18"/>
                <w:szCs w:val="18"/>
              </w:rPr>
            </w:pPr>
            <w:r w:rsidRPr="000D6FF3">
              <w:rPr>
                <w:b/>
                <w:sz w:val="18"/>
                <w:szCs w:val="18"/>
              </w:rPr>
              <w:t xml:space="preserve">Творческая игра: «Болезнь куклы». </w:t>
            </w:r>
            <w:r w:rsidRPr="000D6FF3">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0D6FF3" w:rsidRDefault="00AA3E40" w:rsidP="00AA3E40">
            <w:pPr>
              <w:pStyle w:val="a9"/>
              <w:jc w:val="both"/>
              <w:rPr>
                <w:sz w:val="18"/>
                <w:szCs w:val="18"/>
              </w:rPr>
            </w:pPr>
            <w:r w:rsidRPr="000D6FF3">
              <w:rPr>
                <w:b/>
                <w:sz w:val="18"/>
                <w:szCs w:val="18"/>
              </w:rPr>
              <w:t xml:space="preserve">Настольная игра: «Соберём грибы». </w:t>
            </w:r>
            <w:r w:rsidRPr="000D6FF3">
              <w:rPr>
                <w:sz w:val="18"/>
                <w:szCs w:val="18"/>
              </w:rPr>
              <w:t>Учить соблюдать правила игры. Развивать память, внимание.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pStyle w:val="a3"/>
              <w:ind w:left="0"/>
              <w:jc w:val="both"/>
              <w:rPr>
                <w:sz w:val="18"/>
                <w:szCs w:val="18"/>
              </w:rPr>
            </w:pPr>
            <w:r w:rsidRPr="000D6FF3">
              <w:rPr>
                <w:b/>
                <w:sz w:val="18"/>
                <w:szCs w:val="18"/>
              </w:rPr>
              <w:t xml:space="preserve">Труд на участке «Расчистка дорожек от мусора» </w:t>
            </w:r>
            <w:r w:rsidRPr="000D6FF3">
              <w:rPr>
                <w:sz w:val="18"/>
                <w:szCs w:val="18"/>
              </w:rPr>
              <w:t xml:space="preserve"> воспитывать трудолюбие, желание трудиться в коллективе.</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p w:rsidR="00AA3E40" w:rsidRPr="000863F5" w:rsidRDefault="00AA3E40" w:rsidP="00AA3E40">
            <w:pPr>
              <w:shd w:val="clear" w:color="auto" w:fill="FFFFFF"/>
              <w:spacing w:after="0"/>
              <w:rPr>
                <w:rFonts w:ascii="Times New Roman" w:hAnsi="Times New Roman" w:cs="Times New Roman"/>
                <w:color w:val="000000"/>
                <w:sz w:val="18"/>
                <w:szCs w:val="18"/>
              </w:rPr>
            </w:pPr>
            <w:r w:rsidRPr="000863F5">
              <w:rPr>
                <w:rFonts w:ascii="Times New Roman" w:hAnsi="Times New Roman" w:cs="Times New Roman"/>
                <w:b/>
                <w:sz w:val="18"/>
                <w:szCs w:val="18"/>
              </w:rPr>
              <w:t xml:space="preserve">Х. Б. труд </w:t>
            </w:r>
            <w:r w:rsidRPr="000863F5">
              <w:rPr>
                <w:rStyle w:val="c0"/>
                <w:rFonts w:eastAsiaTheme="majorEastAsia"/>
                <w:color w:val="000000"/>
                <w:sz w:val="18"/>
                <w:szCs w:val="18"/>
              </w:rPr>
              <w:t>«Мытьё строительного материала».Учить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w:t>
            </w:r>
            <w:r w:rsidRPr="000D6FF3">
              <w:rPr>
                <w:rFonts w:ascii="Times New Roman" w:hAnsi="Times New Roman" w:cs="Times New Roman"/>
                <w:sz w:val="18"/>
                <w:szCs w:val="18"/>
              </w:rPr>
              <w:t>учить самостоятельно без напоминания уметь пользоваться расчёской.</w:t>
            </w:r>
          </w:p>
          <w:p w:rsidR="00AA3E40" w:rsidRPr="000D6FF3" w:rsidRDefault="00AA3E40" w:rsidP="00AA3E40">
            <w:pPr>
              <w:pStyle w:val="a9"/>
              <w:jc w:val="both"/>
              <w:rPr>
                <w:sz w:val="18"/>
                <w:szCs w:val="18"/>
              </w:rPr>
            </w:pPr>
            <w:r w:rsidRPr="000D6FF3">
              <w:rPr>
                <w:b/>
                <w:sz w:val="18"/>
                <w:szCs w:val="18"/>
              </w:rPr>
              <w:t xml:space="preserve">Поручение.  </w:t>
            </w:r>
            <w:r w:rsidRPr="000D6FF3">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rPr>
                <w:b/>
                <w:sz w:val="18"/>
                <w:szCs w:val="18"/>
              </w:rPr>
            </w:pPr>
            <w:r w:rsidRPr="000D6FF3">
              <w:rPr>
                <w:b/>
                <w:sz w:val="18"/>
                <w:szCs w:val="18"/>
              </w:rPr>
              <w:t xml:space="preserve">Лего – конструирование «беседка для ребят». </w:t>
            </w:r>
            <w:r w:rsidRPr="000D6FF3">
              <w:rPr>
                <w:sz w:val="18"/>
                <w:szCs w:val="18"/>
              </w:rPr>
              <w:t xml:space="preserve">Учить строить беседку. Развивать память навыки конструирования.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pStyle w:val="a3"/>
              <w:ind w:left="0"/>
              <w:rPr>
                <w:sz w:val="18"/>
                <w:szCs w:val="18"/>
              </w:rPr>
            </w:pPr>
            <w:r w:rsidRPr="000D6FF3">
              <w:rPr>
                <w:b/>
                <w:sz w:val="18"/>
                <w:szCs w:val="18"/>
              </w:rPr>
              <w:t xml:space="preserve">Штриховка  </w:t>
            </w:r>
            <w:r w:rsidRPr="000D6FF3">
              <w:rPr>
                <w:sz w:val="18"/>
                <w:szCs w:val="18"/>
              </w:rPr>
              <w:t>развивать мелкую моторику рук. Учить правильно, держать карандаш, штриховать в одном направлении.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Аппликация из природного материала. </w:t>
            </w:r>
            <w:r w:rsidRPr="000D6FF3">
              <w:rPr>
                <w:rFonts w:ascii="Times New Roman" w:hAnsi="Times New Roman" w:cs="Times New Roman"/>
                <w:sz w:val="18"/>
                <w:szCs w:val="18"/>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«Шумовой оркестр». </w:t>
            </w:r>
            <w:r w:rsidRPr="000D6FF3">
              <w:rPr>
                <w:rFonts w:ascii="Times New Roman" w:hAnsi="Times New Roman" w:cs="Times New Roman"/>
                <w:sz w:val="18"/>
                <w:szCs w:val="18"/>
              </w:rPr>
              <w:t>Продолжить знакомство с новыми музыкальными инструментами. Слушание музыки</w:t>
            </w:r>
            <w:r w:rsidRPr="000D6FF3">
              <w:rPr>
                <w:rFonts w:ascii="Times New Roman" w:hAnsi="Times New Roman"/>
                <w:color w:val="FF0000"/>
                <w:sz w:val="18"/>
                <w:szCs w:val="18"/>
              </w:rPr>
              <w:t xml:space="preserve">  </w:t>
            </w:r>
            <w:r w:rsidRPr="000D6FF3">
              <w:rPr>
                <w:rFonts w:ascii="Times New Roman" w:hAnsi="Times New Roman"/>
                <w:sz w:val="18"/>
                <w:szCs w:val="18"/>
              </w:rPr>
              <w:t>П. Чайковского; «Осень»  развивать музыкальный вкус.</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Чтение стихотворения М. Волошин. «Осенью»</w:t>
            </w:r>
            <w:r w:rsidRPr="000D6FF3">
              <w:rPr>
                <w:rFonts w:ascii="Times New Roman" w:hAnsi="Times New Roman" w:cs="Times New Roman"/>
                <w:sz w:val="18"/>
                <w:szCs w:val="18"/>
              </w:rPr>
              <w:t>. Помочь детям понять содержание произведения. Учить чувствовать его ритм, выделять средства выразительности.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Социокультурные истоки (развитие речи)</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sz w:val="18"/>
                <w:szCs w:val="18"/>
              </w:rPr>
              <w:t xml:space="preserve"> </w:t>
            </w:r>
            <w:r w:rsidRPr="000D6FF3">
              <w:rPr>
                <w:rFonts w:ascii="Times New Roman" w:hAnsi="Times New Roman" w:cs="Times New Roman"/>
                <w:b/>
                <w:sz w:val="18"/>
                <w:szCs w:val="18"/>
              </w:rPr>
              <w:t>Активное занятие</w:t>
            </w:r>
            <w:r w:rsidRPr="000D6FF3">
              <w:rPr>
                <w:rFonts w:ascii="Times New Roman" w:hAnsi="Times New Roman" w:cs="Times New Roman"/>
                <w:sz w:val="18"/>
                <w:szCs w:val="18"/>
              </w:rPr>
              <w:t xml:space="preserve"> с родителями «Сказочное слово». Развитие общения в паре. Развитие эмоциональной сферы и образного мышления ребенка</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0863F5" w:rsidRDefault="00AA3E40" w:rsidP="00AA3E40">
            <w:pPr>
              <w:spacing w:after="0"/>
              <w:jc w:val="center"/>
              <w:rPr>
                <w:rFonts w:ascii="Times New Roman" w:hAnsi="Times New Roman" w:cs="Times New Roman"/>
                <w:b/>
                <w:sz w:val="18"/>
                <w:szCs w:val="18"/>
              </w:rPr>
            </w:pPr>
            <w:r w:rsidRPr="000863F5">
              <w:rPr>
                <w:rFonts w:ascii="Times New Roman" w:hAnsi="Times New Roman" w:cs="Times New Roman"/>
                <w:b/>
                <w:sz w:val="18"/>
                <w:szCs w:val="18"/>
              </w:rPr>
              <w:t>Тема недели: «Труд людей. Урожай»</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4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Pr>
                <w:rFonts w:ascii="Times New Roman" w:hAnsi="Times New Roman" w:cs="Times New Roman"/>
                <w:b/>
                <w:sz w:val="18"/>
                <w:szCs w:val="18"/>
              </w:rPr>
              <w:t>Поннедельник</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bCs/>
                <w:spacing w:val="-3"/>
                <w:sz w:val="18"/>
                <w:szCs w:val="18"/>
              </w:rPr>
              <w:t xml:space="preserve">Наблюдение </w:t>
            </w:r>
            <w:r w:rsidRPr="000D6FF3">
              <w:rPr>
                <w:rFonts w:ascii="Times New Roman" w:hAnsi="Times New Roman" w:cs="Times New Roman"/>
                <w:b/>
                <w:sz w:val="18"/>
                <w:szCs w:val="18"/>
              </w:rPr>
              <w:t>«Осень на участке»</w:t>
            </w:r>
            <w:r w:rsidRPr="000D6FF3">
              <w:rPr>
                <w:rFonts w:ascii="Times New Roman" w:hAnsi="Times New Roman" w:cs="Times New Roman"/>
                <w:sz w:val="18"/>
                <w:szCs w:val="18"/>
              </w:rPr>
              <w:t>.  Закреплять знания о явлениях природы ранней осенью</w:t>
            </w:r>
            <w:r w:rsidRPr="000D6FF3">
              <w:rPr>
                <w:rFonts w:ascii="Times New Roman" w:hAnsi="Times New Roman" w:cs="Times New Roman"/>
                <w:b/>
                <w:sz w:val="18"/>
                <w:szCs w:val="18"/>
              </w:rPr>
              <w:t>.</w:t>
            </w:r>
            <w:r w:rsidRPr="000D6FF3">
              <w:rPr>
                <w:rFonts w:ascii="Times New Roman" w:hAnsi="Times New Roman" w:cs="Times New Roman"/>
                <w:sz w:val="18"/>
                <w:szCs w:val="18"/>
              </w:rPr>
              <w:t xml:space="preserve"> </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Наблюдение за собакой. </w:t>
            </w:r>
            <w:r w:rsidRPr="000D6FF3">
              <w:rPr>
                <w:rFonts w:ascii="Times New Roman" w:hAnsi="Times New Roman" w:cs="Times New Roman"/>
                <w:sz w:val="18"/>
                <w:szCs w:val="18"/>
              </w:rPr>
              <w:t>Закрепить знание о собаке, ее характерных особенностях, способах присобления к окружающей среде.</w:t>
            </w:r>
            <w:r w:rsidRPr="000D6FF3">
              <w:rPr>
                <w:rFonts w:ascii="Times New Roman" w:hAnsi="Times New Roman" w:cs="Times New Roman"/>
                <w:b/>
                <w:sz w:val="18"/>
                <w:szCs w:val="18"/>
              </w:rPr>
              <w:t xml:space="preserve">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 игра «Угадай, что спрятали». </w:t>
            </w:r>
            <w:r w:rsidRPr="000D6FF3">
              <w:rPr>
                <w:rFonts w:ascii="Times New Roman" w:hAnsi="Times New Roman" w:cs="Times New Roman"/>
                <w:sz w:val="18"/>
                <w:szCs w:val="18"/>
              </w:rPr>
              <w:t>Закреплять знание детей о геометрических фигурах. Учить объяснять ход рассуждений, формулировать выводы. Развивать связную речь, память.</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Коммуникативная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Беседа: «Жизнь села»</w:t>
            </w:r>
            <w:r w:rsidRPr="000D6FF3">
              <w:rPr>
                <w:rFonts w:ascii="Times New Roman" w:hAnsi="Times New Roman" w:cs="Times New Roman"/>
                <w:sz w:val="18"/>
                <w:szCs w:val="18"/>
              </w:rPr>
              <w:t xml:space="preserve"> расширять представления детей о жизни в деревне, о преимуществах и недостатках сельской жизни; развивать познавательный интерес умение вести диалог.</w:t>
            </w:r>
          </w:p>
          <w:p w:rsidR="00AA3E40" w:rsidRPr="000D6FF3" w:rsidRDefault="00AA3E40" w:rsidP="00AA3E40">
            <w:pPr>
              <w:spacing w:after="0"/>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«Кто в тереме живёт?» </w:t>
            </w:r>
            <w:r w:rsidRPr="000D6FF3">
              <w:rPr>
                <w:rFonts w:ascii="Times New Roman" w:hAnsi="Times New Roman" w:cs="Times New Roman"/>
                <w:color w:val="000000"/>
                <w:sz w:val="18"/>
                <w:szCs w:val="18"/>
              </w:rPr>
              <w:t>Учить детей правильно употреблять собственные имена существительные в именительном падеже единственного числа</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П./и «Третий лишний</w:t>
            </w:r>
            <w:r w:rsidRPr="000D6FF3">
              <w:rPr>
                <w:rFonts w:ascii="Times New Roman" w:hAnsi="Times New Roman" w:cs="Times New Roman"/>
                <w:sz w:val="18"/>
                <w:szCs w:val="18"/>
              </w:rPr>
              <w:t xml:space="preserve">» развивать внимание, ориентировку в пространстве. </w:t>
            </w:r>
          </w:p>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И. м. п. «Запрещенное движение»</w:t>
            </w:r>
            <w:r w:rsidRPr="000D6FF3">
              <w:rPr>
                <w:rFonts w:ascii="Times New Roman" w:hAnsi="Times New Roman" w:cs="Times New Roman"/>
                <w:sz w:val="18"/>
                <w:szCs w:val="18"/>
              </w:rPr>
              <w:t xml:space="preserve"> развивать зрительное внимание, память.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П/и «Краски</w:t>
            </w:r>
            <w:r w:rsidRPr="000D6FF3">
              <w:rPr>
                <w:rFonts w:ascii="Times New Roman" w:hAnsi="Times New Roman" w:cs="Times New Roman"/>
                <w:sz w:val="18"/>
                <w:szCs w:val="18"/>
              </w:rPr>
              <w:t>» развивать произвольность внимания, память, воспитывать дружеские взаимоотношения.</w:t>
            </w:r>
          </w:p>
          <w:p w:rsidR="00AA3E40" w:rsidRPr="000863F5" w:rsidRDefault="00AA3E40" w:rsidP="00AA3E40">
            <w:pPr>
              <w:shd w:val="clear" w:color="auto" w:fill="FFFFFF"/>
              <w:spacing w:after="0" w:line="233" w:lineRule="exact"/>
              <w:rPr>
                <w:rFonts w:ascii="Times New Roman" w:hAnsi="Times New Roman" w:cs="Times New Roman"/>
                <w:b/>
                <w:color w:val="000000"/>
                <w:spacing w:val="-2"/>
                <w:sz w:val="18"/>
                <w:szCs w:val="18"/>
              </w:rPr>
            </w:pPr>
            <w:r w:rsidRPr="000D6FF3">
              <w:rPr>
                <w:rFonts w:ascii="Times New Roman" w:hAnsi="Times New Roman" w:cs="Times New Roman"/>
                <w:b/>
                <w:color w:val="000000"/>
                <w:spacing w:val="-2"/>
                <w:w w:val="104"/>
                <w:sz w:val="18"/>
                <w:szCs w:val="18"/>
              </w:rPr>
              <w:t xml:space="preserve">П. и. </w:t>
            </w:r>
            <w:r w:rsidRPr="000D6FF3">
              <w:rPr>
                <w:rFonts w:ascii="Times New Roman" w:hAnsi="Times New Roman" w:cs="Times New Roman"/>
                <w:b/>
                <w:sz w:val="18"/>
                <w:szCs w:val="18"/>
              </w:rPr>
              <w:t>«Охотники и утки»</w:t>
            </w:r>
            <w:r w:rsidRPr="000D6FF3">
              <w:rPr>
                <w:rFonts w:ascii="Times New Roman" w:hAnsi="Times New Roman" w:cs="Times New Roman"/>
                <w:sz w:val="18"/>
                <w:szCs w:val="18"/>
              </w:rPr>
              <w:t xml:space="preserve"> </w:t>
            </w:r>
            <w:r w:rsidRPr="000D6FF3">
              <w:rPr>
                <w:rFonts w:ascii="Times New Roman" w:eastAsia="Arial Unicode MS" w:hAnsi="Times New Roman" w:cs="Times New Roman"/>
                <w:sz w:val="18"/>
                <w:szCs w:val="18"/>
              </w:rPr>
              <w:t>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С./р. игр</w:t>
            </w:r>
            <w:r>
              <w:rPr>
                <w:rFonts w:ascii="Times New Roman" w:hAnsi="Times New Roman" w:cs="Times New Roman"/>
                <w:b/>
                <w:sz w:val="18"/>
                <w:szCs w:val="18"/>
              </w:rPr>
              <w:t>а «Магазин</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color w:val="000000"/>
                <w:spacing w:val="-6"/>
                <w:sz w:val="18"/>
                <w:szCs w:val="18"/>
              </w:rPr>
              <w:t xml:space="preserve">«Строители». </w:t>
            </w:r>
            <w:r w:rsidRPr="000D6FF3">
              <w:rPr>
                <w:rFonts w:ascii="Times New Roman" w:hAnsi="Times New Roman" w:cs="Times New Roman"/>
                <w:sz w:val="18"/>
                <w:szCs w:val="18"/>
              </w:rPr>
              <w:t>Учить</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детей коллективно возводить постройки,</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необходимые для игры, сообща выполнять задуманное. Воспитание уважения к труду строителя.</w:t>
            </w:r>
            <w:r w:rsidRPr="000D6FF3">
              <w:rPr>
                <w:rFonts w:ascii="Times New Roman" w:hAnsi="Times New Roman" w:cs="Times New Roman"/>
                <w:b/>
                <w:sz w:val="18"/>
                <w:szCs w:val="18"/>
              </w:rPr>
              <w:t xml:space="preserve"> </w:t>
            </w:r>
          </w:p>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 xml:space="preserve">Настольная игра «Что для чего» </w:t>
            </w:r>
            <w:r w:rsidRPr="000D6FF3">
              <w:rPr>
                <w:rFonts w:ascii="Times New Roman" w:hAnsi="Times New Roman" w:cs="Times New Roman"/>
                <w:sz w:val="18"/>
                <w:szCs w:val="18"/>
              </w:rPr>
              <w:t>развивать логическое мышление, внимание, умение сопоставлять предметы. 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color w:val="000000"/>
                <w:spacing w:val="-6"/>
                <w:sz w:val="18"/>
                <w:szCs w:val="18"/>
              </w:rPr>
            </w:pPr>
            <w:r w:rsidRPr="000D6FF3">
              <w:rPr>
                <w:rFonts w:ascii="Times New Roman" w:hAnsi="Times New Roman" w:cs="Times New Roman"/>
                <w:b/>
                <w:sz w:val="18"/>
                <w:szCs w:val="18"/>
              </w:rPr>
              <w:t xml:space="preserve">Труд на участке. </w:t>
            </w:r>
            <w:r w:rsidRPr="000D6FF3">
              <w:rPr>
                <w:rFonts w:ascii="Times New Roman" w:hAnsi="Times New Roman" w:cs="Times New Roman"/>
                <w:color w:val="000000"/>
                <w:spacing w:val="-15"/>
                <w:sz w:val="18"/>
                <w:szCs w:val="18"/>
              </w:rPr>
              <w:t xml:space="preserve">Уборка мусора возле водоема. </w:t>
            </w:r>
            <w:r w:rsidRPr="000D6FF3">
              <w:rPr>
                <w:rFonts w:ascii="Times New Roman" w:hAnsi="Times New Roman" w:cs="Times New Roman"/>
                <w:color w:val="000000"/>
                <w:spacing w:val="-6"/>
                <w:sz w:val="18"/>
                <w:szCs w:val="18"/>
              </w:rPr>
              <w:t>Приучать к чистоте и порядку; вызывать желание трудиться в коллективе.</w:t>
            </w:r>
          </w:p>
          <w:p w:rsidR="00AA3E40" w:rsidRPr="000D6FF3" w:rsidRDefault="00AA3E40" w:rsidP="00AA3E40">
            <w:pPr>
              <w:pStyle w:val="a3"/>
              <w:ind w:left="0"/>
              <w:rPr>
                <w:sz w:val="18"/>
                <w:szCs w:val="18"/>
              </w:rPr>
            </w:pPr>
            <w:r w:rsidRPr="000D6FF3">
              <w:rPr>
                <w:b/>
                <w:sz w:val="18"/>
                <w:szCs w:val="18"/>
              </w:rPr>
              <w:t xml:space="preserve">Самообслуживание:  «Всё делаю сам». </w:t>
            </w:r>
            <w:r w:rsidRPr="000D6FF3">
              <w:rPr>
                <w:sz w:val="18"/>
                <w:szCs w:val="18"/>
              </w:rPr>
              <w:t>Учить всё, делать самому: раздеваться, одеваться, застёгивать пуговицы, зашнуровывать ботинки.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Поручение </w:t>
            </w:r>
            <w:r w:rsidRPr="000D6FF3">
              <w:rPr>
                <w:rFonts w:ascii="Times New Roman" w:hAnsi="Times New Roman" w:cs="Times New Roman"/>
                <w:sz w:val="18"/>
                <w:szCs w:val="18"/>
              </w:rPr>
              <w:t>самостоятельно и добросовестно выполнять обязанности дежурного.</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rPr>
                <w:sz w:val="18"/>
                <w:szCs w:val="18"/>
              </w:rPr>
            </w:pPr>
            <w:r w:rsidRPr="000D6FF3">
              <w:rPr>
                <w:b/>
                <w:sz w:val="18"/>
                <w:szCs w:val="18"/>
              </w:rPr>
              <w:t xml:space="preserve">Работа с бумагой «Корзиночка» </w:t>
            </w:r>
            <w:r w:rsidRPr="000D6FF3">
              <w:rPr>
                <w:sz w:val="18"/>
                <w:szCs w:val="18"/>
              </w:rPr>
              <w:t>Учить делить лист бумаги на много мелких квадратиков, делать надрезы по четырём линиям сгиба, складывать и склеивать корзиночку.</w:t>
            </w:r>
            <w:r w:rsidRPr="000D6FF3">
              <w:rPr>
                <w:b/>
                <w:sz w:val="18"/>
                <w:szCs w:val="18"/>
              </w:rPr>
              <w:t xml:space="preserve"> </w:t>
            </w:r>
            <w:r w:rsidRPr="000D6FF3">
              <w:rPr>
                <w:sz w:val="18"/>
                <w:szCs w:val="18"/>
              </w:rPr>
              <w:t xml:space="preserve">Закреплять умение аккуратно пользоваться ножницами.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Лепка: «По замыслу». </w:t>
            </w:r>
            <w:r w:rsidRPr="000D6FF3">
              <w:rPr>
                <w:rFonts w:ascii="Times New Roman" w:hAnsi="Times New Roman" w:cs="Times New Roman"/>
                <w:sz w:val="18"/>
                <w:szCs w:val="18"/>
              </w:rPr>
              <w:t xml:space="preserve">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 </w:t>
            </w:r>
            <w:r w:rsidRPr="000D6FF3">
              <w:rPr>
                <w:rFonts w:ascii="Times New Roman" w:hAnsi="Times New Roman" w:cs="Times New Roman"/>
                <w:b/>
                <w:sz w:val="18"/>
                <w:szCs w:val="18"/>
              </w:rPr>
              <w:t>Т.С. Комарова стр. 87.</w:t>
            </w:r>
          </w:p>
          <w:p w:rsidR="00AA3E40" w:rsidRPr="000D6FF3" w:rsidRDefault="00AA3E40" w:rsidP="00AA3E40">
            <w:pPr>
              <w:pStyle w:val="a3"/>
              <w:ind w:left="0"/>
              <w:rPr>
                <w:sz w:val="18"/>
                <w:szCs w:val="18"/>
              </w:rPr>
            </w:pPr>
            <w:r w:rsidRPr="000D6FF3">
              <w:rPr>
                <w:b/>
                <w:sz w:val="18"/>
                <w:szCs w:val="18"/>
              </w:rPr>
              <w:t xml:space="preserve">Рисование по трафарету </w:t>
            </w:r>
            <w:r w:rsidRPr="000D6FF3">
              <w:rPr>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«Шумовой оркестр». </w:t>
            </w:r>
            <w:r w:rsidRPr="000D6FF3">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sz w:val="18"/>
                <w:szCs w:val="18"/>
              </w:rPr>
            </w:pPr>
            <w:r w:rsidRPr="000D6FF3">
              <w:rPr>
                <w:rFonts w:ascii="Times New Roman" w:hAnsi="Times New Roman" w:cs="Times New Roman"/>
                <w:b/>
                <w:sz w:val="18"/>
                <w:szCs w:val="18"/>
              </w:rPr>
              <w:t>Чтение стихотворения Н. Некрасов. «Перед дождем» (в сокр.)</w:t>
            </w:r>
            <w:r w:rsidRPr="000D6FF3">
              <w:rPr>
                <w:rFonts w:ascii="Times New Roman" w:hAnsi="Times New Roman" w:cs="Times New Roman"/>
                <w:sz w:val="18"/>
                <w:szCs w:val="18"/>
              </w:rPr>
              <w:t xml:space="preserve"> Продолжать учить обсуждать поступки литературных героев, высказывать свое отношение к ним.</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Шахматы</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b/>
                <w:sz w:val="18"/>
                <w:szCs w:val="18"/>
              </w:rPr>
            </w:pPr>
            <w:r w:rsidRPr="000D6FF3">
              <w:rPr>
                <w:rFonts w:ascii="Times New Roman" w:hAnsi="Times New Roman" w:cs="Times New Roman"/>
                <w:b/>
                <w:sz w:val="18"/>
                <w:szCs w:val="18"/>
              </w:rPr>
              <w:t>Шахматная доска:</w:t>
            </w:r>
            <w:r w:rsidRPr="000D6FF3">
              <w:rPr>
                <w:rFonts w:ascii="Times New Roman" w:hAnsi="Times New Roman" w:cs="Times New Roman"/>
                <w:sz w:val="18"/>
                <w:szCs w:val="18"/>
              </w:rPr>
              <w:t xml:space="preserve"> </w:t>
            </w:r>
            <w:r w:rsidRPr="000D6FF3">
              <w:rPr>
                <w:rFonts w:ascii="Times New Roman" w:hAnsi="Times New Roman" w:cs="Times New Roman"/>
                <w:b/>
                <w:sz w:val="18"/>
                <w:szCs w:val="18"/>
              </w:rPr>
              <w:t>диагонали</w:t>
            </w:r>
            <w:r w:rsidRPr="000D6FF3">
              <w:rPr>
                <w:rFonts w:ascii="Times New Roman" w:hAnsi="Times New Roman" w:cs="Times New Roman"/>
                <w:sz w:val="18"/>
                <w:szCs w:val="18"/>
              </w:rPr>
              <w:t xml:space="preserve"> Цель: Объяснить, что линии бывают не только вертикальные и горизонтальные, но и диагональные.</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Туризм</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bCs/>
                <w:color w:val="000000"/>
                <w:sz w:val="18"/>
                <w:szCs w:val="18"/>
                <w:shd w:val="clear" w:color="auto" w:fill="FFFFFF"/>
              </w:rPr>
            </w:pPr>
            <w:r w:rsidRPr="000D6FF3">
              <w:rPr>
                <w:rFonts w:ascii="Times New Roman" w:hAnsi="Times New Roman" w:cs="Times New Roman"/>
                <w:b/>
                <w:bCs/>
                <w:color w:val="000000"/>
                <w:sz w:val="18"/>
                <w:szCs w:val="18"/>
                <w:shd w:val="clear" w:color="auto" w:fill="FFFFFF"/>
              </w:rPr>
              <w:t xml:space="preserve"> Просмотр видео «Кто сказал, что осень грустная пора»</w:t>
            </w:r>
            <w:r w:rsidRPr="000D6FF3">
              <w:rPr>
                <w:rFonts w:ascii="Times New Roman" w:hAnsi="Times New Roman" w:cs="Times New Roman"/>
                <w:bCs/>
                <w:color w:val="000000"/>
                <w:sz w:val="18"/>
                <w:szCs w:val="18"/>
                <w:shd w:val="clear" w:color="auto" w:fill="FFFFFF"/>
              </w:rPr>
              <w:t xml:space="preserve">  Предварительная  проверка возможностей детей. Формировать интерес к осенней природе. Формировать чувство осторожности и основы безопасности.  Учить правильно, складывать рюкзак. Воспитывать интерес к занятиям туризмом.</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0863F5" w:rsidRDefault="00AA3E40" w:rsidP="00AA3E40">
            <w:pPr>
              <w:spacing w:after="0"/>
              <w:jc w:val="center"/>
              <w:rPr>
                <w:rFonts w:ascii="Times New Roman" w:hAnsi="Times New Roman" w:cs="Times New Roman"/>
                <w:b/>
                <w:sz w:val="18"/>
                <w:szCs w:val="18"/>
              </w:rPr>
            </w:pPr>
            <w:r w:rsidRPr="000863F5">
              <w:rPr>
                <w:rFonts w:ascii="Times New Roman" w:hAnsi="Times New Roman" w:cs="Times New Roman"/>
                <w:b/>
                <w:sz w:val="18"/>
                <w:szCs w:val="18"/>
              </w:rPr>
              <w:t>Тема недели: «Труд людей. Урожай»</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4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Вторник</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bCs/>
                <w:spacing w:val="-3"/>
                <w:sz w:val="18"/>
                <w:szCs w:val="18"/>
              </w:rPr>
              <w:t xml:space="preserve">Наблюдение </w:t>
            </w:r>
            <w:r w:rsidRPr="000D6FF3">
              <w:rPr>
                <w:rFonts w:ascii="Times New Roman" w:hAnsi="Times New Roman" w:cs="Times New Roman"/>
                <w:b/>
                <w:sz w:val="18"/>
                <w:szCs w:val="18"/>
              </w:rPr>
              <w:t>«Осень на участке»</w:t>
            </w:r>
            <w:r w:rsidRPr="000D6FF3">
              <w:rPr>
                <w:rFonts w:ascii="Times New Roman" w:hAnsi="Times New Roman" w:cs="Times New Roman"/>
                <w:sz w:val="18"/>
                <w:szCs w:val="18"/>
              </w:rPr>
              <w:t>.  Закреплять знания о явлениях природы ранней осенью</w:t>
            </w:r>
            <w:r w:rsidRPr="000D6FF3">
              <w:rPr>
                <w:rFonts w:ascii="Times New Roman" w:hAnsi="Times New Roman" w:cs="Times New Roman"/>
                <w:b/>
                <w:sz w:val="18"/>
                <w:szCs w:val="18"/>
              </w:rPr>
              <w:t>.</w:t>
            </w:r>
            <w:r w:rsidRPr="000D6FF3">
              <w:rPr>
                <w:rFonts w:ascii="Times New Roman" w:hAnsi="Times New Roman" w:cs="Times New Roman"/>
                <w:sz w:val="18"/>
                <w:szCs w:val="18"/>
              </w:rPr>
              <w:t xml:space="preserve"> </w:t>
            </w:r>
          </w:p>
          <w:p w:rsidR="00AA3E40" w:rsidRPr="000D6FF3" w:rsidRDefault="00AA3E40" w:rsidP="00AA3E40">
            <w:pPr>
              <w:spacing w:after="0"/>
              <w:rPr>
                <w:rFonts w:ascii="Times New Roman" w:eastAsia="Calibri" w:hAnsi="Times New Roman" w:cs="Times New Roman"/>
                <w:sz w:val="18"/>
                <w:szCs w:val="18"/>
              </w:rPr>
            </w:pPr>
            <w:r w:rsidRPr="000D6FF3">
              <w:rPr>
                <w:rFonts w:ascii="Times New Roman" w:eastAsia="Calibri" w:hAnsi="Times New Roman" w:cs="Times New Roman"/>
                <w:b/>
                <w:sz w:val="18"/>
                <w:szCs w:val="18"/>
              </w:rPr>
              <w:t>Наблюдение за ручейками.</w:t>
            </w:r>
            <w:r w:rsidRPr="000D6FF3">
              <w:rPr>
                <w:rFonts w:ascii="Times New Roman" w:eastAsia="Calibri" w:hAnsi="Times New Roman" w:cs="Times New Roman"/>
                <w:sz w:val="18"/>
                <w:szCs w:val="18"/>
              </w:rPr>
              <w:t xml:space="preserve"> Учить детей рассказывать о признаках весны, подбирать эпитеты для характеристики ручейков (веселые, звонкие, говорливые, озорные, игривые, шустрые, бегут, журчат, звенят, шумят), воспитывать интерес к явлениям в неживой природе.</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 игра «Угадай, что спрятали». </w:t>
            </w:r>
            <w:r w:rsidRPr="000D6FF3">
              <w:rPr>
                <w:rFonts w:ascii="Times New Roman" w:hAnsi="Times New Roman" w:cs="Times New Roman"/>
                <w:sz w:val="18"/>
                <w:szCs w:val="18"/>
              </w:rPr>
              <w:t>Закреплять знание детей о геометрических фигурах. Учить объяснять ход рассуждений, формулировать выводы. Развивать связную речь, память.</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Беседа: «Жизнь села»</w:t>
            </w:r>
            <w:r w:rsidRPr="000D6FF3">
              <w:rPr>
                <w:rFonts w:ascii="Times New Roman" w:hAnsi="Times New Roman" w:cs="Times New Roman"/>
                <w:sz w:val="18"/>
                <w:szCs w:val="18"/>
              </w:rPr>
              <w:t xml:space="preserve"> расширять представления детей о жизни в деревне, о преимуществах и недостатках сельской жизни; развивать познавательный интерес умение вести диалог.</w:t>
            </w:r>
          </w:p>
          <w:p w:rsidR="00AA3E40" w:rsidRPr="000D6FF3" w:rsidRDefault="00AA3E40" w:rsidP="00AA3E40">
            <w:pPr>
              <w:spacing w:after="0"/>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«Кто в тереме живёт?» </w:t>
            </w:r>
            <w:r w:rsidRPr="000D6FF3">
              <w:rPr>
                <w:rFonts w:ascii="Times New Roman" w:hAnsi="Times New Roman" w:cs="Times New Roman"/>
                <w:color w:val="000000"/>
                <w:sz w:val="18"/>
                <w:szCs w:val="18"/>
              </w:rPr>
              <w:t xml:space="preserve">Учить детей правильно употреблять собственные имена существительные в именительном падеже единственного числа.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П./и «Третий лишний</w:t>
            </w:r>
            <w:r w:rsidRPr="000D6FF3">
              <w:rPr>
                <w:rFonts w:ascii="Times New Roman" w:hAnsi="Times New Roman" w:cs="Times New Roman"/>
                <w:sz w:val="18"/>
                <w:szCs w:val="18"/>
              </w:rPr>
              <w:t xml:space="preserve">» развивать внимание, ориентировку в пространстве. </w:t>
            </w:r>
          </w:p>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И. м. п. «Запрещенное движение»</w:t>
            </w:r>
            <w:r w:rsidRPr="000D6FF3">
              <w:rPr>
                <w:rFonts w:ascii="Times New Roman" w:hAnsi="Times New Roman" w:cs="Times New Roman"/>
                <w:sz w:val="18"/>
                <w:szCs w:val="18"/>
              </w:rPr>
              <w:t xml:space="preserve"> развивать зрительное внимание, память.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П/и «Краски</w:t>
            </w:r>
            <w:r w:rsidRPr="000D6FF3">
              <w:rPr>
                <w:rFonts w:ascii="Times New Roman" w:hAnsi="Times New Roman" w:cs="Times New Roman"/>
                <w:sz w:val="18"/>
                <w:szCs w:val="18"/>
              </w:rPr>
              <w:t>» развивать произвольность внимания, память, воспитывать дружеские взаимоотношения.</w:t>
            </w:r>
          </w:p>
          <w:p w:rsidR="00AA3E40" w:rsidRPr="000863F5" w:rsidRDefault="00AA3E40" w:rsidP="00AA3E40">
            <w:pPr>
              <w:shd w:val="clear" w:color="auto" w:fill="FFFFFF"/>
              <w:spacing w:after="0" w:line="233" w:lineRule="exact"/>
              <w:rPr>
                <w:rFonts w:ascii="Times New Roman" w:hAnsi="Times New Roman" w:cs="Times New Roman"/>
                <w:b/>
                <w:color w:val="000000"/>
                <w:spacing w:val="-2"/>
                <w:sz w:val="18"/>
                <w:szCs w:val="18"/>
              </w:rPr>
            </w:pPr>
            <w:r w:rsidRPr="000D6FF3">
              <w:rPr>
                <w:rFonts w:ascii="Times New Roman" w:hAnsi="Times New Roman" w:cs="Times New Roman"/>
                <w:b/>
                <w:color w:val="000000"/>
                <w:spacing w:val="-2"/>
                <w:w w:val="104"/>
                <w:sz w:val="18"/>
                <w:szCs w:val="18"/>
              </w:rPr>
              <w:lastRenderedPageBreak/>
              <w:t xml:space="preserve">П. и. </w:t>
            </w:r>
            <w:r w:rsidRPr="000D6FF3">
              <w:rPr>
                <w:rFonts w:ascii="Times New Roman" w:hAnsi="Times New Roman" w:cs="Times New Roman"/>
                <w:b/>
                <w:sz w:val="18"/>
                <w:szCs w:val="18"/>
              </w:rPr>
              <w:t>«Охотники и утки»</w:t>
            </w:r>
            <w:r w:rsidRPr="000D6FF3">
              <w:rPr>
                <w:rFonts w:ascii="Times New Roman" w:hAnsi="Times New Roman" w:cs="Times New Roman"/>
                <w:sz w:val="18"/>
                <w:szCs w:val="18"/>
              </w:rPr>
              <w:t xml:space="preserve"> </w:t>
            </w:r>
            <w:r w:rsidRPr="000D6FF3">
              <w:rPr>
                <w:rFonts w:ascii="Times New Roman" w:eastAsia="Arial Unicode MS" w:hAnsi="Times New Roman" w:cs="Times New Roman"/>
                <w:sz w:val="18"/>
                <w:szCs w:val="18"/>
              </w:rPr>
              <w:t>Упражнять детей в беге с увертыванием, развивать навыки пространственной ориентации, творчество в двигательной деятельности. Способствовать совершенствованию функциональных возможностей организма, обогащать двигательных опыт.</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Игровая</w:t>
            </w:r>
          </w:p>
        </w:tc>
        <w:tc>
          <w:tcPr>
            <w:tcW w:w="8505" w:type="dxa"/>
          </w:tcPr>
          <w:p w:rsidR="00AA3E40" w:rsidRPr="000D6FF3" w:rsidRDefault="00AA3E40" w:rsidP="00AA3E40">
            <w:pPr>
              <w:spacing w:after="0"/>
              <w:rPr>
                <w:rFonts w:ascii="Times New Roman" w:hAnsi="Times New Roman" w:cs="Times New Roman"/>
                <w:sz w:val="18"/>
                <w:szCs w:val="18"/>
              </w:rPr>
            </w:pPr>
            <w:r>
              <w:rPr>
                <w:rFonts w:ascii="Times New Roman" w:hAnsi="Times New Roman" w:cs="Times New Roman"/>
                <w:b/>
                <w:sz w:val="18"/>
                <w:szCs w:val="18"/>
              </w:rPr>
              <w:t>С./р. Игра «Магазин</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Творческая игра: </w:t>
            </w:r>
            <w:r w:rsidRPr="000D6FF3">
              <w:rPr>
                <w:rFonts w:ascii="Times New Roman" w:hAnsi="Times New Roman" w:cs="Times New Roman"/>
                <w:b/>
                <w:color w:val="000000"/>
                <w:spacing w:val="-6"/>
                <w:sz w:val="18"/>
                <w:szCs w:val="18"/>
              </w:rPr>
              <w:t xml:space="preserve">«Строители». </w:t>
            </w:r>
            <w:r w:rsidRPr="000D6FF3">
              <w:rPr>
                <w:rFonts w:ascii="Times New Roman" w:hAnsi="Times New Roman" w:cs="Times New Roman"/>
                <w:sz w:val="18"/>
                <w:szCs w:val="18"/>
              </w:rPr>
              <w:t>Учить</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детей коллективно возводить постройки,</w:t>
            </w:r>
            <w:r w:rsidRPr="000D6FF3">
              <w:rPr>
                <w:rFonts w:ascii="Times New Roman" w:hAnsi="Times New Roman" w:cs="Times New Roman"/>
                <w:b/>
                <w:sz w:val="18"/>
                <w:szCs w:val="18"/>
              </w:rPr>
              <w:t xml:space="preserve"> </w:t>
            </w:r>
            <w:r w:rsidRPr="000D6FF3">
              <w:rPr>
                <w:rFonts w:ascii="Times New Roman" w:hAnsi="Times New Roman" w:cs="Times New Roman"/>
                <w:sz w:val="18"/>
                <w:szCs w:val="18"/>
              </w:rPr>
              <w:t>необходимые для игры, сообща выполнять задуманное. Воспитание уважения к труду строителя.</w:t>
            </w:r>
            <w:r w:rsidRPr="000D6FF3">
              <w:rPr>
                <w:rFonts w:ascii="Times New Roman" w:hAnsi="Times New Roman" w:cs="Times New Roman"/>
                <w:b/>
                <w:sz w:val="18"/>
                <w:szCs w:val="18"/>
              </w:rPr>
              <w:t xml:space="preserve"> </w:t>
            </w:r>
          </w:p>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sz w:val="18"/>
                <w:szCs w:val="18"/>
              </w:rPr>
              <w:t xml:space="preserve">Настольная игра «Что для чего» </w:t>
            </w:r>
            <w:r w:rsidRPr="000D6FF3">
              <w:rPr>
                <w:rFonts w:ascii="Times New Roman" w:hAnsi="Times New Roman" w:cs="Times New Roman"/>
                <w:sz w:val="18"/>
                <w:szCs w:val="18"/>
              </w:rPr>
              <w:t>развивать логическое мышление, внимание, умение сопоставлять предметы. Учить соблюдать правила игры.</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color w:val="000000"/>
                <w:spacing w:val="-6"/>
                <w:sz w:val="18"/>
                <w:szCs w:val="18"/>
              </w:rPr>
            </w:pPr>
            <w:r w:rsidRPr="000D6FF3">
              <w:rPr>
                <w:rFonts w:ascii="Times New Roman" w:hAnsi="Times New Roman" w:cs="Times New Roman"/>
                <w:b/>
                <w:sz w:val="18"/>
                <w:szCs w:val="18"/>
              </w:rPr>
              <w:t xml:space="preserve">Труд на участке. </w:t>
            </w:r>
            <w:r w:rsidRPr="000D6FF3">
              <w:rPr>
                <w:rFonts w:ascii="Times New Roman" w:hAnsi="Times New Roman" w:cs="Times New Roman"/>
                <w:color w:val="000000"/>
                <w:spacing w:val="-15"/>
                <w:sz w:val="18"/>
                <w:szCs w:val="18"/>
              </w:rPr>
              <w:t xml:space="preserve">Уборка мусора возле водоема. </w:t>
            </w:r>
            <w:r w:rsidRPr="000D6FF3">
              <w:rPr>
                <w:rFonts w:ascii="Times New Roman" w:hAnsi="Times New Roman" w:cs="Times New Roman"/>
                <w:color w:val="000000"/>
                <w:spacing w:val="-6"/>
                <w:sz w:val="18"/>
                <w:szCs w:val="18"/>
              </w:rPr>
              <w:t>Приучать к чистоте и порядку; вызывать желание трудиться в коллективе.</w:t>
            </w:r>
          </w:p>
          <w:p w:rsidR="00AA3E40" w:rsidRPr="000D6FF3" w:rsidRDefault="00AA3E40" w:rsidP="00AA3E40">
            <w:pPr>
              <w:pStyle w:val="a3"/>
              <w:ind w:left="0"/>
              <w:rPr>
                <w:sz w:val="18"/>
                <w:szCs w:val="18"/>
              </w:rPr>
            </w:pPr>
            <w:r w:rsidRPr="000D6FF3">
              <w:rPr>
                <w:b/>
                <w:sz w:val="18"/>
                <w:szCs w:val="18"/>
              </w:rPr>
              <w:t xml:space="preserve">Самообслуживание:  «Всё делаю сам». </w:t>
            </w:r>
            <w:r w:rsidRPr="000D6FF3">
              <w:rPr>
                <w:sz w:val="18"/>
                <w:szCs w:val="18"/>
              </w:rPr>
              <w:t>Учить всё, делать самому: раздеваться, одеваться, застёгивать пуговицы, зашнуровывать ботинки.</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Поручение </w:t>
            </w:r>
            <w:r w:rsidRPr="000D6FF3">
              <w:rPr>
                <w:rFonts w:ascii="Times New Roman" w:hAnsi="Times New Roman" w:cs="Times New Roman"/>
                <w:sz w:val="18"/>
                <w:szCs w:val="18"/>
              </w:rPr>
              <w:t>самостоятельно и добросовестно выполнять обязанности дежурного.</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pStyle w:val="a3"/>
              <w:ind w:left="0"/>
              <w:rPr>
                <w:sz w:val="18"/>
                <w:szCs w:val="18"/>
              </w:rPr>
            </w:pPr>
            <w:r w:rsidRPr="000D6FF3">
              <w:rPr>
                <w:b/>
                <w:sz w:val="18"/>
                <w:szCs w:val="18"/>
              </w:rPr>
              <w:t xml:space="preserve">Работа с бумагой «Корзиночка» </w:t>
            </w:r>
            <w:r w:rsidRPr="000D6FF3">
              <w:rPr>
                <w:sz w:val="18"/>
                <w:szCs w:val="18"/>
              </w:rPr>
              <w:t>Учить делить лист бумаги на много мелких квадратиков, делать надрезы по четырём линиям сгиба, складывать и склеивать корзиночку.</w:t>
            </w:r>
            <w:r w:rsidRPr="000D6FF3">
              <w:rPr>
                <w:b/>
                <w:sz w:val="18"/>
                <w:szCs w:val="18"/>
              </w:rPr>
              <w:t xml:space="preserve"> </w:t>
            </w:r>
            <w:r w:rsidRPr="000D6FF3">
              <w:rPr>
                <w:sz w:val="18"/>
                <w:szCs w:val="18"/>
              </w:rPr>
              <w:t xml:space="preserve">Закреплять умение аккуратно пользоваться ножницами.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Лепка: «По замыслу». </w:t>
            </w:r>
            <w:r w:rsidRPr="000D6FF3">
              <w:rPr>
                <w:rFonts w:ascii="Times New Roman" w:hAnsi="Times New Roman" w:cs="Times New Roman"/>
                <w:sz w:val="18"/>
                <w:szCs w:val="18"/>
              </w:rPr>
              <w:t xml:space="preserve">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 </w:t>
            </w:r>
            <w:r w:rsidRPr="000D6FF3">
              <w:rPr>
                <w:rFonts w:ascii="Times New Roman" w:hAnsi="Times New Roman" w:cs="Times New Roman"/>
                <w:b/>
                <w:sz w:val="18"/>
                <w:szCs w:val="18"/>
              </w:rPr>
              <w:t>Т.С. Комарова стр. 87.</w:t>
            </w:r>
          </w:p>
          <w:p w:rsidR="00AA3E40" w:rsidRPr="000D6FF3" w:rsidRDefault="00AA3E40" w:rsidP="00AA3E40">
            <w:pPr>
              <w:pStyle w:val="a3"/>
              <w:ind w:left="0"/>
              <w:rPr>
                <w:sz w:val="18"/>
                <w:szCs w:val="18"/>
              </w:rPr>
            </w:pPr>
            <w:r w:rsidRPr="000D6FF3">
              <w:rPr>
                <w:b/>
                <w:sz w:val="18"/>
                <w:szCs w:val="18"/>
              </w:rPr>
              <w:t xml:space="preserve">Рисование по трафарету </w:t>
            </w:r>
            <w:r w:rsidRPr="000D6FF3">
              <w:rPr>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Игры на музыкальных инструментах. «Шумовой оркестр». </w:t>
            </w:r>
            <w:r w:rsidRPr="000D6FF3">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sz w:val="18"/>
                <w:szCs w:val="18"/>
              </w:rPr>
            </w:pPr>
            <w:r w:rsidRPr="000D6FF3">
              <w:rPr>
                <w:rFonts w:ascii="Times New Roman" w:hAnsi="Times New Roman" w:cs="Times New Roman"/>
                <w:b/>
                <w:sz w:val="18"/>
                <w:szCs w:val="18"/>
              </w:rPr>
              <w:t>Чтение стихотворения Н. Некрасов. «Перед дождем» (в сокр.)</w:t>
            </w:r>
            <w:r w:rsidRPr="000D6FF3">
              <w:rPr>
                <w:rFonts w:ascii="Times New Roman" w:hAnsi="Times New Roman" w:cs="Times New Roman"/>
                <w:sz w:val="18"/>
                <w:szCs w:val="18"/>
              </w:rPr>
              <w:t xml:space="preserve"> Продолжать учить обсуждать поступки литературных героев, высказывать свое отношение к ним.</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Региональный компонент</w:t>
            </w:r>
          </w:p>
        </w:tc>
        <w:tc>
          <w:tcPr>
            <w:tcW w:w="8505" w:type="dxa"/>
            <w:vAlign w:val="center"/>
          </w:tcPr>
          <w:p w:rsidR="00AA3E40" w:rsidRPr="000D6FF3" w:rsidRDefault="00AA3E40" w:rsidP="00AA3E40">
            <w:pPr>
              <w:widowControl w:val="0"/>
              <w:autoSpaceDE w:val="0"/>
              <w:autoSpaceDN w:val="0"/>
              <w:adjustRightInd w:val="0"/>
              <w:spacing w:after="0"/>
              <w:jc w:val="both"/>
              <w:rPr>
                <w:rFonts w:ascii="Times New Roman" w:hAnsi="Times New Roman" w:cs="Times New Roman"/>
                <w:b/>
                <w:sz w:val="18"/>
                <w:szCs w:val="18"/>
              </w:rPr>
            </w:pPr>
            <w:r w:rsidRPr="000D6FF3">
              <w:rPr>
                <w:rFonts w:ascii="Times New Roman" w:hAnsi="Times New Roman" w:cs="Times New Roman"/>
                <w:sz w:val="18"/>
                <w:szCs w:val="18"/>
              </w:rPr>
              <w:t xml:space="preserve">Сбор информации о промысле и быте коренных народов. Способствовать проявление интереса к сбору информации о промысле народов ханты и манси. Вызвать уважение детей к коренному населению. </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8B4FFA" w:rsidRDefault="00AA3E40" w:rsidP="00AA3E40">
            <w:pPr>
              <w:spacing w:after="0"/>
              <w:jc w:val="center"/>
              <w:rPr>
                <w:rFonts w:ascii="Times New Roman" w:hAnsi="Times New Roman" w:cs="Times New Roman"/>
                <w:b/>
                <w:sz w:val="18"/>
                <w:szCs w:val="18"/>
              </w:rPr>
            </w:pPr>
            <w:r w:rsidRPr="008B4FFA">
              <w:rPr>
                <w:rFonts w:ascii="Times New Roman" w:hAnsi="Times New Roman" w:cs="Times New Roman"/>
                <w:b/>
                <w:sz w:val="18"/>
                <w:szCs w:val="18"/>
              </w:rPr>
              <w:t>Тема недели: «Труд людей. Урожай»</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4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Среда</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color w:val="000000"/>
                <w:w w:val="104"/>
                <w:sz w:val="18"/>
                <w:szCs w:val="18"/>
              </w:rPr>
              <w:t xml:space="preserve">Наблюдение </w:t>
            </w:r>
            <w:r w:rsidRPr="000D6FF3">
              <w:rPr>
                <w:rFonts w:ascii="Times New Roman" w:hAnsi="Times New Roman" w:cs="Times New Roman"/>
                <w:b/>
                <w:sz w:val="18"/>
                <w:szCs w:val="18"/>
              </w:rPr>
              <w:t>за листопадом.</w:t>
            </w:r>
            <w:r w:rsidRPr="000D6FF3">
              <w:rPr>
                <w:rFonts w:ascii="Times New Roman" w:hAnsi="Times New Roman" w:cs="Times New Roman"/>
                <w:sz w:val="18"/>
                <w:szCs w:val="18"/>
              </w:rPr>
              <w:t xml:space="preserve">  Расширять представления детей об осенних изменениях в природе.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Наблюдение за работой дворника.  </w:t>
            </w:r>
            <w:r w:rsidRPr="000D6FF3">
              <w:rPr>
                <w:rFonts w:ascii="Times New Roman" w:hAnsi="Times New Roman" w:cs="Times New Roman"/>
                <w:sz w:val="18"/>
                <w:szCs w:val="18"/>
              </w:rPr>
              <w:t>Активизировать познавательную деятельность;</w:t>
            </w:r>
            <w:r w:rsidRPr="000D6FF3">
              <w:rPr>
                <w:rFonts w:ascii="Times New Roman" w:hAnsi="Times New Roman" w:cs="Times New Roman"/>
                <w:i/>
                <w:iCs/>
                <w:sz w:val="18"/>
                <w:szCs w:val="18"/>
              </w:rPr>
              <w:t xml:space="preserve"> </w:t>
            </w:r>
            <w:r w:rsidRPr="000D6FF3">
              <w:rPr>
                <w:rFonts w:ascii="Times New Roman" w:hAnsi="Times New Roman" w:cs="Times New Roman"/>
                <w:sz w:val="18"/>
                <w:szCs w:val="18"/>
              </w:rPr>
              <w:t>развивать умение видеть целесообразность трудовых дей</w:t>
            </w:r>
            <w:r w:rsidRPr="000D6FF3">
              <w:rPr>
                <w:rFonts w:ascii="Times New Roman" w:hAnsi="Times New Roman" w:cs="Times New Roman"/>
                <w:sz w:val="18"/>
                <w:szCs w:val="18"/>
              </w:rPr>
              <w:softHyphen/>
              <w:t>ствий;</w:t>
            </w:r>
            <w:r w:rsidRPr="000D6FF3">
              <w:rPr>
                <w:rFonts w:ascii="Times New Roman" w:hAnsi="Times New Roman" w:cs="Times New Roman"/>
                <w:i/>
                <w:iCs/>
                <w:sz w:val="18"/>
                <w:szCs w:val="18"/>
              </w:rPr>
              <w:t xml:space="preserve"> </w:t>
            </w:r>
            <w:r w:rsidRPr="000D6FF3">
              <w:rPr>
                <w:rFonts w:ascii="Times New Roman" w:hAnsi="Times New Roman" w:cs="Times New Roman"/>
                <w:sz w:val="18"/>
                <w:szCs w:val="18"/>
              </w:rPr>
              <w:t>учить оценивать результаты труда.</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Д. игра «</w:t>
            </w:r>
            <w:r w:rsidRPr="000D6FF3">
              <w:rPr>
                <w:rFonts w:ascii="Times New Roman" w:hAnsi="Times New Roman" w:cs="Times New Roman"/>
                <w:b/>
                <w:color w:val="000000"/>
                <w:sz w:val="18"/>
                <w:szCs w:val="18"/>
              </w:rPr>
              <w:t>Угадай на ощупь, из чего сделан этот предмет»</w:t>
            </w:r>
            <w:r w:rsidRPr="000D6FF3">
              <w:rPr>
                <w:rFonts w:ascii="Times New Roman" w:hAnsi="Times New Roman" w:cs="Times New Roman"/>
                <w:color w:val="000000"/>
                <w:sz w:val="18"/>
                <w:szCs w:val="18"/>
              </w:rPr>
              <w:t xml:space="preserve"> учить определять на ощупь, из чего изготовлены различные предметы, описывать его характерные признаки.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Беседа: «Чем  мы можем помочь взрослым». </w:t>
            </w:r>
            <w:r w:rsidRPr="000D6FF3">
              <w:rPr>
                <w:rFonts w:ascii="Times New Roman" w:hAnsi="Times New Roman" w:cs="Times New Roman"/>
                <w:sz w:val="18"/>
                <w:szCs w:val="18"/>
              </w:rPr>
              <w:t xml:space="preserve">Продолжать знакомить детей  с профессиями хлебороба, о значимости  их труда для детей. Воспитывать уважение к труду взрослых. </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Д. игра «Кто это? Что это?»  </w:t>
            </w:r>
            <w:r w:rsidRPr="000D6FF3">
              <w:rPr>
                <w:rFonts w:ascii="Times New Roman" w:hAnsi="Times New Roman" w:cs="Times New Roman"/>
                <w:color w:val="000000"/>
                <w:sz w:val="18"/>
                <w:szCs w:val="18"/>
              </w:rPr>
              <w:t>Познакомить детей с понятием «слово», обозначающим живой или неживой предмет.</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sz w:val="18"/>
                <w:szCs w:val="18"/>
              </w:rPr>
              <w:t>М.  п. и</w:t>
            </w:r>
            <w:r w:rsidRPr="000D6FF3">
              <w:rPr>
                <w:rFonts w:ascii="Times New Roman" w:hAnsi="Times New Roman" w:cs="Times New Roman"/>
                <w:sz w:val="18"/>
                <w:szCs w:val="18"/>
              </w:rPr>
              <w:t>. «</w:t>
            </w:r>
            <w:r w:rsidRPr="000D6FF3">
              <w:rPr>
                <w:rFonts w:ascii="Times New Roman" w:hAnsi="Times New Roman" w:cs="Times New Roman"/>
                <w:b/>
                <w:sz w:val="18"/>
                <w:szCs w:val="18"/>
              </w:rPr>
              <w:t xml:space="preserve">Найди где спрятано» </w:t>
            </w:r>
            <w:r w:rsidRPr="000D6FF3">
              <w:rPr>
                <w:rFonts w:ascii="Times New Roman" w:hAnsi="Times New Roman" w:cs="Times New Roman"/>
                <w:sz w:val="18"/>
                <w:szCs w:val="18"/>
              </w:rPr>
              <w:t>развивать внимание, терпение</w:t>
            </w:r>
            <w:r w:rsidRPr="000D6FF3">
              <w:rPr>
                <w:rFonts w:ascii="Times New Roman" w:hAnsi="Times New Roman" w:cs="Times New Roman"/>
                <w:b/>
                <w:sz w:val="18"/>
                <w:szCs w:val="18"/>
              </w:rPr>
              <w:t xml:space="preserve"> </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П./и «Гуси - гуси»</w:t>
            </w:r>
            <w:r w:rsidRPr="000D6FF3">
              <w:rPr>
                <w:rFonts w:ascii="Times New Roman" w:hAnsi="Times New Roman" w:cs="Times New Roman"/>
                <w:sz w:val="18"/>
                <w:szCs w:val="18"/>
              </w:rPr>
              <w:t xml:space="preserve">  развивать быстроту, ловкость. </w:t>
            </w:r>
          </w:p>
          <w:p w:rsidR="00AA3E40" w:rsidRPr="000D6FF3" w:rsidRDefault="00AA3E40" w:rsidP="00AA3E40">
            <w:pPr>
              <w:spacing w:after="0"/>
              <w:jc w:val="both"/>
              <w:rPr>
                <w:rFonts w:ascii="Times New Roman" w:hAnsi="Times New Roman" w:cs="Times New Roman"/>
                <w:color w:val="000000"/>
                <w:spacing w:val="-1"/>
                <w:w w:val="104"/>
                <w:sz w:val="18"/>
                <w:szCs w:val="18"/>
              </w:rPr>
            </w:pPr>
            <w:r w:rsidRPr="000D6FF3">
              <w:rPr>
                <w:rFonts w:ascii="Times New Roman" w:hAnsi="Times New Roman" w:cs="Times New Roman"/>
                <w:b/>
                <w:sz w:val="18"/>
                <w:szCs w:val="18"/>
              </w:rPr>
              <w:t>П./игра</w:t>
            </w:r>
            <w:r w:rsidRPr="000D6FF3">
              <w:rPr>
                <w:rFonts w:ascii="Times New Roman" w:hAnsi="Times New Roman" w:cs="Times New Roman"/>
                <w:sz w:val="18"/>
                <w:szCs w:val="18"/>
              </w:rPr>
              <w:t xml:space="preserve"> </w:t>
            </w:r>
            <w:r w:rsidRPr="000D6FF3">
              <w:rPr>
                <w:rFonts w:ascii="Times New Roman" w:hAnsi="Times New Roman" w:cs="Times New Roman"/>
                <w:b/>
                <w:color w:val="000000"/>
                <w:spacing w:val="-3"/>
                <w:w w:val="104"/>
                <w:sz w:val="18"/>
                <w:szCs w:val="18"/>
              </w:rPr>
              <w:t xml:space="preserve">«Мышеловка» </w:t>
            </w:r>
            <w:r w:rsidRPr="000D6FF3">
              <w:rPr>
                <w:rFonts w:ascii="Times New Roman" w:hAnsi="Times New Roman" w:cs="Times New Roman"/>
                <w:sz w:val="18"/>
                <w:szCs w:val="18"/>
              </w:rPr>
              <w:t>учить детей четко произносить текст, развивать ловкость.</w:t>
            </w:r>
          </w:p>
          <w:p w:rsidR="00AA3E40" w:rsidRPr="008B4FFA"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color w:val="000000"/>
                <w:spacing w:val="-1"/>
                <w:w w:val="104"/>
                <w:sz w:val="18"/>
                <w:szCs w:val="18"/>
              </w:rPr>
              <w:t xml:space="preserve">П./игра </w:t>
            </w:r>
            <w:r w:rsidRPr="000D6FF3">
              <w:rPr>
                <w:rFonts w:ascii="Times New Roman" w:hAnsi="Times New Roman" w:cs="Times New Roman"/>
                <w:b/>
                <w:sz w:val="18"/>
                <w:szCs w:val="18"/>
              </w:rPr>
              <w:t>«Не намочи ноги»</w:t>
            </w:r>
            <w:r w:rsidRPr="000D6FF3">
              <w:rPr>
                <w:rFonts w:ascii="Times New Roman" w:hAnsi="Times New Roman" w:cs="Times New Roman"/>
                <w:sz w:val="18"/>
                <w:szCs w:val="18"/>
              </w:rPr>
              <w:t xml:space="preserve"> Развивать координацию движений, ловкость, внимание.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С./р. игра «Магазин» </w:t>
            </w:r>
            <w:r w:rsidRPr="000D6FF3">
              <w:rPr>
                <w:rFonts w:ascii="Times New Roman" w:hAnsi="Times New Roman" w:cs="Times New Roman"/>
                <w:sz w:val="18"/>
                <w:szCs w:val="18"/>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A3E40" w:rsidRPr="000D6FF3" w:rsidRDefault="00AA3E40" w:rsidP="00AA3E40">
            <w:pPr>
              <w:pStyle w:val="a9"/>
              <w:rPr>
                <w:b/>
                <w:sz w:val="18"/>
                <w:szCs w:val="18"/>
              </w:rPr>
            </w:pPr>
            <w:r w:rsidRPr="000D6FF3">
              <w:rPr>
                <w:b/>
                <w:sz w:val="18"/>
                <w:szCs w:val="18"/>
              </w:rPr>
              <w:t xml:space="preserve">Творческая игра: «Пожарные». </w:t>
            </w:r>
            <w:r w:rsidRPr="000D6FF3">
              <w:rPr>
                <w:sz w:val="18"/>
                <w:szCs w:val="18"/>
              </w:rPr>
              <w:t xml:space="preserve">Учить детей реализовывать  и развивать сюжет, распределять роли, использовать в игре полученную ранее информацию. </w:t>
            </w:r>
          </w:p>
          <w:p w:rsidR="00AA3E40" w:rsidRPr="000D6FF3" w:rsidRDefault="00AA3E40" w:rsidP="00AA3E40">
            <w:pPr>
              <w:shd w:val="clear" w:color="auto" w:fill="FFFFFF"/>
              <w:spacing w:after="0" w:line="230" w:lineRule="exact"/>
              <w:rPr>
                <w:rFonts w:ascii="Times New Roman" w:hAnsi="Times New Roman" w:cs="Times New Roman"/>
                <w:sz w:val="18"/>
                <w:szCs w:val="18"/>
              </w:rPr>
            </w:pPr>
            <w:r w:rsidRPr="000D6FF3">
              <w:rPr>
                <w:rFonts w:ascii="Times New Roman" w:hAnsi="Times New Roman" w:cs="Times New Roman"/>
                <w:b/>
                <w:sz w:val="18"/>
                <w:szCs w:val="18"/>
              </w:rPr>
              <w:t xml:space="preserve">Настольная игра: «Народные промыслы» </w:t>
            </w:r>
            <w:r w:rsidRPr="000D6FF3">
              <w:rPr>
                <w:rFonts w:ascii="Times New Roman" w:hAnsi="Times New Roman" w:cs="Times New Roman"/>
                <w:sz w:val="18"/>
                <w:szCs w:val="18"/>
              </w:rPr>
              <w:t>Учить соблюдать правила игры. Закреплять знание о народных росписях. Развивать внимание, логическое мышление.</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after="0" w:line="233" w:lineRule="exact"/>
              <w:ind w:right="3091"/>
              <w:rPr>
                <w:rFonts w:ascii="Times New Roman" w:hAnsi="Times New Roman" w:cs="Times New Roman"/>
                <w:sz w:val="18"/>
                <w:szCs w:val="18"/>
              </w:rPr>
            </w:pPr>
            <w:r w:rsidRPr="000D6FF3">
              <w:rPr>
                <w:rFonts w:ascii="Times New Roman" w:hAnsi="Times New Roman" w:cs="Times New Roman"/>
                <w:b/>
                <w:sz w:val="18"/>
                <w:szCs w:val="18"/>
              </w:rPr>
              <w:t xml:space="preserve">Труд на участке: </w:t>
            </w:r>
            <w:r w:rsidRPr="000D6FF3">
              <w:rPr>
                <w:rFonts w:ascii="Times New Roman" w:hAnsi="Times New Roman" w:cs="Times New Roman"/>
                <w:color w:val="000000"/>
                <w:spacing w:val="-4"/>
                <w:sz w:val="18"/>
                <w:szCs w:val="18"/>
              </w:rPr>
              <w:t>Сбор урожая на огороде.</w:t>
            </w:r>
            <w:r w:rsidRPr="000D6FF3">
              <w:rPr>
                <w:rFonts w:ascii="Times New Roman" w:hAnsi="Times New Roman" w:cs="Times New Roman"/>
                <w:sz w:val="18"/>
                <w:szCs w:val="18"/>
              </w:rPr>
              <w:t xml:space="preserve"> </w:t>
            </w:r>
            <w:r w:rsidRPr="000D6FF3">
              <w:rPr>
                <w:rFonts w:ascii="Times New Roman" w:hAnsi="Times New Roman" w:cs="Times New Roman"/>
                <w:color w:val="000000"/>
                <w:spacing w:val="-9"/>
                <w:sz w:val="18"/>
                <w:szCs w:val="18"/>
              </w:rPr>
              <w:t xml:space="preserve">Воспитывать чувство удовлетворения от собранного </w:t>
            </w:r>
            <w:r w:rsidRPr="000D6FF3">
              <w:rPr>
                <w:rFonts w:ascii="Times New Roman" w:hAnsi="Times New Roman" w:cs="Times New Roman"/>
                <w:color w:val="000000"/>
                <w:spacing w:val="-5"/>
                <w:sz w:val="18"/>
                <w:szCs w:val="18"/>
              </w:rPr>
              <w:t>урожая.</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использовать навыки дежурства по столовой, полученные ранее.</w:t>
            </w:r>
          </w:p>
          <w:p w:rsidR="00AA3E40" w:rsidRPr="000D6FF3" w:rsidRDefault="00AA3E40" w:rsidP="00AA3E40">
            <w:pPr>
              <w:pStyle w:val="a3"/>
              <w:ind w:left="0"/>
              <w:rPr>
                <w:sz w:val="18"/>
                <w:szCs w:val="18"/>
              </w:rPr>
            </w:pPr>
            <w:r w:rsidRPr="000D6FF3">
              <w:rPr>
                <w:b/>
                <w:sz w:val="18"/>
                <w:szCs w:val="18"/>
              </w:rPr>
              <w:lastRenderedPageBreak/>
              <w:t xml:space="preserve">Самообслуживание: </w:t>
            </w:r>
            <w:r w:rsidRPr="000D6FF3">
              <w:rPr>
                <w:sz w:val="18"/>
                <w:szCs w:val="18"/>
              </w:rPr>
              <w:t>Учить замечать непорядок в одежде, устранять её самостоятельно или с помощью взрослого.</w:t>
            </w:r>
          </w:p>
          <w:p w:rsidR="00AA3E40" w:rsidRPr="000D6FF3" w:rsidRDefault="00AA3E40" w:rsidP="00AA3E40">
            <w:pPr>
              <w:pStyle w:val="a3"/>
              <w:ind w:left="0"/>
              <w:rPr>
                <w:sz w:val="18"/>
                <w:szCs w:val="18"/>
              </w:rPr>
            </w:pPr>
            <w:r w:rsidRPr="000D6FF3">
              <w:rPr>
                <w:b/>
                <w:sz w:val="18"/>
                <w:szCs w:val="18"/>
              </w:rPr>
              <w:t xml:space="preserve">Поручение: </w:t>
            </w:r>
            <w:r w:rsidRPr="000D6FF3">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lastRenderedPageBreak/>
              <w:t>Конструктивная</w:t>
            </w:r>
          </w:p>
        </w:tc>
        <w:tc>
          <w:tcPr>
            <w:tcW w:w="8505" w:type="dxa"/>
          </w:tcPr>
          <w:p w:rsidR="00AA3E40" w:rsidRPr="000D6FF3" w:rsidRDefault="00AA3E40" w:rsidP="00AA3E40">
            <w:pPr>
              <w:pStyle w:val="a3"/>
              <w:ind w:left="0"/>
              <w:rPr>
                <w:sz w:val="18"/>
                <w:szCs w:val="18"/>
              </w:rPr>
            </w:pPr>
            <w:r w:rsidRPr="000D6FF3">
              <w:rPr>
                <w:b/>
                <w:sz w:val="18"/>
                <w:szCs w:val="18"/>
              </w:rPr>
              <w:t xml:space="preserve">Лего -  конструирование «Мы построим детский сад». </w:t>
            </w:r>
            <w:r w:rsidRPr="000D6FF3">
              <w:rPr>
                <w:sz w:val="18"/>
                <w:szCs w:val="18"/>
              </w:rPr>
              <w:t xml:space="preserve"> Учить строить здание детского сада по карточке. Развивать творческое воображение.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pStyle w:val="a9"/>
              <w:rPr>
                <w:sz w:val="18"/>
                <w:szCs w:val="18"/>
              </w:rPr>
            </w:pPr>
            <w:r w:rsidRPr="000D6FF3">
              <w:rPr>
                <w:b/>
                <w:sz w:val="18"/>
                <w:szCs w:val="18"/>
              </w:rPr>
              <w:t xml:space="preserve">Аппликация. </w:t>
            </w:r>
            <w:r w:rsidRPr="000D6FF3">
              <w:rPr>
                <w:sz w:val="18"/>
                <w:szCs w:val="18"/>
              </w:rPr>
              <w:t xml:space="preserve"> </w:t>
            </w:r>
            <w:r w:rsidRPr="000D6FF3">
              <w:rPr>
                <w:b/>
                <w:sz w:val="18"/>
                <w:szCs w:val="18"/>
              </w:rPr>
              <w:t>Изготовление атрибутов к сказке.</w:t>
            </w:r>
            <w:r w:rsidRPr="000D6FF3">
              <w:rPr>
                <w:i/>
                <w:sz w:val="18"/>
                <w:szCs w:val="18"/>
              </w:rPr>
              <w:t xml:space="preserve"> </w:t>
            </w:r>
            <w:r w:rsidRPr="000D6FF3">
              <w:rPr>
                <w:sz w:val="18"/>
                <w:szCs w:val="18"/>
              </w:rPr>
              <w:t xml:space="preserve"> Продолжать закреплять навыки симметричного вырезывания, вырезывания по силуэту.</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pStyle w:val="a3"/>
              <w:ind w:left="0"/>
              <w:rPr>
                <w:sz w:val="18"/>
                <w:szCs w:val="18"/>
              </w:rPr>
            </w:pPr>
            <w:r w:rsidRPr="000D6FF3">
              <w:rPr>
                <w:b/>
                <w:sz w:val="18"/>
                <w:szCs w:val="18"/>
              </w:rPr>
              <w:t xml:space="preserve">Слушание:   «Уходит лето», Е. Тиличеева. </w:t>
            </w:r>
            <w:r w:rsidRPr="000D6FF3">
              <w:rPr>
                <w:sz w:val="18"/>
                <w:szCs w:val="18"/>
              </w:rPr>
              <w:t>Учить воспринимать чувства и настроение музыки. Развивать целостное восприятие произведения.</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 xml:space="preserve">Восприятие х./л </w:t>
            </w:r>
          </w:p>
          <w:p w:rsidR="00AA3E40" w:rsidRPr="000D6FF3" w:rsidRDefault="00AA3E40" w:rsidP="00AA3E40">
            <w:pPr>
              <w:pStyle w:val="a3"/>
              <w:ind w:left="0"/>
              <w:rPr>
                <w:b/>
                <w:sz w:val="18"/>
                <w:szCs w:val="18"/>
              </w:rPr>
            </w:pPr>
            <w:r w:rsidRPr="000D6FF3">
              <w:rPr>
                <w:b/>
                <w:sz w:val="18"/>
                <w:szCs w:val="18"/>
              </w:rPr>
              <w:t>и фольклора</w:t>
            </w:r>
          </w:p>
          <w:p w:rsidR="00AA3E40" w:rsidRPr="000D6FF3" w:rsidRDefault="00AA3E40" w:rsidP="00AA3E40">
            <w:pPr>
              <w:pStyle w:val="a3"/>
              <w:ind w:left="0"/>
              <w:rPr>
                <w:b/>
                <w:sz w:val="18"/>
                <w:szCs w:val="18"/>
              </w:rPr>
            </w:pPr>
          </w:p>
          <w:p w:rsidR="00AA3E40" w:rsidRPr="000D6FF3" w:rsidRDefault="00AA3E40" w:rsidP="00AA3E40">
            <w:pPr>
              <w:pStyle w:val="a3"/>
              <w:ind w:left="0"/>
              <w:rPr>
                <w:sz w:val="18"/>
                <w:szCs w:val="18"/>
              </w:rPr>
            </w:pPr>
            <w:r w:rsidRPr="000D6FF3">
              <w:rPr>
                <w:b/>
                <w:sz w:val="18"/>
                <w:szCs w:val="18"/>
              </w:rPr>
              <w:t>Кинематографическая деятельность</w:t>
            </w:r>
          </w:p>
        </w:tc>
        <w:tc>
          <w:tcPr>
            <w:tcW w:w="8505" w:type="dxa"/>
          </w:tcPr>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Чтение К. Паустовский. «Теплый хлеб». </w:t>
            </w:r>
            <w:r w:rsidRPr="000D6FF3">
              <w:rPr>
                <w:rFonts w:ascii="Times New Roman" w:hAnsi="Times New Roman" w:cs="Times New Roman"/>
                <w:sz w:val="18"/>
                <w:szCs w:val="18"/>
              </w:rPr>
              <w:t xml:space="preserve"> Продолжать учить детей выявлять и понимать идею произведения, расширять кругозор, поддерживать интерес к природе.</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bCs/>
                <w:sz w:val="18"/>
                <w:szCs w:val="18"/>
              </w:rPr>
              <w:t xml:space="preserve">Фильм «Вовка в тридевятом царстве», студия «Союзмультфильм», режиссер </w:t>
            </w:r>
            <w:hyperlink r:id="rId9" w:tgtFrame="_self" w:history="1">
              <w:r w:rsidRPr="000D6FF3">
                <w:rPr>
                  <w:rFonts w:ascii="Times New Roman" w:hAnsi="Times New Roman"/>
                  <w:bCs/>
                  <w:sz w:val="18"/>
                  <w:szCs w:val="18"/>
                </w:rPr>
                <w:t>Б.Степанцев</w:t>
              </w:r>
            </w:hyperlink>
            <w:r w:rsidRPr="000D6FF3">
              <w:rPr>
                <w:rFonts w:ascii="Times New Roman" w:hAnsi="Times New Roman"/>
                <w:bCs/>
                <w:sz w:val="18"/>
                <w:szCs w:val="18"/>
              </w:rPr>
              <w:t>, 1965. Заинтересовать сюжетной линией мультипликационного фильма, разъяснить смысловую подолеку. Выявить положительные и отрицательные качества героя.</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Финансовая грамотность</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Беседа «</w:t>
            </w:r>
            <w:r>
              <w:rPr>
                <w:rFonts w:ascii="Times New Roman" w:hAnsi="Times New Roman" w:cs="Times New Roman"/>
                <w:b/>
                <w:sz w:val="18"/>
                <w:szCs w:val="18"/>
              </w:rPr>
              <w:t>Зачем нужна работа</w:t>
            </w:r>
            <w:r w:rsidRPr="000D6FF3">
              <w:rPr>
                <w:rFonts w:ascii="Times New Roman" w:hAnsi="Times New Roman" w:cs="Times New Roman"/>
                <w:b/>
                <w:sz w:val="18"/>
                <w:szCs w:val="18"/>
              </w:rPr>
              <w:t>?»</w:t>
            </w:r>
            <w:r w:rsidRPr="000D6FF3">
              <w:rPr>
                <w:rFonts w:ascii="Times New Roman" w:hAnsi="Times New Roman" w:cs="Times New Roman"/>
                <w:sz w:val="18"/>
                <w:szCs w:val="18"/>
              </w:rPr>
              <w:t xml:space="preserve"> развивать представление о том, что труд является средством удовлетворения разнообразных потребностей человека и источником дохода.</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8B4FFA" w:rsidRDefault="00AA3E40" w:rsidP="00AA3E40">
            <w:pPr>
              <w:spacing w:after="0"/>
              <w:jc w:val="center"/>
              <w:rPr>
                <w:rFonts w:ascii="Times New Roman" w:hAnsi="Times New Roman" w:cs="Times New Roman"/>
                <w:b/>
                <w:sz w:val="18"/>
                <w:szCs w:val="18"/>
              </w:rPr>
            </w:pPr>
            <w:r w:rsidRPr="008B4FFA">
              <w:rPr>
                <w:rFonts w:ascii="Times New Roman" w:hAnsi="Times New Roman" w:cs="Times New Roman"/>
                <w:b/>
                <w:sz w:val="18"/>
                <w:szCs w:val="18"/>
              </w:rPr>
              <w:t>Тема недели: «Труд людей. Урожай»</w:t>
            </w:r>
          </w:p>
        </w:tc>
      </w:tr>
      <w:tr w:rsidR="00AA3E40" w:rsidRPr="007D3F77" w:rsidTr="00AA3E40">
        <w:tc>
          <w:tcPr>
            <w:tcW w:w="10456" w:type="dxa"/>
            <w:gridSpan w:val="2"/>
          </w:tcPr>
          <w:p w:rsidR="00AA3E40" w:rsidRPr="000D6FF3" w:rsidRDefault="00AA3E40" w:rsidP="00AA3E40">
            <w:pPr>
              <w:spacing w:after="0"/>
              <w:jc w:val="center"/>
              <w:rPr>
                <w:rFonts w:ascii="Times New Roman" w:hAnsi="Times New Roman" w:cs="Times New Roman"/>
                <w:b/>
                <w:sz w:val="18"/>
                <w:szCs w:val="18"/>
              </w:rPr>
            </w:pPr>
            <w:r w:rsidRPr="000D6FF3">
              <w:rPr>
                <w:rFonts w:ascii="Times New Roman" w:hAnsi="Times New Roman" w:cs="Times New Roman"/>
                <w:b/>
                <w:sz w:val="18"/>
                <w:szCs w:val="18"/>
              </w:rPr>
              <w:t>4 неделя сентября</w:t>
            </w:r>
          </w:p>
        </w:tc>
      </w:tr>
      <w:tr w:rsidR="00AA3E40" w:rsidRPr="005E6962" w:rsidTr="00AA3E40">
        <w:tc>
          <w:tcPr>
            <w:tcW w:w="1951" w:type="dxa"/>
            <w:vAlign w:val="center"/>
          </w:tcPr>
          <w:p w:rsidR="00AA3E40" w:rsidRPr="000D6FF3" w:rsidRDefault="00AA3E40" w:rsidP="00AA3E40">
            <w:pPr>
              <w:spacing w:after="0"/>
              <w:ind w:left="34"/>
              <w:contextualSpacing/>
              <w:rPr>
                <w:rFonts w:ascii="Times New Roman" w:hAnsi="Times New Roman" w:cs="Times New Roman"/>
                <w:b/>
                <w:sz w:val="18"/>
                <w:szCs w:val="18"/>
              </w:rPr>
            </w:pPr>
            <w:r w:rsidRPr="000D6FF3">
              <w:rPr>
                <w:rFonts w:ascii="Times New Roman" w:hAnsi="Times New Roman" w:cs="Times New Roman"/>
                <w:b/>
                <w:sz w:val="18"/>
                <w:szCs w:val="18"/>
              </w:rPr>
              <w:t>Виды деятельности</w:t>
            </w:r>
          </w:p>
        </w:tc>
        <w:tc>
          <w:tcPr>
            <w:tcW w:w="8505" w:type="dxa"/>
          </w:tcPr>
          <w:p w:rsidR="00AA3E40" w:rsidRPr="000D6FF3" w:rsidRDefault="00AA3E40" w:rsidP="00AA3E40">
            <w:pPr>
              <w:spacing w:after="0"/>
              <w:contextualSpacing/>
              <w:jc w:val="center"/>
              <w:rPr>
                <w:rFonts w:ascii="Times New Roman" w:hAnsi="Times New Roman" w:cs="Times New Roman"/>
                <w:i/>
                <w:sz w:val="18"/>
                <w:szCs w:val="18"/>
              </w:rPr>
            </w:pPr>
            <w:r w:rsidRPr="000D6FF3">
              <w:rPr>
                <w:rFonts w:ascii="Times New Roman" w:hAnsi="Times New Roman" w:cs="Times New Roman"/>
                <w:b/>
                <w:sz w:val="18"/>
                <w:szCs w:val="18"/>
              </w:rPr>
              <w:t>Четверг</w:t>
            </w:r>
          </w:p>
        </w:tc>
      </w:tr>
      <w:tr w:rsidR="00AA3E40" w:rsidRPr="005E6962" w:rsidTr="00AA3E40">
        <w:tc>
          <w:tcPr>
            <w:tcW w:w="1951" w:type="dxa"/>
          </w:tcPr>
          <w:p w:rsidR="00AA3E40" w:rsidRPr="000D6FF3" w:rsidRDefault="00AA3E40" w:rsidP="00AA3E40">
            <w:pPr>
              <w:pStyle w:val="a3"/>
              <w:ind w:left="0"/>
              <w:rPr>
                <w:sz w:val="18"/>
                <w:szCs w:val="18"/>
              </w:rPr>
            </w:pPr>
            <w:r w:rsidRPr="000D6FF3">
              <w:rPr>
                <w:b/>
                <w:sz w:val="18"/>
                <w:szCs w:val="18"/>
              </w:rPr>
              <w:t>Познавательно-исследовательская</w:t>
            </w:r>
          </w:p>
        </w:tc>
        <w:tc>
          <w:tcPr>
            <w:tcW w:w="8505" w:type="dxa"/>
          </w:tcPr>
          <w:p w:rsidR="00AA3E40" w:rsidRPr="000D6FF3" w:rsidRDefault="00AA3E40" w:rsidP="00AA3E40">
            <w:pPr>
              <w:spacing w:after="0"/>
              <w:rPr>
                <w:rStyle w:val="FontStyle119"/>
                <w:rFonts w:ascii="Times New Roman" w:eastAsia="SimSun" w:hAnsi="Times New Roman"/>
              </w:rPr>
            </w:pPr>
            <w:r w:rsidRPr="000D6FF3">
              <w:rPr>
                <w:rFonts w:ascii="Times New Roman" w:hAnsi="Times New Roman" w:cs="Times New Roman"/>
                <w:b/>
                <w:sz w:val="18"/>
                <w:szCs w:val="18"/>
              </w:rPr>
              <w:t xml:space="preserve">Наблюдение за ветром. </w:t>
            </w:r>
            <w:r w:rsidRPr="000D6FF3">
              <w:rPr>
                <w:rStyle w:val="FontStyle119"/>
                <w:rFonts w:ascii="Times New Roman" w:eastAsia="SimSun" w:hAnsi="Times New Roman"/>
              </w:rPr>
              <w:t xml:space="preserve">Уточнить представление о ветре. </w:t>
            </w:r>
          </w:p>
          <w:p w:rsidR="00AA3E40" w:rsidRPr="000D6FF3" w:rsidRDefault="00AA3E40" w:rsidP="00AA3E40">
            <w:pPr>
              <w:spacing w:after="0"/>
              <w:rPr>
                <w:rStyle w:val="FontStyle119"/>
                <w:rFonts w:ascii="Times New Roman" w:eastAsia="SimSun" w:hAnsi="Times New Roman"/>
              </w:rPr>
            </w:pPr>
            <w:r w:rsidRPr="000D6FF3">
              <w:rPr>
                <w:rFonts w:ascii="Times New Roman" w:hAnsi="Times New Roman" w:cs="Times New Roman"/>
                <w:b/>
                <w:sz w:val="18"/>
                <w:szCs w:val="18"/>
              </w:rPr>
              <w:t>Наблюдение за воробьями.</w:t>
            </w:r>
            <w:r w:rsidRPr="000D6FF3">
              <w:rPr>
                <w:rFonts w:ascii="Times New Roman" w:hAnsi="Times New Roman" w:cs="Times New Roman"/>
                <w:sz w:val="18"/>
                <w:szCs w:val="18"/>
              </w:rPr>
              <w:t xml:space="preserve"> Учить видеть изменения в поведении воробьев с приходом весны; воспитывать интерес к наблюдениям за птицами, бережное отношение к ним</w:t>
            </w:r>
            <w:r w:rsidRPr="000D6FF3">
              <w:rPr>
                <w:rFonts w:ascii="Times New Roman" w:eastAsia="Calibri" w:hAnsi="Times New Roman" w:cs="Times New Roman"/>
                <w:sz w:val="18"/>
                <w:szCs w:val="18"/>
              </w:rPr>
              <w:t>.</w:t>
            </w:r>
          </w:p>
          <w:p w:rsidR="00AA3E40" w:rsidRPr="000D6FF3" w:rsidRDefault="00AA3E40" w:rsidP="00AA3E40">
            <w:pPr>
              <w:spacing w:after="0"/>
              <w:rPr>
                <w:rFonts w:ascii="Times New Roman" w:hAnsi="Times New Roman" w:cs="Times New Roman"/>
                <w:color w:val="000000"/>
                <w:sz w:val="18"/>
                <w:szCs w:val="18"/>
              </w:rPr>
            </w:pPr>
            <w:r w:rsidRPr="000D6FF3">
              <w:rPr>
                <w:rFonts w:ascii="Times New Roman" w:hAnsi="Times New Roman" w:cs="Times New Roman"/>
                <w:b/>
                <w:sz w:val="18"/>
                <w:szCs w:val="18"/>
              </w:rPr>
              <w:t xml:space="preserve">Д. игра  </w:t>
            </w:r>
            <w:r w:rsidRPr="000D6FF3">
              <w:rPr>
                <w:rFonts w:ascii="Times New Roman" w:hAnsi="Times New Roman" w:cs="Times New Roman"/>
                <w:b/>
                <w:color w:val="000000"/>
                <w:sz w:val="18"/>
                <w:szCs w:val="18"/>
              </w:rPr>
              <w:t xml:space="preserve">«Части суток». </w:t>
            </w:r>
            <w:r w:rsidRPr="000D6FF3">
              <w:rPr>
                <w:rFonts w:ascii="Times New Roman" w:hAnsi="Times New Roman" w:cs="Times New Roman"/>
                <w:color w:val="000000"/>
                <w:sz w:val="18"/>
                <w:szCs w:val="18"/>
              </w:rPr>
              <w:t>Уточнить представления о последовательности частей суток: утро, день, вечер, ночь, упражнять в ответах простым предложением.</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Коммуникативная</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Беседа: «Хлеб – всему голова»</w:t>
            </w:r>
            <w:r w:rsidRPr="000D6FF3">
              <w:rPr>
                <w:rFonts w:ascii="Times New Roman" w:hAnsi="Times New Roman" w:cs="Times New Roman"/>
                <w:sz w:val="18"/>
                <w:szCs w:val="18"/>
              </w:rPr>
              <w:t xml:space="preserve"> дать представление о хлебе как одном из величайших богатств на земле, воспитывать уважение к хлебу и людям, растившим его</w:t>
            </w:r>
            <w:r w:rsidRPr="000D6FF3">
              <w:rPr>
                <w:rFonts w:ascii="Times New Roman" w:hAnsi="Times New Roman" w:cs="Times New Roman"/>
                <w:b/>
                <w:sz w:val="18"/>
                <w:szCs w:val="18"/>
              </w:rPr>
              <w:t xml:space="preserve">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 игра «Кто это? Что это?». </w:t>
            </w:r>
            <w:r w:rsidRPr="000D6FF3">
              <w:rPr>
                <w:rFonts w:ascii="Times New Roman" w:hAnsi="Times New Roman" w:cs="Times New Roman"/>
                <w:sz w:val="18"/>
                <w:szCs w:val="18"/>
              </w:rPr>
              <w:t>Познакомить детей с понятием «слова», обозначающий живой и неживой предмет.</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Двигательная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И. м. п. «Съедобное - несъедобное»</w:t>
            </w:r>
            <w:r w:rsidRPr="000D6FF3">
              <w:rPr>
                <w:rFonts w:ascii="Times New Roman" w:hAnsi="Times New Roman" w:cs="Times New Roman"/>
                <w:sz w:val="18"/>
                <w:szCs w:val="18"/>
              </w:rPr>
              <w:t xml:space="preserve"> развивать слуховое внимание, быстроту реакций.</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П./игра «Классики»</w:t>
            </w:r>
            <w:r w:rsidRPr="000D6FF3">
              <w:rPr>
                <w:rFonts w:ascii="Times New Roman" w:hAnsi="Times New Roman" w:cs="Times New Roman"/>
                <w:sz w:val="18"/>
                <w:szCs w:val="18"/>
              </w:rPr>
              <w:t xml:space="preserve"> развивать ловкость, воспитывать умение объединяться в игры.</w:t>
            </w:r>
          </w:p>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color w:val="000000"/>
                <w:sz w:val="18"/>
                <w:szCs w:val="18"/>
              </w:rPr>
              <w:t xml:space="preserve"> П. и.</w:t>
            </w:r>
            <w:r w:rsidRPr="000D6FF3">
              <w:rPr>
                <w:rFonts w:ascii="Times New Roman" w:hAnsi="Times New Roman" w:cs="Times New Roman"/>
                <w:b/>
                <w:bCs/>
                <w:color w:val="000000"/>
                <w:spacing w:val="-6"/>
                <w:sz w:val="18"/>
                <w:szCs w:val="18"/>
              </w:rPr>
              <w:t xml:space="preserve"> </w:t>
            </w:r>
            <w:r w:rsidRPr="000D6FF3">
              <w:rPr>
                <w:rFonts w:ascii="Times New Roman" w:hAnsi="Times New Roman" w:cs="Times New Roman"/>
                <w:b/>
                <w:color w:val="000000"/>
                <w:spacing w:val="-1"/>
                <w:w w:val="103"/>
                <w:sz w:val="18"/>
                <w:szCs w:val="18"/>
              </w:rPr>
              <w:t xml:space="preserve">«Мышеловка» </w:t>
            </w:r>
            <w:r w:rsidRPr="000D6FF3">
              <w:rPr>
                <w:rFonts w:ascii="Times New Roman" w:hAnsi="Times New Roman" w:cs="Times New Roman"/>
                <w:sz w:val="18"/>
                <w:szCs w:val="18"/>
              </w:rPr>
              <w:t>учить детей четко произносить текст, развивать ловкость.</w:t>
            </w:r>
          </w:p>
          <w:p w:rsidR="00AA3E40" w:rsidRPr="008B4FFA"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П./и</w:t>
            </w:r>
            <w:r w:rsidRPr="000D6FF3">
              <w:rPr>
                <w:rFonts w:ascii="Times New Roman" w:hAnsi="Times New Roman" w:cs="Times New Roman"/>
                <w:sz w:val="18"/>
                <w:szCs w:val="18"/>
              </w:rPr>
              <w:t xml:space="preserve"> «</w:t>
            </w:r>
            <w:r w:rsidRPr="000D6FF3">
              <w:rPr>
                <w:rFonts w:ascii="Times New Roman" w:hAnsi="Times New Roman" w:cs="Times New Roman"/>
                <w:b/>
                <w:sz w:val="18"/>
                <w:szCs w:val="18"/>
              </w:rPr>
              <w:t>Пустое место»</w:t>
            </w:r>
            <w:r w:rsidRPr="000D6FF3">
              <w:rPr>
                <w:rFonts w:ascii="Times New Roman" w:hAnsi="Times New Roman" w:cs="Times New Roman"/>
                <w:sz w:val="18"/>
                <w:szCs w:val="18"/>
              </w:rPr>
              <w:t xml:space="preserve"> развивать, умение ориентироваться в пространстве, и скорость бега</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Игровая</w:t>
            </w:r>
          </w:p>
        </w:tc>
        <w:tc>
          <w:tcPr>
            <w:tcW w:w="8505" w:type="dxa"/>
          </w:tcPr>
          <w:p w:rsidR="00AA3E40" w:rsidRPr="000D6FF3" w:rsidRDefault="00AA3E40" w:rsidP="00AA3E40">
            <w:pPr>
              <w:shd w:val="clear" w:color="auto" w:fill="FFFFFF"/>
              <w:spacing w:after="0" w:line="233" w:lineRule="exact"/>
              <w:rPr>
                <w:rFonts w:ascii="Times New Roman" w:hAnsi="Times New Roman" w:cs="Times New Roman"/>
                <w:sz w:val="18"/>
                <w:szCs w:val="18"/>
              </w:rPr>
            </w:pPr>
            <w:r w:rsidRPr="000D6FF3">
              <w:rPr>
                <w:rFonts w:ascii="Times New Roman" w:hAnsi="Times New Roman" w:cs="Times New Roman"/>
                <w:b/>
                <w:iCs/>
                <w:color w:val="000000"/>
                <w:spacing w:val="-2"/>
                <w:w w:val="104"/>
                <w:sz w:val="18"/>
                <w:szCs w:val="18"/>
              </w:rPr>
              <w:t xml:space="preserve">Творческая игра </w:t>
            </w:r>
            <w:r w:rsidRPr="000D6FF3">
              <w:rPr>
                <w:rFonts w:ascii="Times New Roman" w:hAnsi="Times New Roman" w:cs="Times New Roman"/>
                <w:b/>
                <w:sz w:val="18"/>
                <w:szCs w:val="18"/>
              </w:rPr>
              <w:t xml:space="preserve">«Больница». </w:t>
            </w:r>
            <w:r w:rsidRPr="000D6FF3">
              <w:rPr>
                <w:rFonts w:ascii="Times New Roman" w:hAnsi="Times New Roman" w:cs="Times New Roman"/>
                <w:sz w:val="18"/>
                <w:szCs w:val="18"/>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p>
          <w:p w:rsidR="00AA3E40" w:rsidRPr="000D6FF3" w:rsidRDefault="00AA3E40" w:rsidP="00AA3E40">
            <w:pPr>
              <w:pStyle w:val="a3"/>
              <w:ind w:left="0"/>
              <w:rPr>
                <w:sz w:val="18"/>
                <w:szCs w:val="18"/>
              </w:rPr>
            </w:pPr>
            <w:r w:rsidRPr="000D6FF3">
              <w:rPr>
                <w:b/>
                <w:sz w:val="18"/>
                <w:szCs w:val="18"/>
              </w:rPr>
              <w:t>Показ теневого театра</w:t>
            </w:r>
            <w:r w:rsidRPr="000D6FF3">
              <w:rPr>
                <w:sz w:val="18"/>
                <w:szCs w:val="18"/>
              </w:rPr>
              <w:t xml:space="preserve"> </w:t>
            </w:r>
            <w:r w:rsidRPr="000D6FF3">
              <w:rPr>
                <w:b/>
                <w:sz w:val="18"/>
                <w:szCs w:val="18"/>
              </w:rPr>
              <w:t>«Сказка о глупом мышонке».</w:t>
            </w:r>
            <w:r w:rsidRPr="000D6FF3">
              <w:rPr>
                <w:sz w:val="18"/>
                <w:szCs w:val="18"/>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AA3E40" w:rsidRPr="000D6FF3" w:rsidRDefault="00AA3E40" w:rsidP="00AA3E40">
            <w:pPr>
              <w:pStyle w:val="a3"/>
              <w:ind w:left="0"/>
              <w:rPr>
                <w:b/>
                <w:sz w:val="18"/>
                <w:szCs w:val="18"/>
              </w:rPr>
            </w:pPr>
            <w:r w:rsidRPr="000D6FF3">
              <w:rPr>
                <w:b/>
                <w:sz w:val="18"/>
                <w:szCs w:val="18"/>
              </w:rPr>
              <w:t xml:space="preserve">Настольная игра: «Профессии» </w:t>
            </w:r>
            <w:r w:rsidRPr="000D6FF3">
              <w:rPr>
                <w:sz w:val="18"/>
                <w:szCs w:val="18"/>
              </w:rPr>
              <w:t>развивать внимание, речь, мышление. Учить соблюдать правила игры, знакомить с профессиями, с процессом труда и его результатом.</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Трудовая</w:t>
            </w:r>
          </w:p>
        </w:tc>
        <w:tc>
          <w:tcPr>
            <w:tcW w:w="8505" w:type="dxa"/>
          </w:tcPr>
          <w:p w:rsidR="00AA3E40" w:rsidRPr="000D6FF3" w:rsidRDefault="00AA3E40" w:rsidP="00AA3E40">
            <w:pPr>
              <w:shd w:val="clear" w:color="auto" w:fill="FFFFFF"/>
              <w:spacing w:before="5" w:after="0" w:line="233" w:lineRule="exact"/>
              <w:ind w:right="22"/>
              <w:rPr>
                <w:rFonts w:ascii="Times New Roman" w:hAnsi="Times New Roman" w:cs="Times New Roman"/>
                <w:sz w:val="18"/>
                <w:szCs w:val="18"/>
              </w:rPr>
            </w:pPr>
            <w:r w:rsidRPr="000D6FF3">
              <w:rPr>
                <w:rFonts w:ascii="Times New Roman" w:hAnsi="Times New Roman" w:cs="Times New Roman"/>
                <w:b/>
                <w:sz w:val="18"/>
                <w:szCs w:val="18"/>
              </w:rPr>
              <w:t xml:space="preserve">Труд на участке Уборка сухих листьев. </w:t>
            </w:r>
            <w:r w:rsidRPr="000D6FF3">
              <w:rPr>
                <w:rFonts w:ascii="Times New Roman" w:hAnsi="Times New Roman" w:cs="Times New Roman"/>
                <w:sz w:val="18"/>
                <w:szCs w:val="18"/>
              </w:rPr>
              <w:t>Воспитывать трудолюбие, желание помогать взрослым.</w:t>
            </w:r>
          </w:p>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 xml:space="preserve">Работа в уголке природы: осмотр комнатных растений. </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sz w:val="18"/>
                <w:szCs w:val="18"/>
              </w:rPr>
              <w:t>Помочь детям вспомнить названия растений, обратить внимание на то, как они изменились, подросли  за лето.</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Дежурство по столовой: </w:t>
            </w:r>
            <w:r w:rsidRPr="000D6FF3">
              <w:rPr>
                <w:rFonts w:ascii="Times New Roman" w:hAnsi="Times New Roman" w:cs="Times New Roman"/>
                <w:sz w:val="18"/>
                <w:szCs w:val="18"/>
              </w:rPr>
              <w:t>Учить детей последовательно и аккуратно накрывать на стол.</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b/>
                <w:sz w:val="18"/>
                <w:szCs w:val="18"/>
              </w:rPr>
              <w:t xml:space="preserve">Самообслуживание: </w:t>
            </w:r>
            <w:r w:rsidRPr="000D6FF3">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0D6FF3" w:rsidRDefault="00AA3E40" w:rsidP="00AA3E40">
            <w:pPr>
              <w:pStyle w:val="a9"/>
              <w:rPr>
                <w:sz w:val="18"/>
                <w:szCs w:val="18"/>
              </w:rPr>
            </w:pPr>
            <w:r w:rsidRPr="000D6FF3">
              <w:rPr>
                <w:b/>
                <w:sz w:val="18"/>
                <w:szCs w:val="18"/>
              </w:rPr>
              <w:t xml:space="preserve">Поручение: «Помогаем няне» </w:t>
            </w:r>
            <w:r w:rsidRPr="000D6FF3">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Конструктивная</w:t>
            </w:r>
          </w:p>
        </w:tc>
        <w:tc>
          <w:tcPr>
            <w:tcW w:w="8505" w:type="dxa"/>
          </w:tcPr>
          <w:p w:rsidR="00AA3E40" w:rsidRPr="000D6FF3" w:rsidRDefault="00AA3E40" w:rsidP="00AA3E40">
            <w:pPr>
              <w:spacing w:after="0"/>
              <w:rPr>
                <w:rFonts w:ascii="Times New Roman" w:hAnsi="Times New Roman" w:cs="Times New Roman"/>
                <w:b/>
                <w:color w:val="000000"/>
                <w:sz w:val="18"/>
                <w:szCs w:val="18"/>
              </w:rPr>
            </w:pPr>
            <w:r w:rsidRPr="000D6FF3">
              <w:rPr>
                <w:rFonts w:ascii="Times New Roman" w:hAnsi="Times New Roman" w:cs="Times New Roman"/>
                <w:b/>
                <w:sz w:val="18"/>
                <w:szCs w:val="18"/>
              </w:rPr>
              <w:t xml:space="preserve">Конструирование из строительного материала </w:t>
            </w:r>
            <w:r w:rsidRPr="000D6FF3">
              <w:rPr>
                <w:rFonts w:ascii="Times New Roman" w:hAnsi="Times New Roman" w:cs="Times New Roman"/>
                <w:b/>
                <w:color w:val="000000"/>
                <w:sz w:val="18"/>
                <w:szCs w:val="18"/>
              </w:rPr>
              <w:t>«Построй свой детский сад».</w:t>
            </w:r>
          </w:p>
          <w:p w:rsidR="00AA3E40" w:rsidRPr="000D6FF3" w:rsidRDefault="00AA3E40" w:rsidP="00AA3E40">
            <w:pPr>
              <w:spacing w:after="0"/>
              <w:rPr>
                <w:rFonts w:ascii="Times New Roman" w:hAnsi="Times New Roman" w:cs="Times New Roman"/>
                <w:sz w:val="18"/>
                <w:szCs w:val="18"/>
              </w:rPr>
            </w:pPr>
            <w:r w:rsidRPr="000D6FF3">
              <w:rPr>
                <w:rFonts w:ascii="Times New Roman" w:hAnsi="Times New Roman" w:cs="Times New Roman"/>
                <w:sz w:val="18"/>
                <w:szCs w:val="18"/>
              </w:rPr>
              <w:t xml:space="preserve">Учить различать  называть и использовать основные строительные детали. Развивать желание сооружать постройки по собственному замыслу. </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Изобразительная</w:t>
            </w:r>
          </w:p>
        </w:tc>
        <w:tc>
          <w:tcPr>
            <w:tcW w:w="8505" w:type="dxa"/>
          </w:tcPr>
          <w:p w:rsidR="00AA3E40" w:rsidRPr="000D6FF3" w:rsidRDefault="00AA3E40" w:rsidP="00AA3E40">
            <w:pPr>
              <w:spacing w:after="0"/>
              <w:jc w:val="both"/>
              <w:rPr>
                <w:rFonts w:ascii="Times New Roman" w:hAnsi="Times New Roman" w:cs="Times New Roman"/>
                <w:sz w:val="18"/>
                <w:szCs w:val="18"/>
              </w:rPr>
            </w:pPr>
            <w:r w:rsidRPr="000D6FF3">
              <w:rPr>
                <w:rFonts w:ascii="Times New Roman" w:hAnsi="Times New Roman" w:cs="Times New Roman"/>
                <w:b/>
                <w:sz w:val="18"/>
                <w:szCs w:val="18"/>
              </w:rPr>
              <w:t xml:space="preserve">Рисование по трафарету </w:t>
            </w:r>
            <w:r w:rsidRPr="000D6FF3">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0D6FF3" w:rsidRDefault="00AA3E40" w:rsidP="00AA3E40">
            <w:pPr>
              <w:pStyle w:val="a3"/>
              <w:ind w:left="0"/>
              <w:rPr>
                <w:sz w:val="18"/>
                <w:szCs w:val="18"/>
              </w:rPr>
            </w:pPr>
            <w:r w:rsidRPr="000D6FF3">
              <w:rPr>
                <w:b/>
                <w:sz w:val="18"/>
                <w:szCs w:val="18"/>
              </w:rPr>
              <w:t>Музыкальная</w:t>
            </w:r>
          </w:p>
        </w:tc>
        <w:tc>
          <w:tcPr>
            <w:tcW w:w="8505" w:type="dxa"/>
          </w:tcPr>
          <w:p w:rsidR="00AA3E40" w:rsidRPr="000D6FF3" w:rsidRDefault="00AA3E40" w:rsidP="00AA3E40">
            <w:pPr>
              <w:pStyle w:val="a3"/>
              <w:ind w:left="0"/>
              <w:rPr>
                <w:b/>
                <w:sz w:val="18"/>
                <w:szCs w:val="18"/>
              </w:rPr>
            </w:pPr>
            <w:r w:rsidRPr="000D6FF3">
              <w:rPr>
                <w:b/>
                <w:sz w:val="18"/>
                <w:szCs w:val="18"/>
              </w:rPr>
              <w:t>Пение песни  «Листопад» Т. Попатенко.</w:t>
            </w:r>
            <w:r w:rsidRPr="000D6FF3">
              <w:rPr>
                <w:sz w:val="18"/>
                <w:szCs w:val="18"/>
              </w:rPr>
              <w:t xml:space="preserve">  Формировать умение петь протяжно, подстраиваться под голос взрослого.</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lastRenderedPageBreak/>
              <w:t xml:space="preserve">Восприятие х./л </w:t>
            </w:r>
          </w:p>
          <w:p w:rsidR="00AA3E40" w:rsidRPr="000D6FF3" w:rsidRDefault="00AA3E40" w:rsidP="00AA3E40">
            <w:pPr>
              <w:pStyle w:val="a3"/>
              <w:ind w:left="0"/>
              <w:rPr>
                <w:sz w:val="18"/>
                <w:szCs w:val="18"/>
              </w:rPr>
            </w:pPr>
            <w:r w:rsidRPr="000D6FF3">
              <w:rPr>
                <w:b/>
                <w:sz w:val="18"/>
                <w:szCs w:val="18"/>
              </w:rPr>
              <w:t>и фольклора</w:t>
            </w:r>
          </w:p>
        </w:tc>
        <w:tc>
          <w:tcPr>
            <w:tcW w:w="8505" w:type="dxa"/>
          </w:tcPr>
          <w:p w:rsidR="00AA3E40" w:rsidRPr="000D6FF3" w:rsidRDefault="00AA3E40" w:rsidP="00AA3E40">
            <w:pPr>
              <w:spacing w:after="0"/>
              <w:rPr>
                <w:rFonts w:ascii="Times New Roman" w:hAnsi="Times New Roman" w:cs="Times New Roman"/>
                <w:sz w:val="18"/>
                <w:szCs w:val="18"/>
                <w:shd w:val="clear" w:color="auto" w:fill="FFFFFF"/>
              </w:rPr>
            </w:pPr>
            <w:r w:rsidRPr="000D6FF3">
              <w:rPr>
                <w:rFonts w:ascii="Times New Roman" w:hAnsi="Times New Roman" w:cs="Times New Roman"/>
                <w:b/>
                <w:sz w:val="18"/>
                <w:szCs w:val="18"/>
              </w:rPr>
              <w:t>Чтение русской народной песенки «Лиса рожью шла…»</w:t>
            </w:r>
            <w:r w:rsidRPr="000D6FF3">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Туризм</w:t>
            </w:r>
          </w:p>
        </w:tc>
        <w:tc>
          <w:tcPr>
            <w:tcW w:w="8505" w:type="dxa"/>
          </w:tcPr>
          <w:p w:rsidR="00AA3E40" w:rsidRPr="000D6FF3" w:rsidRDefault="00AA3E40" w:rsidP="00AA3E40">
            <w:pPr>
              <w:spacing w:after="0"/>
              <w:jc w:val="both"/>
              <w:rPr>
                <w:rFonts w:ascii="Times New Roman" w:hAnsi="Times New Roman" w:cs="Times New Roman"/>
                <w:b/>
                <w:sz w:val="18"/>
                <w:szCs w:val="18"/>
              </w:rPr>
            </w:pPr>
            <w:r w:rsidRPr="000D6FF3">
              <w:rPr>
                <w:rFonts w:ascii="Times New Roman" w:hAnsi="Times New Roman" w:cs="Times New Roman"/>
                <w:b/>
                <w:bCs/>
                <w:color w:val="000000"/>
                <w:sz w:val="18"/>
                <w:szCs w:val="18"/>
              </w:rPr>
              <w:t>«</w:t>
            </w:r>
            <w:r>
              <w:rPr>
                <w:rFonts w:ascii="Times New Roman" w:hAnsi="Times New Roman" w:cs="Times New Roman"/>
                <w:b/>
                <w:bCs/>
                <w:color w:val="000000"/>
                <w:sz w:val="18"/>
                <w:szCs w:val="18"/>
              </w:rPr>
              <w:t>Мы туристы!</w:t>
            </w:r>
            <w:r w:rsidRPr="000D6FF3">
              <w:rPr>
                <w:rFonts w:ascii="Times New Roman" w:hAnsi="Times New Roman" w:cs="Times New Roman"/>
                <w:b/>
                <w:bCs/>
                <w:color w:val="000000"/>
                <w:sz w:val="18"/>
                <w:szCs w:val="18"/>
              </w:rPr>
              <w:t>»</w:t>
            </w:r>
            <w:r w:rsidRPr="000D6FF3">
              <w:rPr>
                <w:rFonts w:ascii="Times New Roman" w:hAnsi="Times New Roman" w:cs="Times New Roman"/>
                <w:color w:val="000000"/>
                <w:sz w:val="18"/>
                <w:szCs w:val="18"/>
              </w:rPr>
              <w:t xml:space="preserve"> Формировать у детей чувство осторожности и основы безопасности. Совершенствовать у дошкольников ловкость, выносливость. Закрепить у детей навык укладывания костра в колодец, азы экологических знаний в ходе соревнований осенних признаков. Прививать любовь к родному краю. Воспитывать смелость, выдержку, интерес к занятию туризмом.  </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Социокультурные истоки</w:t>
            </w:r>
          </w:p>
        </w:tc>
        <w:tc>
          <w:tcPr>
            <w:tcW w:w="8505" w:type="dxa"/>
          </w:tcPr>
          <w:p w:rsidR="00AA3E40" w:rsidRPr="000D6FF3" w:rsidRDefault="00AA3E40" w:rsidP="00AA3E40">
            <w:pPr>
              <w:spacing w:after="0"/>
              <w:rPr>
                <w:rFonts w:ascii="Times New Roman" w:hAnsi="Times New Roman" w:cs="Times New Roman"/>
                <w:b/>
                <w:sz w:val="18"/>
                <w:szCs w:val="18"/>
              </w:rPr>
            </w:pPr>
            <w:r w:rsidRPr="000D6FF3">
              <w:rPr>
                <w:rFonts w:ascii="Times New Roman" w:hAnsi="Times New Roman" w:cs="Times New Roman"/>
                <w:b/>
                <w:sz w:val="18"/>
                <w:szCs w:val="18"/>
              </w:rPr>
              <w:t>Итоговое занятие</w:t>
            </w:r>
            <w:r w:rsidRPr="000D6FF3">
              <w:rPr>
                <w:rFonts w:ascii="Times New Roman" w:hAnsi="Times New Roman" w:cs="Times New Roman"/>
                <w:sz w:val="18"/>
                <w:szCs w:val="18"/>
              </w:rPr>
              <w:t xml:space="preserve"> «Сказочное слово» формировать представление детей об изученном и материале. Закрепить сюжетную линию изученных произведений.</w:t>
            </w:r>
          </w:p>
        </w:tc>
      </w:tr>
      <w:tr w:rsidR="00AA3E40" w:rsidTr="00AA3E40">
        <w:tc>
          <w:tcPr>
            <w:tcW w:w="1951" w:type="dxa"/>
          </w:tcPr>
          <w:p w:rsidR="00AA3E40" w:rsidRPr="000D6FF3" w:rsidRDefault="00AA3E40" w:rsidP="00AA3E40">
            <w:pPr>
              <w:pStyle w:val="a3"/>
              <w:ind w:left="0"/>
              <w:rPr>
                <w:b/>
                <w:sz w:val="18"/>
                <w:szCs w:val="18"/>
              </w:rPr>
            </w:pPr>
            <w:r w:rsidRPr="000D6FF3">
              <w:rPr>
                <w:b/>
                <w:sz w:val="18"/>
                <w:szCs w:val="18"/>
              </w:rPr>
              <w:t>Туризм</w:t>
            </w:r>
          </w:p>
        </w:tc>
        <w:tc>
          <w:tcPr>
            <w:tcW w:w="8505" w:type="dxa"/>
          </w:tcPr>
          <w:p w:rsidR="00AA3E40" w:rsidRPr="000D6FF3" w:rsidRDefault="00AA3E40" w:rsidP="00AA3E40">
            <w:pPr>
              <w:spacing w:after="0"/>
              <w:jc w:val="both"/>
              <w:rPr>
                <w:rFonts w:ascii="Times New Roman" w:hAnsi="Times New Roman" w:cs="Times New Roman"/>
                <w:b/>
                <w:sz w:val="18"/>
                <w:szCs w:val="18"/>
                <w:shd w:val="clear" w:color="auto" w:fill="FFFFFF"/>
              </w:rPr>
            </w:pPr>
            <w:r w:rsidRPr="000D6FF3">
              <w:rPr>
                <w:rFonts w:ascii="Times New Roman" w:hAnsi="Times New Roman" w:cs="Times New Roman"/>
                <w:b/>
                <w:sz w:val="18"/>
                <w:szCs w:val="18"/>
              </w:rPr>
              <w:t xml:space="preserve">Беседа </w:t>
            </w:r>
            <w:r w:rsidRPr="000D6FF3">
              <w:rPr>
                <w:rFonts w:ascii="Times New Roman" w:hAnsi="Times New Roman" w:cs="Times New Roman"/>
                <w:sz w:val="18"/>
                <w:szCs w:val="18"/>
              </w:rPr>
              <w:t>«Мы туристы смелые – на солнце загорелые» дать детям представление о культуре здоровья и путях ее развития через активный отдых на природе.</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8B4FFA" w:rsidRDefault="00AA3E40" w:rsidP="00AA3E40">
            <w:pPr>
              <w:spacing w:after="0"/>
              <w:jc w:val="center"/>
              <w:rPr>
                <w:rFonts w:ascii="Times New Roman" w:hAnsi="Times New Roman" w:cs="Times New Roman"/>
                <w:b/>
                <w:sz w:val="18"/>
                <w:szCs w:val="18"/>
              </w:rPr>
            </w:pPr>
            <w:r w:rsidRPr="008B4FFA">
              <w:rPr>
                <w:rFonts w:ascii="Times New Roman" w:hAnsi="Times New Roman" w:cs="Times New Roman"/>
                <w:b/>
                <w:sz w:val="18"/>
                <w:szCs w:val="18"/>
              </w:rPr>
              <w:t>Тема недели: «Труд людей. Урожай»</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4 неделя сентября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Пятница</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z w:val="18"/>
                <w:szCs w:val="18"/>
              </w:rPr>
            </w:pPr>
            <w:r w:rsidRPr="006438BE">
              <w:rPr>
                <w:b/>
                <w:sz w:val="18"/>
                <w:szCs w:val="18"/>
              </w:rPr>
              <w:t xml:space="preserve">Наблюдение за сезонными изменениями в природе. </w:t>
            </w:r>
            <w:r w:rsidRPr="006438BE">
              <w:rPr>
                <w:sz w:val="18"/>
                <w:szCs w:val="18"/>
              </w:rPr>
              <w:t>Формировать представления об изменениях в природе (день стал короче, ночь длиннее).</w:t>
            </w:r>
          </w:p>
          <w:p w:rsidR="00AA3E40" w:rsidRPr="006438BE" w:rsidRDefault="00AA3E40" w:rsidP="00AA3E40">
            <w:pPr>
              <w:pStyle w:val="a9"/>
              <w:jc w:val="both"/>
              <w:rPr>
                <w:sz w:val="18"/>
                <w:szCs w:val="18"/>
              </w:rPr>
            </w:pPr>
            <w:r w:rsidRPr="006438BE">
              <w:rPr>
                <w:sz w:val="18"/>
                <w:szCs w:val="18"/>
              </w:rPr>
              <w:t xml:space="preserve"> </w:t>
            </w:r>
            <w:r w:rsidRPr="006438BE">
              <w:rPr>
                <w:b/>
                <w:sz w:val="18"/>
                <w:szCs w:val="18"/>
              </w:rPr>
              <w:t xml:space="preserve">Наблюдение  за работой  машин. </w:t>
            </w:r>
            <w:r w:rsidRPr="006438BE">
              <w:rPr>
                <w:bCs/>
                <w:sz w:val="18"/>
                <w:szCs w:val="18"/>
              </w:rPr>
              <w:t>Уточнить название грузовых машин.</w:t>
            </w:r>
            <w:r w:rsidRPr="006438BE">
              <w:rPr>
                <w:sz w:val="18"/>
                <w:szCs w:val="18"/>
              </w:rPr>
              <w:t xml:space="preserve"> Дополнять знания детей о машинах – помощницах, воспитывать уважение к труду взрослых.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 игра «Закончи моё предложение». </w:t>
            </w:r>
            <w:r w:rsidRPr="006438BE">
              <w:rPr>
                <w:rFonts w:ascii="Times New Roman" w:hAnsi="Times New Roman" w:cs="Times New Roman"/>
                <w:sz w:val="18"/>
                <w:szCs w:val="18"/>
              </w:rPr>
              <w:t xml:space="preserve">Знать действия, совершаемыми людьми разных профессий. Учить ловить мяч, не прижимая к груди; быстро находить правильный ответ.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b/>
                <w:color w:val="000000"/>
                <w:sz w:val="18"/>
                <w:szCs w:val="18"/>
              </w:rPr>
            </w:pPr>
            <w:r w:rsidRPr="006438BE">
              <w:rPr>
                <w:rFonts w:ascii="Times New Roman" w:hAnsi="Times New Roman" w:cs="Times New Roman"/>
                <w:b/>
                <w:sz w:val="18"/>
                <w:szCs w:val="18"/>
              </w:rPr>
              <w:t xml:space="preserve">Беседа: «Для чего нужна зарядка». </w:t>
            </w:r>
            <w:r w:rsidRPr="006438BE">
              <w:rPr>
                <w:rFonts w:ascii="Times New Roman" w:hAnsi="Times New Roman" w:cs="Times New Roman"/>
                <w:color w:val="000000"/>
                <w:sz w:val="18"/>
                <w:szCs w:val="18"/>
              </w:rPr>
              <w:t>Закреплять представления о важности и необходимости утренней зарядки. Приобщать детей к регулярным занятиям физкультуры. Развивать двигательную активность, самостоятельность и творческие способности детей в придумывании упражнений.</w:t>
            </w:r>
            <w:r w:rsidRPr="006438BE">
              <w:rPr>
                <w:rFonts w:ascii="Times New Roman" w:hAnsi="Times New Roman" w:cs="Times New Roman"/>
                <w:sz w:val="18"/>
                <w:szCs w:val="18"/>
              </w:rPr>
              <w:t xml:space="preserve"> </w:t>
            </w:r>
          </w:p>
          <w:p w:rsidR="00AA3E40" w:rsidRPr="006438BE" w:rsidRDefault="00AA3E40" w:rsidP="00AA3E40">
            <w:pPr>
              <w:spacing w:after="0"/>
              <w:jc w:val="both"/>
              <w:rPr>
                <w:rFonts w:ascii="Times New Roman" w:hAnsi="Times New Roman" w:cs="Times New Roman"/>
                <w:color w:val="000000"/>
                <w:sz w:val="18"/>
                <w:szCs w:val="18"/>
              </w:rPr>
            </w:pPr>
            <w:r w:rsidRPr="006438BE">
              <w:rPr>
                <w:rFonts w:ascii="Times New Roman" w:hAnsi="Times New Roman" w:cs="Times New Roman"/>
                <w:b/>
                <w:sz w:val="18"/>
                <w:szCs w:val="18"/>
              </w:rPr>
              <w:t xml:space="preserve">Д. игра «Что нам почта принесла» </w:t>
            </w:r>
            <w:r w:rsidRPr="006438BE">
              <w:rPr>
                <w:rFonts w:ascii="Times New Roman" w:hAnsi="Times New Roman" w:cs="Times New Roman"/>
                <w:color w:val="000000"/>
                <w:sz w:val="18"/>
                <w:szCs w:val="18"/>
              </w:rPr>
              <w:t>Закрепить в речи детей слова, обозначающие действия.</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tabs>
                <w:tab w:val="left" w:pos="5040"/>
              </w:tabs>
              <w:spacing w:after="0"/>
              <w:ind w:right="-725"/>
              <w:jc w:val="both"/>
              <w:rPr>
                <w:rFonts w:ascii="Times New Roman" w:hAnsi="Times New Roman" w:cs="Times New Roman"/>
                <w:b/>
                <w:color w:val="000000"/>
                <w:w w:val="103"/>
                <w:sz w:val="18"/>
                <w:szCs w:val="18"/>
              </w:rPr>
            </w:pPr>
            <w:r w:rsidRPr="006438BE">
              <w:rPr>
                <w:rFonts w:ascii="Times New Roman" w:hAnsi="Times New Roman" w:cs="Times New Roman"/>
                <w:b/>
                <w:sz w:val="18"/>
                <w:szCs w:val="18"/>
              </w:rPr>
              <w:t xml:space="preserve">П. игры </w:t>
            </w:r>
            <w:r w:rsidRPr="006438BE">
              <w:rPr>
                <w:rFonts w:ascii="Times New Roman" w:hAnsi="Times New Roman" w:cs="Times New Roman"/>
                <w:b/>
                <w:color w:val="000000"/>
                <w:sz w:val="18"/>
                <w:szCs w:val="18"/>
              </w:rPr>
              <w:t xml:space="preserve">«Стоп». </w:t>
            </w:r>
            <w:r w:rsidRPr="006438BE">
              <w:rPr>
                <w:rFonts w:ascii="Times New Roman" w:hAnsi="Times New Roman" w:cs="Times New Roman"/>
                <w:color w:val="000000"/>
                <w:sz w:val="18"/>
                <w:szCs w:val="18"/>
              </w:rPr>
              <w:t>Учить подбрасывать  и ловить мяч одной рукой. Развивать ловкость, чувство равновесия, быстроту.</w:t>
            </w:r>
            <w:r w:rsidRPr="006438BE">
              <w:rPr>
                <w:rFonts w:ascii="Times New Roman" w:hAnsi="Times New Roman" w:cs="Times New Roman"/>
                <w:b/>
                <w:color w:val="000000"/>
                <w:w w:val="103"/>
                <w:sz w:val="18"/>
                <w:szCs w:val="18"/>
              </w:rPr>
              <w:t xml:space="preserve"> </w:t>
            </w:r>
          </w:p>
          <w:p w:rsidR="00AA3E40" w:rsidRPr="006438BE" w:rsidRDefault="00AA3E40" w:rsidP="00AA3E40">
            <w:pPr>
              <w:tabs>
                <w:tab w:val="left" w:pos="5040"/>
              </w:tabs>
              <w:spacing w:after="0"/>
              <w:ind w:right="-725"/>
              <w:jc w:val="both"/>
              <w:rPr>
                <w:rFonts w:ascii="Times New Roman" w:hAnsi="Times New Roman" w:cs="Times New Roman"/>
                <w:color w:val="000000"/>
                <w:w w:val="103"/>
                <w:sz w:val="18"/>
                <w:szCs w:val="18"/>
              </w:rPr>
            </w:pPr>
            <w:r w:rsidRPr="006438BE">
              <w:rPr>
                <w:rFonts w:ascii="Times New Roman" w:hAnsi="Times New Roman" w:cs="Times New Roman"/>
                <w:b/>
                <w:color w:val="000000"/>
                <w:w w:val="103"/>
                <w:sz w:val="18"/>
                <w:szCs w:val="18"/>
              </w:rPr>
              <w:t xml:space="preserve">П. игры </w:t>
            </w:r>
            <w:r w:rsidRPr="006438BE">
              <w:rPr>
                <w:rFonts w:ascii="Times New Roman" w:hAnsi="Times New Roman" w:cs="Times New Roman"/>
                <w:b/>
                <w:color w:val="000000"/>
                <w:spacing w:val="-6"/>
                <w:w w:val="103"/>
                <w:sz w:val="18"/>
                <w:szCs w:val="18"/>
              </w:rPr>
              <w:t>«Совушка»</w:t>
            </w:r>
            <w:r w:rsidRPr="006438BE">
              <w:rPr>
                <w:rFonts w:ascii="Times New Roman" w:hAnsi="Times New Roman" w:cs="Times New Roman"/>
                <w:b/>
                <w:sz w:val="18"/>
                <w:szCs w:val="18"/>
              </w:rPr>
              <w:t xml:space="preserve"> </w:t>
            </w:r>
            <w:r w:rsidRPr="006438BE">
              <w:rPr>
                <w:rFonts w:ascii="Times New Roman" w:hAnsi="Times New Roman" w:cs="Times New Roman"/>
                <w:color w:val="000000"/>
                <w:w w:val="103"/>
                <w:sz w:val="18"/>
                <w:szCs w:val="18"/>
              </w:rPr>
              <w:t xml:space="preserve">учить действовать по сигналу. </w:t>
            </w:r>
          </w:p>
          <w:p w:rsidR="00AA3E40" w:rsidRPr="006438BE" w:rsidRDefault="00AA3E40" w:rsidP="00AA3E40">
            <w:pPr>
              <w:tabs>
                <w:tab w:val="left" w:pos="5040"/>
              </w:tabs>
              <w:spacing w:after="0"/>
              <w:ind w:right="-725"/>
              <w:jc w:val="both"/>
              <w:rPr>
                <w:rFonts w:ascii="Times New Roman" w:hAnsi="Times New Roman" w:cs="Times New Roman"/>
                <w:color w:val="000000"/>
                <w:spacing w:val="-1"/>
                <w:w w:val="103"/>
                <w:sz w:val="18"/>
                <w:szCs w:val="18"/>
              </w:rPr>
            </w:pPr>
            <w:r w:rsidRPr="006438BE">
              <w:rPr>
                <w:rFonts w:ascii="Times New Roman" w:hAnsi="Times New Roman" w:cs="Times New Roman"/>
                <w:b/>
                <w:color w:val="000000"/>
                <w:spacing w:val="-3"/>
                <w:w w:val="103"/>
                <w:sz w:val="18"/>
                <w:szCs w:val="18"/>
              </w:rPr>
              <w:t xml:space="preserve">П./игра «Бабка ёжка» </w:t>
            </w:r>
            <w:r w:rsidRPr="006438BE">
              <w:rPr>
                <w:rFonts w:ascii="Times New Roman" w:hAnsi="Times New Roman" w:cs="Times New Roman"/>
                <w:color w:val="000000"/>
                <w:spacing w:val="-1"/>
                <w:w w:val="103"/>
                <w:sz w:val="18"/>
                <w:szCs w:val="18"/>
              </w:rPr>
              <w:t xml:space="preserve">закреплять умение соотносить движения с текстом. </w:t>
            </w:r>
          </w:p>
          <w:p w:rsidR="00AA3E40" w:rsidRPr="008B4FFA"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Игр. Упр. «Попади в цель»</w:t>
            </w:r>
            <w:r w:rsidRPr="006438BE">
              <w:rPr>
                <w:rFonts w:ascii="Times New Roman" w:hAnsi="Times New Roman" w:cs="Times New Roman"/>
                <w:sz w:val="18"/>
                <w:szCs w:val="18"/>
              </w:rPr>
              <w:t xml:space="preserve"> учить ведению мяча с попаданием  в предметы, развивать глазомер.</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«Магазин» </w:t>
            </w:r>
            <w:r w:rsidRPr="006438BE">
              <w:rPr>
                <w:rFonts w:ascii="Times New Roman" w:hAnsi="Times New Roman" w:cs="Times New Roman"/>
                <w:sz w:val="18"/>
                <w:szCs w:val="18"/>
              </w:rPr>
              <w:t>Способствовать творческому использованию в играх представлений об окружающей жизни. Продолжать учить детей брать на себя различные роли в соответствии с сюжетом игры; использовать атрибуты, конструкторы, строительный материал.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A3E40" w:rsidRPr="006438BE" w:rsidRDefault="00AA3E40" w:rsidP="00AA3E40">
            <w:pPr>
              <w:pStyle w:val="a9"/>
              <w:jc w:val="both"/>
              <w:rPr>
                <w:sz w:val="18"/>
                <w:szCs w:val="18"/>
              </w:rPr>
            </w:pPr>
            <w:r w:rsidRPr="006438BE">
              <w:rPr>
                <w:b/>
                <w:sz w:val="18"/>
                <w:szCs w:val="18"/>
              </w:rPr>
              <w:t xml:space="preserve">Творческая игра: «Мы строители». </w:t>
            </w:r>
            <w:r w:rsidRPr="006438BE">
              <w:rPr>
                <w:sz w:val="18"/>
                <w:szCs w:val="18"/>
              </w:rPr>
              <w:t>Познакомить со строительными профессиями, обратить внимание на роль техники, облегчающий труд строителя. Научить сооружать постройку. Воспитать дружеские взаимоотношения в коллективе.</w:t>
            </w:r>
          </w:p>
          <w:p w:rsidR="00AA3E40" w:rsidRPr="006438BE" w:rsidRDefault="00AA3E40" w:rsidP="00AA3E40">
            <w:pPr>
              <w:pStyle w:val="a3"/>
              <w:ind w:left="0"/>
              <w:jc w:val="both"/>
              <w:rPr>
                <w:sz w:val="18"/>
                <w:szCs w:val="18"/>
              </w:rPr>
            </w:pPr>
            <w:r w:rsidRPr="006438BE">
              <w:rPr>
                <w:b/>
                <w:sz w:val="18"/>
                <w:szCs w:val="18"/>
              </w:rPr>
              <w:t xml:space="preserve">Настольная игра: «Фанты» </w:t>
            </w:r>
            <w:r w:rsidRPr="006438BE">
              <w:rPr>
                <w:sz w:val="18"/>
                <w:szCs w:val="18"/>
              </w:rPr>
              <w:t>развивать координацию движений. Учить соблюдать правила игры.</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Труд на участке «Расчистка дорожек от мусора» </w:t>
            </w:r>
            <w:r w:rsidRPr="006438BE">
              <w:rPr>
                <w:sz w:val="18"/>
                <w:szCs w:val="18"/>
              </w:rPr>
              <w:t xml:space="preserve"> воспитывать трудолюбие, желание трудиться в коллективе.</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правильно и аккуратно накрывать на стол.</w:t>
            </w:r>
          </w:p>
          <w:p w:rsidR="00AA3E40" w:rsidRPr="006438BE" w:rsidRDefault="00AA3E40" w:rsidP="00AA3E40">
            <w:pPr>
              <w:pStyle w:val="a9"/>
              <w:jc w:val="both"/>
              <w:rPr>
                <w:sz w:val="18"/>
                <w:szCs w:val="18"/>
              </w:rPr>
            </w:pPr>
            <w:r w:rsidRPr="006438BE">
              <w:rPr>
                <w:b/>
                <w:sz w:val="18"/>
                <w:szCs w:val="18"/>
              </w:rPr>
              <w:t>Х. Б. труд «Порядок в игрушках»</w:t>
            </w:r>
            <w:r w:rsidRPr="006438BE">
              <w:rPr>
                <w:sz w:val="18"/>
                <w:szCs w:val="18"/>
              </w:rPr>
              <w:t xml:space="preserve">   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желание трудиться для блага других.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w:t>
            </w:r>
            <w:r w:rsidRPr="006438BE">
              <w:rPr>
                <w:rFonts w:ascii="Times New Roman" w:hAnsi="Times New Roman" w:cs="Times New Roman"/>
                <w:sz w:val="18"/>
                <w:szCs w:val="18"/>
              </w:rPr>
              <w:t>учить самостоятельно без напоминания уметь пользоваться расчёской.</w:t>
            </w:r>
          </w:p>
          <w:p w:rsidR="00AA3E40" w:rsidRPr="006438BE" w:rsidRDefault="00AA3E40" w:rsidP="00AA3E40">
            <w:pPr>
              <w:pStyle w:val="a9"/>
              <w:jc w:val="both"/>
              <w:rPr>
                <w:sz w:val="18"/>
                <w:szCs w:val="18"/>
              </w:rPr>
            </w:pPr>
            <w:r w:rsidRPr="006438BE">
              <w:rPr>
                <w:b/>
                <w:sz w:val="18"/>
                <w:szCs w:val="18"/>
              </w:rPr>
              <w:t xml:space="preserve">Поручение.  </w:t>
            </w:r>
            <w:r w:rsidRPr="006438BE">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pStyle w:val="a3"/>
              <w:ind w:left="0"/>
              <w:jc w:val="both"/>
              <w:rPr>
                <w:b/>
                <w:sz w:val="18"/>
                <w:szCs w:val="18"/>
              </w:rPr>
            </w:pPr>
            <w:r w:rsidRPr="006438BE">
              <w:rPr>
                <w:b/>
                <w:sz w:val="18"/>
                <w:szCs w:val="18"/>
              </w:rPr>
              <w:t xml:space="preserve">Лего – конструирование «Детский сад». </w:t>
            </w:r>
            <w:r w:rsidRPr="006438BE">
              <w:rPr>
                <w:sz w:val="18"/>
                <w:szCs w:val="18"/>
              </w:rPr>
              <w:t xml:space="preserve">Учить строить детский сад. Развивать творческую инициативу и самостоятельность.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Штриховка  </w:t>
            </w:r>
            <w:r w:rsidRPr="006438BE">
              <w:rPr>
                <w:sz w:val="18"/>
                <w:szCs w:val="18"/>
              </w:rPr>
              <w:t>развивать мелкую моторику рук. Учить правильно, держать карандаш, штриховать в одном направлении.</w:t>
            </w:r>
          </w:p>
          <w:p w:rsidR="00AA3E40" w:rsidRPr="006438BE" w:rsidRDefault="00AA3E40" w:rsidP="00AA3E40">
            <w:pPr>
              <w:spacing w:after="0"/>
              <w:ind w:left="34"/>
              <w:jc w:val="both"/>
              <w:rPr>
                <w:rFonts w:ascii="Times New Roman" w:hAnsi="Times New Roman" w:cs="Times New Roman"/>
                <w:sz w:val="18"/>
                <w:szCs w:val="18"/>
              </w:rPr>
            </w:pPr>
            <w:r w:rsidRPr="006438BE">
              <w:rPr>
                <w:rFonts w:ascii="Times New Roman" w:hAnsi="Times New Roman" w:cs="Times New Roman"/>
                <w:b/>
                <w:sz w:val="18"/>
                <w:szCs w:val="18"/>
              </w:rPr>
              <w:t xml:space="preserve">Аппликация «Хлеб». </w:t>
            </w:r>
            <w:r w:rsidRPr="006438BE">
              <w:rPr>
                <w:rFonts w:ascii="Times New Roman" w:hAnsi="Times New Roman" w:cs="Times New Roman"/>
                <w:sz w:val="18"/>
                <w:szCs w:val="18"/>
              </w:rPr>
              <w:t>Формировать устойчивые навыки при вырезании одинаковых деталей из бумаги, сложенной пополам.</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Игры на музыкальных инструментах. «Шумовой оркестр». </w:t>
            </w:r>
            <w:r w:rsidRPr="006438BE">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vAlign w:val="center"/>
          </w:tcPr>
          <w:p w:rsidR="00AA3E40" w:rsidRPr="006438BE" w:rsidRDefault="00AA3E40" w:rsidP="00AA3E40">
            <w:pPr>
              <w:autoSpaceDE w:val="0"/>
              <w:autoSpaceDN w:val="0"/>
              <w:adjustRightInd w:val="0"/>
              <w:spacing w:after="0"/>
              <w:jc w:val="both"/>
              <w:rPr>
                <w:rFonts w:ascii="Times New Roman" w:hAnsi="Times New Roman" w:cs="Times New Roman"/>
                <w:sz w:val="18"/>
                <w:szCs w:val="18"/>
              </w:rPr>
            </w:pPr>
            <w:r w:rsidRPr="006438BE">
              <w:rPr>
                <w:rFonts w:ascii="Times New Roman" w:hAnsi="Times New Roman" w:cs="Times New Roman"/>
                <w:b/>
                <w:sz w:val="18"/>
                <w:szCs w:val="18"/>
              </w:rPr>
              <w:t>Чтение литературной сказки С. Топелиус. «Три ржаных колоска», пер. со швед. А. Любарской</w:t>
            </w:r>
            <w:r w:rsidRPr="006438BE">
              <w:rPr>
                <w:rFonts w:ascii="Times New Roman" w:hAnsi="Times New Roman" w:cs="Times New Roman"/>
                <w:sz w:val="18"/>
                <w:szCs w:val="18"/>
              </w:rPr>
              <w:t>.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Социокультурные истоки</w:t>
            </w:r>
          </w:p>
        </w:tc>
        <w:tc>
          <w:tcPr>
            <w:tcW w:w="8505" w:type="dxa"/>
            <w:vAlign w:val="center"/>
          </w:tcPr>
          <w:p w:rsidR="00AA3E40" w:rsidRPr="006438BE" w:rsidRDefault="00AA3E40" w:rsidP="00AA3E40">
            <w:pPr>
              <w:autoSpaceDE w:val="0"/>
              <w:autoSpaceDN w:val="0"/>
              <w:adjustRightInd w:val="0"/>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Словарная работа. </w:t>
            </w:r>
            <w:r w:rsidRPr="006438BE">
              <w:rPr>
                <w:rFonts w:ascii="Times New Roman" w:hAnsi="Times New Roman" w:cs="Times New Roman"/>
                <w:sz w:val="18"/>
                <w:szCs w:val="18"/>
              </w:rPr>
              <w:t>Закрепление новых слов из прочитанных произведений, введение новых слов в пассивный словарь дошкольников.</w:t>
            </w:r>
          </w:p>
        </w:tc>
      </w:tr>
    </w:tbl>
    <w:p w:rsidR="00AA3E40" w:rsidRDefault="00AA3E40" w:rsidP="00AA3E40">
      <w:pPr>
        <w:rPr>
          <w:rFonts w:ascii="Times New Roman" w:hAnsi="Times New Roman"/>
          <w:b/>
          <w:caps/>
          <w:color w:val="FF0000"/>
        </w:rPr>
      </w:pPr>
    </w:p>
    <w:p w:rsidR="00AA3E40" w:rsidRPr="008B4FFA" w:rsidRDefault="00AA3E40" w:rsidP="00AA3E40">
      <w:pPr>
        <w:spacing w:after="0"/>
        <w:rPr>
          <w:rFonts w:ascii="Times New Roman" w:hAnsi="Times New Roman" w:cs="Times New Roman"/>
          <w:b/>
          <w:i/>
          <w:sz w:val="24"/>
        </w:rPr>
      </w:pPr>
      <w:r w:rsidRPr="008B4FFA">
        <w:rPr>
          <w:rFonts w:ascii="Times New Roman" w:hAnsi="Times New Roman" w:cs="Times New Roman"/>
          <w:b/>
          <w:i/>
          <w:sz w:val="24"/>
        </w:rPr>
        <w:lastRenderedPageBreak/>
        <w:t>Октябрь</w:t>
      </w: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8B4FFA" w:rsidRDefault="00AA3E40" w:rsidP="00AA3E40">
            <w:pPr>
              <w:spacing w:after="0"/>
              <w:jc w:val="center"/>
              <w:rPr>
                <w:rFonts w:ascii="Times New Roman" w:hAnsi="Times New Roman" w:cs="Times New Roman"/>
                <w:b/>
                <w:sz w:val="18"/>
                <w:szCs w:val="18"/>
              </w:rPr>
            </w:pPr>
            <w:r w:rsidRPr="008B4FFA">
              <w:rPr>
                <w:rFonts w:ascii="Times New Roman" w:hAnsi="Times New Roman" w:cs="Times New Roman"/>
                <w:b/>
                <w:sz w:val="18"/>
                <w:szCs w:val="18"/>
              </w:rPr>
              <w:t>Тема недели: «Мой дом, мой город, моя страна»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1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Понедельник</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z w:val="18"/>
                <w:szCs w:val="18"/>
              </w:rPr>
            </w:pPr>
            <w:r w:rsidRPr="006438BE">
              <w:rPr>
                <w:b/>
                <w:sz w:val="18"/>
                <w:szCs w:val="18"/>
              </w:rPr>
              <w:t>Наблюдение за небом.</w:t>
            </w:r>
            <w:r w:rsidRPr="006438BE">
              <w:rPr>
                <w:sz w:val="18"/>
                <w:szCs w:val="18"/>
              </w:rPr>
              <w:t xml:space="preserve"> Отметить с детьми изменения неба осенью: все чаще серое, кажется низким, сплошь покрыто тяжелыми тучами, быстро передвигающимися по нему. выяснить причину быстрого движения туч. Продолжать развивать у детей речи – рассуждения.</w:t>
            </w:r>
          </w:p>
          <w:p w:rsidR="00AA3E40" w:rsidRPr="006438BE" w:rsidRDefault="00AA3E40" w:rsidP="00AA3E40">
            <w:pPr>
              <w:pStyle w:val="a9"/>
              <w:jc w:val="both"/>
              <w:rPr>
                <w:spacing w:val="-1"/>
                <w:w w:val="105"/>
                <w:sz w:val="18"/>
                <w:szCs w:val="18"/>
              </w:rPr>
            </w:pPr>
            <w:r w:rsidRPr="006438BE">
              <w:rPr>
                <w:b/>
                <w:sz w:val="18"/>
                <w:szCs w:val="18"/>
              </w:rPr>
              <w:t xml:space="preserve">Наблюдение за </w:t>
            </w:r>
            <w:r w:rsidRPr="006438BE">
              <w:rPr>
                <w:b/>
                <w:w w:val="104"/>
                <w:sz w:val="18"/>
                <w:szCs w:val="18"/>
              </w:rPr>
              <w:t>разными видами транспорта</w:t>
            </w:r>
            <w:r w:rsidRPr="006438BE">
              <w:rPr>
                <w:i/>
                <w:iCs/>
                <w:w w:val="105"/>
                <w:sz w:val="18"/>
                <w:szCs w:val="18"/>
              </w:rPr>
              <w:t xml:space="preserve">  </w:t>
            </w:r>
            <w:r w:rsidRPr="006438BE">
              <w:rPr>
                <w:w w:val="105"/>
                <w:sz w:val="18"/>
                <w:szCs w:val="18"/>
              </w:rPr>
              <w:t>расширять знания о наземном транспорте, их класси</w:t>
            </w:r>
            <w:r w:rsidRPr="006438BE">
              <w:rPr>
                <w:w w:val="105"/>
                <w:sz w:val="18"/>
                <w:szCs w:val="18"/>
              </w:rPr>
              <w:softHyphen/>
            </w:r>
            <w:r w:rsidRPr="006438BE">
              <w:rPr>
                <w:spacing w:val="-1"/>
                <w:w w:val="105"/>
                <w:sz w:val="18"/>
                <w:szCs w:val="18"/>
              </w:rPr>
              <w:t>фикации, назначении.</w:t>
            </w:r>
          </w:p>
          <w:p w:rsidR="00AA3E40" w:rsidRPr="008B4FFA"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Д. игра « Профессии в нашем городе». </w:t>
            </w:r>
            <w:r w:rsidRPr="006438BE">
              <w:rPr>
                <w:rFonts w:ascii="Times New Roman" w:hAnsi="Times New Roman" w:cs="Times New Roman"/>
                <w:sz w:val="18"/>
                <w:szCs w:val="18"/>
              </w:rPr>
              <w:t xml:space="preserve">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Беседа и рассматривание иллюстраций по теме: «Описание достопримечательностей города Мегиона». </w:t>
            </w:r>
            <w:r w:rsidRPr="006438BE">
              <w:rPr>
                <w:rFonts w:ascii="Times New Roman" w:hAnsi="Times New Roman" w:cs="Times New Roman"/>
                <w:sz w:val="18"/>
                <w:szCs w:val="18"/>
              </w:rPr>
              <w:t xml:space="preserve">Закрепить название одежды; образовывать существительные родительного падежа, уменьшительно – ласкательными суффиксами. Учить составлять описательные рассказы.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Д/и  «Как мы можем украсить город». </w:t>
            </w:r>
            <w:r w:rsidRPr="006438BE">
              <w:rPr>
                <w:rFonts w:ascii="Times New Roman" w:hAnsi="Times New Roman" w:cs="Times New Roman"/>
                <w:color w:val="000000"/>
                <w:sz w:val="18"/>
                <w:szCs w:val="18"/>
              </w:rPr>
              <w:t xml:space="preserve">Учить детей правильно употреблять в речи нарицательные имена существительные в винительном падеже единственного и множественного числа.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Default="00AA3E40" w:rsidP="00AA3E40">
            <w:pPr>
              <w:pStyle w:val="a9"/>
              <w:jc w:val="both"/>
              <w:rPr>
                <w:sz w:val="18"/>
                <w:szCs w:val="18"/>
              </w:rPr>
            </w:pPr>
            <w:r w:rsidRPr="006438BE">
              <w:rPr>
                <w:b/>
                <w:sz w:val="18"/>
                <w:szCs w:val="18"/>
              </w:rPr>
              <w:t>П./игра «Найди, где спрятано!»</w:t>
            </w:r>
            <w:r w:rsidRPr="006438BE">
              <w:rPr>
                <w:sz w:val="18"/>
                <w:szCs w:val="18"/>
              </w:rPr>
              <w:t xml:space="preserve"> Развивать у детей зрительную память, внимание.</w:t>
            </w:r>
          </w:p>
          <w:p w:rsidR="00AA3E40" w:rsidRPr="006438BE" w:rsidRDefault="00AA3E40" w:rsidP="00AA3E40">
            <w:pPr>
              <w:pStyle w:val="a9"/>
              <w:jc w:val="both"/>
              <w:rPr>
                <w:sz w:val="18"/>
                <w:szCs w:val="18"/>
              </w:rPr>
            </w:pPr>
            <w:r w:rsidRPr="006438BE">
              <w:rPr>
                <w:sz w:val="18"/>
                <w:szCs w:val="18"/>
              </w:rPr>
              <w:t xml:space="preserve"> </w:t>
            </w:r>
            <w:r w:rsidRPr="006438BE">
              <w:rPr>
                <w:b/>
                <w:sz w:val="18"/>
                <w:szCs w:val="18"/>
              </w:rPr>
              <w:t>П./игра</w:t>
            </w:r>
            <w:r w:rsidRPr="006438BE">
              <w:rPr>
                <w:sz w:val="18"/>
                <w:szCs w:val="18"/>
              </w:rPr>
              <w:t xml:space="preserve"> «</w:t>
            </w:r>
            <w:r w:rsidRPr="006438BE">
              <w:rPr>
                <w:b/>
                <w:sz w:val="18"/>
                <w:szCs w:val="18"/>
              </w:rPr>
              <w:t>Трамвай».</w:t>
            </w:r>
            <w:r w:rsidRPr="006438BE">
              <w:rPr>
                <w:sz w:val="18"/>
                <w:szCs w:val="18"/>
              </w:rPr>
              <w:t xml:space="preserve"> Развивать у детей умение различать цвета и действовать по зрительному сигналу. </w:t>
            </w:r>
          </w:p>
          <w:p w:rsidR="00AA3E40" w:rsidRPr="006438BE" w:rsidRDefault="00AA3E40" w:rsidP="00AA3E40">
            <w:pPr>
              <w:pStyle w:val="a9"/>
              <w:jc w:val="both"/>
              <w:rPr>
                <w:b/>
                <w:sz w:val="18"/>
                <w:szCs w:val="18"/>
              </w:rPr>
            </w:pPr>
            <w:r w:rsidRPr="006438BE">
              <w:rPr>
                <w:b/>
                <w:sz w:val="18"/>
                <w:szCs w:val="18"/>
              </w:rPr>
              <w:t>П./игра «Цветные автомобили».</w:t>
            </w:r>
            <w:r w:rsidRPr="006438BE">
              <w:rPr>
                <w:sz w:val="18"/>
                <w:szCs w:val="18"/>
              </w:rPr>
              <w:t xml:space="preserve"> Развивать у детей внимание, умение различать цвета и действовать по зрительному сигналу</w:t>
            </w:r>
            <w:r w:rsidRPr="006438BE">
              <w:rPr>
                <w:b/>
                <w:sz w:val="18"/>
                <w:szCs w:val="18"/>
              </w:rPr>
              <w:t xml:space="preserve">. </w:t>
            </w:r>
          </w:p>
          <w:p w:rsidR="00AA3E40" w:rsidRPr="006438BE" w:rsidRDefault="00AA3E40" w:rsidP="00AA3E40">
            <w:pPr>
              <w:pStyle w:val="a9"/>
              <w:jc w:val="both"/>
              <w:rPr>
                <w:color w:val="000000"/>
                <w:spacing w:val="-5"/>
                <w:w w:val="101"/>
                <w:sz w:val="18"/>
                <w:szCs w:val="18"/>
              </w:rPr>
            </w:pPr>
            <w:r w:rsidRPr="006438BE">
              <w:rPr>
                <w:b/>
                <w:sz w:val="18"/>
                <w:szCs w:val="18"/>
              </w:rPr>
              <w:t>П./игра</w:t>
            </w:r>
            <w:r w:rsidRPr="006438BE">
              <w:rPr>
                <w:sz w:val="18"/>
                <w:szCs w:val="18"/>
              </w:rPr>
              <w:t xml:space="preserve"> </w:t>
            </w:r>
            <w:r w:rsidRPr="006438BE">
              <w:rPr>
                <w:b/>
                <w:color w:val="000000"/>
                <w:sz w:val="18"/>
                <w:szCs w:val="18"/>
              </w:rPr>
              <w:t xml:space="preserve">«Иголка, нитка, узелок». </w:t>
            </w:r>
            <w:r w:rsidRPr="006438BE">
              <w:rPr>
                <w:color w:val="000000"/>
                <w:spacing w:val="-1"/>
                <w:w w:val="101"/>
                <w:sz w:val="18"/>
                <w:szCs w:val="18"/>
              </w:rPr>
              <w:t xml:space="preserve">Учить игровой деятельности со строгим соблюдением </w:t>
            </w:r>
            <w:r w:rsidRPr="006438BE">
              <w:rPr>
                <w:color w:val="000000"/>
                <w:spacing w:val="-6"/>
                <w:w w:val="101"/>
                <w:sz w:val="18"/>
                <w:szCs w:val="18"/>
              </w:rPr>
              <w:t xml:space="preserve">правил; </w:t>
            </w:r>
          </w:p>
          <w:p w:rsidR="00AA3E40" w:rsidRPr="006438BE" w:rsidRDefault="00AA3E40" w:rsidP="00AA3E40">
            <w:pPr>
              <w:pStyle w:val="a9"/>
              <w:jc w:val="both"/>
              <w:rPr>
                <w:sz w:val="18"/>
                <w:szCs w:val="18"/>
              </w:rPr>
            </w:pPr>
            <w:r w:rsidRPr="006438BE">
              <w:rPr>
                <w:b/>
                <w:sz w:val="18"/>
                <w:szCs w:val="18"/>
              </w:rPr>
              <w:t xml:space="preserve">Спортивная игра: «Городки». </w:t>
            </w:r>
            <w:r w:rsidRPr="006438BE">
              <w:rPr>
                <w:sz w:val="18"/>
                <w:szCs w:val="18"/>
              </w:rPr>
              <w:t xml:space="preserve">Формировать интерес к русской народной игре, познакомить с историей ее возникновения, с фигурами для игр; развивать умение строить фигуры.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С./р. игра: «Путешествие по городу» сюжет «Мы – портные»</w:t>
            </w:r>
            <w:r w:rsidRPr="006438BE">
              <w:rPr>
                <w:rFonts w:ascii="Times New Roman" w:hAnsi="Times New Roman" w:cs="Times New Roman"/>
                <w:sz w:val="18"/>
                <w:szCs w:val="18"/>
              </w:rPr>
              <w:t xml:space="preserve"> 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AA3E40" w:rsidRPr="006438BE" w:rsidRDefault="00AA3E40" w:rsidP="00AA3E40">
            <w:pPr>
              <w:pStyle w:val="a9"/>
              <w:jc w:val="both"/>
              <w:rPr>
                <w:sz w:val="18"/>
                <w:szCs w:val="18"/>
              </w:rPr>
            </w:pPr>
            <w:r w:rsidRPr="006438BE">
              <w:rPr>
                <w:b/>
                <w:sz w:val="18"/>
                <w:szCs w:val="18"/>
              </w:rPr>
              <w:t xml:space="preserve">Творческая игра «Семья». </w:t>
            </w:r>
            <w:r w:rsidRPr="006438BE">
              <w:rPr>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«Герои русских сказок». </w:t>
            </w:r>
            <w:r w:rsidRPr="006438BE">
              <w:rPr>
                <w:rFonts w:ascii="Times New Roman" w:hAnsi="Times New Roman" w:cs="Times New Roman"/>
                <w:sz w:val="18"/>
                <w:szCs w:val="18"/>
              </w:rPr>
              <w:t xml:space="preserve">Развивать память, мышление, речь. Учить </w:t>
            </w:r>
            <w:r w:rsidRPr="006438BE">
              <w:rPr>
                <w:rFonts w:ascii="Times New Roman" w:hAnsi="Times New Roman" w:cs="Times New Roman"/>
                <w:spacing w:val="-12"/>
                <w:sz w:val="18"/>
                <w:szCs w:val="18"/>
              </w:rPr>
              <w:t>соблюдать правила игры</w:t>
            </w:r>
            <w:r w:rsidRPr="006438BE">
              <w:rPr>
                <w:rFonts w:ascii="Times New Roman" w:hAnsi="Times New Roman" w:cs="Times New Roman"/>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pacing w:after="0"/>
              <w:rPr>
                <w:rFonts w:ascii="Times New Roman" w:hAnsi="Times New Roman" w:cs="Times New Roman"/>
                <w:i/>
                <w:iCs/>
                <w:color w:val="000000"/>
                <w:sz w:val="18"/>
                <w:szCs w:val="18"/>
              </w:rPr>
            </w:pPr>
            <w:r w:rsidRPr="006438BE">
              <w:rPr>
                <w:rFonts w:ascii="Times New Roman" w:hAnsi="Times New Roman" w:cs="Times New Roman"/>
                <w:b/>
                <w:bCs/>
                <w:color w:val="000000"/>
                <w:sz w:val="18"/>
                <w:szCs w:val="18"/>
              </w:rPr>
              <w:t>Трудовая деятельность</w:t>
            </w:r>
            <w:r w:rsidRPr="006438BE">
              <w:rPr>
                <w:rFonts w:ascii="Times New Roman" w:hAnsi="Times New Roman" w:cs="Times New Roman"/>
                <w:i/>
                <w:iCs/>
                <w:color w:val="000000"/>
                <w:sz w:val="18"/>
                <w:szCs w:val="18"/>
              </w:rPr>
              <w:t xml:space="preserve">. </w:t>
            </w:r>
            <w:r w:rsidRPr="006438BE">
              <w:rPr>
                <w:rFonts w:ascii="Times New Roman" w:hAnsi="Times New Roman" w:cs="Times New Roman"/>
                <w:color w:val="000000"/>
                <w:sz w:val="18"/>
                <w:szCs w:val="18"/>
              </w:rPr>
              <w:t>Уборка участка детского сада от опавших листьев. Учить создавать радостное настроение от выполненной работы;   воспитывать экологическую культуру.</w:t>
            </w:r>
          </w:p>
          <w:p w:rsidR="00AA3E40" w:rsidRPr="006438BE" w:rsidRDefault="00AA3E40" w:rsidP="00AA3E40">
            <w:pPr>
              <w:pStyle w:val="a8"/>
              <w:shd w:val="clear" w:color="auto" w:fill="FFFFFF"/>
              <w:spacing w:before="0" w:beforeAutospacing="0" w:after="0" w:afterAutospacing="0"/>
              <w:textAlignment w:val="top"/>
              <w:rPr>
                <w:b/>
                <w:color w:val="555555"/>
                <w:sz w:val="18"/>
                <w:szCs w:val="18"/>
              </w:rPr>
            </w:pPr>
            <w:r w:rsidRPr="006438BE">
              <w:rPr>
                <w:b/>
                <w:sz w:val="18"/>
                <w:szCs w:val="18"/>
              </w:rPr>
              <w:t xml:space="preserve">Дежурство в уголке природы. </w:t>
            </w:r>
            <w:r w:rsidRPr="006438BE">
              <w:rPr>
                <w:b/>
                <w:color w:val="000000"/>
                <w:sz w:val="18"/>
                <w:szCs w:val="18"/>
                <w:bdr w:val="none" w:sz="0" w:space="0" w:color="auto" w:frame="1"/>
              </w:rPr>
              <w:t xml:space="preserve">«Уход за крупнолистными растениями» (влажное протирание листьев). </w:t>
            </w:r>
            <w:r w:rsidRPr="006438BE">
              <w:rPr>
                <w:color w:val="000000"/>
                <w:sz w:val="18"/>
                <w:szCs w:val="18"/>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 xml:space="preserve">Учить детей красиво сервировать стол.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Са</w:t>
            </w:r>
            <w:r>
              <w:rPr>
                <w:rFonts w:ascii="Times New Roman" w:hAnsi="Times New Roman" w:cs="Times New Roman"/>
                <w:b/>
                <w:sz w:val="18"/>
                <w:szCs w:val="18"/>
              </w:rPr>
              <w:t>мообслуживание</w:t>
            </w:r>
            <w:r w:rsidRPr="006438BE">
              <w:rPr>
                <w:rFonts w:ascii="Times New Roman" w:hAnsi="Times New Roman" w:cs="Times New Roman"/>
                <w:b/>
                <w:sz w:val="18"/>
                <w:szCs w:val="18"/>
              </w:rPr>
              <w:t xml:space="preserve">. </w:t>
            </w:r>
            <w:r w:rsidRPr="006438BE">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Поручение: «Следить за порядком в игровом уголке».</w:t>
            </w:r>
            <w:r w:rsidRPr="006438BE">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Конструирование  из строительного материала. «Дом». </w:t>
            </w:r>
            <w:r w:rsidRPr="006438BE">
              <w:rPr>
                <w:rFonts w:ascii="Times New Roman" w:hAnsi="Times New Roman" w:cs="Times New Roman"/>
                <w:sz w:val="18"/>
                <w:szCs w:val="18"/>
              </w:rPr>
              <w:t xml:space="preserve">Учить детей делать более сложные перекрытие, сооружать достаточно сложную конструкцию. Закреплять умение выполнять и украшать постройку.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Рисование:  «Дорисуй детали». </w:t>
            </w:r>
            <w:r w:rsidRPr="006438BE">
              <w:rPr>
                <w:rFonts w:ascii="Times New Roman" w:hAnsi="Times New Roman" w:cs="Times New Roman"/>
                <w:sz w:val="18"/>
                <w:szCs w:val="18"/>
              </w:rPr>
              <w:t>Формировать умение дополнить каждую линию деталями так, чтобы получились образы.</w:t>
            </w:r>
          </w:p>
          <w:p w:rsidR="00AA3E40" w:rsidRPr="006438BE" w:rsidRDefault="00AA3E40" w:rsidP="00AA3E40">
            <w:pPr>
              <w:spacing w:after="0"/>
              <w:ind w:right="-1"/>
              <w:rPr>
                <w:rFonts w:ascii="Times New Roman" w:hAnsi="Times New Roman" w:cs="Times New Roman"/>
                <w:sz w:val="18"/>
                <w:szCs w:val="18"/>
              </w:rPr>
            </w:pPr>
            <w:r w:rsidRPr="006438BE">
              <w:rPr>
                <w:rFonts w:ascii="Times New Roman" w:hAnsi="Times New Roman" w:cs="Times New Roman"/>
                <w:sz w:val="18"/>
                <w:szCs w:val="18"/>
              </w:rPr>
              <w:t xml:space="preserve"> Песочное рисование:  «Осенний лес». Формировать умение создавать образы различных деревьев, кустов. Поощрять оригинальные способы создания кроны деревьев. Развивать  композиционные умения (составление целостного образа из отдельных частей).</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Пение </w:t>
            </w:r>
            <w:r w:rsidRPr="008B4FFA">
              <w:rPr>
                <w:rFonts w:ascii="Times New Roman" w:hAnsi="Times New Roman" w:cs="Times New Roman"/>
                <w:b/>
                <w:sz w:val="18"/>
                <w:szCs w:val="18"/>
              </w:rPr>
              <w:t>песни «Улыбка»,</w:t>
            </w:r>
            <w:r w:rsidRPr="006438BE">
              <w:rPr>
                <w:rFonts w:ascii="Times New Roman" w:hAnsi="Times New Roman" w:cs="Times New Roman"/>
                <w:sz w:val="18"/>
                <w:szCs w:val="18"/>
              </w:rPr>
              <w:t xml:space="preserve"> В. Шаинский. Продолжать учить текст и мелодию песни. Петь лёгким, подвижным звуком, смягчая концы фраз. </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6438BE" w:rsidRDefault="00AA3E40" w:rsidP="00AA3E40">
            <w:pPr>
              <w:spacing w:after="0"/>
              <w:jc w:val="both"/>
              <w:rPr>
                <w:rFonts w:ascii="Times New Roman" w:hAnsi="Times New Roman" w:cs="Times New Roman"/>
                <w:sz w:val="18"/>
                <w:szCs w:val="18"/>
                <w:shd w:val="clear" w:color="auto" w:fill="FFFFFF"/>
              </w:rPr>
            </w:pPr>
            <w:r w:rsidRPr="006438BE">
              <w:rPr>
                <w:rFonts w:ascii="Times New Roman" w:hAnsi="Times New Roman" w:cs="Times New Roman"/>
                <w:b/>
                <w:sz w:val="18"/>
                <w:szCs w:val="18"/>
              </w:rPr>
              <w:t>Чтение сказки «Заюшкина избушка»</w:t>
            </w:r>
            <w:r w:rsidRPr="006438BE">
              <w:rPr>
                <w:rFonts w:ascii="Times New Roman" w:hAnsi="Times New Roman" w:cs="Times New Roman"/>
                <w:sz w:val="18"/>
                <w:szCs w:val="18"/>
              </w:rPr>
              <w:t xml:space="preserve"> </w:t>
            </w:r>
            <w:r w:rsidRPr="006438BE">
              <w:rPr>
                <w:rFonts w:ascii="Times New Roman" w:hAnsi="Times New Roman" w:cs="Times New Roman"/>
                <w:b/>
                <w:sz w:val="18"/>
                <w:szCs w:val="18"/>
              </w:rPr>
              <w:t xml:space="preserve">и беседа по её содержанию. </w:t>
            </w:r>
            <w:r w:rsidRPr="006438BE">
              <w:rPr>
                <w:rFonts w:ascii="Times New Roman" w:hAnsi="Times New Roman" w:cs="Times New Roman"/>
                <w:sz w:val="18"/>
                <w:szCs w:val="18"/>
                <w:shd w:val="clear" w:color="auto" w:fill="FFFFFF"/>
              </w:rPr>
              <w:t>Продолжать развивать интерес к художественной литературе, учить внимательно, слушать сказку, способствовать формированию эмоционального отношения к литературным произведениям, учить отвечать на вопросы по содержанию.</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Шахматы </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Шахматные фигуры</w:t>
            </w:r>
            <w:r w:rsidRPr="006438BE">
              <w:rPr>
                <w:rFonts w:ascii="Times New Roman" w:hAnsi="Times New Roman" w:cs="Times New Roman"/>
                <w:sz w:val="18"/>
                <w:szCs w:val="18"/>
              </w:rPr>
              <w:t xml:space="preserve"> Цель: Знакомство с шахматными фигурами. Учить детей запоминать, как называется каждая из фигур. Учить уметь отличать одни фигуры от других по форме и цвету.</w:t>
            </w:r>
          </w:p>
        </w:tc>
      </w:tr>
    </w:tbl>
    <w:p w:rsidR="00AA3E40" w:rsidRDefault="00AA3E40" w:rsidP="00AA3E40">
      <w:pPr>
        <w:spacing w:after="0" w:line="240" w:lineRule="auto"/>
        <w:jc w:val="center"/>
        <w:rPr>
          <w:rFonts w:ascii="Times New Roman" w:hAnsi="Times New Roman"/>
          <w:b/>
          <w:caps/>
          <w:color w:val="FF000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8"/>
        <w:gridCol w:w="8488"/>
      </w:tblGrid>
      <w:tr w:rsidR="00AA3E40" w:rsidRPr="001535AC" w:rsidTr="00AA3E40">
        <w:tc>
          <w:tcPr>
            <w:tcW w:w="10456" w:type="dxa"/>
            <w:gridSpan w:val="2"/>
          </w:tcPr>
          <w:p w:rsidR="00AA3E40" w:rsidRPr="008B4FFA" w:rsidRDefault="00AA3E40" w:rsidP="00AA3E40">
            <w:pPr>
              <w:spacing w:after="0" w:line="240" w:lineRule="auto"/>
              <w:contextualSpacing/>
              <w:jc w:val="center"/>
              <w:rPr>
                <w:rFonts w:ascii="Times New Roman" w:hAnsi="Times New Roman" w:cs="Times New Roman"/>
                <w:b/>
                <w:sz w:val="18"/>
                <w:szCs w:val="18"/>
                <w:lang w:eastAsia="ru-RU"/>
              </w:rPr>
            </w:pPr>
            <w:r w:rsidRPr="008B4FFA">
              <w:rPr>
                <w:rFonts w:ascii="Times New Roman" w:hAnsi="Times New Roman" w:cs="Times New Roman"/>
                <w:b/>
                <w:sz w:val="18"/>
                <w:szCs w:val="18"/>
              </w:rPr>
              <w:t>Тема недели: «Мой дом, мой город, моя страна»</w:t>
            </w:r>
          </w:p>
        </w:tc>
      </w:tr>
      <w:tr w:rsidR="00AA3E40" w:rsidRPr="001535AC" w:rsidTr="00AA3E40">
        <w:tc>
          <w:tcPr>
            <w:tcW w:w="10456" w:type="dxa"/>
            <w:gridSpan w:val="2"/>
          </w:tcPr>
          <w:p w:rsidR="00AA3E40" w:rsidRPr="008B4FFA" w:rsidRDefault="00AA3E40" w:rsidP="00AA3E40">
            <w:pPr>
              <w:spacing w:after="0" w:line="240" w:lineRule="auto"/>
              <w:jc w:val="center"/>
              <w:rPr>
                <w:rFonts w:ascii="Times New Roman" w:eastAsia="Calibri" w:hAnsi="Times New Roman" w:cs="Times New Roman"/>
                <w:b/>
                <w:sz w:val="18"/>
                <w:szCs w:val="18"/>
              </w:rPr>
            </w:pPr>
            <w:r w:rsidRPr="008B4FFA">
              <w:rPr>
                <w:rFonts w:ascii="Times New Roman" w:hAnsi="Times New Roman" w:cs="Times New Roman"/>
                <w:b/>
                <w:sz w:val="18"/>
                <w:szCs w:val="18"/>
                <w:lang w:eastAsia="ru-RU"/>
              </w:rPr>
              <w:t>1неделя  - вторник</w:t>
            </w:r>
          </w:p>
        </w:tc>
      </w:tr>
      <w:tr w:rsidR="00AA3E40" w:rsidRPr="001535AC" w:rsidTr="00AA3E40">
        <w:tc>
          <w:tcPr>
            <w:tcW w:w="1968"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488"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Содержание деятельности</w:t>
            </w:r>
          </w:p>
        </w:tc>
      </w:tr>
      <w:tr w:rsidR="00AA3E40" w:rsidRPr="001535AC" w:rsidTr="00AA3E40">
        <w:trPr>
          <w:trHeight w:val="2064"/>
        </w:trPr>
        <w:tc>
          <w:tcPr>
            <w:tcW w:w="1968" w:type="dxa"/>
          </w:tcPr>
          <w:p w:rsidR="00AA3E40" w:rsidRPr="008B4FFA"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8B4FFA">
              <w:rPr>
                <w:rFonts w:ascii="Times New Roman" w:eastAsia="Calibri" w:hAnsi="Times New Roman" w:cs="Times New Roman"/>
                <w:b/>
                <w:sz w:val="18"/>
                <w:szCs w:val="18"/>
                <w:lang w:eastAsia="ru-RU"/>
              </w:rPr>
              <w:lastRenderedPageBreak/>
              <w:t>Познавательно – исследовательская деятельность</w:t>
            </w:r>
          </w:p>
        </w:tc>
        <w:tc>
          <w:tcPr>
            <w:tcW w:w="8488"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 xml:space="preserve">Наблюдение за работой дворника осенью. </w:t>
            </w:r>
            <w:r w:rsidRPr="006438BE">
              <w:rPr>
                <w:rFonts w:ascii="Times New Roman" w:hAnsi="Times New Roman" w:cs="Times New Roman"/>
                <w:sz w:val="18"/>
                <w:szCs w:val="18"/>
              </w:rPr>
              <w:t>Расширять знания о труде взрослых осенью, воспитывать уважение к труду.</w:t>
            </w:r>
          </w:p>
          <w:p w:rsidR="00AA3E40" w:rsidRPr="006438BE" w:rsidRDefault="00AA3E40" w:rsidP="00AA3E40">
            <w:pPr>
              <w:tabs>
                <w:tab w:val="left" w:pos="1050"/>
              </w:tabs>
              <w:spacing w:after="0" w:line="240" w:lineRule="auto"/>
              <w:rPr>
                <w:rFonts w:ascii="Times New Roman" w:hAnsi="Times New Roman" w:cs="Times New Roman"/>
                <w:b/>
                <w:sz w:val="18"/>
                <w:szCs w:val="18"/>
                <w:lang w:eastAsia="ru-RU"/>
              </w:rPr>
            </w:pPr>
            <w:r w:rsidRPr="006438BE">
              <w:rPr>
                <w:rFonts w:ascii="Times New Roman" w:hAnsi="Times New Roman" w:cs="Times New Roman"/>
                <w:b/>
                <w:sz w:val="18"/>
                <w:szCs w:val="18"/>
                <w:lang w:eastAsia="ru-RU"/>
              </w:rPr>
              <w:t xml:space="preserve">Наблюдение за состоянием погоды.  </w:t>
            </w:r>
            <w:r w:rsidRPr="006438BE">
              <w:rPr>
                <w:rFonts w:ascii="Times New Roman" w:hAnsi="Times New Roman" w:cs="Times New Roman"/>
                <w:sz w:val="18"/>
                <w:szCs w:val="18"/>
                <w:lang w:eastAsia="ru-RU"/>
              </w:rPr>
              <w:t xml:space="preserve">Формировать представление о природном явлении – тумане; учить наблюдению за сезонными явлениями; подмечать особенности этого явления, делать выводы. </w:t>
            </w:r>
          </w:p>
          <w:p w:rsidR="00AA3E40" w:rsidRPr="006438BE" w:rsidRDefault="00AA3E40" w:rsidP="00AA3E40">
            <w:pPr>
              <w:tabs>
                <w:tab w:val="left" w:pos="1050"/>
              </w:tabs>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Д/и «Один, много»</w:t>
            </w:r>
            <w:r w:rsidRPr="006438BE">
              <w:rPr>
                <w:rFonts w:ascii="Times New Roman" w:hAnsi="Times New Roman" w:cs="Times New Roman"/>
                <w:sz w:val="18"/>
                <w:szCs w:val="18"/>
                <w:lang w:eastAsia="ru-RU"/>
              </w:rPr>
              <w:t xml:space="preserve"> Формировать умение образовывать форму множественного числа существительных. Развивать , внимание, память, связную монологическую речь</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Д. игра «Профессии нашего города».</w:t>
            </w:r>
            <w:r w:rsidRPr="006438BE">
              <w:rPr>
                <w:rFonts w:ascii="Times New Roman" w:hAnsi="Times New Roman" w:cs="Times New Roman"/>
                <w:sz w:val="18"/>
                <w:szCs w:val="18"/>
              </w:rPr>
              <w:t xml:space="preserve"> 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p>
        </w:tc>
      </w:tr>
      <w:tr w:rsidR="00AA3E40" w:rsidRPr="001535AC" w:rsidTr="00AA3E40">
        <w:trPr>
          <w:trHeight w:val="1252"/>
        </w:trPr>
        <w:tc>
          <w:tcPr>
            <w:tcW w:w="1968" w:type="dxa"/>
          </w:tcPr>
          <w:p w:rsidR="00AA3E40" w:rsidRPr="008B4FFA"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8B4FFA">
              <w:rPr>
                <w:rFonts w:ascii="Times New Roman" w:eastAsia="Calibri" w:hAnsi="Times New Roman" w:cs="Times New Roman"/>
                <w:b/>
                <w:sz w:val="18"/>
                <w:szCs w:val="18"/>
                <w:lang w:eastAsia="ru-RU"/>
              </w:rPr>
              <w:t>Коммуникативная деятельность</w:t>
            </w:r>
          </w:p>
        </w:tc>
        <w:tc>
          <w:tcPr>
            <w:tcW w:w="8488" w:type="dxa"/>
          </w:tcPr>
          <w:p w:rsidR="00AA3E40" w:rsidRPr="006438BE" w:rsidRDefault="00AA3E40" w:rsidP="00AA3E40">
            <w:pPr>
              <w:spacing w:after="0" w:line="240" w:lineRule="auto"/>
              <w:jc w:val="both"/>
              <w:rPr>
                <w:rFonts w:ascii="Times New Roman" w:hAnsi="Times New Roman" w:cs="Times New Roman"/>
                <w:b/>
                <w:sz w:val="18"/>
                <w:szCs w:val="18"/>
              </w:rPr>
            </w:pPr>
            <w:r w:rsidRPr="006438BE">
              <w:rPr>
                <w:rFonts w:ascii="Times New Roman" w:hAnsi="Times New Roman" w:cs="Times New Roman"/>
                <w:b/>
                <w:sz w:val="18"/>
                <w:szCs w:val="18"/>
              </w:rPr>
              <w:t xml:space="preserve">Беседа «Улицы нашего города». </w:t>
            </w:r>
            <w:r w:rsidRPr="006438BE">
              <w:rPr>
                <w:rFonts w:ascii="Times New Roman" w:hAnsi="Times New Roman" w:cs="Times New Roman"/>
                <w:sz w:val="18"/>
                <w:szCs w:val="18"/>
              </w:rPr>
              <w:t>Расширять знания о разнообразии  улиц города,  уточнить в честь кого названы улицы, упражнять в подборе прилагательных к существительному.</w:t>
            </w:r>
          </w:p>
          <w:p w:rsidR="00AA3E40" w:rsidRPr="006438BE" w:rsidRDefault="00AA3E40" w:rsidP="00AA3E40">
            <w:pPr>
              <w:spacing w:after="0" w:line="240" w:lineRule="auto"/>
              <w:jc w:val="both"/>
              <w:rPr>
                <w:rFonts w:ascii="Times New Roman" w:hAnsi="Times New Roman" w:cs="Times New Roman"/>
                <w:b/>
                <w:sz w:val="18"/>
                <w:szCs w:val="18"/>
              </w:rPr>
            </w:pPr>
            <w:r w:rsidRPr="006438BE">
              <w:rPr>
                <w:rFonts w:ascii="Times New Roman" w:eastAsia="Calibri" w:hAnsi="Times New Roman" w:cs="Times New Roman"/>
                <w:b/>
                <w:sz w:val="18"/>
                <w:szCs w:val="18"/>
              </w:rPr>
              <w:t xml:space="preserve">Словесная игра «Что изменилось?» </w:t>
            </w:r>
            <w:r w:rsidRPr="006438BE">
              <w:rPr>
                <w:rFonts w:ascii="Times New Roman" w:eastAsia="Calibri" w:hAnsi="Times New Roman" w:cs="Times New Roman"/>
                <w:sz w:val="18"/>
                <w:szCs w:val="18"/>
              </w:rPr>
              <w:t>Упражнять в употреблении существительных с предлогами, в умении определять в группе предметов, объединенных по общему признаку, посторонний объект; активизировать в речи слова, обозначающие головные уборы, обувь.</w:t>
            </w:r>
          </w:p>
        </w:tc>
      </w:tr>
      <w:tr w:rsidR="00AA3E40" w:rsidRPr="001535AC" w:rsidTr="00AA3E40">
        <w:trPr>
          <w:trHeight w:val="585"/>
        </w:trPr>
        <w:tc>
          <w:tcPr>
            <w:tcW w:w="1968" w:type="dxa"/>
          </w:tcPr>
          <w:p w:rsidR="00AA3E40" w:rsidRPr="008B4FFA"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8B4FFA">
              <w:rPr>
                <w:rFonts w:ascii="Times New Roman" w:eastAsia="Calibri" w:hAnsi="Times New Roman" w:cs="Times New Roman"/>
                <w:b/>
                <w:sz w:val="18"/>
                <w:szCs w:val="18"/>
                <w:lang w:eastAsia="ru-RU"/>
              </w:rPr>
              <w:t>Двигательная деятельность</w:t>
            </w:r>
          </w:p>
        </w:tc>
        <w:tc>
          <w:tcPr>
            <w:tcW w:w="8488" w:type="dxa"/>
            <w:vAlign w:val="center"/>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М.П/и «Кто самый внимательный?»   </w:t>
            </w:r>
            <w:r w:rsidRPr="006438BE">
              <w:rPr>
                <w:rFonts w:ascii="Times New Roman" w:eastAsia="Calibri" w:hAnsi="Times New Roman" w:cs="Times New Roman"/>
                <w:sz w:val="18"/>
                <w:szCs w:val="18"/>
              </w:rPr>
              <w:t>Развивать целенаправленное внимание детей, ориентировку в пространстве; закрепить знание цветов; развить речь. (Е.А.Алябьева «Тематические дни и недели в детском саду» стр.42)</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П/и «С кочки на кочку»</w:t>
            </w:r>
            <w:r w:rsidRPr="006438BE">
              <w:rPr>
                <w:rFonts w:ascii="Times New Roman" w:eastAsia="Calibri" w:hAnsi="Times New Roman" w:cs="Times New Roman"/>
                <w:sz w:val="18"/>
                <w:szCs w:val="18"/>
              </w:rPr>
              <w:t xml:space="preserve"> Учить детей менять движения по сигналу воспитателя, развивать равновесие, ловкость, ориентировку в пространстве.</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П/и «У медведя во бору»</w:t>
            </w:r>
            <w:r w:rsidRPr="006438BE">
              <w:rPr>
                <w:rFonts w:ascii="Times New Roman" w:eastAsia="Calibri" w:hAnsi="Times New Roman" w:cs="Times New Roman"/>
                <w:sz w:val="18"/>
                <w:szCs w:val="18"/>
              </w:rPr>
              <w:t xml:space="preserve"> В процессе игры совершенствовать умение ходить равномерным шагом, легко бегать с изменением направления.</w:t>
            </w:r>
          </w:p>
          <w:p w:rsidR="00AA3E40" w:rsidRPr="008B4FFA"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П/и «Птички в гнездышках».</w:t>
            </w:r>
            <w:r w:rsidRPr="006438BE">
              <w:rPr>
                <w:rFonts w:ascii="Times New Roman" w:eastAsia="Calibri" w:hAnsi="Times New Roman" w:cs="Times New Roman"/>
                <w:sz w:val="18"/>
                <w:szCs w:val="18"/>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w:t>
            </w:r>
          </w:p>
        </w:tc>
      </w:tr>
      <w:tr w:rsidR="00AA3E40" w:rsidRPr="001535AC" w:rsidTr="00AA3E40">
        <w:trPr>
          <w:trHeight w:val="2727"/>
        </w:trPr>
        <w:tc>
          <w:tcPr>
            <w:tcW w:w="1968" w:type="dxa"/>
          </w:tcPr>
          <w:p w:rsidR="00AA3E40" w:rsidRPr="008B4FFA"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8B4FFA">
              <w:rPr>
                <w:rFonts w:ascii="Times New Roman" w:eastAsia="Calibri" w:hAnsi="Times New Roman" w:cs="Times New Roman"/>
                <w:b/>
                <w:sz w:val="18"/>
                <w:szCs w:val="18"/>
                <w:lang w:eastAsia="ru-RU"/>
              </w:rPr>
              <w:t>Игровая деятельность</w:t>
            </w:r>
          </w:p>
        </w:tc>
        <w:tc>
          <w:tcPr>
            <w:tcW w:w="8488" w:type="dxa"/>
            <w:vAlign w:val="center"/>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rPr>
            </w:pPr>
            <w:r w:rsidRPr="006438BE">
              <w:rPr>
                <w:rFonts w:ascii="Times New Roman" w:hAnsi="Times New Roman" w:cs="Times New Roman"/>
                <w:b/>
                <w:sz w:val="18"/>
                <w:szCs w:val="18"/>
              </w:rPr>
              <w:t xml:space="preserve">С.р/и «Путешествие по городу». </w:t>
            </w:r>
            <w:r w:rsidRPr="006438BE">
              <w:rPr>
                <w:rFonts w:ascii="Times New Roman" w:hAnsi="Times New Roman" w:cs="Times New Roman"/>
                <w:sz w:val="18"/>
                <w:szCs w:val="18"/>
              </w:rPr>
              <w:t>Учить детей подготавливать необходимые условия и объединяться для возникновения игры в 2-3 роли, соблюдать и выполнять ролевые взаимодействия и взаимоотношения; развивать сюжет на основе знаний, полученных при восприятии окружающего. Учить детей использовать в игре предметы-заместители. Способствовать обогащению знакомой игры новыми решениями .Воспитывать умение налаживать и регулировать контакты в совместной игре.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Творческая игра «Я помощник» Помочь</w:t>
            </w:r>
            <w:r w:rsidRPr="006438BE">
              <w:rPr>
                <w:rFonts w:ascii="Times New Roman" w:eastAsia="Calibri" w:hAnsi="Times New Roman" w:cs="Times New Roman"/>
                <w:sz w:val="18"/>
                <w:szCs w:val="18"/>
              </w:rPr>
              <w:t xml:space="preserve"> детям создать игровую обстановку, формировать умение подбирать предметы – заместители. Воспитывать  дружеские взаимоотношения в игре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Творческая игра «Мы летим за облака»</w:t>
            </w:r>
            <w:r w:rsidRPr="006438BE">
              <w:rPr>
                <w:rFonts w:ascii="Times New Roman" w:eastAsia="Calibri" w:hAnsi="Times New Roman" w:cs="Times New Roman"/>
                <w:sz w:val="18"/>
                <w:szCs w:val="18"/>
              </w:rPr>
              <w:t xml:space="preserve"> Формировать у детей умение применять в игре знание о профессии летчика, принимать воображаемую ситуацию, развивать сюжет.</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Настольная игра «Подбери пару». </w:t>
            </w:r>
            <w:r w:rsidRPr="006438BE">
              <w:rPr>
                <w:rFonts w:ascii="Times New Roman" w:eastAsia="Calibri" w:hAnsi="Times New Roman" w:cs="Times New Roman"/>
                <w:sz w:val="18"/>
                <w:szCs w:val="18"/>
              </w:rPr>
              <w:t>Учить различать парную обувь и одежду, подбирать правильно к левому варианту обуви, одежды — правый</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hAnsi="Times New Roman" w:cs="Times New Roman"/>
                <w:b/>
                <w:sz w:val="18"/>
                <w:szCs w:val="18"/>
                <w:lang w:eastAsia="ru-RU"/>
              </w:rPr>
              <w:t xml:space="preserve">Образно- пластический этюд «Веселые мастера». </w:t>
            </w:r>
            <w:r w:rsidRPr="006438BE">
              <w:rPr>
                <w:rFonts w:ascii="Times New Roman" w:hAnsi="Times New Roman" w:cs="Times New Roman"/>
                <w:sz w:val="18"/>
                <w:szCs w:val="18"/>
                <w:lang w:eastAsia="ru-RU"/>
              </w:rPr>
              <w:t>Подводить детей к созданию образа героя, используя для этого мимику, жест, движения</w:t>
            </w:r>
          </w:p>
        </w:tc>
      </w:tr>
      <w:tr w:rsidR="00AA3E40" w:rsidRPr="001535AC" w:rsidTr="00AA3E40">
        <w:tc>
          <w:tcPr>
            <w:tcW w:w="1968" w:type="dxa"/>
            <w:vMerge w:val="restart"/>
          </w:tcPr>
          <w:p w:rsidR="00AA3E40" w:rsidRPr="008B4FFA"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8B4FFA">
              <w:rPr>
                <w:rFonts w:ascii="Times New Roman" w:eastAsia="Calibri" w:hAnsi="Times New Roman" w:cs="Times New Roman"/>
                <w:b/>
                <w:sz w:val="18"/>
                <w:szCs w:val="18"/>
                <w:lang w:eastAsia="ru-RU"/>
              </w:rPr>
              <w:t>Трудовая деятельность</w:t>
            </w:r>
          </w:p>
        </w:tc>
        <w:tc>
          <w:tcPr>
            <w:tcW w:w="8488" w:type="dxa"/>
            <w:vAlign w:val="center"/>
          </w:tcPr>
          <w:p w:rsidR="00AA3E40" w:rsidRPr="006438BE" w:rsidRDefault="00AA3E40" w:rsidP="00AA3E40">
            <w:pPr>
              <w:spacing w:after="0" w:line="240" w:lineRule="auto"/>
              <w:jc w:val="both"/>
              <w:rPr>
                <w:rFonts w:ascii="Times New Roman" w:eastAsia="Calibri" w:hAnsi="Times New Roman" w:cs="Times New Roman"/>
                <w:sz w:val="18"/>
                <w:szCs w:val="18"/>
              </w:rPr>
            </w:pPr>
            <w:r w:rsidRPr="006438BE">
              <w:rPr>
                <w:rFonts w:ascii="Times New Roman" w:eastAsia="Calibri" w:hAnsi="Times New Roman" w:cs="Times New Roman"/>
                <w:b/>
                <w:sz w:val="18"/>
                <w:szCs w:val="18"/>
              </w:rPr>
              <w:t>Дежурство по столовой</w:t>
            </w:r>
            <w:r w:rsidRPr="006438BE">
              <w:rPr>
                <w:rFonts w:ascii="Times New Roman" w:eastAsia="Calibri" w:hAnsi="Times New Roman" w:cs="Times New Roman"/>
                <w:sz w:val="18"/>
                <w:szCs w:val="18"/>
              </w:rPr>
              <w:t xml:space="preserve"> </w:t>
            </w:r>
            <w:r w:rsidRPr="006438BE">
              <w:rPr>
                <w:rFonts w:ascii="Times New Roman" w:eastAsia="Calibri" w:hAnsi="Times New Roman" w:cs="Times New Roman"/>
                <w:b/>
                <w:sz w:val="18"/>
                <w:szCs w:val="18"/>
              </w:rPr>
              <w:t>«Раскладывать ложки и вилки</w:t>
            </w:r>
            <w:r w:rsidRPr="006438BE">
              <w:rPr>
                <w:rFonts w:ascii="Times New Roman" w:eastAsia="Calibri" w:hAnsi="Times New Roman" w:cs="Times New Roman"/>
                <w:sz w:val="18"/>
                <w:szCs w:val="18"/>
              </w:rPr>
              <w:t>»   Учить выполнять соответствующие трудовые поручения, учить действовать в парах.</w:t>
            </w:r>
          </w:p>
        </w:tc>
      </w:tr>
      <w:tr w:rsidR="00AA3E40" w:rsidRPr="001535AC" w:rsidTr="00AA3E40">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 xml:space="preserve">Дежурство в уголке природы. </w:t>
            </w:r>
            <w:r w:rsidRPr="006438BE">
              <w:rPr>
                <w:rFonts w:ascii="Times New Roman" w:hAnsi="Times New Roman" w:cs="Times New Roman"/>
                <w:sz w:val="18"/>
                <w:szCs w:val="18"/>
              </w:rPr>
              <w:t>Учить детей видеть пользу от своей работы, продолжать формировать умения, связанные с уходом за комнатными растениями. Формировать умение осуществлять наблюдение в процессе ухода.</w:t>
            </w:r>
          </w:p>
        </w:tc>
      </w:tr>
      <w:tr w:rsidR="00AA3E40" w:rsidRPr="001535AC" w:rsidTr="00AA3E40">
        <w:trPr>
          <w:trHeight w:val="523"/>
        </w:trPr>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jc w:val="both"/>
              <w:rPr>
                <w:rFonts w:ascii="Times New Roman" w:hAnsi="Times New Roman" w:cs="Times New Roman"/>
                <w:sz w:val="18"/>
                <w:szCs w:val="18"/>
              </w:rPr>
            </w:pPr>
            <w:r w:rsidRPr="006438BE">
              <w:rPr>
                <w:rFonts w:ascii="Times New Roman" w:hAnsi="Times New Roman" w:cs="Times New Roman"/>
                <w:b/>
                <w:sz w:val="18"/>
                <w:szCs w:val="18"/>
              </w:rPr>
              <w:t xml:space="preserve">Труд в природе «Сбор природного материала». </w:t>
            </w:r>
            <w:r w:rsidRPr="006438BE">
              <w:rPr>
                <w:rFonts w:ascii="Times New Roman" w:hAnsi="Times New Roman" w:cs="Times New Roman"/>
                <w:sz w:val="18"/>
                <w:szCs w:val="18"/>
              </w:rPr>
              <w:t>Учить собирать природный материал (семена, шишки, веточки, листья) для изготовления поделок.</w:t>
            </w:r>
          </w:p>
        </w:tc>
      </w:tr>
      <w:tr w:rsidR="00AA3E40" w:rsidRPr="001535AC" w:rsidTr="00AA3E40">
        <w:trPr>
          <w:trHeight w:val="533"/>
        </w:trPr>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jc w:val="both"/>
              <w:rPr>
                <w:rFonts w:ascii="Times New Roman" w:hAnsi="Times New Roman" w:cs="Times New Roman"/>
                <w:b/>
                <w:sz w:val="18"/>
                <w:szCs w:val="18"/>
              </w:rPr>
            </w:pPr>
            <w:r w:rsidRPr="006438BE">
              <w:rPr>
                <w:rFonts w:ascii="Times New Roman" w:eastAsia="Calibri" w:hAnsi="Times New Roman" w:cs="Times New Roman"/>
                <w:b/>
                <w:sz w:val="18"/>
                <w:szCs w:val="18"/>
              </w:rPr>
              <w:t>Труд в природе «Сметание песка с построек</w:t>
            </w:r>
            <w:r w:rsidRPr="006438BE">
              <w:rPr>
                <w:rFonts w:ascii="Times New Roman" w:eastAsia="Calibri" w:hAnsi="Times New Roman" w:cs="Times New Roman"/>
                <w:sz w:val="18"/>
                <w:szCs w:val="18"/>
              </w:rPr>
              <w:t>». Учить выполнять соответствующие трудовые действия, пользоваться инвентарем. Воспитывать положительное отношение к труду.</w:t>
            </w:r>
          </w:p>
        </w:tc>
      </w:tr>
      <w:tr w:rsidR="00AA3E40" w:rsidRPr="001535AC" w:rsidTr="00AA3E40">
        <w:trPr>
          <w:trHeight w:val="630"/>
        </w:trPr>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«Помощь младшему воспитателю при смене полотенец» </w:t>
            </w:r>
            <w:r w:rsidRPr="006438BE">
              <w:rPr>
                <w:rFonts w:ascii="Times New Roman" w:eastAsia="Calibri" w:hAnsi="Times New Roman" w:cs="Times New Roman"/>
                <w:sz w:val="18"/>
                <w:szCs w:val="18"/>
              </w:rPr>
              <w:t>Учить детей выполнять знакомые трудовые поручения, формировать основы ответственного отношения к порученному делу.</w:t>
            </w:r>
          </w:p>
        </w:tc>
      </w:tr>
      <w:tr w:rsidR="00AA3E40" w:rsidRPr="001535AC" w:rsidTr="00AA3E40">
        <w:trPr>
          <w:trHeight w:val="675"/>
        </w:trPr>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Самообслуживание «Хочу быть красивым». </w:t>
            </w:r>
            <w:r w:rsidRPr="006438BE">
              <w:rPr>
                <w:rFonts w:ascii="Times New Roman" w:eastAsia="Calibri" w:hAnsi="Times New Roman" w:cs="Times New Roman"/>
                <w:sz w:val="18"/>
                <w:szCs w:val="18"/>
              </w:rPr>
              <w:t xml:space="preserve"> Формировать представление о своей внешности; привычку следить за опрятностью одежды; воспитывать аккуратность. Учить замечать непорядок в одежде, устранять её самостоятельно.</w:t>
            </w:r>
          </w:p>
        </w:tc>
      </w:tr>
      <w:tr w:rsidR="00AA3E40" w:rsidRPr="001535AC" w:rsidTr="00AA3E40">
        <w:tc>
          <w:tcPr>
            <w:tcW w:w="1968"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488" w:type="dxa"/>
          </w:tcPr>
          <w:p w:rsidR="00AA3E40" w:rsidRPr="006438BE" w:rsidRDefault="00AA3E40" w:rsidP="00AA3E40">
            <w:pPr>
              <w:spacing w:after="0" w:line="240" w:lineRule="auto"/>
              <w:jc w:val="both"/>
              <w:rPr>
                <w:rFonts w:ascii="Times New Roman" w:hAnsi="Times New Roman" w:cs="Times New Roman"/>
                <w:b/>
                <w:sz w:val="18"/>
                <w:szCs w:val="18"/>
              </w:rPr>
            </w:pPr>
            <w:r w:rsidRPr="006438BE">
              <w:rPr>
                <w:rFonts w:ascii="Times New Roman" w:hAnsi="Times New Roman" w:cs="Times New Roman"/>
                <w:b/>
                <w:sz w:val="18"/>
                <w:szCs w:val="18"/>
              </w:rPr>
              <w:t xml:space="preserve">Конструирование из </w:t>
            </w:r>
            <w:r w:rsidRPr="006438BE">
              <w:rPr>
                <w:rFonts w:ascii="Times New Roman" w:hAnsi="Times New Roman" w:cs="Times New Roman"/>
                <w:b/>
                <w:sz w:val="18"/>
                <w:szCs w:val="18"/>
                <w:lang w:val="en-US"/>
              </w:rPr>
              <w:t>LEGO</w:t>
            </w:r>
            <w:r w:rsidRPr="006438BE">
              <w:rPr>
                <w:rFonts w:ascii="Times New Roman" w:hAnsi="Times New Roman" w:cs="Times New Roman"/>
                <w:b/>
                <w:sz w:val="18"/>
                <w:szCs w:val="18"/>
              </w:rPr>
              <w:t xml:space="preserve"> «Детская площадка»: </w:t>
            </w:r>
            <w:r w:rsidRPr="006438BE">
              <w:rPr>
                <w:rFonts w:ascii="Times New Roman" w:hAnsi="Times New Roman" w:cs="Times New Roman"/>
                <w:sz w:val="18"/>
                <w:szCs w:val="18"/>
              </w:rPr>
              <w:t>развивать умение строить по условию, договариваться.</w:t>
            </w:r>
          </w:p>
        </w:tc>
      </w:tr>
      <w:tr w:rsidR="00AA3E40" w:rsidRPr="001535AC" w:rsidTr="00AA3E40">
        <w:trPr>
          <w:trHeight w:val="390"/>
        </w:trPr>
        <w:tc>
          <w:tcPr>
            <w:tcW w:w="1968" w:type="dxa"/>
            <w:vMerge w:val="restart"/>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488" w:type="dxa"/>
            <w:vAlign w:val="center"/>
          </w:tcPr>
          <w:p w:rsidR="00AA3E40" w:rsidRPr="006438BE" w:rsidRDefault="00AA3E40" w:rsidP="00AA3E40">
            <w:pPr>
              <w:spacing w:after="0" w:line="240" w:lineRule="auto"/>
              <w:ind w:left="-14" w:firstLine="14"/>
              <w:rPr>
                <w:rFonts w:ascii="Times New Roman" w:eastAsia="Calibri" w:hAnsi="Times New Roman" w:cs="Times New Roman"/>
                <w:b/>
                <w:sz w:val="18"/>
                <w:szCs w:val="18"/>
              </w:rPr>
            </w:pPr>
            <w:r w:rsidRPr="006438BE">
              <w:rPr>
                <w:rFonts w:ascii="Times New Roman" w:eastAsia="Calibri" w:hAnsi="Times New Roman" w:cs="Times New Roman"/>
                <w:b/>
                <w:sz w:val="18"/>
                <w:szCs w:val="18"/>
              </w:rPr>
              <w:t>Рисование: «Дорисуй детали</w:t>
            </w:r>
            <w:r w:rsidRPr="006438BE">
              <w:rPr>
                <w:rFonts w:ascii="Times New Roman" w:eastAsia="Calibri" w:hAnsi="Times New Roman" w:cs="Times New Roman"/>
                <w:sz w:val="18"/>
                <w:szCs w:val="18"/>
              </w:rPr>
              <w:t xml:space="preserve">». Формировать умение дополнить каждую линию деталями так, чтобы получились образы. </w:t>
            </w:r>
          </w:p>
        </w:tc>
      </w:tr>
      <w:tr w:rsidR="00AA3E40" w:rsidRPr="001535AC" w:rsidTr="00AA3E40">
        <w:trPr>
          <w:trHeight w:val="435"/>
        </w:trPr>
        <w:tc>
          <w:tcPr>
            <w:tcW w:w="1968" w:type="dxa"/>
            <w:vMerge/>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p>
        </w:tc>
        <w:tc>
          <w:tcPr>
            <w:tcW w:w="8488" w:type="dxa"/>
            <w:vAlign w:val="center"/>
          </w:tcPr>
          <w:p w:rsidR="00AA3E40" w:rsidRPr="006438BE" w:rsidRDefault="00AA3E40" w:rsidP="00AA3E40">
            <w:pPr>
              <w:spacing w:after="0" w:line="240" w:lineRule="auto"/>
              <w:ind w:left="-14" w:firstLine="14"/>
              <w:rPr>
                <w:rFonts w:ascii="Times New Roman" w:eastAsia="Calibri" w:hAnsi="Times New Roman" w:cs="Times New Roman"/>
                <w:b/>
                <w:sz w:val="18"/>
                <w:szCs w:val="18"/>
              </w:rPr>
            </w:pPr>
            <w:r w:rsidRPr="006438BE">
              <w:rPr>
                <w:rFonts w:ascii="Times New Roman" w:eastAsia="Calibri" w:hAnsi="Times New Roman" w:cs="Times New Roman"/>
                <w:b/>
                <w:sz w:val="18"/>
                <w:szCs w:val="18"/>
              </w:rPr>
              <w:t>Рисование по трафарету</w:t>
            </w:r>
            <w:r w:rsidRPr="006438BE">
              <w:rPr>
                <w:rFonts w:ascii="Times New Roman" w:eastAsia="Calibri" w:hAnsi="Times New Roman" w:cs="Times New Roman"/>
                <w:sz w:val="18"/>
                <w:szCs w:val="18"/>
              </w:rPr>
              <w:t xml:space="preserve"> упражнять в умении равномерно закрашивать рисунок, штриховать в одном направлении.</w:t>
            </w:r>
          </w:p>
        </w:tc>
      </w:tr>
      <w:tr w:rsidR="00AA3E40" w:rsidRPr="001535AC" w:rsidTr="00AA3E40">
        <w:tc>
          <w:tcPr>
            <w:tcW w:w="1968"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488" w:type="dxa"/>
            <w:vAlign w:val="center"/>
          </w:tcPr>
          <w:p w:rsidR="00AA3E40" w:rsidRPr="006438BE" w:rsidRDefault="00AA3E40" w:rsidP="00AA3E40">
            <w:pPr>
              <w:spacing w:after="0" w:line="240" w:lineRule="auto"/>
              <w:rPr>
                <w:rFonts w:ascii="Times New Roman" w:eastAsia="Calibri" w:hAnsi="Times New Roman" w:cs="Times New Roman"/>
                <w:i/>
                <w:sz w:val="18"/>
                <w:szCs w:val="18"/>
              </w:rPr>
            </w:pPr>
            <w:r w:rsidRPr="006438BE">
              <w:rPr>
                <w:rFonts w:ascii="Times New Roman" w:eastAsia="Calibri" w:hAnsi="Times New Roman" w:cs="Times New Roman"/>
                <w:b/>
                <w:sz w:val="18"/>
                <w:szCs w:val="18"/>
              </w:rPr>
              <w:t>Пение «Урожай собирай»</w:t>
            </w:r>
            <w:r w:rsidRPr="006438BE">
              <w:rPr>
                <w:rFonts w:ascii="Times New Roman" w:eastAsia="Calibri" w:hAnsi="Times New Roman" w:cs="Times New Roman"/>
                <w:sz w:val="18"/>
                <w:szCs w:val="18"/>
              </w:rPr>
              <w:t xml:space="preserve"> (А. Филиппенко) Формировать умение петь протяжно, подстраиваться под голос взрослого.</w:t>
            </w:r>
          </w:p>
        </w:tc>
      </w:tr>
      <w:tr w:rsidR="00AA3E40" w:rsidRPr="001535AC" w:rsidTr="00AA3E40">
        <w:tc>
          <w:tcPr>
            <w:tcW w:w="1968"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tc>
        <w:tc>
          <w:tcPr>
            <w:tcW w:w="8488" w:type="dxa"/>
            <w:vAlign w:val="center"/>
          </w:tcPr>
          <w:p w:rsidR="00AA3E40" w:rsidRPr="006438BE" w:rsidRDefault="00AA3E40" w:rsidP="00AA3E40">
            <w:pPr>
              <w:spacing w:after="0" w:line="240" w:lineRule="auto"/>
              <w:ind w:left="-14" w:firstLine="14"/>
              <w:rPr>
                <w:rFonts w:ascii="Times New Roman" w:eastAsia="Calibri" w:hAnsi="Times New Roman" w:cs="Times New Roman"/>
                <w:sz w:val="18"/>
                <w:szCs w:val="18"/>
              </w:rPr>
            </w:pPr>
            <w:r w:rsidRPr="006438BE">
              <w:rPr>
                <w:rFonts w:ascii="Times New Roman" w:hAnsi="Times New Roman" w:cs="Times New Roman"/>
                <w:b/>
                <w:sz w:val="18"/>
                <w:szCs w:val="18"/>
              </w:rPr>
              <w:t xml:space="preserve">Чтение рассказа: Н. Носов «Заплатка» - </w:t>
            </w:r>
            <w:r w:rsidRPr="006438BE">
              <w:rPr>
                <w:rFonts w:ascii="Times New Roman" w:hAnsi="Times New Roman" w:cs="Times New Roman"/>
                <w:sz w:val="18"/>
                <w:szCs w:val="18"/>
              </w:rPr>
              <w:t>развивать   понимание содержания и понимание эмоционального настроения героя, развивать внимание,  воспитывать желание преодолевать трудности</w:t>
            </w:r>
          </w:p>
        </w:tc>
      </w:tr>
      <w:tr w:rsidR="00AA3E40" w:rsidRPr="001535AC" w:rsidTr="00AA3E40">
        <w:tc>
          <w:tcPr>
            <w:tcW w:w="1968"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Региональный компонент</w:t>
            </w:r>
          </w:p>
        </w:tc>
        <w:tc>
          <w:tcPr>
            <w:tcW w:w="8488" w:type="dxa"/>
            <w:vAlign w:val="center"/>
          </w:tcPr>
          <w:p w:rsidR="00AA3E40" w:rsidRPr="00FA395D" w:rsidRDefault="00AA3E40" w:rsidP="00AA3E40">
            <w:pPr>
              <w:spacing w:after="160" w:line="259" w:lineRule="auto"/>
              <w:contextualSpacing/>
              <w:rPr>
                <w:rFonts w:ascii="Times New Roman" w:hAnsi="Times New Roman" w:cs="Times New Roman"/>
                <w:sz w:val="18"/>
                <w:szCs w:val="18"/>
              </w:rPr>
            </w:pPr>
            <w:r w:rsidRPr="000545ED">
              <w:rPr>
                <w:rFonts w:ascii="Times New Roman" w:hAnsi="Times New Roman" w:cs="Times New Roman"/>
                <w:b/>
                <w:sz w:val="18"/>
                <w:szCs w:val="18"/>
              </w:rPr>
              <w:t>Аппликация «Укрась малицу».</w:t>
            </w:r>
            <w:r w:rsidRPr="006438BE">
              <w:rPr>
                <w:rFonts w:ascii="Times New Roman" w:hAnsi="Times New Roman" w:cs="Times New Roman"/>
                <w:sz w:val="18"/>
                <w:szCs w:val="18"/>
              </w:rPr>
              <w:t xml:space="preserve"> Формировать умение выполнять аппликационную работу аккуратно, последовательно</w:t>
            </w:r>
            <w:r>
              <w:rPr>
                <w:rFonts w:ascii="Times New Roman" w:hAnsi="Times New Roman" w:cs="Times New Roman"/>
                <w:sz w:val="18"/>
                <w:szCs w:val="18"/>
              </w:rPr>
              <w:t>. Уточнить маршрут улиц города.</w:t>
            </w:r>
          </w:p>
        </w:tc>
      </w:tr>
    </w:tbl>
    <w:p w:rsidR="00AA3E40" w:rsidRDefault="00AA3E40" w:rsidP="00AA3E40">
      <w:pPr>
        <w:spacing w:after="0" w:line="240" w:lineRule="auto"/>
        <w:jc w:val="center"/>
        <w:rPr>
          <w:rFonts w:ascii="Times New Roman" w:hAnsi="Times New Roman"/>
          <w:b/>
          <w:caps/>
          <w:color w:val="FF0000"/>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0545ED" w:rsidRDefault="00AA3E40" w:rsidP="00AA3E40">
            <w:pPr>
              <w:spacing w:after="0"/>
              <w:jc w:val="center"/>
              <w:rPr>
                <w:rFonts w:ascii="Times New Roman" w:hAnsi="Times New Roman" w:cs="Times New Roman"/>
                <w:b/>
                <w:sz w:val="18"/>
                <w:szCs w:val="18"/>
              </w:rPr>
            </w:pPr>
            <w:r w:rsidRPr="000545ED">
              <w:rPr>
                <w:rFonts w:ascii="Times New Roman" w:hAnsi="Times New Roman" w:cs="Times New Roman"/>
                <w:b/>
                <w:sz w:val="18"/>
                <w:szCs w:val="18"/>
              </w:rPr>
              <w:t>Тема недели: «Мой дом, мой город, моя страна»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1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Среда</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color w:val="000000"/>
                <w:w w:val="104"/>
                <w:sz w:val="18"/>
                <w:szCs w:val="18"/>
              </w:rPr>
              <w:t xml:space="preserve">Наблюдение за погодой. </w:t>
            </w:r>
            <w:r w:rsidRPr="006438BE">
              <w:rPr>
                <w:rFonts w:ascii="Times New Roman" w:hAnsi="Times New Roman" w:cs="Times New Roman"/>
                <w:sz w:val="18"/>
                <w:szCs w:val="18"/>
              </w:rPr>
              <w:t>Закреплять знания детей о характерных для сентября явлениях природы и погодных условиях.</w:t>
            </w:r>
          </w:p>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 Наблюдение за состоянием погоды.  </w:t>
            </w:r>
            <w:r w:rsidRPr="006438BE">
              <w:rPr>
                <w:rFonts w:ascii="Times New Roman" w:hAnsi="Times New Roman" w:cs="Times New Roman"/>
                <w:sz w:val="18"/>
                <w:szCs w:val="18"/>
              </w:rPr>
              <w:t>Формировать представление о природном явлении – тумане; учить наблюдению за сезонными явлениями; подмечать особенности этого явления, делать выводы.</w:t>
            </w:r>
          </w:p>
          <w:p w:rsidR="00AA3E40" w:rsidRPr="000545ED"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Экспериментирование «Ткань ее качества и свойства». </w:t>
            </w:r>
            <w:r w:rsidRPr="006438BE">
              <w:rPr>
                <w:rFonts w:ascii="Times New Roman" w:hAnsi="Times New Roman" w:cs="Times New Roman"/>
                <w:sz w:val="18"/>
                <w:szCs w:val="18"/>
              </w:rPr>
              <w:t xml:space="preserve">Учить узнавать вещи из ткани, определять ее качества ткань, ее качества и свойства и свойства.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Беседа: «Что одеваем на прогулку». </w:t>
            </w:r>
            <w:r w:rsidRPr="006438BE">
              <w:rPr>
                <w:rFonts w:ascii="Times New Roman" w:hAnsi="Times New Roman" w:cs="Times New Roman"/>
                <w:sz w:val="18"/>
                <w:szCs w:val="18"/>
              </w:rPr>
              <w:t xml:space="preserve">Формировать навыки у детей самостоятельно одеваться и раздеваться в определенной последовательности. Развивать зрительное внимание, мелкую моторику, творческое воображение.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Рассматривание</w:t>
            </w:r>
            <w:r w:rsidRPr="006438BE">
              <w:rPr>
                <w:rFonts w:ascii="Times New Roman" w:hAnsi="Times New Roman" w:cs="Times New Roman"/>
                <w:sz w:val="18"/>
                <w:szCs w:val="18"/>
              </w:rPr>
              <w:t xml:space="preserve"> </w:t>
            </w:r>
            <w:r w:rsidRPr="006438BE">
              <w:rPr>
                <w:rFonts w:ascii="Times New Roman" w:hAnsi="Times New Roman" w:cs="Times New Roman"/>
                <w:b/>
                <w:sz w:val="18"/>
                <w:szCs w:val="18"/>
              </w:rPr>
              <w:t xml:space="preserve">иллюстративного материала «Жизнь  Хантов и Манси». </w:t>
            </w:r>
            <w:r w:rsidRPr="006438BE">
              <w:rPr>
                <w:rFonts w:ascii="Times New Roman" w:hAnsi="Times New Roman" w:cs="Times New Roman"/>
                <w:sz w:val="18"/>
                <w:szCs w:val="18"/>
              </w:rPr>
              <w:t>Знакомить детей с особенностями жизни коренных жителей, формировать чувство уважения к жизни и труду людей в тяжелых климатических условиях.</w:t>
            </w:r>
          </w:p>
          <w:p w:rsidR="00AA3E40" w:rsidRPr="006438BE" w:rsidRDefault="00AA3E40" w:rsidP="00AA3E40">
            <w:pPr>
              <w:spacing w:after="0"/>
              <w:jc w:val="both"/>
              <w:rPr>
                <w:rFonts w:ascii="Times New Roman" w:hAnsi="Times New Roman" w:cs="Times New Roman"/>
                <w:color w:val="000000"/>
                <w:sz w:val="18"/>
                <w:szCs w:val="18"/>
              </w:rPr>
            </w:pPr>
            <w:r w:rsidRPr="006438BE">
              <w:rPr>
                <w:rFonts w:ascii="Times New Roman" w:hAnsi="Times New Roman" w:cs="Times New Roman"/>
                <w:b/>
                <w:sz w:val="18"/>
                <w:szCs w:val="18"/>
              </w:rPr>
              <w:t xml:space="preserve">Д. игра:  «Какие дома в городе». </w:t>
            </w:r>
            <w:r w:rsidRPr="006438BE">
              <w:rPr>
                <w:rFonts w:ascii="Times New Roman" w:hAnsi="Times New Roman" w:cs="Times New Roman"/>
                <w:color w:val="000000"/>
                <w:sz w:val="18"/>
                <w:szCs w:val="18"/>
              </w:rPr>
              <w:t xml:space="preserve">Учить детей правильно употреблять в речи нарицательные имена существительные в именительном и винительном падежах единственного числа.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sz w:val="18"/>
                <w:szCs w:val="18"/>
              </w:rPr>
            </w:pPr>
            <w:r w:rsidRPr="006438BE">
              <w:rPr>
                <w:b/>
                <w:sz w:val="18"/>
                <w:szCs w:val="18"/>
              </w:rPr>
              <w:t>М.П/и «Попади в цель».</w:t>
            </w:r>
            <w:r w:rsidRPr="006438BE">
              <w:rPr>
                <w:sz w:val="18"/>
                <w:szCs w:val="18"/>
              </w:rPr>
              <w:t xml:space="preserve"> Познакомить детей с правилами безопасного поведения во время игры, упражнять в метании в вертикальную цель.</w:t>
            </w:r>
          </w:p>
          <w:p w:rsidR="00AA3E40" w:rsidRPr="006438BE" w:rsidRDefault="00AA3E40" w:rsidP="00AA3E40">
            <w:pPr>
              <w:pStyle w:val="a9"/>
              <w:jc w:val="both"/>
              <w:rPr>
                <w:sz w:val="18"/>
                <w:szCs w:val="18"/>
              </w:rPr>
            </w:pPr>
            <w:r w:rsidRPr="006438BE">
              <w:rPr>
                <w:b/>
                <w:sz w:val="18"/>
                <w:szCs w:val="18"/>
              </w:rPr>
              <w:t>П./и.  «Кто бросит дальше мешочек».</w:t>
            </w:r>
            <w:r w:rsidRPr="006438BE">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r w:rsidRPr="006438BE">
              <w:rPr>
                <w:b/>
                <w:sz w:val="18"/>
                <w:szCs w:val="18"/>
              </w:rPr>
              <w:t>П./игра</w:t>
            </w:r>
            <w:r w:rsidRPr="006438BE">
              <w:rPr>
                <w:sz w:val="18"/>
                <w:szCs w:val="18"/>
              </w:rPr>
              <w:t xml:space="preserve"> </w:t>
            </w:r>
            <w:r w:rsidRPr="006438BE">
              <w:rPr>
                <w:b/>
                <w:sz w:val="18"/>
                <w:szCs w:val="18"/>
              </w:rPr>
              <w:t>«Воробышки и кот».</w:t>
            </w:r>
            <w:r w:rsidRPr="006438BE">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3E40" w:rsidRPr="000545ED" w:rsidRDefault="00AA3E40" w:rsidP="00AA3E40">
            <w:pPr>
              <w:shd w:val="clear" w:color="auto" w:fill="FFFFFF"/>
              <w:spacing w:after="0" w:line="233" w:lineRule="exact"/>
              <w:jc w:val="both"/>
              <w:rPr>
                <w:rFonts w:ascii="Times New Roman" w:hAnsi="Times New Roman" w:cs="Times New Roman"/>
                <w:color w:val="000000"/>
                <w:spacing w:val="-4"/>
                <w:w w:val="110"/>
                <w:sz w:val="18"/>
                <w:szCs w:val="18"/>
              </w:rPr>
            </w:pPr>
            <w:r w:rsidRPr="006438BE">
              <w:rPr>
                <w:rFonts w:ascii="Times New Roman" w:hAnsi="Times New Roman" w:cs="Times New Roman"/>
                <w:b/>
                <w:color w:val="000000"/>
                <w:spacing w:val="-1"/>
                <w:w w:val="104"/>
                <w:sz w:val="18"/>
                <w:szCs w:val="18"/>
              </w:rPr>
              <w:t>П. и.</w:t>
            </w:r>
            <w:r w:rsidRPr="006438BE">
              <w:rPr>
                <w:rFonts w:ascii="Times New Roman" w:hAnsi="Times New Roman" w:cs="Times New Roman"/>
                <w:b/>
                <w:color w:val="000000"/>
                <w:w w:val="106"/>
                <w:sz w:val="18"/>
                <w:szCs w:val="18"/>
              </w:rPr>
              <w:t xml:space="preserve"> «Чай, чай выручай». </w:t>
            </w:r>
            <w:r w:rsidRPr="006438BE">
              <w:rPr>
                <w:rFonts w:ascii="Times New Roman" w:hAnsi="Times New Roman" w:cs="Times New Roman"/>
                <w:color w:val="000000"/>
                <w:w w:val="110"/>
                <w:sz w:val="18"/>
                <w:szCs w:val="18"/>
              </w:rPr>
              <w:t xml:space="preserve">Учить соблюдать правила игры, действовать быстро, </w:t>
            </w:r>
            <w:r w:rsidRPr="006438BE">
              <w:rPr>
                <w:rFonts w:ascii="Times New Roman" w:hAnsi="Times New Roman" w:cs="Times New Roman"/>
                <w:color w:val="000000"/>
                <w:spacing w:val="-5"/>
                <w:w w:val="110"/>
                <w:sz w:val="18"/>
                <w:szCs w:val="18"/>
              </w:rPr>
              <w:t xml:space="preserve">ловко; </w:t>
            </w:r>
            <w:r w:rsidRPr="006438BE">
              <w:rPr>
                <w:rFonts w:ascii="Times New Roman" w:hAnsi="Times New Roman" w:cs="Times New Roman"/>
                <w:color w:val="000000"/>
                <w:spacing w:val="-4"/>
                <w:w w:val="110"/>
                <w:sz w:val="18"/>
                <w:szCs w:val="18"/>
              </w:rPr>
              <w:t xml:space="preserve">упражняться в беге.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Pr>
                <w:rFonts w:ascii="Times New Roman" w:hAnsi="Times New Roman" w:cs="Times New Roman"/>
                <w:b/>
                <w:sz w:val="18"/>
                <w:szCs w:val="18"/>
              </w:rPr>
              <w:t>С./р. игра «Экскурсия</w:t>
            </w:r>
            <w:r w:rsidRPr="006438BE">
              <w:rPr>
                <w:rFonts w:ascii="Times New Roman" w:hAnsi="Times New Roman" w:cs="Times New Roman"/>
                <w:b/>
                <w:sz w:val="18"/>
                <w:szCs w:val="18"/>
              </w:rPr>
              <w:t xml:space="preserve"> по городу</w:t>
            </w:r>
            <w:r>
              <w:rPr>
                <w:rFonts w:ascii="Times New Roman" w:hAnsi="Times New Roman" w:cs="Times New Roman"/>
                <w:b/>
                <w:sz w:val="18"/>
                <w:szCs w:val="18"/>
              </w:rPr>
              <w:t>»</w:t>
            </w:r>
            <w:r w:rsidRPr="006438BE">
              <w:rPr>
                <w:rFonts w:ascii="Times New Roman" w:hAnsi="Times New Roman" w:cs="Times New Roman"/>
                <w:sz w:val="18"/>
                <w:szCs w:val="18"/>
              </w:rPr>
              <w:t>продолжать формировать умение договариваться, планировать и обсуждать действия всех играющих, воспитывать чувство коллективизма.</w:t>
            </w:r>
          </w:p>
          <w:p w:rsidR="00AA3E40" w:rsidRPr="006438BE" w:rsidRDefault="00AA3E40" w:rsidP="00AA3E40">
            <w:pPr>
              <w:pStyle w:val="a9"/>
              <w:jc w:val="both"/>
              <w:rPr>
                <w:w w:val="109"/>
                <w:sz w:val="18"/>
                <w:szCs w:val="18"/>
              </w:rPr>
            </w:pPr>
            <w:r w:rsidRPr="006438BE">
              <w:rPr>
                <w:b/>
                <w:sz w:val="18"/>
                <w:szCs w:val="18"/>
              </w:rPr>
              <w:t xml:space="preserve">Творческая игра: </w:t>
            </w:r>
            <w:r w:rsidRPr="006438BE">
              <w:rPr>
                <w:b/>
                <w:w w:val="109"/>
                <w:sz w:val="18"/>
                <w:szCs w:val="18"/>
              </w:rPr>
              <w:t xml:space="preserve">«Водители». </w:t>
            </w:r>
            <w:r w:rsidRPr="006438BE">
              <w:rPr>
                <w:w w:val="109"/>
                <w:sz w:val="18"/>
                <w:szCs w:val="18"/>
              </w:rPr>
              <w:t xml:space="preserve">Учить самостоятельно разрешать конфликты. Развивать эмоции, возникающие в ходе ролевых и сюжетных игровых действий.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«Что для чего». </w:t>
            </w:r>
            <w:r w:rsidRPr="006438BE">
              <w:rPr>
                <w:rFonts w:ascii="Times New Roman" w:hAnsi="Times New Roman" w:cs="Times New Roman"/>
                <w:sz w:val="18"/>
                <w:szCs w:val="18"/>
              </w:rPr>
              <w:t xml:space="preserve">Развивать внимание, логическое мышление, умение сопоставлять предметы.Учить соблюдать правила игры.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pacing w:after="0"/>
              <w:rPr>
                <w:rFonts w:ascii="Times New Roman" w:hAnsi="Times New Roman" w:cs="Times New Roman"/>
                <w:i/>
                <w:iCs/>
                <w:color w:val="000000"/>
                <w:sz w:val="18"/>
                <w:szCs w:val="18"/>
              </w:rPr>
            </w:pPr>
            <w:r w:rsidRPr="006438BE">
              <w:rPr>
                <w:rFonts w:ascii="Times New Roman" w:hAnsi="Times New Roman" w:cs="Times New Roman"/>
                <w:b/>
                <w:bCs/>
                <w:color w:val="000000"/>
                <w:sz w:val="18"/>
                <w:szCs w:val="18"/>
              </w:rPr>
              <w:t>Трудовая деятельность</w:t>
            </w:r>
            <w:r w:rsidRPr="006438BE">
              <w:rPr>
                <w:rFonts w:ascii="Times New Roman" w:hAnsi="Times New Roman" w:cs="Times New Roman"/>
                <w:i/>
                <w:iCs/>
                <w:color w:val="000000"/>
                <w:sz w:val="18"/>
                <w:szCs w:val="18"/>
              </w:rPr>
              <w:t xml:space="preserve"> </w:t>
            </w:r>
            <w:r w:rsidRPr="006438BE">
              <w:rPr>
                <w:rFonts w:ascii="Times New Roman" w:hAnsi="Times New Roman" w:cs="Times New Roman"/>
                <w:color w:val="000000"/>
                <w:sz w:val="18"/>
                <w:szCs w:val="18"/>
              </w:rPr>
              <w:t xml:space="preserve">Приведение в порядок клумб на участке; сбор семян; уборки. сухой травы, листьев. </w:t>
            </w:r>
            <w:r w:rsidRPr="006438BE">
              <w:rPr>
                <w:rFonts w:ascii="Times New Roman" w:hAnsi="Times New Roman" w:cs="Times New Roman"/>
                <w:iCs/>
                <w:color w:val="000000"/>
                <w:sz w:val="18"/>
                <w:szCs w:val="18"/>
              </w:rPr>
              <w:t>Р</w:t>
            </w:r>
            <w:r w:rsidRPr="006438BE">
              <w:rPr>
                <w:rFonts w:ascii="Times New Roman" w:hAnsi="Times New Roman" w:cs="Times New Roman"/>
                <w:color w:val="000000"/>
                <w:sz w:val="18"/>
                <w:szCs w:val="18"/>
              </w:rPr>
              <w:t>азвивать трудолюбие, желание помогать взрослым.</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6438BE" w:rsidRDefault="00AA3E40" w:rsidP="00AA3E40">
            <w:pPr>
              <w:pStyle w:val="a8"/>
              <w:shd w:val="clear" w:color="auto" w:fill="FFFFFF"/>
              <w:spacing w:before="0" w:beforeAutospacing="0" w:after="0" w:afterAutospacing="0"/>
              <w:textAlignment w:val="top"/>
              <w:rPr>
                <w:b/>
                <w:color w:val="555555"/>
                <w:sz w:val="18"/>
                <w:szCs w:val="18"/>
              </w:rPr>
            </w:pPr>
            <w:r w:rsidRPr="006438BE">
              <w:rPr>
                <w:b/>
                <w:sz w:val="18"/>
                <w:szCs w:val="18"/>
              </w:rPr>
              <w:t>Дежурство у уголке природы</w:t>
            </w:r>
            <w:r w:rsidRPr="006438BE">
              <w:rPr>
                <w:sz w:val="18"/>
                <w:szCs w:val="18"/>
              </w:rPr>
              <w:t>:</w:t>
            </w:r>
            <w:r w:rsidRPr="006438BE">
              <w:rPr>
                <w:b/>
                <w:color w:val="000000"/>
                <w:sz w:val="18"/>
                <w:szCs w:val="18"/>
                <w:bdr w:val="none" w:sz="0" w:space="0" w:color="auto" w:frame="1"/>
              </w:rPr>
              <w:t xml:space="preserve"> «Уход за листьями растений «(удаление пыли кисточками и сухой тряпочкой)</w:t>
            </w:r>
            <w:r w:rsidRPr="006438BE">
              <w:rPr>
                <w:b/>
                <w:color w:val="555555"/>
                <w:sz w:val="18"/>
                <w:szCs w:val="18"/>
              </w:rPr>
              <w:t xml:space="preserve"> </w:t>
            </w:r>
            <w:r w:rsidRPr="006438BE">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6438BE" w:rsidRDefault="00AA3E40" w:rsidP="00AA3E40">
            <w:pPr>
              <w:pStyle w:val="a3"/>
              <w:ind w:left="0"/>
              <w:jc w:val="both"/>
              <w:rPr>
                <w:sz w:val="18"/>
                <w:szCs w:val="18"/>
              </w:rPr>
            </w:pPr>
            <w:r w:rsidRPr="006438BE">
              <w:rPr>
                <w:b/>
                <w:sz w:val="18"/>
                <w:szCs w:val="18"/>
              </w:rPr>
              <w:t xml:space="preserve">Самообслуживание: </w:t>
            </w:r>
            <w:r w:rsidRPr="006438BE">
              <w:rPr>
                <w:sz w:val="18"/>
                <w:szCs w:val="18"/>
              </w:rPr>
              <w:t>Учить замечать непорядок в одежде, устранять её самостоятельно или с помощью взрослого.</w:t>
            </w:r>
          </w:p>
          <w:p w:rsidR="00AA3E40" w:rsidRPr="006438BE" w:rsidRDefault="00AA3E40" w:rsidP="00AA3E40">
            <w:pPr>
              <w:pStyle w:val="a3"/>
              <w:ind w:left="0"/>
              <w:jc w:val="both"/>
              <w:rPr>
                <w:sz w:val="18"/>
                <w:szCs w:val="18"/>
              </w:rPr>
            </w:pPr>
            <w:r w:rsidRPr="006438BE">
              <w:rPr>
                <w:b/>
                <w:sz w:val="18"/>
                <w:szCs w:val="18"/>
              </w:rPr>
              <w:t xml:space="preserve">Поручение: </w:t>
            </w:r>
            <w:r w:rsidRPr="006438BE">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Лего -  конструирование «Грузовик». </w:t>
            </w:r>
            <w:r w:rsidRPr="006438BE">
              <w:rPr>
                <w:sz w:val="18"/>
                <w:szCs w:val="18"/>
              </w:rPr>
              <w:t xml:space="preserve">Учить строить по карточке, находить различие и сходства.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Рисование:</w:t>
            </w:r>
            <w:r w:rsidRPr="006438BE">
              <w:rPr>
                <w:rStyle w:val="apple-style-span"/>
                <w:rFonts w:ascii="Times New Roman" w:hAnsi="Times New Roman" w:cs="Times New Roman"/>
                <w:sz w:val="18"/>
                <w:szCs w:val="18"/>
                <w:shd w:val="clear" w:color="auto" w:fill="FFFFFF"/>
              </w:rPr>
              <w:t xml:space="preserve"> </w:t>
            </w:r>
            <w:r w:rsidRPr="006438BE">
              <w:rPr>
                <w:rFonts w:ascii="Times New Roman" w:hAnsi="Times New Roman" w:cs="Times New Roman"/>
                <w:b/>
                <w:sz w:val="18"/>
                <w:szCs w:val="18"/>
              </w:rPr>
              <w:t xml:space="preserve">«Нарисуй дом в котором ты живешь». </w:t>
            </w:r>
            <w:r w:rsidRPr="006438BE">
              <w:rPr>
                <w:rFonts w:ascii="Times New Roman" w:hAnsi="Times New Roman" w:cs="Times New Roman"/>
                <w:sz w:val="18"/>
                <w:szCs w:val="18"/>
              </w:rPr>
              <w:t>Формировать умение передавать в рисунке народный характер потешки. Развивать мелкую моторику рук; прослеживающие функции глаз.</w:t>
            </w:r>
          </w:p>
          <w:p w:rsidR="00AA3E40" w:rsidRPr="006438BE" w:rsidRDefault="00AA3E40" w:rsidP="00AA3E40">
            <w:pPr>
              <w:spacing w:after="0"/>
              <w:ind w:right="-1"/>
              <w:rPr>
                <w:rFonts w:ascii="Times New Roman" w:hAnsi="Times New Roman" w:cs="Times New Roman"/>
                <w:sz w:val="18"/>
                <w:szCs w:val="18"/>
              </w:rPr>
            </w:pPr>
            <w:r w:rsidRPr="006438BE">
              <w:rPr>
                <w:rFonts w:ascii="Times New Roman" w:hAnsi="Times New Roman" w:cs="Times New Roman"/>
                <w:sz w:val="18"/>
                <w:szCs w:val="18"/>
              </w:rPr>
              <w:t>Песочное рисование.  «Песочные превращения» Формировать умение принять и реализовать творческую задачу. Закрепить правила техники безопасности рисования песком.</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Слушание: «Колыбельная», Г. Свиридов. </w:t>
            </w:r>
            <w:r w:rsidRPr="006438BE">
              <w:rPr>
                <w:rFonts w:ascii="Times New Roman" w:hAnsi="Times New Roman" w:cs="Times New Roman"/>
                <w:sz w:val="18"/>
                <w:szCs w:val="18"/>
              </w:rPr>
              <w:t>Учить различать настроение музыки и высказываться о нём. Расширять словарный запас. Развивать музыкальный слух.</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b/>
                <w:sz w:val="18"/>
                <w:szCs w:val="18"/>
              </w:rPr>
            </w:pPr>
            <w:r w:rsidRPr="006438BE">
              <w:rPr>
                <w:b/>
                <w:sz w:val="18"/>
                <w:szCs w:val="18"/>
              </w:rPr>
              <w:t>и фольклора</w:t>
            </w:r>
          </w:p>
          <w:p w:rsidR="00AA3E40" w:rsidRPr="006438BE" w:rsidRDefault="00AA3E40" w:rsidP="00AA3E40">
            <w:pPr>
              <w:pStyle w:val="a3"/>
              <w:ind w:left="0"/>
              <w:rPr>
                <w:sz w:val="18"/>
                <w:szCs w:val="18"/>
              </w:rPr>
            </w:pPr>
            <w:r w:rsidRPr="006438BE">
              <w:rPr>
                <w:b/>
                <w:sz w:val="18"/>
                <w:szCs w:val="18"/>
              </w:rPr>
              <w:t>Кинематографическая деятельность</w:t>
            </w:r>
          </w:p>
        </w:tc>
        <w:tc>
          <w:tcPr>
            <w:tcW w:w="8505" w:type="dxa"/>
          </w:tcPr>
          <w:p w:rsidR="00AA3E40" w:rsidRPr="000545ED" w:rsidRDefault="00AA3E40" w:rsidP="00AA3E40">
            <w:pPr>
              <w:spacing w:after="0"/>
              <w:jc w:val="both"/>
              <w:rPr>
                <w:rFonts w:ascii="Times New Roman" w:hAnsi="Times New Roman"/>
                <w:bCs/>
                <w:color w:val="FF0000"/>
                <w:sz w:val="18"/>
                <w:szCs w:val="18"/>
              </w:rPr>
            </w:pPr>
            <w:r w:rsidRPr="006438BE">
              <w:rPr>
                <w:rFonts w:ascii="Times New Roman" w:hAnsi="Times New Roman" w:cs="Times New Roman"/>
                <w:b/>
                <w:sz w:val="18"/>
                <w:szCs w:val="18"/>
              </w:rPr>
              <w:t>Фольклор народов мира Песенка «Перчатки» пер с англ. С. Маршака.</w:t>
            </w:r>
            <w:r w:rsidRPr="006438BE">
              <w:rPr>
                <w:rFonts w:ascii="Times New Roman" w:hAnsi="Times New Roman" w:cs="Times New Roman"/>
                <w:sz w:val="18"/>
                <w:szCs w:val="18"/>
              </w:rPr>
              <w:t xml:space="preserve"> Продолжать формировать представления о жанровых особенностях произведений малых фольклорных форм,  воображение, выразительность речи детей.</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Финансовая грамотность</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Сюжетно ролевая игра «Нефтяник»</w:t>
            </w:r>
            <w:r w:rsidRPr="006438BE">
              <w:rPr>
                <w:rFonts w:ascii="Arial" w:hAnsi="Arial" w:cs="Arial"/>
                <w:color w:val="111111"/>
                <w:sz w:val="18"/>
                <w:szCs w:val="18"/>
                <w:shd w:val="clear" w:color="auto" w:fill="FFFFFF"/>
              </w:rPr>
              <w:t xml:space="preserve"> </w:t>
            </w:r>
            <w:r w:rsidRPr="006438BE">
              <w:rPr>
                <w:rFonts w:ascii="Times New Roman" w:hAnsi="Times New Roman" w:cs="Times New Roman"/>
                <w:color w:val="111111"/>
                <w:sz w:val="18"/>
                <w:szCs w:val="18"/>
                <w:shd w:val="clear" w:color="auto" w:fill="FFFFFF"/>
              </w:rPr>
              <w:t>развивать у </w:t>
            </w:r>
            <w:r w:rsidRPr="006438BE">
              <w:rPr>
                <w:rStyle w:val="a7"/>
                <w:rFonts w:ascii="Times New Roman" w:hAnsi="Times New Roman"/>
                <w:color w:val="111111"/>
                <w:sz w:val="18"/>
                <w:szCs w:val="18"/>
                <w:bdr w:val="none" w:sz="0" w:space="0" w:color="auto" w:frame="1"/>
                <w:shd w:val="clear" w:color="auto" w:fill="FFFFFF"/>
              </w:rPr>
              <w:t>детей</w:t>
            </w:r>
            <w:r w:rsidRPr="006438BE">
              <w:rPr>
                <w:rFonts w:ascii="Times New Roman" w:hAnsi="Times New Roman" w:cs="Times New Roman"/>
                <w:color w:val="111111"/>
                <w:sz w:val="18"/>
                <w:szCs w:val="18"/>
                <w:shd w:val="clear" w:color="auto" w:fill="FFFFFF"/>
              </w:rPr>
              <w:t xml:space="preserve"> инициативу воображения, способность настойчиво, в течении относительно длительного времени осуществлять свои замыслы, воспитывать умение действовать в соответствии с взятой на себя ролью и общим игровым замыслом, подготовить необходимые условия </w:t>
            </w:r>
            <w:r w:rsidRPr="000545ED">
              <w:rPr>
                <w:rFonts w:ascii="Times New Roman" w:hAnsi="Times New Roman" w:cs="Times New Roman"/>
                <w:b/>
                <w:color w:val="111111"/>
                <w:sz w:val="18"/>
                <w:szCs w:val="18"/>
                <w:shd w:val="clear" w:color="auto" w:fill="FFFFFF"/>
              </w:rPr>
              <w:t>для </w:t>
            </w:r>
            <w:r w:rsidRPr="000545ED">
              <w:rPr>
                <w:rStyle w:val="a7"/>
                <w:rFonts w:ascii="Times New Roman" w:hAnsi="Times New Roman"/>
                <w:color w:val="111111"/>
                <w:sz w:val="18"/>
                <w:szCs w:val="18"/>
                <w:bdr w:val="none" w:sz="0" w:space="0" w:color="auto" w:frame="1"/>
                <w:shd w:val="clear" w:color="auto" w:fill="FFFFFF"/>
              </w:rPr>
              <w:t>игры</w:t>
            </w:r>
            <w:r w:rsidRPr="000545ED">
              <w:rPr>
                <w:rFonts w:ascii="Times New Roman" w:hAnsi="Times New Roman" w:cs="Times New Roman"/>
                <w:b/>
                <w:color w:val="111111"/>
                <w:sz w:val="18"/>
                <w:szCs w:val="18"/>
                <w:shd w:val="clear" w:color="auto" w:fill="FFFFFF"/>
              </w:rPr>
              <w:t>,</w:t>
            </w:r>
            <w:r w:rsidRPr="006438BE">
              <w:rPr>
                <w:rFonts w:ascii="Times New Roman" w:hAnsi="Times New Roman" w:cs="Times New Roman"/>
                <w:color w:val="111111"/>
                <w:sz w:val="18"/>
                <w:szCs w:val="18"/>
                <w:shd w:val="clear" w:color="auto" w:fill="FFFFFF"/>
              </w:rPr>
              <w:t xml:space="preserve"> делать постройки</w:t>
            </w:r>
            <w:r w:rsidRPr="006438BE">
              <w:rPr>
                <w:rFonts w:ascii="Arial" w:hAnsi="Arial" w:cs="Arial"/>
                <w:color w:val="111111"/>
                <w:sz w:val="18"/>
                <w:szCs w:val="18"/>
                <w:shd w:val="clear" w:color="auto" w:fill="FFFFFF"/>
              </w:rPr>
              <w:t>.</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0545ED" w:rsidRDefault="00AA3E40" w:rsidP="00AA3E40">
            <w:pPr>
              <w:spacing w:after="0"/>
              <w:jc w:val="center"/>
              <w:rPr>
                <w:rFonts w:ascii="Times New Roman" w:hAnsi="Times New Roman" w:cs="Times New Roman"/>
                <w:b/>
                <w:sz w:val="18"/>
                <w:szCs w:val="18"/>
              </w:rPr>
            </w:pPr>
            <w:r w:rsidRPr="000545ED">
              <w:rPr>
                <w:rFonts w:ascii="Times New Roman" w:hAnsi="Times New Roman" w:cs="Times New Roman"/>
                <w:b/>
                <w:sz w:val="18"/>
                <w:szCs w:val="18"/>
              </w:rPr>
              <w:lastRenderedPageBreak/>
              <w:t>Тема недели: «Мой дом, мой город, моя страна»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1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Четверг</w:t>
            </w:r>
          </w:p>
        </w:tc>
      </w:tr>
      <w:tr w:rsidR="00AA3E40" w:rsidRPr="005E6962" w:rsidTr="00AA3E40">
        <w:tc>
          <w:tcPr>
            <w:tcW w:w="1951" w:type="dxa"/>
          </w:tcPr>
          <w:p w:rsidR="00AA3E40" w:rsidRPr="006438BE" w:rsidRDefault="00AA3E40" w:rsidP="00AA3E40">
            <w:pPr>
              <w:pStyle w:val="a3"/>
              <w:ind w:left="0"/>
              <w:jc w:val="both"/>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rFonts w:eastAsia="Arial Unicode MS"/>
                <w:sz w:val="18"/>
                <w:szCs w:val="18"/>
              </w:rPr>
            </w:pPr>
            <w:r w:rsidRPr="006438BE">
              <w:rPr>
                <w:b/>
                <w:sz w:val="18"/>
                <w:szCs w:val="18"/>
              </w:rPr>
              <w:t>Наблюдение за деревьями.</w:t>
            </w:r>
            <w:r w:rsidRPr="006438BE">
              <w:rPr>
                <w:sz w:val="18"/>
                <w:szCs w:val="18"/>
              </w:rPr>
              <w:t xml:space="preserve"> </w:t>
            </w:r>
            <w:r w:rsidRPr="006438BE">
              <w:rPr>
                <w:rFonts w:eastAsia="Arial Unicode MS"/>
                <w:sz w:val="18"/>
                <w:szCs w:val="18"/>
              </w:rPr>
              <w:t>Учить дошкольников узнавать деревья по строению ствола, листьев, плодов. Обратить внимание на характерные изменения в жизни растений, предложить отметить, листья каких деревьев изменили окраску.</w:t>
            </w:r>
          </w:p>
          <w:p w:rsidR="00AA3E40" w:rsidRPr="006438BE" w:rsidRDefault="00AA3E40" w:rsidP="00AA3E40">
            <w:pPr>
              <w:spacing w:after="0"/>
              <w:rPr>
                <w:rFonts w:ascii="Times New Roman" w:eastAsia="Calibri" w:hAnsi="Times New Roman" w:cs="Times New Roman"/>
                <w:b/>
                <w:bCs/>
                <w:sz w:val="18"/>
                <w:szCs w:val="18"/>
              </w:rPr>
            </w:pPr>
            <w:r w:rsidRPr="006438BE">
              <w:rPr>
                <w:rFonts w:ascii="Times New Roman" w:eastAsia="Calibri" w:hAnsi="Times New Roman" w:cs="Times New Roman"/>
                <w:b/>
                <w:bCs/>
                <w:sz w:val="18"/>
                <w:szCs w:val="18"/>
              </w:rPr>
              <w:t xml:space="preserve">Наблюдение за легковым автомобилем. </w:t>
            </w:r>
            <w:r w:rsidRPr="006438BE">
              <w:rPr>
                <w:rFonts w:ascii="Times New Roman" w:eastAsia="Calibri" w:hAnsi="Times New Roman" w:cs="Times New Roman"/>
                <w:sz w:val="18"/>
                <w:szCs w:val="18"/>
              </w:rPr>
              <w:t>Научить понимать значение и функции автомобиля;</w:t>
            </w:r>
          </w:p>
          <w:p w:rsidR="00AA3E40" w:rsidRPr="000545ED" w:rsidRDefault="00AA3E40" w:rsidP="00AA3E40">
            <w:pPr>
              <w:pStyle w:val="a9"/>
              <w:jc w:val="both"/>
              <w:rPr>
                <w:spacing w:val="-19"/>
                <w:sz w:val="18"/>
                <w:szCs w:val="18"/>
              </w:rPr>
            </w:pPr>
            <w:r w:rsidRPr="006438BE">
              <w:rPr>
                <w:rFonts w:eastAsia="Calibri"/>
                <w:sz w:val="18"/>
                <w:szCs w:val="18"/>
                <w:lang w:eastAsia="en-US"/>
              </w:rPr>
              <w:t>закреплять умение определять материал, из которого сделана машина (металл, стекло), воспитывать интерес к транспорту.</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Беседа: «Одежда для безопасности человека». </w:t>
            </w:r>
            <w:r w:rsidRPr="006438BE">
              <w:rPr>
                <w:rFonts w:ascii="Times New Roman" w:hAnsi="Times New Roman" w:cs="Times New Roman"/>
                <w:sz w:val="18"/>
                <w:szCs w:val="18"/>
              </w:rPr>
              <w:t>Расширять представление детей о том, как одежда может защитить человека  в разных ситуациях.</w:t>
            </w:r>
            <w:r w:rsidRPr="006438BE">
              <w:rPr>
                <w:rFonts w:ascii="Times New Roman" w:hAnsi="Times New Roman" w:cs="Times New Roman"/>
                <w:b/>
                <w:sz w:val="18"/>
                <w:szCs w:val="18"/>
              </w:rPr>
              <w:t xml:space="preserve"> </w:t>
            </w:r>
          </w:p>
          <w:p w:rsidR="00AA3E40" w:rsidRPr="000545ED"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color w:val="000000"/>
                <w:sz w:val="18"/>
                <w:szCs w:val="18"/>
                <w:shd w:val="clear" w:color="auto" w:fill="FFFFFF"/>
              </w:rPr>
              <w:t>Беседа «Улицы города, наши достопримечательности»</w:t>
            </w:r>
            <w:r w:rsidRPr="006438BE">
              <w:rPr>
                <w:rFonts w:ascii="Times New Roman" w:hAnsi="Times New Roman" w:cs="Times New Roman"/>
                <w:color w:val="000000"/>
                <w:sz w:val="18"/>
                <w:szCs w:val="18"/>
                <w:shd w:val="clear" w:color="auto" w:fill="FFFFFF"/>
              </w:rPr>
              <w:t xml:space="preserve"> Дать доступные детям понимание о достопримечательностях города. Учить передавать связной речью и выразительными движениями свои впечатления о различных жизненных ситуациях. Воспитывать уважение и гордость за родной город.</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rFonts w:eastAsia="Dotum"/>
                <w:sz w:val="18"/>
                <w:szCs w:val="18"/>
              </w:rPr>
            </w:pPr>
            <w:r w:rsidRPr="006438BE">
              <w:rPr>
                <w:b/>
                <w:bCs/>
                <w:sz w:val="18"/>
                <w:szCs w:val="18"/>
              </w:rPr>
              <w:t xml:space="preserve">М.П/и </w:t>
            </w:r>
            <w:r w:rsidRPr="006438BE">
              <w:rPr>
                <w:b/>
                <w:sz w:val="18"/>
                <w:szCs w:val="18"/>
              </w:rPr>
              <w:t>«</w:t>
            </w:r>
            <w:r w:rsidRPr="006438BE">
              <w:rPr>
                <w:rFonts w:eastAsia="Dotum"/>
                <w:b/>
                <w:sz w:val="18"/>
                <w:szCs w:val="18"/>
              </w:rPr>
              <w:t>Угадай, кто позвал?</w:t>
            </w:r>
            <w:r w:rsidRPr="006438BE">
              <w:rPr>
                <w:b/>
                <w:sz w:val="18"/>
                <w:szCs w:val="18"/>
              </w:rPr>
              <w:t>»</w:t>
            </w:r>
            <w:r w:rsidRPr="006438BE">
              <w:rPr>
                <w:sz w:val="18"/>
                <w:szCs w:val="18"/>
              </w:rPr>
              <w:t xml:space="preserve"> </w:t>
            </w:r>
            <w:r w:rsidRPr="006438BE">
              <w:rPr>
                <w:rFonts w:eastAsia="Dotum"/>
                <w:sz w:val="18"/>
                <w:szCs w:val="18"/>
              </w:rPr>
              <w:t>Учить детей выполнять функции водящего, организатора игры. Развивать слуховое восприятие, способность концентрировать внимание.</w:t>
            </w:r>
          </w:p>
          <w:p w:rsidR="00AA3E40" w:rsidRPr="006438BE" w:rsidRDefault="00AA3E40" w:rsidP="00AA3E40">
            <w:pPr>
              <w:pStyle w:val="a9"/>
              <w:jc w:val="both"/>
              <w:rPr>
                <w:sz w:val="18"/>
                <w:szCs w:val="18"/>
              </w:rPr>
            </w:pPr>
            <w:r w:rsidRPr="006438BE">
              <w:rPr>
                <w:b/>
                <w:sz w:val="18"/>
                <w:szCs w:val="18"/>
              </w:rPr>
              <w:t>П./игра «Накинь кольцо».</w:t>
            </w:r>
            <w:r w:rsidRPr="006438BE">
              <w:rPr>
                <w:sz w:val="18"/>
                <w:szCs w:val="18"/>
              </w:rPr>
              <w:t xml:space="preserve"> Развивать меткость, глазомер, координацию движений. Упражнять в метании. </w:t>
            </w:r>
          </w:p>
          <w:p w:rsidR="00AA3E40" w:rsidRPr="006438BE" w:rsidRDefault="00AA3E40" w:rsidP="00AA3E40">
            <w:pPr>
              <w:pStyle w:val="a9"/>
              <w:jc w:val="both"/>
              <w:rPr>
                <w:sz w:val="18"/>
                <w:szCs w:val="18"/>
              </w:rPr>
            </w:pPr>
            <w:r w:rsidRPr="006438BE">
              <w:rPr>
                <w:b/>
                <w:sz w:val="18"/>
                <w:szCs w:val="18"/>
              </w:rPr>
              <w:t>П./игра «Два мяча».</w:t>
            </w:r>
            <w:r w:rsidRPr="006438BE">
              <w:rPr>
                <w:sz w:val="18"/>
                <w:szCs w:val="18"/>
              </w:rPr>
              <w:t xml:space="preserve"> Развивать у детей выполнение движений по сигналу. Упражнять в быстроте передачи мяча.</w:t>
            </w:r>
          </w:p>
          <w:p w:rsidR="00AA3E40" w:rsidRPr="000545ED" w:rsidRDefault="00AA3E40" w:rsidP="00AA3E40">
            <w:pPr>
              <w:tabs>
                <w:tab w:val="left" w:pos="5040"/>
              </w:tabs>
              <w:spacing w:after="0"/>
              <w:ind w:right="-725"/>
              <w:jc w:val="both"/>
              <w:rPr>
                <w:rFonts w:ascii="Times New Roman" w:hAnsi="Times New Roman" w:cs="Times New Roman"/>
                <w:color w:val="000000"/>
                <w:spacing w:val="-1"/>
                <w:w w:val="103"/>
                <w:sz w:val="18"/>
                <w:szCs w:val="18"/>
              </w:rPr>
            </w:pPr>
            <w:r w:rsidRPr="006438BE">
              <w:rPr>
                <w:rFonts w:ascii="Times New Roman" w:hAnsi="Times New Roman" w:cs="Times New Roman"/>
                <w:b/>
                <w:color w:val="000000"/>
                <w:sz w:val="18"/>
                <w:szCs w:val="18"/>
              </w:rPr>
              <w:t>П. и.</w:t>
            </w:r>
            <w:r w:rsidRPr="006438BE">
              <w:rPr>
                <w:rFonts w:ascii="Times New Roman" w:hAnsi="Times New Roman" w:cs="Times New Roman"/>
                <w:b/>
                <w:color w:val="000000"/>
                <w:spacing w:val="-1"/>
                <w:w w:val="103"/>
                <w:sz w:val="18"/>
                <w:szCs w:val="18"/>
              </w:rPr>
              <w:t xml:space="preserve"> «Вышибалы». </w:t>
            </w:r>
            <w:r w:rsidRPr="006438BE">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6438BE">
              <w:rPr>
                <w:rFonts w:ascii="Times New Roman" w:hAnsi="Times New Roman" w:cs="Times New Roman"/>
                <w:color w:val="000000"/>
                <w:spacing w:val="-1"/>
                <w:w w:val="103"/>
                <w:sz w:val="18"/>
                <w:szCs w:val="18"/>
              </w:rPr>
              <w:t xml:space="preserve">Развивать быстроту и выносливость. </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Инсценировка сказки «Кот в сапогах». </w:t>
            </w:r>
            <w:r w:rsidRPr="006438BE">
              <w:rPr>
                <w:rFonts w:ascii="Times New Roman" w:hAnsi="Times New Roman" w:cs="Times New Roman"/>
                <w:sz w:val="18"/>
                <w:szCs w:val="18"/>
              </w:rPr>
              <w:t>Закрепить  знание сказки, развивать интерес к сказкам, эмоциональный отклик на содержание, активизировать речь детей в процессе ее показа.</w:t>
            </w:r>
          </w:p>
          <w:p w:rsidR="00AA3E40" w:rsidRPr="006438BE" w:rsidRDefault="00AA3E40" w:rsidP="00AA3E40">
            <w:pPr>
              <w:shd w:val="clear" w:color="auto" w:fill="FFFFFF"/>
              <w:tabs>
                <w:tab w:val="left" w:pos="6317"/>
              </w:tabs>
              <w:spacing w:after="0" w:line="230" w:lineRule="exact"/>
              <w:ind w:left="19"/>
              <w:jc w:val="both"/>
              <w:rPr>
                <w:rFonts w:ascii="Times New Roman" w:hAnsi="Times New Roman" w:cs="Times New Roman"/>
                <w:b/>
                <w:iCs/>
                <w:color w:val="000000"/>
                <w:w w:val="113"/>
                <w:sz w:val="18"/>
                <w:szCs w:val="18"/>
              </w:rPr>
            </w:pPr>
            <w:r w:rsidRPr="006438BE">
              <w:rPr>
                <w:rFonts w:ascii="Times New Roman" w:hAnsi="Times New Roman" w:cs="Times New Roman"/>
                <w:b/>
                <w:sz w:val="18"/>
                <w:szCs w:val="18"/>
              </w:rPr>
              <w:t xml:space="preserve">Творческая игра </w:t>
            </w:r>
            <w:r w:rsidRPr="006438BE">
              <w:rPr>
                <w:rFonts w:ascii="Times New Roman" w:hAnsi="Times New Roman" w:cs="Times New Roman"/>
                <w:b/>
                <w:iCs/>
                <w:color w:val="000000"/>
                <w:w w:val="113"/>
                <w:sz w:val="18"/>
                <w:szCs w:val="18"/>
              </w:rPr>
              <w:t>«Магазин».</w:t>
            </w:r>
            <w:r w:rsidRPr="006438BE">
              <w:rPr>
                <w:rFonts w:ascii="Times New Roman" w:hAnsi="Times New Roman" w:cs="Times New Roman"/>
                <w:iCs/>
                <w:color w:val="000000"/>
                <w:w w:val="113"/>
                <w:sz w:val="18"/>
                <w:szCs w:val="18"/>
              </w:rPr>
              <w:t xml:space="preserve"> 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«Четвёртый лишний» </w:t>
            </w:r>
            <w:r w:rsidRPr="006438BE">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Трудовая</w:t>
            </w:r>
          </w:p>
        </w:tc>
        <w:tc>
          <w:tcPr>
            <w:tcW w:w="8505" w:type="dxa"/>
          </w:tcPr>
          <w:p w:rsidR="00AA3E40" w:rsidRPr="006438BE" w:rsidRDefault="00AA3E40" w:rsidP="00AA3E40">
            <w:pPr>
              <w:shd w:val="clear" w:color="auto" w:fill="FFFFFF"/>
              <w:spacing w:after="0"/>
              <w:ind w:right="22"/>
              <w:jc w:val="both"/>
              <w:rPr>
                <w:rFonts w:ascii="Times New Roman" w:hAnsi="Times New Roman" w:cs="Times New Roman"/>
                <w:sz w:val="18"/>
                <w:szCs w:val="18"/>
              </w:rPr>
            </w:pPr>
            <w:r w:rsidRPr="006438BE">
              <w:rPr>
                <w:rFonts w:ascii="Times New Roman" w:hAnsi="Times New Roman" w:cs="Times New Roman"/>
                <w:b/>
                <w:sz w:val="18"/>
                <w:szCs w:val="18"/>
              </w:rPr>
              <w:t xml:space="preserve">Труд на участке Уборка сухих веток, листьев. </w:t>
            </w:r>
            <w:r w:rsidRPr="006438BE">
              <w:rPr>
                <w:rFonts w:ascii="Times New Roman" w:hAnsi="Times New Roman" w:cs="Times New Roman"/>
                <w:sz w:val="18"/>
                <w:szCs w:val="18"/>
              </w:rPr>
              <w:t>Воспитывать трудолюбие, желание помогать взрослым.</w:t>
            </w:r>
          </w:p>
          <w:p w:rsidR="00AA3E40" w:rsidRPr="006438BE" w:rsidRDefault="00AA3E40" w:rsidP="00AA3E40">
            <w:pPr>
              <w:pStyle w:val="a8"/>
              <w:shd w:val="clear" w:color="auto" w:fill="FFFFFF"/>
              <w:spacing w:before="0" w:beforeAutospacing="0" w:after="0" w:afterAutospacing="0"/>
              <w:rPr>
                <w:color w:val="000000"/>
                <w:sz w:val="18"/>
                <w:szCs w:val="18"/>
              </w:rPr>
            </w:pPr>
            <w:r w:rsidRPr="006438BE">
              <w:rPr>
                <w:b/>
                <w:sz w:val="18"/>
                <w:szCs w:val="18"/>
              </w:rPr>
              <w:t xml:space="preserve">Работа в уголке природы: </w:t>
            </w:r>
            <w:r w:rsidRPr="006438BE">
              <w:rPr>
                <w:b/>
                <w:color w:val="000000"/>
                <w:sz w:val="18"/>
                <w:szCs w:val="18"/>
              </w:rPr>
              <w:t xml:space="preserve">«Ухаживаем за  растениями» </w:t>
            </w:r>
            <w:r w:rsidRPr="006438BE">
              <w:rPr>
                <w:color w:val="000000"/>
                <w:sz w:val="18"/>
                <w:szCs w:val="18"/>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AA3E40" w:rsidRPr="006438BE" w:rsidRDefault="00AA3E40" w:rsidP="00AA3E40">
            <w:pPr>
              <w:pStyle w:val="a8"/>
              <w:shd w:val="clear" w:color="auto" w:fill="FFFFFF"/>
              <w:spacing w:before="0" w:beforeAutospacing="0" w:after="0" w:afterAutospacing="0"/>
              <w:rPr>
                <w:b/>
                <w:color w:val="000000"/>
                <w:sz w:val="18"/>
                <w:szCs w:val="18"/>
              </w:rPr>
            </w:pPr>
            <w:r w:rsidRPr="006438BE">
              <w:rPr>
                <w:b/>
                <w:sz w:val="18"/>
                <w:szCs w:val="18"/>
              </w:rPr>
              <w:t xml:space="preserve">Дежурство по столовой: </w:t>
            </w:r>
            <w:r w:rsidRPr="006438BE">
              <w:rPr>
                <w:sz w:val="18"/>
                <w:szCs w:val="18"/>
              </w:rPr>
              <w:t xml:space="preserve">Учить детей красиво сервировать стол. </w:t>
            </w:r>
          </w:p>
          <w:p w:rsidR="00AA3E40" w:rsidRPr="000545ED"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w:t>
            </w:r>
            <w:r w:rsidRPr="006438BE">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Конструктивная</w:t>
            </w:r>
          </w:p>
        </w:tc>
        <w:tc>
          <w:tcPr>
            <w:tcW w:w="8505" w:type="dxa"/>
          </w:tcPr>
          <w:p w:rsidR="00AA3E40" w:rsidRPr="006438BE" w:rsidRDefault="00AA3E40" w:rsidP="00AA3E40">
            <w:pPr>
              <w:spacing w:after="0"/>
              <w:ind w:left="-11" w:firstLine="11"/>
              <w:jc w:val="both"/>
              <w:rPr>
                <w:rFonts w:ascii="Times New Roman" w:hAnsi="Times New Roman" w:cs="Times New Roman"/>
                <w:sz w:val="18"/>
                <w:szCs w:val="18"/>
              </w:rPr>
            </w:pPr>
            <w:r w:rsidRPr="006438BE">
              <w:rPr>
                <w:rFonts w:ascii="Times New Roman" w:hAnsi="Times New Roman" w:cs="Times New Roman"/>
                <w:b/>
                <w:sz w:val="18"/>
                <w:szCs w:val="18"/>
              </w:rPr>
              <w:t xml:space="preserve">Конструирование из строительного материала «Светофор». </w:t>
            </w:r>
            <w:r w:rsidRPr="006438BE">
              <w:rPr>
                <w:rFonts w:ascii="Times New Roman" w:hAnsi="Times New Roman" w:cs="Times New Roman"/>
                <w:sz w:val="18"/>
                <w:szCs w:val="18"/>
              </w:rPr>
              <w:t xml:space="preserve">Учить строить коллективно, совместно обдумывать  план работы. </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Лепка «По замыслу». </w:t>
            </w:r>
            <w:r w:rsidRPr="006438BE">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Рисование по трафарету </w:t>
            </w:r>
            <w:r w:rsidRPr="006438BE">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6438BE" w:rsidRDefault="00AA3E40" w:rsidP="00AA3E40">
            <w:pPr>
              <w:pStyle w:val="a3"/>
              <w:ind w:left="0"/>
              <w:jc w:val="both"/>
              <w:rPr>
                <w:sz w:val="18"/>
                <w:szCs w:val="18"/>
              </w:rPr>
            </w:pPr>
            <w:r w:rsidRPr="006438BE">
              <w:rPr>
                <w:b/>
                <w:sz w:val="18"/>
                <w:szCs w:val="18"/>
              </w:rPr>
              <w:t>Музыкальная</w:t>
            </w:r>
          </w:p>
        </w:tc>
        <w:tc>
          <w:tcPr>
            <w:tcW w:w="8505" w:type="dxa"/>
          </w:tcPr>
          <w:p w:rsidR="00AA3E40" w:rsidRPr="000545ED" w:rsidRDefault="00AA3E40" w:rsidP="00AA3E40">
            <w:pPr>
              <w:spacing w:after="0"/>
              <w:jc w:val="both"/>
              <w:rPr>
                <w:rFonts w:ascii="Times New Roman" w:hAnsi="Times New Roman"/>
                <w:color w:val="FF0000"/>
                <w:sz w:val="18"/>
                <w:szCs w:val="18"/>
              </w:rPr>
            </w:pPr>
            <w:r w:rsidRPr="006438BE">
              <w:rPr>
                <w:rFonts w:ascii="Times New Roman" w:hAnsi="Times New Roman" w:cs="Times New Roman"/>
                <w:b/>
                <w:sz w:val="18"/>
                <w:szCs w:val="18"/>
              </w:rPr>
              <w:t xml:space="preserve">Пение песни  «Осень – гостья дорогая», Л. Олифирова. </w:t>
            </w:r>
            <w:r w:rsidRPr="006438BE">
              <w:rPr>
                <w:rFonts w:ascii="Times New Roman" w:hAnsi="Times New Roman" w:cs="Times New Roman"/>
                <w:sz w:val="18"/>
                <w:szCs w:val="18"/>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r w:rsidRPr="006438BE">
              <w:rPr>
                <w:rFonts w:ascii="Times New Roman" w:hAnsi="Times New Roman"/>
                <w:color w:val="FF0000"/>
                <w:sz w:val="18"/>
                <w:szCs w:val="18"/>
              </w:rPr>
              <w:t xml:space="preserve"> </w:t>
            </w:r>
          </w:p>
        </w:tc>
      </w:tr>
      <w:tr w:rsidR="00AA3E40" w:rsidTr="00AA3E40">
        <w:tc>
          <w:tcPr>
            <w:tcW w:w="1951" w:type="dxa"/>
          </w:tcPr>
          <w:p w:rsidR="00AA3E40" w:rsidRPr="006438BE" w:rsidRDefault="00AA3E40" w:rsidP="00AA3E40">
            <w:pPr>
              <w:pStyle w:val="a3"/>
              <w:ind w:left="0"/>
              <w:jc w:val="both"/>
              <w:rPr>
                <w:b/>
                <w:sz w:val="18"/>
                <w:szCs w:val="18"/>
              </w:rPr>
            </w:pPr>
            <w:r w:rsidRPr="006438BE">
              <w:rPr>
                <w:b/>
                <w:sz w:val="18"/>
                <w:szCs w:val="18"/>
              </w:rPr>
              <w:t xml:space="preserve">Восприятие х./л </w:t>
            </w:r>
          </w:p>
          <w:p w:rsidR="00AA3E40" w:rsidRPr="006438BE" w:rsidRDefault="00AA3E40" w:rsidP="00AA3E40">
            <w:pPr>
              <w:pStyle w:val="a3"/>
              <w:ind w:left="0"/>
              <w:jc w:val="both"/>
              <w:rPr>
                <w:sz w:val="18"/>
                <w:szCs w:val="18"/>
              </w:rPr>
            </w:pPr>
            <w:r w:rsidRPr="006438BE">
              <w:rPr>
                <w:b/>
                <w:sz w:val="18"/>
                <w:szCs w:val="18"/>
              </w:rPr>
              <w:t>и фольклора</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Чтение литературной сказки К. Драгунская «Лекарство от послушности».</w:t>
            </w:r>
            <w:r w:rsidRPr="006438BE">
              <w:rPr>
                <w:rFonts w:ascii="Times New Roman" w:hAnsi="Times New Roman" w:cs="Times New Roman"/>
                <w:sz w:val="18"/>
                <w:szCs w:val="18"/>
              </w:rPr>
              <w:t xml:space="preserve">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Туризм</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«Мой родной город».</w:t>
            </w:r>
            <w:r w:rsidRPr="006438BE">
              <w:rPr>
                <w:rFonts w:ascii="Times New Roman" w:hAnsi="Times New Roman" w:cs="Times New Roman"/>
                <w:sz w:val="18"/>
                <w:szCs w:val="18"/>
              </w:rPr>
              <w:t xml:space="preserve"> Экскурсия Ознакомление с родным городом, привлечение родителей к организации экскурсии.</w:t>
            </w:r>
          </w:p>
        </w:tc>
      </w:tr>
      <w:tr w:rsidR="00AA3E40" w:rsidTr="00AA3E40">
        <w:tc>
          <w:tcPr>
            <w:tcW w:w="1951" w:type="dxa"/>
          </w:tcPr>
          <w:p w:rsidR="00AA3E40" w:rsidRPr="006438BE" w:rsidRDefault="00AA3E40" w:rsidP="00AA3E40">
            <w:pPr>
              <w:pStyle w:val="a3"/>
              <w:ind w:left="0"/>
              <w:jc w:val="both"/>
              <w:rPr>
                <w:b/>
                <w:sz w:val="18"/>
                <w:szCs w:val="18"/>
              </w:rPr>
            </w:pPr>
            <w:r w:rsidRPr="006438BE">
              <w:rPr>
                <w:b/>
                <w:sz w:val="18"/>
                <w:szCs w:val="18"/>
              </w:rPr>
              <w:t>Социокультурные истоки</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0545ED">
              <w:rPr>
                <w:b/>
                <w:sz w:val="18"/>
                <w:szCs w:val="18"/>
              </w:rPr>
              <w:t xml:space="preserve"> </w:t>
            </w:r>
            <w:r w:rsidRPr="000545ED">
              <w:rPr>
                <w:rFonts w:ascii="Times New Roman" w:hAnsi="Times New Roman" w:cs="Times New Roman"/>
                <w:b/>
                <w:sz w:val="18"/>
                <w:szCs w:val="18"/>
              </w:rPr>
              <w:t>Беседа с детьми на тему «Напутственное слово в жизни человека»</w:t>
            </w:r>
            <w:r w:rsidRPr="006438BE">
              <w:rPr>
                <w:rFonts w:ascii="Times New Roman" w:hAnsi="Times New Roman" w:cs="Times New Roman"/>
                <w:sz w:val="18"/>
                <w:szCs w:val="18"/>
              </w:rPr>
              <w:t xml:space="preserve"> на основе пословиц и личного опыта детей. Дальнейшее наполнение социокультурной категории «Традиции Слова».</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0545ED" w:rsidRDefault="00AA3E40" w:rsidP="00AA3E40">
            <w:pPr>
              <w:spacing w:after="0"/>
              <w:jc w:val="center"/>
              <w:rPr>
                <w:rFonts w:ascii="Times New Roman" w:hAnsi="Times New Roman" w:cs="Times New Roman"/>
                <w:b/>
                <w:sz w:val="18"/>
                <w:szCs w:val="18"/>
              </w:rPr>
            </w:pPr>
            <w:r w:rsidRPr="000545ED">
              <w:rPr>
                <w:rFonts w:ascii="Times New Roman" w:hAnsi="Times New Roman" w:cs="Times New Roman"/>
                <w:b/>
                <w:sz w:val="18"/>
                <w:szCs w:val="18"/>
              </w:rPr>
              <w:t>Тема недели: «Мой дом, мой город, моя страна»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1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Пятница</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Наблюдение за дождём. </w:t>
            </w:r>
            <w:r w:rsidRPr="006438BE">
              <w:rPr>
                <w:rFonts w:ascii="Times New Roman" w:hAnsi="Times New Roman" w:cs="Times New Roman"/>
                <w:sz w:val="18"/>
                <w:szCs w:val="18"/>
              </w:rPr>
              <w:t>Расширять представления детей о многообразии видов дождей (грозовые, ливневые, грибные), называть наблюдаемые явления правильно.</w:t>
            </w:r>
          </w:p>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Д. игра «найди дорогу к своему  дому по плану». </w:t>
            </w:r>
            <w:r w:rsidRPr="006438BE">
              <w:rPr>
                <w:rFonts w:ascii="Times New Roman" w:hAnsi="Times New Roman" w:cs="Times New Roman"/>
                <w:sz w:val="18"/>
                <w:szCs w:val="18"/>
              </w:rPr>
              <w:t xml:space="preserve">Развивать память, внимание, логическое мышление, монологическую речь. Умение высказывать суждение и делать простейшие умозаключения.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color w:val="000000"/>
                <w:sz w:val="18"/>
                <w:szCs w:val="18"/>
                <w:shd w:val="clear" w:color="auto" w:fill="FFFFFF"/>
              </w:rPr>
            </w:pPr>
            <w:r w:rsidRPr="006438BE">
              <w:rPr>
                <w:rFonts w:ascii="Times New Roman" w:hAnsi="Times New Roman" w:cs="Times New Roman"/>
                <w:b/>
                <w:color w:val="000000"/>
                <w:sz w:val="18"/>
                <w:szCs w:val="18"/>
                <w:shd w:val="clear" w:color="auto" w:fill="FFFFFF"/>
              </w:rPr>
              <w:t xml:space="preserve">Беседа </w:t>
            </w:r>
            <w:r w:rsidRPr="006438BE">
              <w:rPr>
                <w:rFonts w:ascii="Times New Roman" w:hAnsi="Times New Roman" w:cs="Times New Roman"/>
                <w:color w:val="000000"/>
                <w:sz w:val="18"/>
                <w:szCs w:val="18"/>
                <w:shd w:val="clear" w:color="auto" w:fill="FFFFFF"/>
              </w:rPr>
              <w:t>«Для чего нужен герб?» Цель: познакомить детей с историей появления герба, дать знания о том, что у каждой страны, города есть свой герб.</w:t>
            </w:r>
          </w:p>
          <w:p w:rsidR="00AA3E40" w:rsidRPr="000545ED"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lastRenderedPageBreak/>
              <w:t xml:space="preserve">Д. игра «Ответь на вопрос».  </w:t>
            </w:r>
            <w:r w:rsidRPr="006438BE">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6438BE">
              <w:rPr>
                <w:rFonts w:ascii="Times New Roman" w:hAnsi="Times New Roman" w:cs="Times New Roman"/>
                <w:b/>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Двигательная</w:t>
            </w:r>
          </w:p>
        </w:tc>
        <w:tc>
          <w:tcPr>
            <w:tcW w:w="8505" w:type="dxa"/>
          </w:tcPr>
          <w:p w:rsidR="00AA3E40"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М.П./и «Где мы были, мы не скажем, а что делали, покажем». </w:t>
            </w:r>
            <w:r w:rsidRPr="006438BE">
              <w:rPr>
                <w:rFonts w:ascii="Times New Roman" w:hAnsi="Times New Roman" w:cs="Times New Roman"/>
                <w:sz w:val="18"/>
                <w:szCs w:val="18"/>
              </w:rPr>
              <w:t xml:space="preserve">Развивать способность имитировать трудовые действия, расширять знания о труде взрослых.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П./и «</w:t>
            </w:r>
            <w:r w:rsidRPr="006438BE">
              <w:rPr>
                <w:rFonts w:ascii="Times New Roman" w:hAnsi="Times New Roman" w:cs="Times New Roman"/>
                <w:b/>
                <w:w w:val="104"/>
                <w:sz w:val="18"/>
                <w:szCs w:val="18"/>
              </w:rPr>
              <w:t>Вышибалы»</w:t>
            </w:r>
            <w:r w:rsidRPr="006438BE">
              <w:rPr>
                <w:rFonts w:ascii="Times New Roman" w:hAnsi="Times New Roman" w:cs="Times New Roman"/>
                <w:sz w:val="18"/>
                <w:szCs w:val="18"/>
              </w:rPr>
              <w:t>. Развивать ловкость, координацию движений; совершенствовать у детей умение увертываться от мяча. Воспитывать сочувствие к неудачам других, стремление оказывать помощь.</w:t>
            </w:r>
          </w:p>
          <w:p w:rsidR="00AA3E40" w:rsidRDefault="00AA3E40" w:rsidP="00AA3E40">
            <w:pPr>
              <w:spacing w:after="0"/>
              <w:jc w:val="both"/>
              <w:rPr>
                <w:rFonts w:ascii="Times New Roman" w:hAnsi="Times New Roman" w:cs="Times New Roman"/>
                <w:spacing w:val="-12"/>
                <w:sz w:val="18"/>
                <w:szCs w:val="18"/>
              </w:rPr>
            </w:pPr>
            <w:r w:rsidRPr="006438BE">
              <w:rPr>
                <w:rFonts w:ascii="Times New Roman" w:hAnsi="Times New Roman" w:cs="Times New Roman"/>
                <w:sz w:val="18"/>
                <w:szCs w:val="18"/>
              </w:rPr>
              <w:t xml:space="preserve"> </w:t>
            </w:r>
            <w:r w:rsidRPr="006438BE">
              <w:rPr>
                <w:rFonts w:ascii="Times New Roman" w:hAnsi="Times New Roman" w:cs="Times New Roman"/>
                <w:b/>
                <w:color w:val="000000"/>
                <w:w w:val="103"/>
                <w:sz w:val="18"/>
                <w:szCs w:val="18"/>
              </w:rPr>
              <w:t xml:space="preserve">П. игры </w:t>
            </w:r>
            <w:r w:rsidRPr="006438BE">
              <w:rPr>
                <w:rFonts w:ascii="Times New Roman" w:hAnsi="Times New Roman" w:cs="Times New Roman"/>
                <w:b/>
                <w:spacing w:val="-14"/>
                <w:sz w:val="18"/>
                <w:szCs w:val="18"/>
              </w:rPr>
              <w:t xml:space="preserve">«Солнышко и дождь». </w:t>
            </w:r>
            <w:r w:rsidRPr="006438BE">
              <w:rPr>
                <w:rFonts w:ascii="Times New Roman" w:hAnsi="Times New Roman" w:cs="Times New Roman"/>
                <w:spacing w:val="-6"/>
                <w:sz w:val="18"/>
                <w:szCs w:val="18"/>
              </w:rPr>
              <w:t xml:space="preserve"> Учить ходить и бегать врассыпную, не наталкиваясь друг на </w:t>
            </w:r>
            <w:r w:rsidRPr="006438BE">
              <w:rPr>
                <w:rFonts w:ascii="Times New Roman" w:hAnsi="Times New Roman" w:cs="Times New Roman"/>
                <w:spacing w:val="-22"/>
                <w:sz w:val="18"/>
                <w:szCs w:val="18"/>
              </w:rPr>
              <w:t>друга;</w:t>
            </w:r>
            <w:r w:rsidRPr="006438BE">
              <w:rPr>
                <w:rFonts w:ascii="Times New Roman" w:hAnsi="Times New Roman" w:cs="Times New Roman"/>
                <w:spacing w:val="-14"/>
                <w:sz w:val="18"/>
                <w:szCs w:val="18"/>
              </w:rPr>
              <w:t xml:space="preserve"> приучать</w:t>
            </w:r>
            <w:r w:rsidRPr="006438BE">
              <w:rPr>
                <w:rFonts w:ascii="Times New Roman" w:hAnsi="Times New Roman" w:cs="Times New Roman"/>
                <w:spacing w:val="-10"/>
                <w:sz w:val="18"/>
                <w:szCs w:val="18"/>
              </w:rPr>
              <w:t xml:space="preserve"> их быстро действовать по сигналу воспитателя, по</w:t>
            </w:r>
            <w:r w:rsidRPr="006438BE">
              <w:rPr>
                <w:rFonts w:ascii="Times New Roman" w:hAnsi="Times New Roman" w:cs="Times New Roman"/>
                <w:spacing w:val="-10"/>
                <w:sz w:val="18"/>
                <w:szCs w:val="18"/>
              </w:rPr>
              <w:softHyphen/>
            </w:r>
            <w:r w:rsidRPr="006438BE">
              <w:rPr>
                <w:rFonts w:ascii="Times New Roman" w:hAnsi="Times New Roman" w:cs="Times New Roman"/>
                <w:spacing w:val="-12"/>
                <w:sz w:val="18"/>
                <w:szCs w:val="18"/>
              </w:rPr>
              <w:t xml:space="preserve">могать друг другу. </w:t>
            </w:r>
          </w:p>
          <w:p w:rsidR="00AA3E40" w:rsidRPr="006438BE" w:rsidRDefault="00AA3E40" w:rsidP="00AA3E40">
            <w:pPr>
              <w:spacing w:after="0"/>
              <w:jc w:val="both"/>
              <w:rPr>
                <w:rFonts w:ascii="Times New Roman" w:hAnsi="Times New Roman" w:cs="Times New Roman"/>
                <w:b/>
                <w:color w:val="000000"/>
                <w:spacing w:val="-2"/>
                <w:w w:val="104"/>
                <w:sz w:val="18"/>
                <w:szCs w:val="18"/>
              </w:rPr>
            </w:pPr>
            <w:r w:rsidRPr="006438BE">
              <w:rPr>
                <w:rFonts w:ascii="Times New Roman" w:hAnsi="Times New Roman" w:cs="Times New Roman"/>
                <w:b/>
                <w:spacing w:val="-12"/>
                <w:sz w:val="18"/>
                <w:szCs w:val="18"/>
              </w:rPr>
              <w:t>П./игра</w:t>
            </w:r>
            <w:r w:rsidRPr="006438BE">
              <w:rPr>
                <w:rFonts w:ascii="Times New Roman" w:hAnsi="Times New Roman" w:cs="Times New Roman"/>
                <w:spacing w:val="-12"/>
                <w:sz w:val="18"/>
                <w:szCs w:val="18"/>
              </w:rPr>
              <w:t xml:space="preserve"> </w:t>
            </w:r>
            <w:r w:rsidRPr="006438BE">
              <w:rPr>
                <w:rFonts w:ascii="Times New Roman" w:hAnsi="Times New Roman" w:cs="Times New Roman"/>
                <w:b/>
                <w:spacing w:val="-7"/>
                <w:sz w:val="18"/>
                <w:szCs w:val="18"/>
              </w:rPr>
              <w:t xml:space="preserve">«С кочки на кочку».  </w:t>
            </w:r>
            <w:r w:rsidRPr="006438BE">
              <w:rPr>
                <w:rFonts w:ascii="Times New Roman" w:hAnsi="Times New Roman" w:cs="Times New Roman"/>
                <w:spacing w:val="-10"/>
                <w:sz w:val="18"/>
                <w:szCs w:val="18"/>
              </w:rPr>
              <w:t>Продолжать учить подпрыгивать на двух ногах;</w:t>
            </w:r>
            <w:r w:rsidRPr="006438BE">
              <w:rPr>
                <w:rFonts w:ascii="Times New Roman" w:hAnsi="Times New Roman" w:cs="Times New Roman"/>
                <w:spacing w:val="-7"/>
                <w:sz w:val="18"/>
                <w:szCs w:val="18"/>
              </w:rPr>
              <w:t xml:space="preserve"> </w:t>
            </w:r>
            <w:r w:rsidRPr="006438BE">
              <w:rPr>
                <w:rFonts w:ascii="Times New Roman" w:hAnsi="Times New Roman" w:cs="Times New Roman"/>
                <w:spacing w:val="-11"/>
                <w:sz w:val="18"/>
                <w:szCs w:val="18"/>
              </w:rPr>
              <w:t xml:space="preserve">спрыгивать с высоких предметов, мягко приземляться, сгибая </w:t>
            </w:r>
            <w:r w:rsidRPr="006438BE">
              <w:rPr>
                <w:rFonts w:ascii="Times New Roman" w:hAnsi="Times New Roman" w:cs="Times New Roman"/>
                <w:spacing w:val="-7"/>
                <w:sz w:val="18"/>
                <w:szCs w:val="18"/>
              </w:rPr>
              <w:t xml:space="preserve">ноги в коленях; </w:t>
            </w:r>
            <w:r w:rsidRPr="006438BE">
              <w:rPr>
                <w:rFonts w:ascii="Times New Roman" w:hAnsi="Times New Roman" w:cs="Times New Roman"/>
                <w:spacing w:val="-12"/>
                <w:sz w:val="18"/>
                <w:szCs w:val="18"/>
              </w:rPr>
              <w:t xml:space="preserve">совершенствовать навыки перепрыгивания.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hd w:val="clear" w:color="auto" w:fill="FFFFFF"/>
              <w:spacing w:before="2" w:after="0" w:line="233" w:lineRule="exact"/>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«Путешествие на автобусе» </w:t>
            </w:r>
            <w:r w:rsidRPr="006438BE">
              <w:rPr>
                <w:rFonts w:ascii="Times New Roman" w:hAnsi="Times New Roman" w:cs="Times New Roman"/>
                <w:sz w:val="18"/>
                <w:szCs w:val="18"/>
              </w:rPr>
              <w:t xml:space="preserve"> развивать интерес к профессии водителя, продолжать формировать умение договариваться, планировать и обсуждать действия всех играющих, воспитывать доброжелательность.</w:t>
            </w:r>
          </w:p>
          <w:p w:rsidR="00AA3E40" w:rsidRPr="006438BE" w:rsidRDefault="00AA3E40" w:rsidP="00AA3E40">
            <w:pPr>
              <w:shd w:val="clear" w:color="auto" w:fill="FFFFFF"/>
              <w:spacing w:before="2" w:after="0" w:line="233" w:lineRule="exact"/>
              <w:jc w:val="both"/>
              <w:rPr>
                <w:rFonts w:ascii="Times New Roman" w:hAnsi="Times New Roman" w:cs="Times New Roman"/>
                <w:b/>
                <w:iCs/>
                <w:color w:val="000000"/>
                <w:sz w:val="18"/>
                <w:szCs w:val="18"/>
              </w:rPr>
            </w:pPr>
            <w:r w:rsidRPr="006438BE">
              <w:rPr>
                <w:rFonts w:ascii="Times New Roman" w:hAnsi="Times New Roman" w:cs="Times New Roman"/>
                <w:b/>
                <w:sz w:val="18"/>
                <w:szCs w:val="18"/>
              </w:rPr>
              <w:t xml:space="preserve">Творческая игра: </w:t>
            </w:r>
            <w:r w:rsidRPr="006438BE">
              <w:rPr>
                <w:rFonts w:ascii="Times New Roman" w:hAnsi="Times New Roman" w:cs="Times New Roman"/>
                <w:b/>
                <w:iCs/>
                <w:color w:val="000000"/>
                <w:sz w:val="18"/>
                <w:szCs w:val="18"/>
              </w:rPr>
              <w:t xml:space="preserve">«Семья». </w:t>
            </w:r>
            <w:r w:rsidRPr="006438BE">
              <w:rPr>
                <w:rFonts w:ascii="Times New Roman" w:hAnsi="Times New Roman" w:cs="Times New Roman"/>
                <w:iCs/>
                <w:color w:val="000000"/>
                <w:sz w:val="18"/>
                <w:szCs w:val="18"/>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«Как избежать неприятностей». </w:t>
            </w:r>
            <w:r w:rsidRPr="006438BE">
              <w:rPr>
                <w:rFonts w:ascii="Times New Roman" w:hAnsi="Times New Roman" w:cs="Times New Roman"/>
                <w:sz w:val="18"/>
                <w:szCs w:val="18"/>
              </w:rPr>
              <w:t xml:space="preserve">Учить беречь свою жизнь и здоровье, избегая  опасных ситуаций. Учить соблюдать правила игры.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Труд на участке «Расчистка дорожек от мусора» </w:t>
            </w:r>
            <w:r w:rsidRPr="006438BE">
              <w:rPr>
                <w:sz w:val="18"/>
                <w:szCs w:val="18"/>
              </w:rPr>
              <w:t xml:space="preserve"> воспитывать трудолюбие, желание трудиться в коллективе.</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правильно и аккуратно накрывать на стол.</w:t>
            </w:r>
          </w:p>
          <w:p w:rsidR="00AA3E40" w:rsidRPr="006438BE" w:rsidRDefault="00AA3E40" w:rsidP="00AA3E40">
            <w:pPr>
              <w:shd w:val="clear" w:color="auto" w:fill="FFFFFF"/>
              <w:spacing w:after="0"/>
              <w:rPr>
                <w:rFonts w:ascii="Times New Roman" w:hAnsi="Times New Roman" w:cs="Times New Roman"/>
                <w:color w:val="000000"/>
                <w:sz w:val="18"/>
                <w:szCs w:val="18"/>
              </w:rPr>
            </w:pPr>
            <w:r w:rsidRPr="006438BE">
              <w:rPr>
                <w:rFonts w:ascii="Times New Roman" w:hAnsi="Times New Roman" w:cs="Times New Roman"/>
                <w:b/>
                <w:sz w:val="18"/>
                <w:szCs w:val="18"/>
              </w:rPr>
              <w:t xml:space="preserve">Х. Б. труд </w:t>
            </w:r>
            <w:r w:rsidRPr="006438BE">
              <w:rPr>
                <w:rStyle w:val="c0"/>
                <w:rFonts w:eastAsiaTheme="majorEastAsia"/>
                <w:color w:val="000000"/>
                <w:sz w:val="18"/>
                <w:szCs w:val="18"/>
                <w:u w:val="single"/>
              </w:rPr>
              <w:t> </w:t>
            </w:r>
            <w:r w:rsidRPr="006438BE">
              <w:rPr>
                <w:rStyle w:val="c0"/>
                <w:rFonts w:eastAsiaTheme="majorEastAsia"/>
                <w:color w:val="000000"/>
                <w:sz w:val="18"/>
                <w:szCs w:val="18"/>
              </w:rPr>
              <w:t>«Протираем от пыли полки для игр и игрушек</w:t>
            </w:r>
            <w:r w:rsidRPr="006438BE">
              <w:rPr>
                <w:rStyle w:val="c0"/>
                <w:rFonts w:eastAsiaTheme="majorEastAsia"/>
                <w:color w:val="000000"/>
                <w:sz w:val="18"/>
                <w:szCs w:val="18"/>
                <w:u w:val="single"/>
              </w:rPr>
              <w:t>».</w:t>
            </w:r>
          </w:p>
          <w:p w:rsidR="00AA3E40" w:rsidRPr="006438BE" w:rsidRDefault="00AA3E40" w:rsidP="00AA3E40">
            <w:pPr>
              <w:shd w:val="clear" w:color="auto" w:fill="FFFFFF"/>
              <w:spacing w:after="0"/>
              <w:rPr>
                <w:rFonts w:ascii="Times New Roman" w:hAnsi="Times New Roman" w:cs="Times New Roman"/>
                <w:color w:val="000000"/>
                <w:sz w:val="18"/>
                <w:szCs w:val="18"/>
              </w:rPr>
            </w:pPr>
            <w:r w:rsidRPr="006438BE">
              <w:rPr>
                <w:rStyle w:val="c0"/>
                <w:rFonts w:eastAsiaTheme="majorEastAsia"/>
                <w:color w:val="000000"/>
                <w:sz w:val="18"/>
                <w:szCs w:val="18"/>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w:t>
            </w:r>
            <w:r w:rsidRPr="006438BE">
              <w:rPr>
                <w:rFonts w:ascii="Times New Roman" w:hAnsi="Times New Roman" w:cs="Times New Roman"/>
                <w:sz w:val="18"/>
                <w:szCs w:val="18"/>
              </w:rPr>
              <w:t>учить самостоятельно без напоминания уметь пользоваться расчёской.</w:t>
            </w:r>
          </w:p>
          <w:p w:rsidR="00AA3E40" w:rsidRPr="006438BE" w:rsidRDefault="00AA3E40" w:rsidP="00AA3E40">
            <w:pPr>
              <w:pStyle w:val="a9"/>
              <w:jc w:val="both"/>
              <w:rPr>
                <w:sz w:val="18"/>
                <w:szCs w:val="18"/>
              </w:rPr>
            </w:pPr>
            <w:r w:rsidRPr="006438BE">
              <w:rPr>
                <w:b/>
                <w:sz w:val="18"/>
                <w:szCs w:val="18"/>
              </w:rPr>
              <w:t xml:space="preserve">Поручение.  </w:t>
            </w:r>
            <w:r w:rsidRPr="006438BE">
              <w:rPr>
                <w:sz w:val="18"/>
                <w:szCs w:val="18"/>
              </w:rPr>
              <w:t>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0545ED" w:rsidRDefault="00AA3E40" w:rsidP="00AA3E40">
            <w:pPr>
              <w:pStyle w:val="a3"/>
              <w:ind w:left="0"/>
              <w:jc w:val="both"/>
              <w:rPr>
                <w:sz w:val="18"/>
                <w:szCs w:val="18"/>
              </w:rPr>
            </w:pPr>
            <w:r w:rsidRPr="006438BE">
              <w:rPr>
                <w:b/>
                <w:sz w:val="18"/>
                <w:szCs w:val="18"/>
              </w:rPr>
              <w:t xml:space="preserve">Лего – конструирование «Аэропорт». </w:t>
            </w:r>
            <w:r w:rsidRPr="006438BE">
              <w:rPr>
                <w:sz w:val="18"/>
                <w:szCs w:val="18"/>
              </w:rPr>
              <w:t xml:space="preserve"> Учить строить разные самолёты по схемам. Развивать глазомер, навыки конструирования.</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Аппликация из природного материала. </w:t>
            </w:r>
            <w:r w:rsidRPr="006438BE">
              <w:rPr>
                <w:rFonts w:ascii="Times New Roman" w:hAnsi="Times New Roman" w:cs="Times New Roman"/>
                <w:sz w:val="18"/>
                <w:szCs w:val="18"/>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Игры на музыкальных инструментах. «Шумовой оркестр». </w:t>
            </w:r>
            <w:r w:rsidRPr="006438BE">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Чтение французской сказки Ш. Перро «Кот в сапогах», пер. Т. Габбе</w:t>
            </w:r>
            <w:r w:rsidRPr="006438BE">
              <w:rPr>
                <w:rFonts w:ascii="Times New Roman" w:hAnsi="Times New Roman" w:cs="Times New Roman"/>
                <w:sz w:val="18"/>
                <w:szCs w:val="18"/>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 </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Социокультурные истоки</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Чтение сказки К. Д. Ушинского «Ветер и солнце»</w:t>
            </w:r>
            <w:r w:rsidRPr="006438BE">
              <w:rPr>
                <w:rFonts w:ascii="Times New Roman" w:hAnsi="Times New Roman" w:cs="Times New Roman"/>
                <w:sz w:val="18"/>
                <w:szCs w:val="18"/>
              </w:rPr>
              <w:t xml:space="preserve"> вызвать интерес к сказке, формировать способность по выявлению смыслового понимания текста.</w:t>
            </w:r>
          </w:p>
        </w:tc>
      </w:tr>
    </w:tbl>
    <w:p w:rsidR="00AA3E40" w:rsidRDefault="00AA3E40" w:rsidP="00AA3E40">
      <w:pPr>
        <w:spacing w:after="0" w:line="240" w:lineRule="auto"/>
        <w:jc w:val="center"/>
        <w:rPr>
          <w:rFonts w:ascii="Times New Roman" w:hAnsi="Times New Roman" w:cs="Times New Roman"/>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05"/>
      </w:tblGrid>
      <w:tr w:rsidR="00AA3E40" w:rsidRPr="00080822" w:rsidTr="00AA3E40">
        <w:tc>
          <w:tcPr>
            <w:tcW w:w="10456" w:type="dxa"/>
            <w:gridSpan w:val="2"/>
          </w:tcPr>
          <w:p w:rsidR="00AA3E40" w:rsidRPr="000545ED" w:rsidRDefault="00AA3E40" w:rsidP="00AA3E40">
            <w:pPr>
              <w:spacing w:after="0" w:line="240" w:lineRule="auto"/>
              <w:contextualSpacing/>
              <w:jc w:val="center"/>
              <w:rPr>
                <w:rFonts w:ascii="Times New Roman" w:hAnsi="Times New Roman" w:cs="Times New Roman"/>
                <w:b/>
                <w:sz w:val="18"/>
                <w:szCs w:val="18"/>
                <w:lang w:eastAsia="ru-RU"/>
              </w:rPr>
            </w:pPr>
            <w:r w:rsidRPr="000545ED">
              <w:rPr>
                <w:rFonts w:ascii="Times New Roman" w:hAnsi="Times New Roman" w:cs="Times New Roman"/>
                <w:b/>
                <w:sz w:val="18"/>
                <w:szCs w:val="18"/>
                <w:lang w:eastAsia="ru-RU"/>
              </w:rPr>
              <w:t>Тема недели: «Мы девочки, мы мальчики»</w:t>
            </w:r>
          </w:p>
        </w:tc>
      </w:tr>
      <w:tr w:rsidR="00AA3E40" w:rsidRPr="00080822" w:rsidTr="00AA3E40">
        <w:tc>
          <w:tcPr>
            <w:tcW w:w="10456" w:type="dxa"/>
            <w:gridSpan w:val="2"/>
          </w:tcPr>
          <w:p w:rsidR="00AA3E40" w:rsidRPr="006438BE" w:rsidRDefault="00AA3E40" w:rsidP="00AA3E40">
            <w:pPr>
              <w:spacing w:after="0" w:line="240" w:lineRule="auto"/>
              <w:jc w:val="center"/>
              <w:rPr>
                <w:rFonts w:ascii="Times New Roman" w:eastAsia="Calibri" w:hAnsi="Times New Roman" w:cs="Times New Roman"/>
                <w:b/>
                <w:sz w:val="18"/>
                <w:szCs w:val="18"/>
              </w:rPr>
            </w:pPr>
            <w:r w:rsidRPr="006438BE">
              <w:rPr>
                <w:rFonts w:ascii="Times New Roman" w:eastAsia="Calibri" w:hAnsi="Times New Roman" w:cs="Times New Roman"/>
                <w:b/>
                <w:sz w:val="18"/>
                <w:szCs w:val="18"/>
              </w:rPr>
              <w:t>2  неделя октября</w:t>
            </w:r>
          </w:p>
        </w:tc>
      </w:tr>
      <w:tr w:rsidR="00AA3E40" w:rsidRPr="00080822"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505"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понедельник</w:t>
            </w:r>
          </w:p>
        </w:tc>
      </w:tr>
      <w:tr w:rsidR="00AA3E40" w:rsidRPr="00080822" w:rsidTr="00AA3E40">
        <w:trPr>
          <w:trHeight w:val="1469"/>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Познавательно – исследовательская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u w:val="single"/>
              </w:rPr>
            </w:pPr>
            <w:r w:rsidRPr="006438BE">
              <w:rPr>
                <w:rFonts w:ascii="Times New Roman" w:hAnsi="Times New Roman" w:cs="Times New Roman"/>
                <w:b/>
                <w:sz w:val="18"/>
                <w:szCs w:val="18"/>
                <w:lang w:eastAsia="ru-RU"/>
              </w:rPr>
              <w:t xml:space="preserve">Наблюдение  за работой  машин. </w:t>
            </w:r>
            <w:r w:rsidRPr="006438BE">
              <w:rPr>
                <w:rFonts w:ascii="Times New Roman" w:hAnsi="Times New Roman" w:cs="Times New Roman"/>
                <w:bCs/>
                <w:sz w:val="18"/>
                <w:szCs w:val="18"/>
                <w:lang w:eastAsia="ru-RU"/>
              </w:rPr>
              <w:t>Уточнить название грузовых машин.</w:t>
            </w:r>
            <w:r w:rsidRPr="006438BE">
              <w:rPr>
                <w:rFonts w:ascii="Times New Roman" w:hAnsi="Times New Roman" w:cs="Times New Roman"/>
                <w:sz w:val="18"/>
                <w:szCs w:val="18"/>
                <w:lang w:eastAsia="ru-RU"/>
              </w:rPr>
              <w:t xml:space="preserve"> Дополнять знания детей о машинах – помощницах, воспитывать уважение к труду взрослых</w:t>
            </w:r>
          </w:p>
          <w:p w:rsidR="00AA3E40" w:rsidRPr="006438BE" w:rsidRDefault="00AA3E40" w:rsidP="00AA3E40">
            <w:pPr>
              <w:tabs>
                <w:tab w:val="left" w:pos="1050"/>
              </w:tabs>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Наблюдение за птицами на участке детского сада </w:t>
            </w:r>
            <w:r w:rsidRPr="006438BE">
              <w:rPr>
                <w:rFonts w:ascii="Times New Roman" w:eastAsia="Calibri" w:hAnsi="Times New Roman" w:cs="Times New Roman"/>
                <w:sz w:val="18"/>
                <w:szCs w:val="18"/>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p w:rsidR="00AA3E40" w:rsidRPr="006438BE" w:rsidRDefault="00AA3E40" w:rsidP="00AA3E40">
            <w:pPr>
              <w:spacing w:after="0" w:line="240" w:lineRule="auto"/>
              <w:ind w:left="-14" w:firstLine="14"/>
              <w:jc w:val="both"/>
              <w:rPr>
                <w:rFonts w:ascii="Times New Roman" w:eastAsia="Calibri" w:hAnsi="Times New Roman" w:cs="Times New Roman"/>
                <w:b/>
                <w:sz w:val="18"/>
                <w:szCs w:val="18"/>
                <w:u w:val="single"/>
              </w:rPr>
            </w:pPr>
            <w:r w:rsidRPr="006438BE">
              <w:rPr>
                <w:rFonts w:ascii="Times New Roman" w:hAnsi="Times New Roman" w:cs="Times New Roman"/>
                <w:b/>
                <w:sz w:val="18"/>
                <w:szCs w:val="18"/>
              </w:rPr>
              <w:t xml:space="preserve">Д.игра:  «Какую одежду носят девочки». </w:t>
            </w:r>
            <w:r w:rsidRPr="006438BE">
              <w:rPr>
                <w:rFonts w:ascii="Times New Roman" w:hAnsi="Times New Roman" w:cs="Times New Roman"/>
                <w:color w:val="000000"/>
                <w:sz w:val="18"/>
                <w:szCs w:val="18"/>
              </w:rPr>
              <w:t xml:space="preserve">Учить детей правильно употреблять в речи нарицательные имена существительные в именительном и винительном падежах единственного числа. </w:t>
            </w:r>
          </w:p>
        </w:tc>
      </w:tr>
      <w:tr w:rsidR="00AA3E40" w:rsidRPr="00080822" w:rsidTr="00AA3E40">
        <w:trPr>
          <w:trHeight w:val="1820"/>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Коммуникативная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Беседа и рассматривание иллюстраций в энциклопедии «Части тела» </w:t>
            </w:r>
            <w:r w:rsidRPr="006438BE">
              <w:rPr>
                <w:rFonts w:ascii="Times New Roman" w:eastAsia="Calibri" w:hAnsi="Times New Roman" w:cs="Times New Roman"/>
                <w:sz w:val="18"/>
                <w:szCs w:val="18"/>
              </w:rPr>
              <w:t>Закрепить знания о строении тела человека с возможностями его организма: я умею бегать, прыгать, петь, смотреть, слушать, кушать, дышать, думать, помогать другим людям. Вызвать интерес к дальнейшему познанию себя.</w:t>
            </w:r>
          </w:p>
          <w:p w:rsidR="00AA3E40" w:rsidRPr="006438BE" w:rsidRDefault="00AA3E40" w:rsidP="00AA3E40">
            <w:pPr>
              <w:tabs>
                <w:tab w:val="left" w:pos="1050"/>
              </w:tabs>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Словесная игра «Подбери признак» </w:t>
            </w:r>
            <w:r w:rsidRPr="006438BE">
              <w:rPr>
                <w:rFonts w:ascii="Times New Roman" w:eastAsia="Calibri" w:hAnsi="Times New Roman" w:cs="Times New Roman"/>
                <w:sz w:val="18"/>
                <w:szCs w:val="18"/>
              </w:rPr>
              <w:t>Учить согласовывать имена существительные с прилагательными. Развивать грамматический строй речи</w:t>
            </w:r>
          </w:p>
          <w:p w:rsidR="00AA3E40" w:rsidRPr="006438BE" w:rsidRDefault="00AA3E40" w:rsidP="00AA3E40">
            <w:pPr>
              <w:tabs>
                <w:tab w:val="left" w:pos="1050"/>
              </w:tabs>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i/>
                <w:sz w:val="18"/>
                <w:szCs w:val="18"/>
              </w:rPr>
              <w:t xml:space="preserve"> </w:t>
            </w:r>
            <w:r w:rsidRPr="006438BE">
              <w:rPr>
                <w:rFonts w:ascii="Times New Roman" w:eastAsia="Calibri" w:hAnsi="Times New Roman" w:cs="Times New Roman"/>
                <w:b/>
                <w:sz w:val="18"/>
                <w:szCs w:val="18"/>
              </w:rPr>
              <w:t>Сл/и «Чем люди отличаются друг от друга</w:t>
            </w:r>
            <w:r w:rsidRPr="006438BE">
              <w:rPr>
                <w:rFonts w:ascii="Times New Roman" w:eastAsia="Calibri" w:hAnsi="Times New Roman" w:cs="Times New Roman"/>
                <w:i/>
                <w:sz w:val="18"/>
                <w:szCs w:val="18"/>
              </w:rPr>
              <w:t xml:space="preserve">» </w:t>
            </w:r>
            <w:r w:rsidRPr="006438BE">
              <w:rPr>
                <w:rFonts w:ascii="Times New Roman" w:eastAsia="Calibri" w:hAnsi="Times New Roman" w:cs="Times New Roman"/>
                <w:sz w:val="18"/>
                <w:szCs w:val="18"/>
              </w:rPr>
              <w:t>Развивать связную речь, умение сравнивать, отвечать полным предложением. Закреплять представление о том, что люди отличаются ростом, цветом и формой глаз, цветом кожи, волос, овалом лица, формой губ, полом, возрастом.</w:t>
            </w:r>
          </w:p>
        </w:tc>
      </w:tr>
      <w:tr w:rsidR="00AA3E40" w:rsidRPr="00080822" w:rsidTr="00AA3E40">
        <w:trPr>
          <w:trHeight w:val="1987"/>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lastRenderedPageBreak/>
              <w:t>Двигательная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Х/и: «Ровным кругом друг за другом» </w:t>
            </w:r>
            <w:r w:rsidRPr="006438BE">
              <w:rPr>
                <w:rFonts w:ascii="Times New Roman" w:eastAsia="Calibri" w:hAnsi="Times New Roman" w:cs="Times New Roman"/>
                <w:sz w:val="18"/>
                <w:szCs w:val="18"/>
              </w:rPr>
              <w:t>Развивать   внимание, воображение, умения ритмично двигаться в соответствии с музыкой, передавая эмоционально – образное содержание, ловкость.</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«Чья команда дальше» </w:t>
            </w:r>
            <w:r w:rsidRPr="006438BE">
              <w:rPr>
                <w:rFonts w:ascii="Times New Roman" w:eastAsia="Calibri" w:hAnsi="Times New Roman" w:cs="Times New Roman"/>
                <w:sz w:val="18"/>
                <w:szCs w:val="18"/>
              </w:rPr>
              <w:t>Упражнять в прыжках в длину на двух ногах. Развивать ловкость, координацию движений. Воспитывать чувство ответственности за команду</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«Попади в круг». </w:t>
            </w:r>
            <w:r w:rsidRPr="006438BE">
              <w:rPr>
                <w:rFonts w:ascii="Times New Roman" w:eastAsia="Calibri" w:hAnsi="Times New Roman" w:cs="Times New Roman"/>
                <w:sz w:val="18"/>
                <w:szCs w:val="18"/>
              </w:rPr>
              <w:t>Упражнять детей в метании предмета в нарисованную мишень разными способами. Развивать глазомер,</w:t>
            </w:r>
            <w:r w:rsidRPr="006438BE">
              <w:rPr>
                <w:rFonts w:ascii="Times New Roman" w:eastAsia="Calibri" w:hAnsi="Times New Roman" w:cs="Times New Roman"/>
                <w:b/>
                <w:sz w:val="18"/>
                <w:szCs w:val="18"/>
              </w:rPr>
              <w:t xml:space="preserve"> ловкость.</w:t>
            </w:r>
          </w:p>
          <w:p w:rsidR="00AA3E40" w:rsidRPr="000545ED"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«Не задень воротца». </w:t>
            </w:r>
            <w:r w:rsidRPr="006438BE">
              <w:rPr>
                <w:rFonts w:ascii="Times New Roman" w:eastAsia="Calibri" w:hAnsi="Times New Roman" w:cs="Times New Roman"/>
                <w:sz w:val="18"/>
                <w:szCs w:val="18"/>
              </w:rPr>
              <w:t xml:space="preserve">Закреплять умение группироваться, проползая под воротцами. Развивать ловкость, координацию. Воспитывать дружеские отношения. </w:t>
            </w:r>
          </w:p>
        </w:tc>
      </w:tr>
      <w:tr w:rsidR="00AA3E40" w:rsidRPr="00080822" w:rsidTr="00AA3E40">
        <w:trPr>
          <w:trHeight w:val="140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Игровая деятельность</w:t>
            </w:r>
          </w:p>
        </w:tc>
        <w:tc>
          <w:tcPr>
            <w:tcW w:w="8505" w:type="dxa"/>
          </w:tcPr>
          <w:p w:rsidR="00AA3E40" w:rsidRPr="006438BE" w:rsidRDefault="00AA3E40" w:rsidP="00AA3E40">
            <w:pPr>
              <w:tabs>
                <w:tab w:val="left" w:pos="1050"/>
              </w:tabs>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Наст/и «Шашки» </w:t>
            </w:r>
            <w:r w:rsidRPr="006438BE">
              <w:rPr>
                <w:rFonts w:ascii="Times New Roman" w:eastAsia="Calibri" w:hAnsi="Times New Roman" w:cs="Times New Roman"/>
                <w:sz w:val="18"/>
                <w:szCs w:val="18"/>
              </w:rPr>
              <w:t>Развивать логическое мышление, внимание.</w:t>
            </w:r>
          </w:p>
          <w:p w:rsidR="00AA3E40" w:rsidRPr="006438BE" w:rsidRDefault="00AA3E40" w:rsidP="00AA3E40">
            <w:pPr>
              <w:tabs>
                <w:tab w:val="left" w:pos="1050"/>
              </w:tabs>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С.р/и «Больница» </w:t>
            </w:r>
            <w:r w:rsidRPr="006438BE">
              <w:rPr>
                <w:rFonts w:ascii="Times New Roman" w:eastAsia="Calibri" w:hAnsi="Times New Roman" w:cs="Times New Roman"/>
                <w:sz w:val="18"/>
                <w:szCs w:val="18"/>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Творческая игра «В детском саду». </w:t>
            </w:r>
            <w:r w:rsidRPr="006438BE">
              <w:rPr>
                <w:rFonts w:ascii="Times New Roman" w:eastAsia="Calibri" w:hAnsi="Times New Roman" w:cs="Times New Roman"/>
                <w:sz w:val="18"/>
                <w:szCs w:val="18"/>
              </w:rPr>
              <w:t>Способствовать более самостоятельному и развернутому отображению детьми сюжета игры, учить использовать различные атрибуты.</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080822"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Трудовая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Дежурство в уголке природы. </w:t>
            </w:r>
            <w:r w:rsidRPr="006438BE">
              <w:rPr>
                <w:rFonts w:ascii="Times New Roman" w:eastAsia="Calibri" w:hAnsi="Times New Roman" w:cs="Times New Roman"/>
                <w:sz w:val="18"/>
                <w:szCs w:val="18"/>
              </w:rPr>
              <w:t>Учить детей видеть пользу от своей работы, продолжать формировать умения, связанные с уходом за комнатными растениями.</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Дежурство по столовой</w:t>
            </w:r>
            <w:r w:rsidRPr="006438BE">
              <w:rPr>
                <w:rFonts w:ascii="Times New Roman" w:eastAsia="Calibri" w:hAnsi="Times New Roman" w:cs="Times New Roman"/>
                <w:b/>
                <w:i/>
                <w:sz w:val="18"/>
                <w:szCs w:val="18"/>
              </w:rPr>
              <w:t>:</w:t>
            </w:r>
            <w:r w:rsidRPr="006438BE">
              <w:rPr>
                <w:rFonts w:ascii="Times New Roman" w:eastAsia="Calibri" w:hAnsi="Times New Roman" w:cs="Times New Roman"/>
                <w:b/>
                <w:sz w:val="18"/>
                <w:szCs w:val="18"/>
              </w:rPr>
              <w:t xml:space="preserve"> </w:t>
            </w:r>
            <w:r w:rsidRPr="006438BE">
              <w:rPr>
                <w:rFonts w:ascii="Times New Roman" w:eastAsia="Calibri" w:hAnsi="Times New Roman" w:cs="Times New Roman"/>
                <w:sz w:val="18"/>
                <w:szCs w:val="18"/>
              </w:rPr>
              <w:t>Формировать у детей умение в процессе работы осуществлять самоконтроль, самооценку. Учить делать замечание товарищу тактично</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Коллективный труд в природе «Сбор сухих веточек на участке» </w:t>
            </w:r>
            <w:r w:rsidRPr="006438BE">
              <w:rPr>
                <w:rFonts w:ascii="Times New Roman" w:eastAsia="Calibri" w:hAnsi="Times New Roman" w:cs="Times New Roman"/>
                <w:sz w:val="18"/>
                <w:szCs w:val="18"/>
              </w:rPr>
              <w:t>Учить работать сообща, добиваться выполнения цели общими усилиями.</w:t>
            </w:r>
          </w:p>
          <w:p w:rsidR="00AA3E40" w:rsidRPr="006438BE" w:rsidRDefault="00AA3E40" w:rsidP="00AA3E40">
            <w:pPr>
              <w:autoSpaceDE w:val="0"/>
              <w:autoSpaceDN w:val="0"/>
              <w:adjustRightInd w:val="0"/>
              <w:spacing w:after="0" w:line="200" w:lineRule="exact"/>
              <w:rPr>
                <w:rFonts w:ascii="Times New Roman" w:hAnsi="Times New Roman" w:cs="Times New Roman"/>
                <w:sz w:val="18"/>
                <w:szCs w:val="18"/>
                <w:lang w:eastAsia="ru-RU"/>
              </w:rPr>
            </w:pPr>
            <w:r w:rsidRPr="006438BE">
              <w:rPr>
                <w:rFonts w:ascii="Times New Roman" w:eastAsia="Calibri" w:hAnsi="Times New Roman" w:cs="Times New Roman"/>
                <w:b/>
                <w:sz w:val="18"/>
                <w:szCs w:val="18"/>
              </w:rPr>
              <w:t>Труд в природе «</w:t>
            </w:r>
            <w:r w:rsidRPr="006438BE">
              <w:rPr>
                <w:rFonts w:ascii="Times New Roman" w:hAnsi="Times New Roman" w:cs="Times New Roman"/>
                <w:b/>
                <w:sz w:val="18"/>
                <w:szCs w:val="18"/>
                <w:lang w:eastAsia="ru-RU"/>
              </w:rPr>
              <w:t>Коллективный труд на территории участка</w:t>
            </w:r>
            <w:r w:rsidRPr="006438BE">
              <w:rPr>
                <w:rFonts w:ascii="Times New Roman" w:hAnsi="Times New Roman" w:cs="Times New Roman"/>
                <w:sz w:val="18"/>
                <w:szCs w:val="18"/>
                <w:lang w:eastAsia="ru-RU"/>
              </w:rPr>
              <w:t xml:space="preserve">». </w:t>
            </w:r>
            <w:r w:rsidRPr="006438BE">
              <w:rPr>
                <w:rFonts w:ascii="Times New Roman" w:hAnsi="Times New Roman" w:cs="Times New Roman"/>
                <w:i/>
                <w:iCs/>
                <w:sz w:val="18"/>
                <w:szCs w:val="18"/>
                <w:lang w:eastAsia="ru-RU"/>
              </w:rPr>
              <w:t>У</w:t>
            </w:r>
            <w:r w:rsidRPr="006438BE">
              <w:rPr>
                <w:rFonts w:ascii="Times New Roman" w:hAnsi="Times New Roman" w:cs="Times New Roman"/>
                <w:sz w:val="18"/>
                <w:szCs w:val="18"/>
                <w:lang w:eastAsia="ru-RU"/>
              </w:rPr>
              <w:t xml:space="preserve">чить работать сообща, получать радость </w:t>
            </w:r>
            <w:r w:rsidRPr="006438BE">
              <w:rPr>
                <w:rFonts w:ascii="Times New Roman" w:hAnsi="Times New Roman" w:cs="Times New Roman"/>
                <w:bCs/>
                <w:sz w:val="18"/>
                <w:szCs w:val="18"/>
                <w:lang w:eastAsia="ru-RU"/>
              </w:rPr>
              <w:t>от выпол</w:t>
            </w:r>
            <w:r w:rsidRPr="006438BE">
              <w:rPr>
                <w:rFonts w:ascii="Times New Roman" w:hAnsi="Times New Roman" w:cs="Times New Roman"/>
                <w:bCs/>
                <w:sz w:val="18"/>
                <w:szCs w:val="18"/>
                <w:lang w:eastAsia="ru-RU"/>
              </w:rPr>
              <w:softHyphen/>
            </w:r>
            <w:r w:rsidRPr="006438BE">
              <w:rPr>
                <w:rFonts w:ascii="Times New Roman" w:hAnsi="Times New Roman" w:cs="Times New Roman"/>
                <w:sz w:val="18"/>
                <w:szCs w:val="18"/>
                <w:lang w:eastAsia="ru-RU"/>
              </w:rPr>
              <w:t>ненного труда и его результата.</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«Подготовка к НОД» </w:t>
            </w:r>
            <w:r w:rsidRPr="006438BE">
              <w:rPr>
                <w:rFonts w:ascii="Times New Roman" w:eastAsia="Calibri" w:hAnsi="Times New Roman" w:cs="Times New Roman"/>
                <w:sz w:val="18"/>
                <w:szCs w:val="18"/>
              </w:rPr>
              <w:t>Учить детей выполнять знакомые трудовые поручения, подбирать необходимые предметы и материалы. Формировать основы ответственного отношения к порученному делу.</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Самообслуживание </w:t>
            </w:r>
            <w:r w:rsidRPr="006438BE">
              <w:rPr>
                <w:rFonts w:ascii="Times New Roman" w:eastAsia="Calibri" w:hAnsi="Times New Roman" w:cs="Times New Roman"/>
                <w:sz w:val="18"/>
                <w:szCs w:val="18"/>
              </w:rPr>
              <w:t>Формировать умение привычно заботиться о чистоте тела и одежды, самостоятельно приводить одежду в порядок.</w:t>
            </w:r>
          </w:p>
        </w:tc>
      </w:tr>
      <w:tr w:rsidR="00AA3E40" w:rsidRPr="00080822"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Игры с металлическим конструктором</w:t>
            </w:r>
            <w:r w:rsidRPr="006438BE">
              <w:rPr>
                <w:rFonts w:ascii="Times New Roman" w:hAnsi="Times New Roman" w:cs="Times New Roman"/>
                <w:sz w:val="18"/>
                <w:szCs w:val="18"/>
              </w:rPr>
              <w:t xml:space="preserve"> Учить создавать различные модели по рисунку. Развивать внимание, мышление, память. Воспитывать усидчивость</w:t>
            </w:r>
          </w:p>
        </w:tc>
      </w:tr>
      <w:tr w:rsidR="00AA3E40" w:rsidRPr="00080822" w:rsidTr="00AA3E40">
        <w:trPr>
          <w:trHeight w:val="631"/>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Работа с раскрасками  </w:t>
            </w:r>
            <w:r w:rsidRPr="006438BE">
              <w:rPr>
                <w:rFonts w:ascii="Times New Roman" w:eastAsia="Calibri" w:hAnsi="Times New Roman" w:cs="Times New Roman"/>
                <w:sz w:val="18"/>
                <w:szCs w:val="18"/>
              </w:rPr>
              <w:t>Развивать аккуратность при закрашивании частей изображения</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Лепка «Человек».  </w:t>
            </w:r>
            <w:r w:rsidRPr="006438BE">
              <w:rPr>
                <w:rFonts w:ascii="Times New Roman" w:eastAsia="Calibri" w:hAnsi="Times New Roman" w:cs="Times New Roman"/>
                <w:sz w:val="18"/>
                <w:szCs w:val="18"/>
              </w:rPr>
              <w:t>Учить детей лепить из трех частей равной формы конуса, шара и цилиндра фигуру человека, соблюдая пропорции между частями.</w:t>
            </w:r>
          </w:p>
        </w:tc>
      </w:tr>
      <w:tr w:rsidR="00AA3E40" w:rsidRPr="00080822"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505" w:type="dxa"/>
            <w:vAlign w:val="center"/>
          </w:tcPr>
          <w:p w:rsidR="00AA3E40" w:rsidRPr="006438BE" w:rsidRDefault="00AA3E40" w:rsidP="00AA3E40">
            <w:pPr>
              <w:spacing w:after="0" w:line="240" w:lineRule="auto"/>
              <w:ind w:left="-14"/>
              <w:rPr>
                <w:rFonts w:ascii="Times New Roman" w:eastAsia="Calibri" w:hAnsi="Times New Roman" w:cs="Times New Roman"/>
                <w:b/>
                <w:sz w:val="18"/>
                <w:szCs w:val="18"/>
              </w:rPr>
            </w:pPr>
            <w:r w:rsidRPr="0040088C">
              <w:rPr>
                <w:rFonts w:ascii="Times New Roman" w:eastAsia="Calibri" w:hAnsi="Times New Roman" w:cs="Times New Roman"/>
                <w:b/>
                <w:sz w:val="18"/>
                <w:szCs w:val="18"/>
              </w:rPr>
              <w:t>Игра на музыкальных инструмент «Веселый оркестр»</w:t>
            </w:r>
            <w:r w:rsidRPr="006438BE">
              <w:rPr>
                <w:rFonts w:ascii="Times New Roman" w:eastAsia="Calibri" w:hAnsi="Times New Roman" w:cs="Times New Roman"/>
                <w:sz w:val="18"/>
                <w:szCs w:val="18"/>
              </w:rPr>
              <w:t xml:space="preserve"> Познакомить с понятием  слова «дирижер», развивать чувство ритма, воспитывать чувство коллективизма</w:t>
            </w:r>
            <w:r w:rsidRPr="006438BE">
              <w:rPr>
                <w:rFonts w:ascii="Times New Roman" w:eastAsia="Calibri" w:hAnsi="Times New Roman" w:cs="Times New Roman"/>
                <w:b/>
                <w:sz w:val="18"/>
                <w:szCs w:val="18"/>
              </w:rPr>
              <w:t>.</w:t>
            </w:r>
          </w:p>
        </w:tc>
      </w:tr>
      <w:tr w:rsidR="00AA3E40" w:rsidRPr="00080822" w:rsidTr="00AA3E40">
        <w:trPr>
          <w:trHeight w:val="104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hAnsi="Times New Roman" w:cs="Times New Roman"/>
                <w:b/>
                <w:sz w:val="18"/>
                <w:szCs w:val="18"/>
              </w:rPr>
              <w:t xml:space="preserve">Чтение энциклопедии «Части тела»: </w:t>
            </w:r>
            <w:r w:rsidRPr="006438BE">
              <w:rPr>
                <w:rFonts w:ascii="Times New Roman" w:hAnsi="Times New Roman" w:cs="Times New Roman"/>
                <w:sz w:val="18"/>
                <w:szCs w:val="18"/>
              </w:rPr>
              <w:t>закрепить знания о строении тела человека, о возможностях организма; вызвать интерес к познанию себя.</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Чтение рассказа М. Зощенко «Глупая история» </w:t>
            </w:r>
            <w:r w:rsidRPr="006438BE">
              <w:rPr>
                <w:rFonts w:ascii="Times New Roman" w:eastAsia="Calibri" w:hAnsi="Times New Roman" w:cs="Times New Roman"/>
                <w:sz w:val="18"/>
                <w:szCs w:val="18"/>
              </w:rPr>
              <w:t>Познакомить с литературным произведением М. Зощенко; развивать   память и мышление; воспитывать интерес к литературному произведению, самостоятельность.</w:t>
            </w:r>
          </w:p>
        </w:tc>
      </w:tr>
      <w:tr w:rsidR="00AA3E40" w:rsidRPr="00080822"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Шахматы</w:t>
            </w:r>
          </w:p>
        </w:tc>
        <w:tc>
          <w:tcPr>
            <w:tcW w:w="8505" w:type="dxa"/>
            <w:vAlign w:val="center"/>
          </w:tcPr>
          <w:p w:rsidR="00AA3E40" w:rsidRPr="006438BE" w:rsidRDefault="00AA3E40" w:rsidP="00AA3E40">
            <w:pPr>
              <w:pStyle w:val="a9"/>
              <w:jc w:val="both"/>
              <w:rPr>
                <w:sz w:val="18"/>
                <w:szCs w:val="18"/>
              </w:rPr>
            </w:pPr>
            <w:r w:rsidRPr="006438BE">
              <w:rPr>
                <w:b/>
                <w:sz w:val="18"/>
                <w:szCs w:val="18"/>
              </w:rPr>
              <w:t xml:space="preserve">Шахматы  « В стране шахматных чудес» Слушание сказки «В стране шахматных чудес», беседа по содержанию; Д/и  «Узнай и назови», рисование по сказке. </w:t>
            </w:r>
            <w:r w:rsidRPr="006438BE">
              <w:rPr>
                <w:sz w:val="18"/>
                <w:szCs w:val="18"/>
              </w:rPr>
              <w:t xml:space="preserve">Формирование первоначальных представлений о  понятиях:  пешка, фигура; развитие слухового и зрительного восприятия,  мыслительных операций анализа и синтеза. </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sz w:val="18"/>
                <w:szCs w:val="18"/>
              </w:rPr>
              <w:t>Гришин В.Г. «Малыши играют в шахматы;</w:t>
            </w:r>
            <w:r w:rsidRPr="006438BE">
              <w:rPr>
                <w:sz w:val="18"/>
                <w:szCs w:val="18"/>
              </w:rPr>
              <w:t xml:space="preserve"> </w:t>
            </w:r>
            <w:r w:rsidRPr="006438BE">
              <w:rPr>
                <w:rFonts w:ascii="Times New Roman" w:hAnsi="Times New Roman"/>
                <w:sz w:val="18"/>
                <w:szCs w:val="18"/>
              </w:rPr>
              <w:t>с.13-15</w:t>
            </w:r>
          </w:p>
        </w:tc>
      </w:tr>
    </w:tbl>
    <w:p w:rsidR="00AA3E40" w:rsidRDefault="00AA3E40" w:rsidP="00AA3E40">
      <w:pPr>
        <w:spacing w:after="0" w:line="240" w:lineRule="auto"/>
        <w:jc w:val="center"/>
        <w:rPr>
          <w:rFonts w:ascii="Times New Roman" w:hAnsi="Times New Roman" w:cs="Times New Roman"/>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05"/>
      </w:tblGrid>
      <w:tr w:rsidR="00AA3E40" w:rsidRPr="00EC2F0C" w:rsidTr="00AA3E40">
        <w:tc>
          <w:tcPr>
            <w:tcW w:w="10456" w:type="dxa"/>
            <w:gridSpan w:val="2"/>
          </w:tcPr>
          <w:p w:rsidR="00AA3E40" w:rsidRPr="0040088C" w:rsidRDefault="00AA3E40" w:rsidP="00AA3E40">
            <w:pPr>
              <w:spacing w:after="0" w:line="240" w:lineRule="auto"/>
              <w:contextualSpacing/>
              <w:jc w:val="center"/>
              <w:rPr>
                <w:rFonts w:ascii="Times New Roman" w:hAnsi="Times New Roman" w:cs="Times New Roman"/>
                <w:b/>
                <w:sz w:val="18"/>
                <w:szCs w:val="18"/>
                <w:lang w:eastAsia="ru-RU"/>
              </w:rPr>
            </w:pPr>
            <w:r w:rsidRPr="0040088C">
              <w:rPr>
                <w:rFonts w:ascii="Times New Roman" w:hAnsi="Times New Roman" w:cs="Times New Roman"/>
                <w:b/>
                <w:sz w:val="18"/>
                <w:szCs w:val="18"/>
                <w:lang w:eastAsia="ru-RU"/>
              </w:rPr>
              <w:t>Тема недели: «Мы девочки, мы мальчики»</w:t>
            </w:r>
          </w:p>
        </w:tc>
      </w:tr>
      <w:tr w:rsidR="00AA3E40" w:rsidRPr="00EC2F0C" w:rsidTr="00AA3E40">
        <w:tc>
          <w:tcPr>
            <w:tcW w:w="10456" w:type="dxa"/>
            <w:gridSpan w:val="2"/>
          </w:tcPr>
          <w:p w:rsidR="00AA3E40" w:rsidRPr="006438BE" w:rsidRDefault="00AA3E40" w:rsidP="00AA3E40">
            <w:pPr>
              <w:spacing w:after="0" w:line="240" w:lineRule="auto"/>
              <w:jc w:val="center"/>
              <w:rPr>
                <w:rFonts w:ascii="Times New Roman" w:eastAsia="Calibri" w:hAnsi="Times New Roman" w:cs="Times New Roman"/>
                <w:b/>
                <w:sz w:val="18"/>
                <w:szCs w:val="18"/>
              </w:rPr>
            </w:pPr>
            <w:r w:rsidRPr="006438BE">
              <w:rPr>
                <w:rFonts w:ascii="Times New Roman" w:eastAsia="Calibri" w:hAnsi="Times New Roman" w:cs="Times New Roman"/>
                <w:b/>
                <w:sz w:val="18"/>
                <w:szCs w:val="18"/>
              </w:rPr>
              <w:t>2  неделя октября</w:t>
            </w:r>
          </w:p>
        </w:tc>
      </w:tr>
      <w:tr w:rsidR="00AA3E40" w:rsidRPr="00EC2F0C"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505"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вторник</w:t>
            </w:r>
          </w:p>
        </w:tc>
      </w:tr>
      <w:tr w:rsidR="00AA3E40" w:rsidRPr="00EC2F0C" w:rsidTr="00AA3E40">
        <w:trPr>
          <w:trHeight w:val="2124"/>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Познавательно – исследовательская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hAnsi="Times New Roman" w:cs="Times New Roman"/>
                <w:b/>
                <w:sz w:val="18"/>
                <w:szCs w:val="18"/>
                <w:lang w:eastAsia="ru-RU"/>
              </w:rPr>
              <w:t>Наблюдение за воробьями.</w:t>
            </w:r>
            <w:r w:rsidRPr="006438BE">
              <w:rPr>
                <w:rFonts w:ascii="Times New Roman" w:hAnsi="Times New Roman" w:cs="Times New Roman"/>
                <w:sz w:val="18"/>
                <w:szCs w:val="18"/>
                <w:lang w:eastAsia="ru-RU"/>
              </w:rPr>
              <w:t xml:space="preserve"> Учить видеть изменения в поведении воробьев с приходом весны; воспитывать интерес к наблюдениям за птицами, бережное отношение к ним</w:t>
            </w:r>
            <w:r w:rsidRPr="006438BE">
              <w:rPr>
                <w:rFonts w:ascii="Times New Roman" w:eastAsia="Calibri" w:hAnsi="Times New Roman" w:cs="Times New Roman"/>
                <w:sz w:val="18"/>
                <w:szCs w:val="18"/>
              </w:rPr>
              <w:t>.</w:t>
            </w:r>
          </w:p>
          <w:p w:rsidR="00AA3E40" w:rsidRPr="006438BE" w:rsidRDefault="00AA3E40" w:rsidP="00AA3E40">
            <w:pPr>
              <w:autoSpaceDE w:val="0"/>
              <w:autoSpaceDN w:val="0"/>
              <w:adjustRightInd w:val="0"/>
              <w:spacing w:after="0" w:line="200" w:lineRule="exact"/>
              <w:rPr>
                <w:rFonts w:ascii="Times New Roman" w:hAnsi="Times New Roman" w:cs="Times New Roman"/>
                <w:b/>
                <w:sz w:val="18"/>
                <w:szCs w:val="18"/>
                <w:lang w:eastAsia="ru-RU"/>
              </w:rPr>
            </w:pPr>
            <w:r w:rsidRPr="006438BE">
              <w:rPr>
                <w:rFonts w:ascii="Times New Roman" w:hAnsi="Times New Roman" w:cs="Times New Roman"/>
                <w:b/>
                <w:sz w:val="18"/>
                <w:szCs w:val="18"/>
                <w:lang w:eastAsia="ru-RU"/>
              </w:rPr>
              <w:t xml:space="preserve">Наблюдение за облаками. </w:t>
            </w:r>
            <w:r w:rsidRPr="006438BE">
              <w:rPr>
                <w:rFonts w:ascii="Times New Roman" w:hAnsi="Times New Roman" w:cs="Times New Roman"/>
                <w:iCs/>
                <w:sz w:val="18"/>
                <w:szCs w:val="18"/>
                <w:lang w:eastAsia="ru-RU"/>
              </w:rPr>
              <w:t>Р</w:t>
            </w:r>
            <w:r w:rsidRPr="006438BE">
              <w:rPr>
                <w:rFonts w:ascii="Times New Roman" w:hAnsi="Times New Roman" w:cs="Times New Roman"/>
                <w:sz w:val="18"/>
                <w:szCs w:val="18"/>
                <w:lang w:eastAsia="ru-RU"/>
              </w:rPr>
              <w:t>асширять представления о небе и его влиянии на жизнь нашей планеты;</w:t>
            </w:r>
          </w:p>
          <w:p w:rsidR="00AA3E40" w:rsidRPr="006438BE" w:rsidRDefault="00AA3E40" w:rsidP="00AA3E40">
            <w:pPr>
              <w:tabs>
                <w:tab w:val="left" w:pos="576"/>
              </w:tabs>
              <w:autoSpaceDE w:val="0"/>
              <w:autoSpaceDN w:val="0"/>
              <w:adjustRightInd w:val="0"/>
              <w:spacing w:after="0" w:line="200" w:lineRule="exact"/>
              <w:rPr>
                <w:rFonts w:ascii="Times New Roman" w:hAnsi="Times New Roman" w:cs="Times New Roman"/>
                <w:sz w:val="18"/>
                <w:szCs w:val="18"/>
                <w:lang w:eastAsia="ru-RU"/>
              </w:rPr>
            </w:pPr>
            <w:r w:rsidRPr="006438BE">
              <w:rPr>
                <w:rFonts w:ascii="Times New Roman" w:hAnsi="Times New Roman" w:cs="Times New Roman"/>
                <w:sz w:val="18"/>
                <w:szCs w:val="18"/>
                <w:lang w:eastAsia="ru-RU"/>
              </w:rPr>
              <w:t>развивать восприятие красоты и многообразия небес</w:t>
            </w:r>
            <w:r w:rsidRPr="006438BE">
              <w:rPr>
                <w:rFonts w:ascii="Times New Roman" w:hAnsi="Times New Roman" w:cs="Times New Roman"/>
                <w:sz w:val="18"/>
                <w:szCs w:val="18"/>
                <w:lang w:eastAsia="ru-RU"/>
              </w:rPr>
              <w:softHyphen/>
              <w:t>ной сферы.</w:t>
            </w:r>
          </w:p>
          <w:p w:rsidR="00AA3E40" w:rsidRPr="006438BE" w:rsidRDefault="00AA3E40" w:rsidP="00AA3E40">
            <w:pPr>
              <w:tabs>
                <w:tab w:val="left" w:pos="1050"/>
              </w:tabs>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Д/ у «Я в зеркале»</w:t>
            </w:r>
            <w:r w:rsidRPr="006438BE">
              <w:rPr>
                <w:rFonts w:ascii="Times New Roman" w:eastAsia="Calibri" w:hAnsi="Times New Roman" w:cs="Times New Roman"/>
                <w:sz w:val="18"/>
                <w:szCs w:val="18"/>
              </w:rPr>
              <w:t xml:space="preserve">  Самообследование частей тела(рук, ног, туловища, головы). Методом самообследования выяснить, строение  тела человека, развивать способность анализировать свои тактильные и мышечные ощущения.</w:t>
            </w:r>
          </w:p>
          <w:p w:rsidR="00AA3E40" w:rsidRPr="006438BE" w:rsidRDefault="00AA3E40" w:rsidP="00AA3E40">
            <w:pPr>
              <w:tabs>
                <w:tab w:val="left" w:pos="1050"/>
              </w:tabs>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Д/игра « Что горит, что не горит</w:t>
            </w:r>
            <w:r w:rsidRPr="006438BE">
              <w:rPr>
                <w:rFonts w:ascii="Times New Roman" w:eastAsia="Calibri" w:hAnsi="Times New Roman" w:cs="Times New Roman"/>
                <w:sz w:val="18"/>
                <w:szCs w:val="18"/>
              </w:rPr>
              <w:t>» Закреплять знания о пожароопасных предметах, формировать   навыки осознанного, безопасного поведения</w:t>
            </w:r>
          </w:p>
        </w:tc>
      </w:tr>
      <w:tr w:rsidR="00AA3E40" w:rsidRPr="00EC2F0C" w:rsidTr="00AA3E40">
        <w:trPr>
          <w:trHeight w:val="1873"/>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lastRenderedPageBreak/>
              <w:t>Коммуникативная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Беседа «Я – ребенок, имею право» </w:t>
            </w:r>
            <w:r w:rsidRPr="006438BE">
              <w:rPr>
                <w:rFonts w:ascii="Times New Roman" w:eastAsia="Calibri" w:hAnsi="Times New Roman" w:cs="Times New Roman"/>
                <w:sz w:val="18"/>
                <w:szCs w:val="18"/>
              </w:rPr>
              <w:t>Продолжать знакомить с Декларацией прав человека; развивать умение отстаивать свои права и уважать права других людей, понимать и выполнять свои обязанности; воспитывать сочувствие, желание помочь другим людям, быть внимательными и предупредительными по отношению к окружающим.</w:t>
            </w:r>
          </w:p>
          <w:p w:rsidR="00AA3E40" w:rsidRPr="006438BE" w:rsidRDefault="00AA3E40" w:rsidP="00AA3E40">
            <w:pPr>
              <w:spacing w:after="0" w:line="240" w:lineRule="auto"/>
              <w:rPr>
                <w:rFonts w:ascii="Times New Roman" w:eastAsia="Calibri" w:hAnsi="Times New Roman" w:cs="Times New Roman"/>
                <w:color w:val="000000"/>
                <w:sz w:val="18"/>
                <w:szCs w:val="18"/>
              </w:rPr>
            </w:pPr>
            <w:r w:rsidRPr="006438BE">
              <w:rPr>
                <w:rFonts w:ascii="Times New Roman" w:eastAsia="Calibri" w:hAnsi="Times New Roman" w:cs="Times New Roman"/>
                <w:b/>
                <w:sz w:val="18"/>
                <w:szCs w:val="18"/>
              </w:rPr>
              <w:t xml:space="preserve">Словесная игра «Кто кем был?» </w:t>
            </w:r>
            <w:r w:rsidRPr="006438BE">
              <w:rPr>
                <w:rFonts w:ascii="Times New Roman" w:eastAsia="Calibri" w:hAnsi="Times New Roman" w:cs="Times New Roman"/>
                <w:sz w:val="18"/>
                <w:szCs w:val="18"/>
              </w:rPr>
              <w:t>Учить составлять цепочку из прошлого в настоящее и будущее и объяснить, как рос человек</w:t>
            </w:r>
            <w:r w:rsidRPr="006438BE">
              <w:rPr>
                <w:rFonts w:ascii="Times New Roman" w:eastAsia="Calibri" w:hAnsi="Times New Roman" w:cs="Times New Roman"/>
                <w:color w:val="000000"/>
                <w:sz w:val="18"/>
                <w:szCs w:val="18"/>
              </w:rPr>
              <w:t>.</w:t>
            </w:r>
          </w:p>
          <w:p w:rsidR="00AA3E40" w:rsidRPr="006438BE" w:rsidRDefault="00AA3E40" w:rsidP="00AA3E40">
            <w:pPr>
              <w:spacing w:after="0" w:line="240" w:lineRule="auto"/>
              <w:rPr>
                <w:rFonts w:ascii="Times New Roman" w:eastAsia="Calibri" w:hAnsi="Times New Roman" w:cs="Times New Roman"/>
                <w:color w:val="000000"/>
                <w:sz w:val="18"/>
                <w:szCs w:val="18"/>
              </w:rPr>
            </w:pPr>
          </w:p>
        </w:tc>
      </w:tr>
      <w:tr w:rsidR="00AA3E40" w:rsidRPr="00EC2F0C" w:rsidTr="00AA3E40">
        <w:trPr>
          <w:trHeight w:val="1987"/>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Двигательная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«Догони меня» </w:t>
            </w:r>
            <w:r w:rsidRPr="006438BE">
              <w:rPr>
                <w:rFonts w:ascii="Times New Roman" w:eastAsia="Calibri" w:hAnsi="Times New Roman" w:cs="Times New Roman"/>
                <w:sz w:val="18"/>
                <w:szCs w:val="18"/>
              </w:rPr>
              <w:t>Учить быстро действовать по сигналу, ориентироваться в пространстве, развивать ловкость</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«Не попадись» </w:t>
            </w:r>
            <w:r w:rsidRPr="006438BE">
              <w:rPr>
                <w:rFonts w:ascii="Times New Roman" w:eastAsia="Calibri" w:hAnsi="Times New Roman" w:cs="Times New Roman"/>
                <w:sz w:val="18"/>
                <w:szCs w:val="18"/>
              </w:rPr>
              <w:t>Упражнять детей в прыжках через препятствие. Развивать быстроту, ловкость, выносливость. Воспитывать внимание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«Ловишка с мячом» </w:t>
            </w:r>
            <w:r w:rsidRPr="006438BE">
              <w:rPr>
                <w:rFonts w:ascii="Times New Roman" w:eastAsia="Calibri" w:hAnsi="Times New Roman" w:cs="Times New Roman"/>
                <w:sz w:val="18"/>
                <w:szCs w:val="18"/>
              </w:rPr>
              <w:t>Упражнять в метании мяча, беге в рассыпную, увертыванию. Развивать ловкость. Воспитывать дружелюбие.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«Найди себе пару» </w:t>
            </w:r>
            <w:r w:rsidRPr="006438BE">
              <w:rPr>
                <w:rFonts w:ascii="Times New Roman" w:eastAsia="Calibri" w:hAnsi="Times New Roman" w:cs="Times New Roman"/>
                <w:sz w:val="18"/>
                <w:szCs w:val="18"/>
              </w:rPr>
              <w:t>Развивать у детей ориентировку в пространстве. Упражнять детей в беге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 М.п. и.  «Зеркало». </w:t>
            </w:r>
            <w:r w:rsidRPr="006438BE">
              <w:rPr>
                <w:rFonts w:ascii="Times New Roman" w:eastAsia="Calibri" w:hAnsi="Times New Roman" w:cs="Times New Roman"/>
                <w:sz w:val="18"/>
                <w:szCs w:val="18"/>
              </w:rPr>
              <w:t>Закреплять умение повторять движения в зеркальном отражении. Развивать внимание. Воспитывать дружеские отношения</w:t>
            </w:r>
          </w:p>
        </w:tc>
      </w:tr>
      <w:tr w:rsidR="00AA3E40" w:rsidRPr="00EC2F0C" w:rsidTr="00AA3E40">
        <w:trPr>
          <w:trHeight w:val="2494"/>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Игровая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Настольная игра «Посмотри и запомни» </w:t>
            </w:r>
            <w:r w:rsidRPr="006438BE">
              <w:rPr>
                <w:rFonts w:ascii="Times New Roman" w:eastAsia="Calibri" w:hAnsi="Times New Roman" w:cs="Times New Roman"/>
                <w:sz w:val="18"/>
                <w:szCs w:val="18"/>
              </w:rPr>
              <w:t>Развивать память, внимание.</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С.р/и «Больница» </w:t>
            </w:r>
            <w:r w:rsidRPr="006438BE">
              <w:rPr>
                <w:rFonts w:ascii="Times New Roman" w:eastAsia="Calibri" w:hAnsi="Times New Roman" w:cs="Times New Roman"/>
                <w:sz w:val="18"/>
                <w:szCs w:val="18"/>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AA3E40" w:rsidRPr="006438BE" w:rsidRDefault="00AA3E40" w:rsidP="00AA3E40">
            <w:pPr>
              <w:spacing w:after="0" w:line="240" w:lineRule="auto"/>
              <w:jc w:val="both"/>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Творческая игра «Превращение в птиц» </w:t>
            </w:r>
            <w:r w:rsidRPr="006438BE">
              <w:rPr>
                <w:rFonts w:ascii="Times New Roman" w:eastAsia="Calibri" w:hAnsi="Times New Roman" w:cs="Times New Roman"/>
                <w:sz w:val="18"/>
                <w:szCs w:val="18"/>
              </w:rPr>
              <w:t>Продолжать учить детей передавать в игре характерные признаки, повадки птиц. Развивать воображение, находчивость</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Творческая игра «Путешествие в лес». </w:t>
            </w:r>
            <w:r w:rsidRPr="006438BE">
              <w:rPr>
                <w:rFonts w:ascii="Times New Roman" w:eastAsia="Calibri" w:hAnsi="Times New Roman" w:cs="Times New Roman"/>
                <w:sz w:val="18"/>
                <w:szCs w:val="18"/>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p w:rsidR="00AA3E40" w:rsidRPr="006438BE" w:rsidRDefault="00AA3E40" w:rsidP="00AA3E40">
            <w:pPr>
              <w:shd w:val="clear" w:color="auto" w:fill="FFFFFF"/>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bCs/>
                <w:iCs/>
                <w:color w:val="000000"/>
                <w:sz w:val="18"/>
                <w:szCs w:val="18"/>
                <w:lang w:eastAsia="ru-RU"/>
              </w:rPr>
              <w:t>Театрализованная игра «Доктор Айболит</w:t>
            </w:r>
            <w:r w:rsidRPr="006438BE">
              <w:rPr>
                <w:rFonts w:ascii="Times New Roman" w:eastAsia="Calibri" w:hAnsi="Times New Roman" w:cs="Times New Roman"/>
                <w:bCs/>
                <w:iCs/>
                <w:color w:val="000000"/>
                <w:sz w:val="18"/>
                <w:szCs w:val="18"/>
                <w:lang w:eastAsia="ru-RU"/>
              </w:rPr>
              <w:t>»</w:t>
            </w:r>
            <w:r w:rsidRPr="006438BE">
              <w:rPr>
                <w:rFonts w:eastAsia="Calibri" w:cs="Arial"/>
                <w:color w:val="000000"/>
                <w:sz w:val="18"/>
                <w:szCs w:val="18"/>
                <w:lang w:eastAsia="ru-RU"/>
              </w:rPr>
              <w:t xml:space="preserve"> </w:t>
            </w:r>
            <w:r w:rsidRPr="006438BE">
              <w:rPr>
                <w:rFonts w:ascii="Times New Roman" w:eastAsia="Calibri" w:hAnsi="Times New Roman" w:cs="Times New Roman"/>
                <w:iCs/>
                <w:color w:val="000000"/>
                <w:sz w:val="18"/>
                <w:szCs w:val="18"/>
                <w:lang w:eastAsia="ru-RU"/>
              </w:rPr>
              <w:t>Развивать логику, творческие способности; воспитывать доброжелательное отношение к окружающим; развивать имитационные навыки, артикуляционный аппарат</w:t>
            </w:r>
          </w:p>
        </w:tc>
      </w:tr>
      <w:tr w:rsidR="00AA3E40" w:rsidRPr="00EC2F0C"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Трудовая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Работа в книжном уголке</w:t>
            </w:r>
            <w:r w:rsidRPr="006438BE">
              <w:rPr>
                <w:rFonts w:ascii="Times New Roman" w:eastAsia="Calibri" w:hAnsi="Times New Roman" w:cs="Times New Roman"/>
                <w:sz w:val="18"/>
                <w:szCs w:val="18"/>
              </w:rPr>
              <w:t>.  Формировать умение выполнять любое дело аккуратно, придавать книгам красивый вид.</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Дежурство по столовой «Сервируем стол к завтраку» </w:t>
            </w:r>
            <w:r w:rsidRPr="006438BE">
              <w:rPr>
                <w:rFonts w:ascii="Times New Roman" w:eastAsia="Calibri" w:hAnsi="Times New Roman" w:cs="Times New Roman"/>
                <w:sz w:val="18"/>
                <w:szCs w:val="18"/>
              </w:rPr>
              <w:t>Закрепить название основных предметов чайной посуды. Формировать знание этикета во время сервировки стола</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 xml:space="preserve">Дежурство по занятию: </w:t>
            </w:r>
            <w:r w:rsidRPr="006438BE">
              <w:rPr>
                <w:rFonts w:ascii="Times New Roman" w:hAnsi="Times New Roman" w:cs="Times New Roman"/>
                <w:sz w:val="18"/>
                <w:szCs w:val="18"/>
              </w:rPr>
              <w:t>совершенствовать умение добросовестно выполнять обязанности дежурных</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«Помогаем няне» </w:t>
            </w:r>
            <w:r w:rsidRPr="006438BE">
              <w:rPr>
                <w:rFonts w:ascii="Times New Roman" w:eastAsia="Calibri" w:hAnsi="Times New Roman" w:cs="Times New Roman"/>
                <w:sz w:val="18"/>
                <w:szCs w:val="18"/>
              </w:rPr>
              <w:t>Учить застилать постельное белье приучать детей оказывать посильную помощь взрослым.</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Труд в природе «Разбрасывание снега» </w:t>
            </w:r>
            <w:r w:rsidRPr="006438BE">
              <w:rPr>
                <w:rFonts w:ascii="Times New Roman" w:eastAsia="Calibri" w:hAnsi="Times New Roman" w:cs="Times New Roman"/>
                <w:sz w:val="18"/>
                <w:szCs w:val="18"/>
              </w:rPr>
              <w:t>Учить разбрасывать снег с помощью лопаток в определенное место, формировать навыки работы с инвентарем</w:t>
            </w:r>
            <w:r w:rsidRPr="006438BE">
              <w:rPr>
                <w:rFonts w:ascii="Times New Roman" w:eastAsia="Calibri" w:hAnsi="Times New Roman" w:cs="Times New Roman"/>
                <w:b/>
                <w:sz w:val="18"/>
                <w:szCs w:val="18"/>
              </w:rPr>
              <w:t>.</w:t>
            </w:r>
            <w:r w:rsidRPr="006438BE">
              <w:rPr>
                <w:rFonts w:ascii="Times New Roman" w:eastAsia="Calibri" w:hAnsi="Times New Roman" w:cs="Times New Roman"/>
                <w:sz w:val="18"/>
                <w:szCs w:val="18"/>
              </w:rPr>
              <w:t xml:space="preserve"> </w:t>
            </w:r>
          </w:p>
          <w:p w:rsidR="00AA3E40" w:rsidRPr="006438BE" w:rsidRDefault="00AA3E40" w:rsidP="00AA3E40">
            <w:pPr>
              <w:autoSpaceDE w:val="0"/>
              <w:autoSpaceDN w:val="0"/>
              <w:adjustRightInd w:val="0"/>
              <w:spacing w:after="0" w:line="200" w:lineRule="exact"/>
              <w:jc w:val="both"/>
              <w:rPr>
                <w:rFonts w:ascii="Times New Roman" w:hAnsi="Times New Roman" w:cs="Times New Roman"/>
                <w:sz w:val="18"/>
                <w:szCs w:val="18"/>
                <w:lang w:eastAsia="ru-RU"/>
              </w:rPr>
            </w:pPr>
            <w:r w:rsidRPr="006438BE">
              <w:rPr>
                <w:rFonts w:ascii="Times New Roman" w:eastAsia="Calibri" w:hAnsi="Times New Roman" w:cs="Times New Roman"/>
                <w:b/>
                <w:sz w:val="18"/>
                <w:szCs w:val="18"/>
                <w:lang w:eastAsia="ru-RU"/>
              </w:rPr>
              <w:t>Труд в природе «</w:t>
            </w:r>
            <w:r w:rsidRPr="006438BE">
              <w:rPr>
                <w:rFonts w:ascii="Times New Roman" w:hAnsi="Times New Roman" w:cs="Times New Roman"/>
                <w:b/>
                <w:sz w:val="18"/>
                <w:szCs w:val="18"/>
                <w:lang w:eastAsia="ru-RU"/>
              </w:rPr>
              <w:t>Разбрасывание песка на скользкие дорожки»</w:t>
            </w:r>
            <w:r w:rsidRPr="006438BE">
              <w:rPr>
                <w:rFonts w:ascii="Times New Roman" w:hAnsi="Times New Roman" w:cs="Times New Roman"/>
                <w:sz w:val="18"/>
                <w:szCs w:val="18"/>
                <w:lang w:eastAsia="ru-RU"/>
              </w:rPr>
              <w:t xml:space="preserve">. </w:t>
            </w:r>
            <w:r w:rsidRPr="006438BE">
              <w:rPr>
                <w:rFonts w:ascii="Times New Roman" w:hAnsi="Times New Roman" w:cs="Century Schoolbook"/>
                <w:i/>
                <w:iCs/>
                <w:sz w:val="18"/>
                <w:szCs w:val="18"/>
                <w:lang w:eastAsia="ru-RU"/>
              </w:rPr>
              <w:t>В</w:t>
            </w:r>
            <w:r w:rsidRPr="006438BE">
              <w:rPr>
                <w:rFonts w:ascii="Times New Roman" w:hAnsi="Times New Roman" w:cs="Times New Roman"/>
                <w:sz w:val="18"/>
                <w:szCs w:val="18"/>
                <w:lang w:eastAsia="ru-RU"/>
              </w:rPr>
              <w:t>оспитывать трудолюбие, желание трудиться для общей пользы.</w:t>
            </w:r>
          </w:p>
        </w:tc>
      </w:tr>
      <w:tr w:rsidR="00AA3E40" w:rsidRPr="00EC2F0C"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505" w:type="dxa"/>
            <w:vAlign w:val="center"/>
          </w:tcPr>
          <w:p w:rsidR="00AA3E40" w:rsidRPr="006438BE" w:rsidRDefault="00AA3E40" w:rsidP="00AA3E40">
            <w:pPr>
              <w:spacing w:after="0" w:line="240" w:lineRule="auto"/>
              <w:ind w:left="-14" w:firstLine="14"/>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Ручной труд из природного и бросового материала.  «Волшебное превращение»</w:t>
            </w:r>
            <w:r w:rsidRPr="006438BE">
              <w:rPr>
                <w:rFonts w:ascii="Times New Roman" w:eastAsia="Calibri" w:hAnsi="Times New Roman" w:cs="Times New Roman"/>
                <w:sz w:val="18"/>
                <w:szCs w:val="18"/>
              </w:rPr>
              <w:t xml:space="preserve"> Закреплять навыки работы с природным материалом. Развивать творческое воображение, аккуратность</w:t>
            </w:r>
          </w:p>
        </w:tc>
      </w:tr>
      <w:tr w:rsidR="00AA3E40" w:rsidRPr="00EC2F0C" w:rsidTr="00AA3E40">
        <w:trPr>
          <w:trHeight w:val="104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Рисование «Девочка пляшет» </w:t>
            </w:r>
            <w:r w:rsidRPr="006438BE">
              <w:rPr>
                <w:rFonts w:ascii="Times New Roman" w:eastAsia="Calibri" w:hAnsi="Times New Roman" w:cs="Times New Roman"/>
                <w:sz w:val="18"/>
                <w:szCs w:val="18"/>
              </w:rPr>
              <w:t>Развивать умение создавать изображение по скульптуре; учить точно передавать позу; закреплять умения передавать отношения по величине; упражнять в использовании различных приёмов лепки; развивать образное восприятие и представление</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Рисование и раскрашивание по трафарету.  </w:t>
            </w:r>
            <w:r w:rsidRPr="006438BE">
              <w:rPr>
                <w:rFonts w:ascii="Times New Roman" w:eastAsia="Calibri"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EC2F0C"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505" w:type="dxa"/>
            <w:vAlign w:val="center"/>
          </w:tcPr>
          <w:p w:rsidR="00AA3E40" w:rsidRPr="006438BE" w:rsidRDefault="00AA3E40" w:rsidP="00AA3E40">
            <w:pPr>
              <w:spacing w:after="0" w:line="240" w:lineRule="auto"/>
              <w:ind w:left="34"/>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Пение. «Кукушка», Е. Тиличеева. </w:t>
            </w:r>
            <w:r w:rsidRPr="006438BE">
              <w:rPr>
                <w:rFonts w:ascii="Times New Roman" w:eastAsia="Calibri" w:hAnsi="Times New Roman" w:cs="Times New Roman"/>
                <w:sz w:val="18"/>
                <w:szCs w:val="18"/>
              </w:rPr>
              <w:t>Совершенствовать умение различать особенности различных по настроению песен и исполнять их в соответствии с характером. Воспитывать любовь к животным</w:t>
            </w:r>
          </w:p>
        </w:tc>
      </w:tr>
      <w:tr w:rsidR="00AA3E40" w:rsidRPr="00EC2F0C" w:rsidTr="00AA3E40">
        <w:trPr>
          <w:trHeight w:val="949"/>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tc>
        <w:tc>
          <w:tcPr>
            <w:tcW w:w="8505" w:type="dxa"/>
          </w:tcPr>
          <w:p w:rsidR="00AA3E40" w:rsidRPr="006438BE" w:rsidRDefault="00AA3E40" w:rsidP="00AA3E40">
            <w:pPr>
              <w:tabs>
                <w:tab w:val="left" w:pos="1050"/>
              </w:tabs>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Чтение стихотворения А. Барто «Я расту» </w:t>
            </w:r>
            <w:r w:rsidRPr="006438BE">
              <w:rPr>
                <w:rFonts w:ascii="Times New Roman" w:eastAsia="Calibri" w:hAnsi="Times New Roman" w:cs="Times New Roman"/>
                <w:sz w:val="18"/>
                <w:szCs w:val="18"/>
              </w:rPr>
              <w:t>Продолжать развивать интерес к художественной литературе, внимательно вслушиваться в слова текста, понимать смысл слов</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EC2F0C"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Региональный компонент</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Спортивный досуг</w:t>
            </w:r>
            <w:r w:rsidRPr="006438BE">
              <w:rPr>
                <w:rFonts w:ascii="Times New Roman" w:hAnsi="Times New Roman" w:cs="Times New Roman"/>
                <w:sz w:val="18"/>
                <w:szCs w:val="18"/>
              </w:rPr>
              <w:t xml:space="preserve"> «Сильные, смелые, ловкие» (народные игры ханты и манси). Знакомить детей с играми «Хейро», «Бег по медвежьи», «Борьба оленей», «Берегись охотник» Развивать ловкость, быстроту, выносливость.</w:t>
            </w:r>
          </w:p>
        </w:tc>
      </w:tr>
    </w:tbl>
    <w:p w:rsidR="00AA3E40" w:rsidRDefault="00AA3E40" w:rsidP="00AA3E40">
      <w:pPr>
        <w:spacing w:after="0" w:line="240" w:lineRule="auto"/>
        <w:jc w:val="center"/>
        <w:rPr>
          <w:rFonts w:ascii="Times New Roman" w:hAnsi="Times New Roman" w:cs="Times New Roman"/>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05"/>
      </w:tblGrid>
      <w:tr w:rsidR="00AA3E40" w:rsidRPr="006D3C4B" w:rsidTr="00AA3E40">
        <w:tc>
          <w:tcPr>
            <w:tcW w:w="10456" w:type="dxa"/>
            <w:gridSpan w:val="2"/>
          </w:tcPr>
          <w:p w:rsidR="00AA3E40" w:rsidRPr="0040088C" w:rsidRDefault="00AA3E40" w:rsidP="00AA3E40">
            <w:pPr>
              <w:spacing w:after="0" w:line="240" w:lineRule="auto"/>
              <w:contextualSpacing/>
              <w:jc w:val="center"/>
              <w:rPr>
                <w:rFonts w:ascii="Times New Roman" w:hAnsi="Times New Roman" w:cs="Times New Roman"/>
                <w:b/>
                <w:sz w:val="18"/>
                <w:szCs w:val="18"/>
                <w:lang w:eastAsia="ru-RU"/>
              </w:rPr>
            </w:pPr>
            <w:r w:rsidRPr="0040088C">
              <w:rPr>
                <w:rFonts w:ascii="Times New Roman" w:hAnsi="Times New Roman" w:cs="Times New Roman"/>
                <w:b/>
                <w:sz w:val="18"/>
                <w:szCs w:val="18"/>
                <w:lang w:eastAsia="ru-RU"/>
              </w:rPr>
              <w:t>Тема недели: «Мы девочки, мы мальчики»</w:t>
            </w:r>
          </w:p>
        </w:tc>
      </w:tr>
      <w:tr w:rsidR="00AA3E40" w:rsidRPr="006D3C4B" w:rsidTr="00AA3E40">
        <w:tc>
          <w:tcPr>
            <w:tcW w:w="10456" w:type="dxa"/>
            <w:gridSpan w:val="2"/>
          </w:tcPr>
          <w:p w:rsidR="00AA3E40" w:rsidRPr="006438BE" w:rsidRDefault="00AA3E40" w:rsidP="00AA3E40">
            <w:pPr>
              <w:spacing w:after="0" w:line="240" w:lineRule="auto"/>
              <w:jc w:val="center"/>
              <w:rPr>
                <w:rFonts w:ascii="Times New Roman" w:eastAsia="Calibri" w:hAnsi="Times New Roman" w:cs="Times New Roman"/>
                <w:b/>
                <w:sz w:val="18"/>
                <w:szCs w:val="18"/>
              </w:rPr>
            </w:pPr>
            <w:r w:rsidRPr="006438BE">
              <w:rPr>
                <w:rFonts w:ascii="Times New Roman" w:eastAsia="Calibri" w:hAnsi="Times New Roman" w:cs="Times New Roman"/>
                <w:b/>
                <w:sz w:val="18"/>
                <w:szCs w:val="18"/>
              </w:rPr>
              <w:t>2  неделя октября</w:t>
            </w:r>
          </w:p>
        </w:tc>
      </w:tr>
      <w:tr w:rsidR="00AA3E40" w:rsidRPr="006D3C4B"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505"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Среда</w:t>
            </w:r>
          </w:p>
        </w:tc>
      </w:tr>
      <w:tr w:rsidR="00AA3E40" w:rsidRPr="006D3C4B" w:rsidTr="00AA3E40">
        <w:trPr>
          <w:trHeight w:val="1026"/>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Познавательно – исследовательская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u w:val="single"/>
              </w:rPr>
            </w:pPr>
            <w:r w:rsidRPr="006438BE">
              <w:rPr>
                <w:rFonts w:ascii="Times New Roman" w:hAnsi="Times New Roman" w:cs="Times New Roman"/>
                <w:b/>
                <w:sz w:val="18"/>
                <w:szCs w:val="18"/>
                <w:lang w:eastAsia="ru-RU"/>
              </w:rPr>
              <w:t xml:space="preserve">Наблюдение за снегом </w:t>
            </w:r>
            <w:r w:rsidRPr="006438BE">
              <w:rPr>
                <w:rFonts w:ascii="Times New Roman" w:hAnsi="Times New Roman" w:cs="Times New Roman"/>
                <w:sz w:val="18"/>
                <w:szCs w:val="18"/>
                <w:lang w:eastAsia="ru-RU"/>
              </w:rPr>
              <w:t>Учить вести наблюдение за сезонными изменениями в природе; закреплять знания о взаимосвязях, происходящих в неживой природе.</w:t>
            </w:r>
          </w:p>
          <w:p w:rsidR="00AA3E40" w:rsidRPr="0040088C" w:rsidRDefault="00AA3E40" w:rsidP="00AA3E40">
            <w:pPr>
              <w:autoSpaceDE w:val="0"/>
              <w:autoSpaceDN w:val="0"/>
              <w:adjustRightInd w:val="0"/>
              <w:spacing w:after="0" w:line="200" w:lineRule="exact"/>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 xml:space="preserve">Наблюдение за работой дворника.  </w:t>
            </w:r>
            <w:r w:rsidRPr="006438BE">
              <w:rPr>
                <w:rFonts w:ascii="Times New Roman" w:hAnsi="Times New Roman" w:cs="Times New Roman"/>
                <w:sz w:val="18"/>
                <w:szCs w:val="18"/>
                <w:lang w:eastAsia="ru-RU"/>
              </w:rPr>
              <w:t>Активизировать познавательную деятельность;</w:t>
            </w:r>
            <w:r w:rsidRPr="006438BE">
              <w:rPr>
                <w:rFonts w:ascii="Times New Roman" w:hAnsi="Times New Roman" w:cs="Times New Roman"/>
                <w:i/>
                <w:iCs/>
                <w:sz w:val="18"/>
                <w:szCs w:val="18"/>
                <w:lang w:eastAsia="ru-RU"/>
              </w:rPr>
              <w:t xml:space="preserve"> </w:t>
            </w:r>
            <w:r w:rsidRPr="006438BE">
              <w:rPr>
                <w:rFonts w:ascii="Times New Roman" w:hAnsi="Times New Roman" w:cs="Times New Roman"/>
                <w:sz w:val="18"/>
                <w:szCs w:val="18"/>
                <w:lang w:eastAsia="ru-RU"/>
              </w:rPr>
              <w:t>развивать умение видеть целесообразность трудовых дей</w:t>
            </w:r>
            <w:r w:rsidRPr="006438BE">
              <w:rPr>
                <w:rFonts w:ascii="Times New Roman" w:hAnsi="Times New Roman" w:cs="Times New Roman"/>
                <w:sz w:val="18"/>
                <w:szCs w:val="18"/>
                <w:lang w:eastAsia="ru-RU"/>
              </w:rPr>
              <w:softHyphen/>
              <w:t>ствий;</w:t>
            </w:r>
            <w:r w:rsidRPr="006438BE">
              <w:rPr>
                <w:rFonts w:ascii="Times New Roman" w:hAnsi="Times New Roman" w:cs="Times New Roman"/>
                <w:i/>
                <w:iCs/>
                <w:sz w:val="18"/>
                <w:szCs w:val="18"/>
                <w:lang w:eastAsia="ru-RU"/>
              </w:rPr>
              <w:t xml:space="preserve"> </w:t>
            </w:r>
            <w:r w:rsidRPr="006438BE">
              <w:rPr>
                <w:rFonts w:ascii="Times New Roman" w:hAnsi="Times New Roman" w:cs="Times New Roman"/>
                <w:sz w:val="18"/>
                <w:szCs w:val="18"/>
                <w:lang w:eastAsia="ru-RU"/>
              </w:rPr>
              <w:t>учить оценивать результаты труда.</w:t>
            </w:r>
          </w:p>
        </w:tc>
      </w:tr>
      <w:tr w:rsidR="00AA3E40" w:rsidRPr="006D3C4B" w:rsidTr="00AA3E40">
        <w:trPr>
          <w:trHeight w:val="1676"/>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lastRenderedPageBreak/>
              <w:t>Коммуникативная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Беседа «Я — девочка, я-мальчик» </w:t>
            </w:r>
            <w:r w:rsidRPr="006438BE">
              <w:rPr>
                <w:rFonts w:ascii="Times New Roman" w:eastAsia="Calibri" w:hAnsi="Times New Roman" w:cs="Times New Roman"/>
                <w:sz w:val="18"/>
                <w:szCs w:val="18"/>
              </w:rPr>
              <w:t>Пополнить знания детей о том, что девчки и мальчики бывают разные как по внешним признакам, так и обязанности. Развивать интерес к мужественности, стойкости мальчиков и  доброжелательность, мудрость,красота. Воспитывать уважение к друг другу.</w:t>
            </w:r>
          </w:p>
          <w:p w:rsidR="00AA3E40" w:rsidRPr="006438BE" w:rsidRDefault="00AA3E40" w:rsidP="00AA3E40">
            <w:pPr>
              <w:spacing w:after="0" w:line="240" w:lineRule="auto"/>
              <w:rPr>
                <w:rFonts w:ascii="Times New Roman" w:eastAsia="Calibri" w:hAnsi="Times New Roman" w:cs="Times New Roman"/>
                <w:color w:val="000000"/>
                <w:sz w:val="18"/>
                <w:szCs w:val="18"/>
              </w:rPr>
            </w:pPr>
            <w:r w:rsidRPr="006438BE">
              <w:rPr>
                <w:rFonts w:ascii="Times New Roman" w:eastAsia="Calibri" w:hAnsi="Times New Roman" w:cs="Times New Roman"/>
                <w:b/>
                <w:sz w:val="18"/>
                <w:szCs w:val="18"/>
              </w:rPr>
              <w:t xml:space="preserve">Словесная игра «Доскажи словечко» </w:t>
            </w:r>
            <w:r w:rsidRPr="006438BE">
              <w:rPr>
                <w:rFonts w:ascii="Times New Roman" w:eastAsia="Calibri" w:hAnsi="Times New Roman" w:cs="Times New Roman"/>
                <w:sz w:val="18"/>
                <w:szCs w:val="18"/>
              </w:rPr>
              <w:t>Закреплять знания о назначение частей тела, учить по действию определять часть тела, называть ее в рифму. Развивать внимание, речь, быстроту реакции; формировать интерес к играм, в которых можно проверить свои знания</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Сл/и ««От младенца до старика</w:t>
            </w:r>
            <w:r w:rsidRPr="006438BE">
              <w:rPr>
                <w:rFonts w:ascii="Times New Roman" w:eastAsia="Calibri" w:hAnsi="Times New Roman" w:cs="Times New Roman"/>
                <w:sz w:val="18"/>
                <w:szCs w:val="18"/>
              </w:rPr>
              <w:t>» Развивать связную речь, умение сравнивать.  Закреплять представления обо всех возрастных периодах человека. Учить описывать человека в заданном возрастном периоде.</w:t>
            </w:r>
          </w:p>
        </w:tc>
      </w:tr>
      <w:tr w:rsidR="00AA3E40" w:rsidRPr="006D3C4B" w:rsidTr="00AA3E40">
        <w:trPr>
          <w:trHeight w:val="184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Двигательная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«У медведя во бору». </w:t>
            </w:r>
            <w:r w:rsidRPr="006438BE">
              <w:rPr>
                <w:rFonts w:ascii="Times New Roman" w:eastAsia="Calibri" w:hAnsi="Times New Roman" w:cs="Times New Roman"/>
                <w:sz w:val="18"/>
                <w:szCs w:val="18"/>
              </w:rPr>
              <w:t>В процессе игры совершенствовать умение ходить равномерным шагом, легко бегать с изменением направления. («Игра в развитии активности детей» Р.М.Миронова стр. 59)</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«Брось в флажок». </w:t>
            </w:r>
            <w:r w:rsidRPr="006438BE">
              <w:rPr>
                <w:rFonts w:ascii="Times New Roman" w:eastAsia="Calibri" w:hAnsi="Times New Roman" w:cs="Times New Roman"/>
                <w:sz w:val="18"/>
                <w:szCs w:val="18"/>
              </w:rPr>
              <w:t>Закреплять умение метать в горизонтальную цель.</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П/и. «Удочка». </w:t>
            </w:r>
            <w:r w:rsidRPr="006438BE">
              <w:rPr>
                <w:rFonts w:ascii="Times New Roman" w:eastAsia="Calibri" w:hAnsi="Times New Roman" w:cs="Times New Roman"/>
                <w:sz w:val="18"/>
                <w:szCs w:val="18"/>
              </w:rPr>
              <w:t>Совершенствовать прыжки с места, мягко приземляться</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sz w:val="18"/>
                <w:szCs w:val="18"/>
              </w:rPr>
              <w:t>П/и «Перемени предмет» Развивать быстроту реакции, умение своевременно реагировать на сигнал водящего</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М.п. и.  «Зеркало». </w:t>
            </w:r>
            <w:r w:rsidRPr="006438BE">
              <w:rPr>
                <w:rFonts w:ascii="Times New Roman" w:eastAsia="Calibri" w:hAnsi="Times New Roman" w:cs="Times New Roman"/>
                <w:sz w:val="18"/>
                <w:szCs w:val="18"/>
              </w:rPr>
              <w:t>Закреплять умение повторять движения в зеркальном отражении. Развивать внимание. Воспитывать дружеские отношения</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6D3C4B" w:rsidTr="00AA3E40">
        <w:trPr>
          <w:trHeight w:val="1943"/>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Игровая деятельность</w:t>
            </w:r>
          </w:p>
        </w:tc>
        <w:tc>
          <w:tcPr>
            <w:tcW w:w="8505" w:type="dxa"/>
          </w:tcPr>
          <w:p w:rsidR="00AA3E40" w:rsidRPr="006438BE" w:rsidRDefault="00AA3E40" w:rsidP="00AA3E40">
            <w:pPr>
              <w:spacing w:after="0" w:line="240" w:lineRule="auto"/>
              <w:rPr>
                <w:rFonts w:ascii="Times New Roman" w:hAnsi="Times New Roman" w:cs="Times New Roman"/>
                <w:b/>
                <w:sz w:val="18"/>
                <w:szCs w:val="18"/>
              </w:rPr>
            </w:pPr>
            <w:r w:rsidRPr="006438BE">
              <w:rPr>
                <w:rFonts w:ascii="Times New Roman" w:eastAsia="Calibri" w:hAnsi="Times New Roman" w:cs="Times New Roman"/>
                <w:b/>
                <w:sz w:val="18"/>
                <w:szCs w:val="18"/>
              </w:rPr>
              <w:t xml:space="preserve">Настольная игра «Шашки» </w:t>
            </w:r>
            <w:r w:rsidRPr="006438BE">
              <w:rPr>
                <w:rFonts w:ascii="Times New Roman" w:eastAsia="Calibri" w:hAnsi="Times New Roman" w:cs="Times New Roman"/>
                <w:sz w:val="18"/>
                <w:szCs w:val="18"/>
              </w:rPr>
              <w:t>Развивать логическое мышление, внимание.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С.р/и «Больница» </w:t>
            </w:r>
            <w:r w:rsidRPr="006438BE">
              <w:rPr>
                <w:rFonts w:ascii="Times New Roman" w:eastAsia="Calibri" w:hAnsi="Times New Roman" w:cs="Times New Roman"/>
                <w:sz w:val="18"/>
                <w:szCs w:val="18"/>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Творческая игра «Волшебный автомобиль» </w:t>
            </w:r>
            <w:r w:rsidRPr="006438BE">
              <w:rPr>
                <w:rFonts w:ascii="Times New Roman" w:eastAsia="Calibri" w:hAnsi="Times New Roman" w:cs="Times New Roman"/>
                <w:sz w:val="18"/>
                <w:szCs w:val="18"/>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p w:rsidR="00AA3E40" w:rsidRPr="0040088C"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Творческая игра «Мы летим за облака». </w:t>
            </w:r>
            <w:r w:rsidRPr="006438BE">
              <w:rPr>
                <w:rFonts w:ascii="Times New Roman" w:eastAsia="Calibri" w:hAnsi="Times New Roman" w:cs="Times New Roman"/>
                <w:sz w:val="18"/>
                <w:szCs w:val="18"/>
              </w:rPr>
              <w:t>Формировать у детей умение применять в игре знание о профессии летчика, принимать воображаемую ситуацию, развивать сюжет</w:t>
            </w:r>
          </w:p>
        </w:tc>
      </w:tr>
      <w:tr w:rsidR="00AA3E40" w:rsidRPr="006D3C4B"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Трудовая деятельность</w:t>
            </w:r>
          </w:p>
        </w:tc>
        <w:tc>
          <w:tcPr>
            <w:tcW w:w="8505" w:type="dxa"/>
            <w:vAlign w:val="center"/>
          </w:tcPr>
          <w:p w:rsidR="00AA3E40" w:rsidRPr="006438BE" w:rsidRDefault="00AA3E40" w:rsidP="00AA3E40">
            <w:pPr>
              <w:spacing w:after="0" w:line="240" w:lineRule="auto"/>
              <w:rPr>
                <w:rFonts w:ascii="Times New Roman" w:hAnsi="Times New Roman" w:cs="Times New Roman"/>
                <w:sz w:val="18"/>
                <w:szCs w:val="18"/>
              </w:rPr>
            </w:pPr>
            <w:r w:rsidRPr="006438BE">
              <w:rPr>
                <w:rFonts w:ascii="Times New Roman" w:hAnsi="Times New Roman" w:cs="Times New Roman"/>
                <w:b/>
                <w:sz w:val="18"/>
                <w:szCs w:val="18"/>
              </w:rPr>
              <w:t xml:space="preserve">Труд в природе: полив «Огорода на окошке». </w:t>
            </w:r>
            <w:r w:rsidRPr="006438BE">
              <w:rPr>
                <w:rFonts w:ascii="Times New Roman" w:hAnsi="Times New Roman" w:cs="Times New Roman"/>
                <w:sz w:val="18"/>
                <w:szCs w:val="18"/>
              </w:rPr>
              <w:t>Воспитывать желание ухаживать за посаженными растениями</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 Дежурство по столовой. </w:t>
            </w:r>
            <w:r w:rsidRPr="006438BE">
              <w:rPr>
                <w:rFonts w:ascii="Times New Roman" w:eastAsia="Calibri" w:hAnsi="Times New Roman" w:cs="Times New Roman"/>
                <w:sz w:val="18"/>
                <w:szCs w:val="18"/>
              </w:rPr>
              <w:t>Продолжать учить детей самостоятельно и добросовестно выполнять обязанности дежурного по столовой, полностью сервировать стол. Привлекать детей к раздаче второго блюда.</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«Готовимся к НОД» </w:t>
            </w:r>
            <w:r w:rsidRPr="006438BE">
              <w:rPr>
                <w:rFonts w:ascii="Times New Roman" w:eastAsia="Calibri" w:hAnsi="Times New Roman" w:cs="Times New Roman"/>
                <w:sz w:val="18"/>
                <w:szCs w:val="18"/>
              </w:rPr>
              <w:t>Учить детей выбирать материалы в соответствии с намеченным видом деятельности, формировать стремление к самостоятельности, оказанию посильной помощи воспитателю.</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Труд в природе «Помощь воспитателю в сборе веток» </w:t>
            </w:r>
            <w:r w:rsidRPr="006438BE">
              <w:rPr>
                <w:rFonts w:ascii="Times New Roman" w:eastAsia="Calibri" w:hAnsi="Times New Roman" w:cs="Times New Roman"/>
                <w:sz w:val="18"/>
                <w:szCs w:val="18"/>
              </w:rPr>
              <w:t>Учить оказывать посильную помощь педагогу, наводить порядок на участке, радоваться полученному результату</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b/>
                <w:sz w:val="18"/>
                <w:szCs w:val="18"/>
              </w:rPr>
              <w:t>Труд в природе «</w:t>
            </w:r>
            <w:r w:rsidRPr="006438BE">
              <w:rPr>
                <w:rFonts w:ascii="Times New Roman" w:hAnsi="Times New Roman" w:cs="Times New Roman"/>
                <w:b/>
                <w:sz w:val="18"/>
                <w:szCs w:val="18"/>
              </w:rPr>
              <w:t>Посыпание песком дорожек на участке</w:t>
            </w:r>
            <w:r w:rsidRPr="006438BE">
              <w:rPr>
                <w:rFonts w:ascii="Times New Roman" w:hAnsi="Times New Roman"/>
                <w:sz w:val="18"/>
                <w:szCs w:val="18"/>
              </w:rPr>
              <w:t>»</w:t>
            </w:r>
            <w:r w:rsidRPr="006438BE">
              <w:rPr>
                <w:rFonts w:ascii="Times New Roman" w:hAnsi="Times New Roman" w:cs="Times New Roman"/>
                <w:sz w:val="18"/>
                <w:szCs w:val="18"/>
              </w:rPr>
              <w:t xml:space="preserve">. </w:t>
            </w:r>
            <w:r w:rsidRPr="006438BE">
              <w:rPr>
                <w:rFonts w:ascii="Times New Roman" w:hAnsi="Times New Roman"/>
                <w:sz w:val="18"/>
                <w:szCs w:val="18"/>
              </w:rPr>
              <w:t xml:space="preserve"> В</w:t>
            </w:r>
            <w:r w:rsidRPr="006438BE">
              <w:rPr>
                <w:rFonts w:ascii="Times New Roman" w:hAnsi="Times New Roman" w:cs="Times New Roman"/>
                <w:sz w:val="18"/>
                <w:szCs w:val="18"/>
              </w:rPr>
              <w:t>оспитывать положительное отношение к труду;</w:t>
            </w:r>
            <w:r w:rsidRPr="006438BE">
              <w:rPr>
                <w:rFonts w:ascii="Times New Roman" w:hAnsi="Times New Roman" w:cs="Times New Roman"/>
                <w:i/>
                <w:iCs/>
                <w:sz w:val="18"/>
                <w:szCs w:val="18"/>
              </w:rPr>
              <w:t xml:space="preserve"> </w:t>
            </w:r>
            <w:r w:rsidRPr="006438BE">
              <w:rPr>
                <w:rFonts w:ascii="Times New Roman" w:hAnsi="Times New Roman" w:cs="Times New Roman"/>
                <w:sz w:val="18"/>
                <w:szCs w:val="18"/>
              </w:rPr>
              <w:t>учить оказывать помощь младшим</w:t>
            </w:r>
            <w:r w:rsidRPr="006438BE">
              <w:rPr>
                <w:rFonts w:ascii="Times New Roman" w:eastAsia="Calibri" w:hAnsi="Times New Roman" w:cs="Times New Roman"/>
                <w:sz w:val="18"/>
                <w:szCs w:val="18"/>
              </w:rPr>
              <w:t xml:space="preserve">. </w:t>
            </w:r>
          </w:p>
        </w:tc>
      </w:tr>
      <w:tr w:rsidR="00AA3E40" w:rsidRPr="006D3C4B"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Ручной труд из бумаги. Ремонт коробки   от настольно – печатных игр. </w:t>
            </w:r>
            <w:r w:rsidRPr="006438BE">
              <w:rPr>
                <w:rFonts w:ascii="Times New Roman" w:eastAsia="Calibri" w:hAnsi="Times New Roman" w:cs="Times New Roman"/>
                <w:sz w:val="18"/>
                <w:szCs w:val="18"/>
              </w:rPr>
              <w:t>Закреплять    умения работать ножницами, клеем. Воспитывать бережное отношение к играм и желание трудиться всем коллективом.</w:t>
            </w:r>
          </w:p>
        </w:tc>
      </w:tr>
      <w:tr w:rsidR="00AA3E40" w:rsidRPr="006D3C4B" w:rsidTr="00AA3E40">
        <w:trPr>
          <w:trHeight w:val="960"/>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rPr>
              <w:t xml:space="preserve">Аппликация «Загадки и отгадки»: </w:t>
            </w:r>
            <w:r w:rsidRPr="006438BE">
              <w:rPr>
                <w:rFonts w:ascii="Times New Roman" w:hAnsi="Times New Roman" w:cs="Times New Roman"/>
                <w:sz w:val="18"/>
                <w:szCs w:val="18"/>
              </w:rPr>
              <w:t>учить детей с помощью аппликации создавать загадки, закреплять умение вырезывать силуэт предмета, аккуратно наклеивая его на бумагу, развивать воображение,  мелкую моторику пальцев рук, воспитывать аккуратность в работе, интерес к составлению загадок разными способами</w:t>
            </w:r>
          </w:p>
        </w:tc>
      </w:tr>
      <w:tr w:rsidR="00AA3E40" w:rsidRPr="006D3C4B"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Музыкально-дидактическая игра «Тихие и громкие звоночки». </w:t>
            </w:r>
            <w:r w:rsidRPr="006438BE">
              <w:rPr>
                <w:rFonts w:ascii="Times New Roman" w:eastAsia="Calibri" w:hAnsi="Times New Roman" w:cs="Times New Roman"/>
                <w:sz w:val="18"/>
                <w:szCs w:val="18"/>
              </w:rPr>
              <w:t>Развитие слухового восприятия. Формировать умение определять характер звуков</w:t>
            </w:r>
          </w:p>
        </w:tc>
      </w:tr>
      <w:tr w:rsidR="00AA3E40" w:rsidRPr="006D3C4B" w:rsidTr="00AA3E40">
        <w:trPr>
          <w:trHeight w:val="1277"/>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Кинемотографическая</w:t>
            </w:r>
          </w:p>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 Чтение рассказа Я. Акима «Жадина». </w:t>
            </w:r>
            <w:r w:rsidRPr="006438BE">
              <w:rPr>
                <w:rFonts w:ascii="Times New Roman" w:eastAsia="Calibri" w:hAnsi="Times New Roman" w:cs="Times New Roman"/>
                <w:sz w:val="18"/>
                <w:szCs w:val="18"/>
              </w:rPr>
              <w:t>Учить внимательно слушать,  давать оценку поступкам героев, воспитывать доброжелательность, отзывчивость</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hAnsi="Times New Roman"/>
                <w:sz w:val="18"/>
                <w:szCs w:val="18"/>
                <w:lang w:eastAsia="ru-RU"/>
              </w:rPr>
            </w:pPr>
            <w:r w:rsidRPr="0040088C">
              <w:rPr>
                <w:rFonts w:ascii="Times New Roman" w:hAnsi="Times New Roman"/>
                <w:b/>
                <w:sz w:val="18"/>
                <w:szCs w:val="18"/>
                <w:lang w:eastAsia="ru-RU"/>
              </w:rPr>
              <w:t>Кинофильм «Марья-искусница» (6+),</w:t>
            </w:r>
            <w:r w:rsidRPr="006438BE">
              <w:rPr>
                <w:rFonts w:ascii="Times New Roman" w:hAnsi="Times New Roman"/>
                <w:sz w:val="18"/>
                <w:szCs w:val="18"/>
                <w:lang w:eastAsia="ru-RU"/>
              </w:rPr>
              <w:t xml:space="preserve">  киностудия им. М. Горького, режиссер А. Роу, 1959. Вызвать интерес к произведению.</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6D3C4B"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Финансовая грамотность</w:t>
            </w:r>
          </w:p>
        </w:tc>
        <w:tc>
          <w:tcPr>
            <w:tcW w:w="8505" w:type="dxa"/>
            <w:vAlign w:val="center"/>
          </w:tcPr>
          <w:p w:rsidR="00AA3E40" w:rsidRPr="006438BE" w:rsidRDefault="00AA3E40" w:rsidP="00AA3E40">
            <w:pPr>
              <w:spacing w:after="0" w:line="240" w:lineRule="auto"/>
              <w:jc w:val="both"/>
              <w:rPr>
                <w:rFonts w:ascii="Times New Roman" w:hAnsi="Times New Roman" w:cs="Times New Roman"/>
                <w:b/>
                <w:sz w:val="18"/>
                <w:szCs w:val="18"/>
                <w:lang w:eastAsia="ru-RU"/>
              </w:rPr>
            </w:pPr>
            <w:r w:rsidRPr="006438BE">
              <w:rPr>
                <w:rFonts w:ascii="Times New Roman" w:hAnsi="Times New Roman" w:cs="Times New Roman"/>
                <w:b/>
                <w:sz w:val="18"/>
                <w:szCs w:val="18"/>
              </w:rPr>
              <w:t>«Путешествие с Монеточкой по стране Экономике»</w:t>
            </w:r>
            <w:r w:rsidRPr="006438BE">
              <w:rPr>
                <w:rFonts w:ascii="Times New Roman" w:hAnsi="Times New Roman" w:cs="Times New Roman"/>
                <w:sz w:val="18"/>
                <w:szCs w:val="18"/>
              </w:rPr>
              <w:t xml:space="preserve"> Закреплять представления детей экономических понятий: деньги, доход и расход; Развивать у детей умение подмечать в сказках простейшие экономические явления.</w:t>
            </w:r>
          </w:p>
        </w:tc>
      </w:tr>
    </w:tbl>
    <w:p w:rsidR="00AA3E40" w:rsidRDefault="00AA3E40" w:rsidP="00AA3E40">
      <w:pPr>
        <w:spacing w:after="0" w:line="240" w:lineRule="auto"/>
        <w:jc w:val="center"/>
        <w:rPr>
          <w:rFonts w:ascii="Times New Roman" w:hAnsi="Times New Roman" w:cs="Times New Roman"/>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05"/>
      </w:tblGrid>
      <w:tr w:rsidR="00AA3E40" w:rsidRPr="009843D6" w:rsidTr="00AA3E40">
        <w:tc>
          <w:tcPr>
            <w:tcW w:w="10456" w:type="dxa"/>
            <w:gridSpan w:val="2"/>
          </w:tcPr>
          <w:p w:rsidR="00AA3E40" w:rsidRPr="0040088C" w:rsidRDefault="00AA3E40" w:rsidP="00AA3E40">
            <w:pPr>
              <w:spacing w:after="0" w:line="240" w:lineRule="auto"/>
              <w:contextualSpacing/>
              <w:jc w:val="center"/>
              <w:rPr>
                <w:rFonts w:ascii="Times New Roman" w:hAnsi="Times New Roman" w:cs="Times New Roman"/>
                <w:b/>
                <w:sz w:val="18"/>
                <w:szCs w:val="18"/>
                <w:lang w:eastAsia="ru-RU"/>
              </w:rPr>
            </w:pPr>
            <w:r w:rsidRPr="0040088C">
              <w:rPr>
                <w:rFonts w:ascii="Times New Roman" w:hAnsi="Times New Roman" w:cs="Times New Roman"/>
                <w:b/>
                <w:sz w:val="18"/>
                <w:szCs w:val="18"/>
                <w:lang w:eastAsia="ru-RU"/>
              </w:rPr>
              <w:t>Тема недели: «Мы девочки, мы мальчики»</w:t>
            </w:r>
          </w:p>
        </w:tc>
      </w:tr>
      <w:tr w:rsidR="00AA3E40" w:rsidRPr="009843D6" w:rsidTr="00AA3E40">
        <w:tc>
          <w:tcPr>
            <w:tcW w:w="10456" w:type="dxa"/>
            <w:gridSpan w:val="2"/>
          </w:tcPr>
          <w:p w:rsidR="00AA3E40" w:rsidRPr="006438BE" w:rsidRDefault="00AA3E40" w:rsidP="00AA3E40">
            <w:pPr>
              <w:spacing w:after="0" w:line="240" w:lineRule="auto"/>
              <w:jc w:val="center"/>
              <w:rPr>
                <w:rFonts w:ascii="Times New Roman" w:eastAsia="Calibri" w:hAnsi="Times New Roman" w:cs="Times New Roman"/>
                <w:b/>
                <w:sz w:val="18"/>
                <w:szCs w:val="18"/>
              </w:rPr>
            </w:pPr>
            <w:r w:rsidRPr="006438BE">
              <w:rPr>
                <w:rFonts w:ascii="Times New Roman" w:eastAsia="Calibri" w:hAnsi="Times New Roman" w:cs="Times New Roman"/>
                <w:b/>
                <w:sz w:val="18"/>
                <w:szCs w:val="18"/>
              </w:rPr>
              <w:t>2  неделя октября</w:t>
            </w: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505"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четверг</w:t>
            </w:r>
          </w:p>
        </w:tc>
      </w:tr>
      <w:tr w:rsidR="00AA3E40" w:rsidRPr="009843D6" w:rsidTr="00AA3E40">
        <w:trPr>
          <w:trHeight w:val="1020"/>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Познавательно – исследовательская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u w:val="single"/>
              </w:rPr>
            </w:pPr>
            <w:r w:rsidRPr="006438BE">
              <w:rPr>
                <w:rFonts w:ascii="Times New Roman" w:hAnsi="Times New Roman" w:cs="Times New Roman"/>
                <w:b/>
                <w:sz w:val="18"/>
                <w:szCs w:val="18"/>
                <w:lang w:eastAsia="ru-RU"/>
              </w:rPr>
              <w:t xml:space="preserve">Наблюдение за снегом </w:t>
            </w:r>
            <w:r w:rsidRPr="006438BE">
              <w:rPr>
                <w:rFonts w:ascii="Times New Roman" w:hAnsi="Times New Roman" w:cs="Times New Roman"/>
                <w:sz w:val="18"/>
                <w:szCs w:val="18"/>
                <w:lang w:eastAsia="ru-RU"/>
              </w:rPr>
              <w:t>Учить вести наблюдение за сезонными изменениями в природе; закреплять знания о взаимосвязях, происходящих в неживой природе.</w:t>
            </w:r>
          </w:p>
          <w:p w:rsidR="00AA3E40" w:rsidRPr="006438BE" w:rsidRDefault="00AA3E40" w:rsidP="00AA3E40">
            <w:pPr>
              <w:autoSpaceDE w:val="0"/>
              <w:autoSpaceDN w:val="0"/>
              <w:adjustRightInd w:val="0"/>
              <w:spacing w:after="0" w:line="200" w:lineRule="exact"/>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 xml:space="preserve">Наблюдение за работой дворника.  </w:t>
            </w:r>
            <w:r w:rsidRPr="006438BE">
              <w:rPr>
                <w:rFonts w:ascii="Times New Roman" w:hAnsi="Times New Roman" w:cs="Times New Roman"/>
                <w:sz w:val="18"/>
                <w:szCs w:val="18"/>
                <w:lang w:eastAsia="ru-RU"/>
              </w:rPr>
              <w:t>Активизировать познавательную деятельность;</w:t>
            </w:r>
            <w:r w:rsidRPr="006438BE">
              <w:rPr>
                <w:rFonts w:ascii="Times New Roman" w:hAnsi="Times New Roman" w:cs="Times New Roman"/>
                <w:i/>
                <w:iCs/>
                <w:sz w:val="18"/>
                <w:szCs w:val="18"/>
                <w:lang w:eastAsia="ru-RU"/>
              </w:rPr>
              <w:t xml:space="preserve"> </w:t>
            </w:r>
            <w:r w:rsidRPr="006438BE">
              <w:rPr>
                <w:rFonts w:ascii="Times New Roman" w:hAnsi="Times New Roman" w:cs="Times New Roman"/>
                <w:sz w:val="18"/>
                <w:szCs w:val="18"/>
                <w:lang w:eastAsia="ru-RU"/>
              </w:rPr>
              <w:t>развивать умение видеть целесообразность трудовых дей</w:t>
            </w:r>
            <w:r w:rsidRPr="006438BE">
              <w:rPr>
                <w:rFonts w:ascii="Times New Roman" w:hAnsi="Times New Roman" w:cs="Times New Roman"/>
                <w:sz w:val="18"/>
                <w:szCs w:val="18"/>
                <w:lang w:eastAsia="ru-RU"/>
              </w:rPr>
              <w:softHyphen/>
              <w:t>ствий;</w:t>
            </w:r>
            <w:r w:rsidRPr="006438BE">
              <w:rPr>
                <w:rFonts w:ascii="Times New Roman" w:hAnsi="Times New Roman" w:cs="Times New Roman"/>
                <w:i/>
                <w:iCs/>
                <w:sz w:val="18"/>
                <w:szCs w:val="18"/>
                <w:lang w:eastAsia="ru-RU"/>
              </w:rPr>
              <w:t xml:space="preserve"> </w:t>
            </w:r>
            <w:r w:rsidRPr="006438BE">
              <w:rPr>
                <w:rFonts w:ascii="Times New Roman" w:hAnsi="Times New Roman" w:cs="Times New Roman"/>
                <w:sz w:val="18"/>
                <w:szCs w:val="18"/>
                <w:lang w:eastAsia="ru-RU"/>
              </w:rPr>
              <w:t>учить оценивать результаты труда.</w:t>
            </w:r>
            <w:r w:rsidRPr="006438BE">
              <w:rPr>
                <w:rFonts w:ascii="Times New Roman" w:eastAsia="Calibri" w:hAnsi="Times New Roman" w:cs="Times New Roman"/>
                <w:b/>
                <w:sz w:val="18"/>
                <w:szCs w:val="18"/>
              </w:rPr>
              <w:t xml:space="preserve"> </w:t>
            </w:r>
          </w:p>
          <w:p w:rsidR="00AA3E40" w:rsidRPr="006438BE" w:rsidRDefault="00AA3E40" w:rsidP="00AA3E40">
            <w:pPr>
              <w:spacing w:after="0" w:line="240" w:lineRule="auto"/>
              <w:rPr>
                <w:rFonts w:ascii="Times New Roman" w:eastAsia="Calibri" w:hAnsi="Times New Roman" w:cs="Times New Roman"/>
                <w:b/>
                <w:sz w:val="18"/>
                <w:szCs w:val="18"/>
                <w:u w:val="single"/>
              </w:rPr>
            </w:pPr>
          </w:p>
        </w:tc>
      </w:tr>
      <w:tr w:rsidR="00AA3E40" w:rsidRPr="009843D6" w:rsidTr="00AA3E40">
        <w:trPr>
          <w:trHeight w:val="1676"/>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lastRenderedPageBreak/>
              <w:t>Коммуникативная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Беседа «Я — человек» </w:t>
            </w:r>
            <w:r w:rsidRPr="006438BE">
              <w:rPr>
                <w:rFonts w:ascii="Times New Roman" w:eastAsia="Calibri" w:hAnsi="Times New Roman" w:cs="Times New Roman"/>
                <w:sz w:val="18"/>
                <w:szCs w:val="18"/>
              </w:rPr>
              <w:t>Пополнить знания детей о том, что такое человек, о работе внутренних органов человека и о том, как надо защищать свой организм, чтобы быть здоровыми. Развивать интерес. Воспитывать бережное</w:t>
            </w:r>
          </w:p>
          <w:p w:rsidR="00AA3E40" w:rsidRPr="006438BE" w:rsidRDefault="00AA3E40" w:rsidP="00AA3E40">
            <w:pPr>
              <w:spacing w:after="0" w:line="240" w:lineRule="auto"/>
              <w:rPr>
                <w:rFonts w:ascii="Times New Roman" w:eastAsia="Calibri" w:hAnsi="Times New Roman" w:cs="Times New Roman"/>
                <w:color w:val="000000"/>
                <w:sz w:val="18"/>
                <w:szCs w:val="18"/>
              </w:rPr>
            </w:pPr>
            <w:r w:rsidRPr="006438BE">
              <w:rPr>
                <w:rFonts w:ascii="Times New Roman" w:eastAsia="Calibri" w:hAnsi="Times New Roman" w:cs="Times New Roman"/>
                <w:b/>
                <w:sz w:val="18"/>
                <w:szCs w:val="18"/>
              </w:rPr>
              <w:t xml:space="preserve">Словесная игра «Доскажи словечко» </w:t>
            </w:r>
            <w:r w:rsidRPr="006438BE">
              <w:rPr>
                <w:rFonts w:ascii="Times New Roman" w:eastAsia="Calibri" w:hAnsi="Times New Roman" w:cs="Times New Roman"/>
                <w:sz w:val="18"/>
                <w:szCs w:val="18"/>
              </w:rPr>
              <w:t>Закреплять знания о назначение частей тела, учить по действию определять часть тела, называть ее в рифму. Развивать внимание, речь, быстроту реакции; формировать интерес к играм, в которых можно проверить свои знания</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Сл/и ««От младенца до старика</w:t>
            </w:r>
            <w:r w:rsidRPr="006438BE">
              <w:rPr>
                <w:rFonts w:ascii="Times New Roman" w:eastAsia="Calibri" w:hAnsi="Times New Roman" w:cs="Times New Roman"/>
                <w:sz w:val="18"/>
                <w:szCs w:val="18"/>
              </w:rPr>
              <w:t>» Развивать связную речь, умение сравнивать.  Закреплять представления обо всех возрастных периодах человека. Учить описывать человека в заданном возрастном периоде.</w:t>
            </w:r>
          </w:p>
        </w:tc>
      </w:tr>
      <w:tr w:rsidR="00AA3E40" w:rsidRPr="009843D6" w:rsidTr="00AA3E40">
        <w:trPr>
          <w:trHeight w:val="184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Двигательная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«У медведя во бору». </w:t>
            </w:r>
            <w:r w:rsidRPr="006438BE">
              <w:rPr>
                <w:rFonts w:ascii="Times New Roman" w:eastAsia="Calibri" w:hAnsi="Times New Roman" w:cs="Times New Roman"/>
                <w:sz w:val="18"/>
                <w:szCs w:val="18"/>
              </w:rPr>
              <w:t>В процессе игры совершенствовать умение ходить равномерным шагом, легко бегать с изменением направления. («Игра в развитии активности детей» Р.М.Миронова стр. 59)</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«Брось в флажок». </w:t>
            </w:r>
            <w:r w:rsidRPr="006438BE">
              <w:rPr>
                <w:rFonts w:ascii="Times New Roman" w:eastAsia="Calibri" w:hAnsi="Times New Roman" w:cs="Times New Roman"/>
                <w:sz w:val="18"/>
                <w:szCs w:val="18"/>
              </w:rPr>
              <w:t>Закреплять умение метать в горизонтальную цель.</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П/и. «Удочка». </w:t>
            </w:r>
            <w:r w:rsidRPr="006438BE">
              <w:rPr>
                <w:rFonts w:ascii="Times New Roman" w:eastAsia="Calibri" w:hAnsi="Times New Roman" w:cs="Times New Roman"/>
                <w:sz w:val="18"/>
                <w:szCs w:val="18"/>
              </w:rPr>
              <w:t>Совершенствовать прыжки с места, мягко приземляться</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sz w:val="18"/>
                <w:szCs w:val="18"/>
              </w:rPr>
              <w:t>П/и «Перемени предмет» Развивать быстроту реакции, умение своевременно реагировать на сигнал водящего</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М.п. и.  «Зеркало». </w:t>
            </w:r>
            <w:r w:rsidRPr="006438BE">
              <w:rPr>
                <w:rFonts w:ascii="Times New Roman" w:eastAsia="Calibri" w:hAnsi="Times New Roman" w:cs="Times New Roman"/>
                <w:sz w:val="18"/>
                <w:szCs w:val="18"/>
              </w:rPr>
              <w:t>Закреплять умение повторять движения в зеркальном отражении. Развивать внимание. Воспитывать дружеские отношения</w:t>
            </w:r>
          </w:p>
        </w:tc>
      </w:tr>
      <w:tr w:rsidR="00AA3E40" w:rsidRPr="009843D6" w:rsidTr="00AA3E40">
        <w:trPr>
          <w:trHeight w:val="2099"/>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Игровая деятельность</w:t>
            </w:r>
          </w:p>
        </w:tc>
        <w:tc>
          <w:tcPr>
            <w:tcW w:w="8505" w:type="dxa"/>
          </w:tcPr>
          <w:p w:rsidR="00AA3E40" w:rsidRPr="006438BE" w:rsidRDefault="00AA3E40" w:rsidP="00AA3E40">
            <w:pPr>
              <w:spacing w:after="0" w:line="240" w:lineRule="auto"/>
              <w:rPr>
                <w:rFonts w:ascii="Times New Roman" w:hAnsi="Times New Roman" w:cs="Times New Roman"/>
                <w:b/>
                <w:sz w:val="18"/>
                <w:szCs w:val="18"/>
              </w:rPr>
            </w:pPr>
            <w:r w:rsidRPr="006438BE">
              <w:rPr>
                <w:rFonts w:ascii="Times New Roman" w:eastAsia="Calibri" w:hAnsi="Times New Roman" w:cs="Times New Roman"/>
                <w:b/>
                <w:sz w:val="18"/>
                <w:szCs w:val="18"/>
              </w:rPr>
              <w:t xml:space="preserve">Настольная игра «Шашки» </w:t>
            </w:r>
            <w:r w:rsidRPr="006438BE">
              <w:rPr>
                <w:rFonts w:ascii="Times New Roman" w:eastAsia="Calibri" w:hAnsi="Times New Roman" w:cs="Times New Roman"/>
                <w:sz w:val="18"/>
                <w:szCs w:val="18"/>
              </w:rPr>
              <w:t>Развивать логическое мышление, внимание.</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С.р/и «Больница» </w:t>
            </w:r>
            <w:r w:rsidRPr="006438BE">
              <w:rPr>
                <w:rFonts w:ascii="Times New Roman" w:eastAsia="Calibri" w:hAnsi="Times New Roman" w:cs="Times New Roman"/>
                <w:sz w:val="18"/>
                <w:szCs w:val="18"/>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Творческая игра «Волшебный автомобиль» </w:t>
            </w:r>
            <w:r w:rsidRPr="006438BE">
              <w:rPr>
                <w:rFonts w:ascii="Times New Roman" w:eastAsia="Calibri" w:hAnsi="Times New Roman" w:cs="Times New Roman"/>
                <w:sz w:val="18"/>
                <w:szCs w:val="18"/>
              </w:rPr>
              <w:t>Формировать у детей умение принимать воображаемую ситуацию, развивать сюжет, применять в игре свои знания и личный опыт. Развивать коммуникативные способности</w:t>
            </w:r>
          </w:p>
          <w:p w:rsidR="00AA3E40" w:rsidRPr="0040088C"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Творческая игра «Мы летим за облака». </w:t>
            </w:r>
            <w:r w:rsidRPr="006438BE">
              <w:rPr>
                <w:rFonts w:ascii="Times New Roman" w:eastAsia="Calibri" w:hAnsi="Times New Roman" w:cs="Times New Roman"/>
                <w:sz w:val="18"/>
                <w:szCs w:val="18"/>
              </w:rPr>
              <w:t>Формировать у детей умение применять в игре знание о профессии летчика, принимать воображаемую ситуацию, развивать сюже</w:t>
            </w:r>
            <w:r>
              <w:rPr>
                <w:rFonts w:ascii="Times New Roman" w:eastAsia="Calibri" w:hAnsi="Times New Roman" w:cs="Times New Roman"/>
                <w:sz w:val="18"/>
                <w:szCs w:val="18"/>
              </w:rPr>
              <w:t>т</w:t>
            </w: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Трудовая деятельность</w:t>
            </w:r>
          </w:p>
        </w:tc>
        <w:tc>
          <w:tcPr>
            <w:tcW w:w="8505" w:type="dxa"/>
            <w:vAlign w:val="center"/>
          </w:tcPr>
          <w:p w:rsidR="00AA3E40" w:rsidRPr="006438BE" w:rsidRDefault="00AA3E40" w:rsidP="00AA3E40">
            <w:pPr>
              <w:spacing w:after="0" w:line="240" w:lineRule="auto"/>
              <w:rPr>
                <w:rFonts w:ascii="Times New Roman" w:hAnsi="Times New Roman" w:cs="Times New Roman"/>
                <w:sz w:val="18"/>
                <w:szCs w:val="18"/>
              </w:rPr>
            </w:pPr>
            <w:r w:rsidRPr="006438BE">
              <w:rPr>
                <w:rFonts w:ascii="Times New Roman" w:hAnsi="Times New Roman" w:cs="Times New Roman"/>
                <w:b/>
                <w:sz w:val="18"/>
                <w:szCs w:val="18"/>
              </w:rPr>
              <w:t xml:space="preserve">Труд в природе: полив «Огорода на окошке». </w:t>
            </w:r>
            <w:r w:rsidRPr="006438BE">
              <w:rPr>
                <w:rFonts w:ascii="Times New Roman" w:hAnsi="Times New Roman" w:cs="Times New Roman"/>
                <w:sz w:val="18"/>
                <w:szCs w:val="18"/>
              </w:rPr>
              <w:t>Воспитывать желание ухаживать за посаженными растениями</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 Дежурство по столовой. </w:t>
            </w:r>
            <w:r w:rsidRPr="006438BE">
              <w:rPr>
                <w:rFonts w:ascii="Times New Roman" w:eastAsia="Calibri" w:hAnsi="Times New Roman" w:cs="Times New Roman"/>
                <w:sz w:val="18"/>
                <w:szCs w:val="18"/>
              </w:rPr>
              <w:t>Продолжать учить детей самостоятельно и добросовестно выполнять обязанности дежурного по столовой, полностью сервировать стол. Привлекать детей к раздаче второго блюда.</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«Готовимся к НОД» </w:t>
            </w:r>
            <w:r w:rsidRPr="006438BE">
              <w:rPr>
                <w:rFonts w:ascii="Times New Roman" w:eastAsia="Calibri" w:hAnsi="Times New Roman" w:cs="Times New Roman"/>
                <w:sz w:val="18"/>
                <w:szCs w:val="18"/>
              </w:rPr>
              <w:t>Учить детей выбирать материалы в соответствии с намеченным видом деятельности, формировать стремление к самостоятельности, оказанию посильной помощи воспитателю.</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Труд в природе «Помощь воспитателю в сборе веток» </w:t>
            </w:r>
            <w:r w:rsidRPr="006438BE">
              <w:rPr>
                <w:rFonts w:ascii="Times New Roman" w:eastAsia="Calibri" w:hAnsi="Times New Roman" w:cs="Times New Roman"/>
                <w:sz w:val="18"/>
                <w:szCs w:val="18"/>
              </w:rPr>
              <w:t>Учить оказывать посильную помощь педагогу, наводить порядок на участке, радоваться полученному результату</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b/>
                <w:sz w:val="18"/>
                <w:szCs w:val="18"/>
              </w:rPr>
              <w:t>Труд в природе «</w:t>
            </w:r>
            <w:r w:rsidRPr="006438BE">
              <w:rPr>
                <w:rFonts w:ascii="Times New Roman" w:hAnsi="Times New Roman" w:cs="Times New Roman"/>
                <w:b/>
                <w:sz w:val="18"/>
                <w:szCs w:val="18"/>
              </w:rPr>
              <w:t>Посыпание песком дорожек на участке</w:t>
            </w:r>
            <w:r w:rsidRPr="006438BE">
              <w:rPr>
                <w:rFonts w:ascii="Times New Roman" w:hAnsi="Times New Roman"/>
                <w:sz w:val="18"/>
                <w:szCs w:val="18"/>
              </w:rPr>
              <w:t>»</w:t>
            </w:r>
            <w:r w:rsidRPr="006438BE">
              <w:rPr>
                <w:rFonts w:ascii="Times New Roman" w:hAnsi="Times New Roman" w:cs="Times New Roman"/>
                <w:sz w:val="18"/>
                <w:szCs w:val="18"/>
              </w:rPr>
              <w:t xml:space="preserve">. </w:t>
            </w:r>
            <w:r w:rsidRPr="006438BE">
              <w:rPr>
                <w:rFonts w:ascii="Times New Roman" w:hAnsi="Times New Roman"/>
                <w:sz w:val="18"/>
                <w:szCs w:val="18"/>
              </w:rPr>
              <w:t xml:space="preserve"> В</w:t>
            </w:r>
            <w:r w:rsidRPr="006438BE">
              <w:rPr>
                <w:rFonts w:ascii="Times New Roman" w:hAnsi="Times New Roman" w:cs="Times New Roman"/>
                <w:sz w:val="18"/>
                <w:szCs w:val="18"/>
              </w:rPr>
              <w:t>оспитывать положительное отношение к труду;</w:t>
            </w:r>
            <w:r w:rsidRPr="006438BE">
              <w:rPr>
                <w:rFonts w:ascii="Times New Roman" w:hAnsi="Times New Roman" w:cs="Times New Roman"/>
                <w:i/>
                <w:iCs/>
                <w:sz w:val="18"/>
                <w:szCs w:val="18"/>
              </w:rPr>
              <w:t xml:space="preserve"> </w:t>
            </w:r>
            <w:r w:rsidRPr="006438BE">
              <w:rPr>
                <w:rFonts w:ascii="Times New Roman" w:hAnsi="Times New Roman" w:cs="Times New Roman"/>
                <w:sz w:val="18"/>
                <w:szCs w:val="18"/>
              </w:rPr>
              <w:t>учить оказывать помощь младшим</w:t>
            </w:r>
            <w:r w:rsidRPr="006438BE">
              <w:rPr>
                <w:rFonts w:ascii="Times New Roman" w:eastAsia="Calibri" w:hAnsi="Times New Roman" w:cs="Times New Roman"/>
                <w:sz w:val="18"/>
                <w:szCs w:val="18"/>
              </w:rPr>
              <w:t xml:space="preserve">. </w:t>
            </w: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Ручной труд из бумаги. Ремонт коробки   от настольно – печатных игр. </w:t>
            </w:r>
            <w:r w:rsidRPr="006438BE">
              <w:rPr>
                <w:rFonts w:ascii="Times New Roman" w:eastAsia="Calibri" w:hAnsi="Times New Roman" w:cs="Times New Roman"/>
                <w:sz w:val="18"/>
                <w:szCs w:val="18"/>
              </w:rPr>
              <w:t>Закреплять    умения работать ножницами, клеем. Воспитывать бережное отношение к играм и желание трудиться всем коллективом.</w:t>
            </w:r>
          </w:p>
        </w:tc>
      </w:tr>
      <w:tr w:rsidR="00AA3E40" w:rsidRPr="009843D6" w:rsidTr="00AA3E40">
        <w:trPr>
          <w:trHeight w:val="679"/>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Работа с раскрасками.  </w:t>
            </w:r>
            <w:r w:rsidRPr="006438BE">
              <w:rPr>
                <w:rFonts w:ascii="Times New Roman" w:eastAsia="Calibri" w:hAnsi="Times New Roman" w:cs="Times New Roman"/>
                <w:sz w:val="18"/>
                <w:szCs w:val="18"/>
              </w:rPr>
              <w:t>Развивать аккуратность при закрашивании частей изображения.</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Обведи по трафарету и дорисуй</w:t>
            </w:r>
            <w:r w:rsidRPr="006438BE">
              <w:rPr>
                <w:rFonts w:ascii="Times New Roman" w:eastAsia="Calibri" w:hAnsi="Times New Roman" w:cs="Times New Roman"/>
                <w:sz w:val="18"/>
                <w:szCs w:val="18"/>
              </w:rPr>
              <w:t>. Учить точно, обводить по контуру, дорисовывать недостающие детали</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Музыкально-дидактическая игра «Тихие и громкие звоночки». </w:t>
            </w:r>
            <w:r w:rsidRPr="006438BE">
              <w:rPr>
                <w:rFonts w:ascii="Times New Roman" w:eastAsia="Calibri" w:hAnsi="Times New Roman" w:cs="Times New Roman"/>
                <w:sz w:val="18"/>
                <w:szCs w:val="18"/>
              </w:rPr>
              <w:t>Развитие слухового восприятия. Формировать умение определять характер звуков</w:t>
            </w:r>
          </w:p>
        </w:tc>
      </w:tr>
      <w:tr w:rsidR="00AA3E40" w:rsidRPr="009843D6" w:rsidTr="00AA3E40">
        <w:trPr>
          <w:trHeight w:val="104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 Чтение рассказа Я. Акима «Жадина». </w:t>
            </w:r>
            <w:r w:rsidRPr="006438BE">
              <w:rPr>
                <w:rFonts w:ascii="Times New Roman" w:eastAsia="Calibri" w:hAnsi="Times New Roman" w:cs="Times New Roman"/>
                <w:sz w:val="18"/>
                <w:szCs w:val="18"/>
              </w:rPr>
              <w:t>Учить внимательно слушать,  давать оценку поступкам героев, воспитывать доброжелательность, отзывчивость</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 xml:space="preserve">Рассказывание белорусской народной сказки </w:t>
            </w:r>
            <w:r w:rsidRPr="006438BE">
              <w:rPr>
                <w:rFonts w:ascii="Times New Roman" w:hAnsi="Times New Roman" w:cs="Times New Roman"/>
                <w:b/>
                <w:sz w:val="18"/>
                <w:szCs w:val="18"/>
              </w:rPr>
              <w:t>«</w:t>
            </w:r>
            <w:r w:rsidRPr="006438BE">
              <w:rPr>
                <w:rFonts w:ascii="Times New Roman" w:hAnsi="Times New Roman" w:cs="Times New Roman"/>
                <w:b/>
                <w:sz w:val="18"/>
                <w:szCs w:val="18"/>
                <w:lang w:eastAsia="ru-RU"/>
              </w:rPr>
              <w:t>Пых</w:t>
            </w:r>
            <w:r w:rsidRPr="006438BE">
              <w:rPr>
                <w:rFonts w:ascii="Times New Roman" w:hAnsi="Times New Roman" w:cs="Times New Roman"/>
                <w:b/>
                <w:sz w:val="18"/>
                <w:szCs w:val="18"/>
              </w:rPr>
              <w:t>»</w:t>
            </w:r>
            <w:r w:rsidRPr="006438BE">
              <w:rPr>
                <w:rFonts w:ascii="Times New Roman" w:hAnsi="Times New Roman" w:cs="Times New Roman"/>
                <w:sz w:val="18"/>
                <w:szCs w:val="18"/>
              </w:rPr>
              <w:t xml:space="preserve"> Помочь пониманию содержания произведения, обратить внимание на название сказки, учить пересказывать сказку частями, используя языковое богатство сказки.</w:t>
            </w: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Социокультурные истоки</w:t>
            </w:r>
          </w:p>
        </w:tc>
        <w:tc>
          <w:tcPr>
            <w:tcW w:w="8505" w:type="dxa"/>
            <w:vAlign w:val="center"/>
          </w:tcPr>
          <w:p w:rsidR="00AA3E40" w:rsidRPr="006438BE" w:rsidRDefault="00AA3E40" w:rsidP="00AA3E40">
            <w:pPr>
              <w:spacing w:after="0" w:line="240" w:lineRule="auto"/>
              <w:rPr>
                <w:rFonts w:ascii="Times New Roman" w:hAnsi="Times New Roman" w:cs="Times New Roman"/>
                <w:b/>
                <w:sz w:val="18"/>
                <w:szCs w:val="18"/>
                <w:lang w:eastAsia="ru-RU"/>
              </w:rPr>
            </w:pPr>
            <w:r w:rsidRPr="006438BE">
              <w:rPr>
                <w:rFonts w:ascii="Times New Roman" w:hAnsi="Times New Roman" w:cs="Times New Roman"/>
                <w:b/>
                <w:sz w:val="18"/>
                <w:szCs w:val="18"/>
              </w:rPr>
              <w:t>Чтение сказки К. Д. Ушинского «Ветер и солнце».</w:t>
            </w:r>
            <w:r w:rsidRPr="006438BE">
              <w:rPr>
                <w:rFonts w:ascii="Times New Roman" w:hAnsi="Times New Roman" w:cs="Times New Roman"/>
                <w:sz w:val="18"/>
                <w:szCs w:val="18"/>
              </w:rPr>
              <w:t xml:space="preserve"> Стимулировать желание слушать сказку до конца, интересоваться смыслом произведения.</w:t>
            </w:r>
          </w:p>
        </w:tc>
      </w:tr>
      <w:tr w:rsidR="00AA3E40" w:rsidRPr="009843D6"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Туризм</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Беседа «Кто такие туристы</w:t>
            </w:r>
            <w:r w:rsidRPr="006438BE">
              <w:rPr>
                <w:rFonts w:ascii="Times New Roman" w:eastAsia="Calibri" w:hAnsi="Times New Roman" w:cs="Times New Roman"/>
                <w:sz w:val="18"/>
                <w:szCs w:val="18"/>
              </w:rPr>
              <w:t>» формировать представление детей о значении туризма в жизни человека. Уточнить знания о том что туристом может быть как девочки так и мальчики.</w:t>
            </w:r>
          </w:p>
        </w:tc>
      </w:tr>
    </w:tbl>
    <w:p w:rsidR="00AA3E40" w:rsidRDefault="00AA3E40" w:rsidP="00AA3E40">
      <w:pPr>
        <w:spacing w:after="0" w:line="240" w:lineRule="auto"/>
        <w:jc w:val="center"/>
        <w:rPr>
          <w:rFonts w:ascii="Times New Roman" w:hAnsi="Times New Roman" w:cs="Times New Roman"/>
          <w:b/>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8505"/>
      </w:tblGrid>
      <w:tr w:rsidR="00AA3E40" w:rsidRPr="00A156CD" w:rsidTr="00AA3E40">
        <w:tc>
          <w:tcPr>
            <w:tcW w:w="10456" w:type="dxa"/>
            <w:gridSpan w:val="2"/>
          </w:tcPr>
          <w:p w:rsidR="00AA3E40" w:rsidRPr="00E0754C" w:rsidRDefault="00AA3E40" w:rsidP="00AA3E40">
            <w:pPr>
              <w:spacing w:after="0" w:line="240" w:lineRule="auto"/>
              <w:contextualSpacing/>
              <w:jc w:val="center"/>
              <w:rPr>
                <w:rFonts w:ascii="Times New Roman" w:hAnsi="Times New Roman" w:cs="Times New Roman"/>
                <w:b/>
                <w:sz w:val="18"/>
                <w:szCs w:val="18"/>
                <w:lang w:eastAsia="ru-RU"/>
              </w:rPr>
            </w:pPr>
            <w:r w:rsidRPr="00E0754C">
              <w:rPr>
                <w:rFonts w:ascii="Times New Roman" w:hAnsi="Times New Roman" w:cs="Times New Roman"/>
                <w:b/>
                <w:sz w:val="18"/>
                <w:szCs w:val="18"/>
                <w:lang w:eastAsia="ru-RU"/>
              </w:rPr>
              <w:t>Тема недели: «Мы девочки, мы мальчики»</w:t>
            </w:r>
          </w:p>
        </w:tc>
      </w:tr>
      <w:tr w:rsidR="00AA3E40" w:rsidRPr="00A156CD" w:rsidTr="00AA3E40">
        <w:tc>
          <w:tcPr>
            <w:tcW w:w="10456" w:type="dxa"/>
            <w:gridSpan w:val="2"/>
          </w:tcPr>
          <w:p w:rsidR="00AA3E40" w:rsidRPr="006438BE" w:rsidRDefault="00AA3E40" w:rsidP="00AA3E40">
            <w:pPr>
              <w:spacing w:after="0" w:line="240" w:lineRule="auto"/>
              <w:jc w:val="center"/>
              <w:rPr>
                <w:rFonts w:ascii="Times New Roman" w:eastAsia="Calibri" w:hAnsi="Times New Roman" w:cs="Times New Roman"/>
                <w:b/>
                <w:sz w:val="18"/>
                <w:szCs w:val="18"/>
              </w:rPr>
            </w:pPr>
            <w:r w:rsidRPr="006438BE">
              <w:rPr>
                <w:rFonts w:ascii="Times New Roman" w:eastAsia="Calibri" w:hAnsi="Times New Roman" w:cs="Times New Roman"/>
                <w:b/>
                <w:sz w:val="18"/>
                <w:szCs w:val="18"/>
              </w:rPr>
              <w:t>2  неделя октября</w:t>
            </w:r>
          </w:p>
        </w:tc>
      </w:tr>
      <w:tr w:rsidR="00AA3E40" w:rsidRPr="00A156CD"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Виды деятельности</w:t>
            </w:r>
          </w:p>
        </w:tc>
        <w:tc>
          <w:tcPr>
            <w:tcW w:w="8505" w:type="dxa"/>
          </w:tcPr>
          <w:p w:rsidR="00AA3E40" w:rsidRPr="006438BE" w:rsidRDefault="00AA3E40" w:rsidP="00AA3E40">
            <w:pPr>
              <w:widowControl w:val="0"/>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438BE">
              <w:rPr>
                <w:rFonts w:ascii="Times New Roman" w:eastAsia="Calibri" w:hAnsi="Times New Roman" w:cs="Times New Roman"/>
                <w:b/>
                <w:sz w:val="18"/>
                <w:szCs w:val="18"/>
                <w:lang w:eastAsia="ru-RU"/>
              </w:rPr>
              <w:t>пятница</w:t>
            </w:r>
          </w:p>
        </w:tc>
      </w:tr>
      <w:tr w:rsidR="00AA3E40" w:rsidRPr="00A156CD" w:rsidTr="00AA3E40">
        <w:trPr>
          <w:trHeight w:val="1457"/>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Познавательно – исследовательская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hAnsi="Times New Roman" w:cs="Times New Roman"/>
                <w:b/>
                <w:sz w:val="18"/>
                <w:szCs w:val="18"/>
              </w:rPr>
              <w:t>Наблюдение за высотой стояния Солнца.</w:t>
            </w:r>
            <w:r w:rsidRPr="006438BE">
              <w:rPr>
                <w:rFonts w:ascii="Times New Roman" w:hAnsi="Times New Roman" w:cs="Times New Roman"/>
                <w:sz w:val="18"/>
                <w:szCs w:val="18"/>
              </w:rPr>
              <w:t xml:space="preserve"> Закреплять знания о влиянии солнечной энергии на жизнь растений, животных и человека.</w:t>
            </w:r>
            <w:r w:rsidRPr="006438BE">
              <w:rPr>
                <w:rFonts w:ascii="Times New Roman" w:eastAsia="Calibri" w:hAnsi="Times New Roman" w:cs="Times New Roman"/>
                <w:sz w:val="18"/>
                <w:szCs w:val="18"/>
              </w:rPr>
              <w:t xml:space="preserve"> </w:t>
            </w:r>
          </w:p>
          <w:p w:rsidR="00AA3E40" w:rsidRPr="006438BE" w:rsidRDefault="00AA3E40" w:rsidP="00AA3E40">
            <w:pPr>
              <w:spacing w:after="0" w:line="240" w:lineRule="auto"/>
              <w:rPr>
                <w:rFonts w:ascii="Times New Roman" w:hAnsi="Times New Roman" w:cs="Times New Roman"/>
                <w:b/>
                <w:sz w:val="18"/>
                <w:szCs w:val="18"/>
              </w:rPr>
            </w:pPr>
            <w:r w:rsidRPr="006438BE">
              <w:rPr>
                <w:rFonts w:ascii="Times New Roman" w:eastAsia="Calibri" w:hAnsi="Times New Roman" w:cs="Times New Roman"/>
                <w:b/>
                <w:sz w:val="18"/>
                <w:szCs w:val="18"/>
              </w:rPr>
              <w:t>Наблюдение за ручейками.</w:t>
            </w:r>
            <w:r w:rsidRPr="006438BE">
              <w:rPr>
                <w:rFonts w:ascii="Times New Roman" w:eastAsia="Calibri" w:hAnsi="Times New Roman" w:cs="Times New Roman"/>
                <w:sz w:val="18"/>
                <w:szCs w:val="18"/>
              </w:rPr>
              <w:t xml:space="preserve"> Учить детей рассказывать о признаках весны, подбирать эпитеты для характеристики ручейков (веселые, звонкие, говорливые, озорные, игривые, шустрые, бегут, журчат, звенят, шумят), воспитывать интерес к явлениям в неживой природе.</w:t>
            </w:r>
          </w:p>
          <w:p w:rsidR="00AA3E40" w:rsidRPr="00E0754C" w:rsidRDefault="00AA3E40" w:rsidP="00AA3E40">
            <w:pPr>
              <w:spacing w:after="0" w:line="240" w:lineRule="auto"/>
              <w:rPr>
                <w:rFonts w:ascii="Times New Roman" w:hAnsi="Times New Roman" w:cs="Times New Roman"/>
                <w:b/>
                <w:sz w:val="18"/>
                <w:szCs w:val="18"/>
              </w:rPr>
            </w:pPr>
            <w:r w:rsidRPr="006438BE">
              <w:rPr>
                <w:rFonts w:ascii="Times New Roman" w:eastAsia="Calibri" w:hAnsi="Times New Roman" w:cs="Times New Roman"/>
                <w:b/>
                <w:sz w:val="18"/>
                <w:szCs w:val="18"/>
              </w:rPr>
              <w:t>Д/ игра  «Найди такой же дорожный знак</w:t>
            </w:r>
            <w:r w:rsidRPr="006438BE">
              <w:rPr>
                <w:rFonts w:ascii="Times New Roman" w:eastAsia="Calibri" w:hAnsi="Times New Roman" w:cs="Times New Roman"/>
                <w:sz w:val="18"/>
                <w:szCs w:val="18"/>
              </w:rPr>
              <w:t>» Закреплять знания о дорожных знаках, воспитывать внимательность, сосредоточенность.</w:t>
            </w:r>
          </w:p>
        </w:tc>
      </w:tr>
      <w:tr w:rsidR="00AA3E40" w:rsidRPr="00A156CD" w:rsidTr="00AA3E40">
        <w:trPr>
          <w:trHeight w:val="2531"/>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lastRenderedPageBreak/>
              <w:t>Коммуникативная деятельность</w:t>
            </w:r>
          </w:p>
        </w:tc>
        <w:tc>
          <w:tcPr>
            <w:tcW w:w="8505" w:type="dxa"/>
          </w:tcPr>
          <w:p w:rsidR="00AA3E40" w:rsidRPr="006438BE" w:rsidRDefault="00AA3E40" w:rsidP="00AA3E40">
            <w:pPr>
              <w:spacing w:after="0" w:line="240" w:lineRule="auto"/>
              <w:ind w:left="-14" w:firstLine="14"/>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Беседа «Все части тела важны, все человеку нужны» </w:t>
            </w:r>
            <w:r w:rsidRPr="006438BE">
              <w:rPr>
                <w:rFonts w:ascii="Times New Roman" w:eastAsia="Calibri" w:hAnsi="Times New Roman" w:cs="Times New Roman"/>
                <w:sz w:val="18"/>
                <w:szCs w:val="18"/>
              </w:rPr>
              <w:t>Учить детей различать и называть части тела человека; формировать связную речь, развивать грамматический строй речи; прививать детям культурно-гигиенические навыки.</w:t>
            </w:r>
          </w:p>
          <w:p w:rsidR="00AA3E40" w:rsidRPr="006438BE" w:rsidRDefault="00AA3E40" w:rsidP="00AA3E40">
            <w:pPr>
              <w:spacing w:after="0" w:line="240" w:lineRule="auto"/>
              <w:ind w:left="-14" w:firstLine="14"/>
              <w:rPr>
                <w:rFonts w:ascii="Times New Roman" w:eastAsia="Calibri" w:hAnsi="Times New Roman" w:cs="Times New Roman"/>
                <w:b/>
                <w:sz w:val="18"/>
                <w:szCs w:val="18"/>
              </w:rPr>
            </w:pPr>
            <w:r w:rsidRPr="006438BE">
              <w:rPr>
                <w:rFonts w:ascii="Times New Roman" w:eastAsia="Calibri" w:hAnsi="Times New Roman" w:cs="Times New Roman"/>
                <w:b/>
                <w:sz w:val="18"/>
                <w:szCs w:val="18"/>
              </w:rPr>
              <w:t>Беседа «Девочки и мальчики»</w:t>
            </w:r>
            <w:r w:rsidRPr="006438BE">
              <w:rPr>
                <w:color w:val="000000"/>
                <w:sz w:val="18"/>
                <w:szCs w:val="18"/>
                <w:shd w:val="clear" w:color="auto" w:fill="FFFFFF"/>
              </w:rPr>
              <w:t xml:space="preserve"> </w:t>
            </w:r>
            <w:r w:rsidRPr="006438BE">
              <w:rPr>
                <w:rFonts w:ascii="Times New Roman" w:hAnsi="Times New Roman" w:cs="Times New Roman"/>
                <w:color w:val="000000"/>
                <w:sz w:val="18"/>
                <w:szCs w:val="18"/>
                <w:shd w:val="clear" w:color="auto" w:fill="FFFFFF"/>
              </w:rPr>
              <w:t>формирование представлений о половой принадлежности ребенка, понятия «семья»,  гармонизация отношений между мальчиками и девочками.</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Словесная игра «Найди сходство» </w:t>
            </w:r>
            <w:r w:rsidRPr="006438BE">
              <w:rPr>
                <w:rFonts w:ascii="Times New Roman" w:eastAsia="Calibri" w:hAnsi="Times New Roman" w:cs="Times New Roman"/>
                <w:sz w:val="18"/>
                <w:szCs w:val="18"/>
              </w:rPr>
              <w:t>Закреплять отличительные особенности внешнего вида сверстников в группе ДОУ. Учить описывать и отгадывать по описанию о ком из сверстников идет речь. Развивать связную речь, внимание, память. Формировать интерес к сверстникам</w:t>
            </w:r>
            <w:r w:rsidRPr="006438BE">
              <w:rPr>
                <w:rFonts w:ascii="Times New Roman" w:eastAsia="Calibri" w:hAnsi="Times New Roman" w:cs="Times New Roman"/>
                <w:b/>
                <w:sz w:val="18"/>
                <w:szCs w:val="18"/>
              </w:rPr>
              <w:t>.</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С\и «Найди следствие» </w:t>
            </w:r>
            <w:r w:rsidRPr="006438BE">
              <w:rPr>
                <w:rFonts w:ascii="Times New Roman" w:eastAsia="Calibri" w:hAnsi="Times New Roman" w:cs="Times New Roman"/>
                <w:sz w:val="18"/>
                <w:szCs w:val="18"/>
              </w:rPr>
              <w:t>Учить достраивать предложение, определяя следствие события. Закреплять знания о правилах личной гигиены и сохранения здоровья. Развивать фразовую речь. Формировать внимательное отношение к собственному организму и здоровью</w:t>
            </w:r>
          </w:p>
        </w:tc>
      </w:tr>
      <w:tr w:rsidR="00AA3E40" w:rsidRPr="00A156CD" w:rsidTr="00AA3E40">
        <w:trPr>
          <w:trHeight w:val="1704"/>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Двигательная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«Катание на велосипедах» </w:t>
            </w:r>
            <w:r w:rsidRPr="006438BE">
              <w:rPr>
                <w:rFonts w:ascii="Times New Roman" w:eastAsia="Calibri" w:hAnsi="Times New Roman" w:cs="Times New Roman"/>
                <w:sz w:val="18"/>
                <w:szCs w:val="18"/>
              </w:rPr>
              <w:t>Развивать ориентировку в окружающем пространстве, умение внимательно следить за движением других</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П/и «Попади в круг». </w:t>
            </w:r>
            <w:r w:rsidRPr="006438BE">
              <w:rPr>
                <w:rFonts w:ascii="Times New Roman" w:eastAsia="Calibri" w:hAnsi="Times New Roman" w:cs="Times New Roman"/>
                <w:sz w:val="18"/>
                <w:szCs w:val="18"/>
              </w:rPr>
              <w:t>Учить попадать в цель; развивать умение действовать с предметами; глазомер, ловкость</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 П/и «Прыгуны». </w:t>
            </w:r>
            <w:r w:rsidRPr="006438BE">
              <w:rPr>
                <w:rFonts w:ascii="Times New Roman" w:eastAsia="Calibri" w:hAnsi="Times New Roman" w:cs="Times New Roman"/>
                <w:sz w:val="18"/>
                <w:szCs w:val="18"/>
              </w:rPr>
              <w:t>Учить прыжкам на двух ногах с продвижением вперед</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П/и «Два мяча» </w:t>
            </w:r>
            <w:r w:rsidRPr="006438BE">
              <w:rPr>
                <w:rFonts w:ascii="Times New Roman" w:eastAsia="Calibri" w:hAnsi="Times New Roman" w:cs="Times New Roman"/>
                <w:sz w:val="18"/>
                <w:szCs w:val="18"/>
              </w:rPr>
              <w:t>Развивать у детей выполнение движений по сигналу. Упражнять в быстроте передачи мяча</w:t>
            </w:r>
          </w:p>
          <w:p w:rsidR="00AA3E40" w:rsidRPr="006438BE" w:rsidRDefault="00AA3E40" w:rsidP="00AA3E40">
            <w:pPr>
              <w:spacing w:after="0" w:line="240" w:lineRule="auto"/>
              <w:rPr>
                <w:rFonts w:ascii="Times New Roman" w:eastAsia="Calibri" w:hAnsi="Times New Roman" w:cs="Times New Roman"/>
                <w:b/>
                <w:sz w:val="18"/>
                <w:szCs w:val="18"/>
              </w:rPr>
            </w:pPr>
          </w:p>
        </w:tc>
      </w:tr>
      <w:tr w:rsidR="00AA3E40" w:rsidRPr="00A156CD" w:rsidTr="00AA3E40">
        <w:trPr>
          <w:trHeight w:val="1955"/>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Игровая деятельность</w:t>
            </w:r>
          </w:p>
        </w:tc>
        <w:tc>
          <w:tcPr>
            <w:tcW w:w="8505" w:type="dxa"/>
          </w:tcPr>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Настольная игра «Человек</w:t>
            </w:r>
            <w:r w:rsidRPr="006438BE">
              <w:rPr>
                <w:rFonts w:ascii="Times New Roman" w:eastAsia="Calibri" w:hAnsi="Times New Roman" w:cs="Times New Roman"/>
                <w:sz w:val="18"/>
                <w:szCs w:val="18"/>
              </w:rPr>
              <w:t>» Формировать умение вместе играть, подчинятся правилам игры.</w:t>
            </w:r>
          </w:p>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С.р/и «Больница» </w:t>
            </w:r>
            <w:r w:rsidRPr="006438BE">
              <w:rPr>
                <w:rFonts w:ascii="Times New Roman" w:eastAsia="Calibri" w:hAnsi="Times New Roman" w:cs="Times New Roman"/>
                <w:sz w:val="18"/>
                <w:szCs w:val="18"/>
              </w:rPr>
              <w:t>Совершенствовать умение детей объединяться: врачи, медсестры, больные, санитарки в игре, распределять роли.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AA3E40" w:rsidRPr="006438BE" w:rsidRDefault="00AA3E40" w:rsidP="00AA3E40">
            <w:pPr>
              <w:spacing w:after="0" w:line="240" w:lineRule="auto"/>
              <w:rPr>
                <w:rFonts w:ascii="Times New Roman" w:eastAsia="Calibri" w:hAnsi="Times New Roman" w:cs="Times New Roman"/>
                <w:sz w:val="18"/>
                <w:szCs w:val="18"/>
              </w:rPr>
            </w:pPr>
            <w:r w:rsidRPr="006438BE">
              <w:rPr>
                <w:rFonts w:ascii="Times New Roman" w:eastAsia="Calibri" w:hAnsi="Times New Roman" w:cs="Times New Roman"/>
                <w:b/>
                <w:sz w:val="18"/>
                <w:szCs w:val="18"/>
              </w:rPr>
              <w:t>Творческая игра «Телевидение» Закреплять</w:t>
            </w:r>
            <w:r w:rsidRPr="006438BE">
              <w:rPr>
                <w:rFonts w:ascii="Times New Roman" w:eastAsia="Calibri" w:hAnsi="Times New Roman" w:cs="Times New Roman"/>
                <w:sz w:val="18"/>
                <w:szCs w:val="18"/>
              </w:rPr>
              <w:t xml:space="preserve"> умение действовать согласно роли, принимать ее, реализовывать и развивать сюжет игры. Развивать творческие способности и воображение в процессе игрового общения. Воспитывать интерес к совместной игровой деятельности со сверстниками</w:t>
            </w:r>
          </w:p>
          <w:p w:rsidR="00AA3E40" w:rsidRPr="006438BE" w:rsidRDefault="00AA3E40" w:rsidP="00AA3E40">
            <w:pPr>
              <w:spacing w:after="0" w:line="240" w:lineRule="auto"/>
              <w:rPr>
                <w:rFonts w:ascii="Times New Roman" w:hAnsi="Times New Roman" w:cs="Times New Roman"/>
                <w:sz w:val="18"/>
                <w:szCs w:val="18"/>
              </w:rPr>
            </w:pPr>
            <w:r w:rsidRPr="006438BE">
              <w:rPr>
                <w:rFonts w:ascii="Times New Roman" w:hAnsi="Times New Roman" w:cs="Times New Roman"/>
                <w:b/>
                <w:sz w:val="18"/>
                <w:szCs w:val="18"/>
              </w:rPr>
              <w:t xml:space="preserve">Творческая игра «Мы – примерные пешеходы». </w:t>
            </w:r>
            <w:r w:rsidRPr="006438BE">
              <w:rPr>
                <w:rFonts w:ascii="Times New Roman" w:hAnsi="Times New Roman" w:cs="Times New Roman"/>
                <w:sz w:val="18"/>
                <w:szCs w:val="18"/>
              </w:rPr>
              <w:t>Закреплять правила дорожного движения, развивать умение устанавливать ролевое взаимодействие</w:t>
            </w:r>
          </w:p>
          <w:p w:rsidR="00AA3E40" w:rsidRPr="006438BE" w:rsidRDefault="00AA3E40" w:rsidP="00AA3E40">
            <w:pPr>
              <w:spacing w:after="0" w:line="240" w:lineRule="auto"/>
              <w:rPr>
                <w:rFonts w:ascii="Times New Roman" w:eastAsia="Calibri" w:hAnsi="Times New Roman" w:cs="Times New Roman"/>
                <w:sz w:val="18"/>
                <w:szCs w:val="18"/>
              </w:rPr>
            </w:pPr>
          </w:p>
        </w:tc>
      </w:tr>
      <w:tr w:rsidR="00AA3E40" w:rsidRPr="00A156CD"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Трудовая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ХБТ «Протираем полки шкафов» </w:t>
            </w:r>
            <w:r w:rsidRPr="006438BE">
              <w:rPr>
                <w:rFonts w:ascii="Times New Roman" w:eastAsia="Calibri" w:hAnsi="Times New Roman" w:cs="Times New Roman"/>
                <w:sz w:val="18"/>
                <w:szCs w:val="18"/>
              </w:rPr>
              <w:t>Формировать у детей осознанное отношение к порядку в групповом помещении, как необходимому условию сохранения здоровья. Учить выполнять влажную уборку и соблюдать правила личной гигиены.</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Дежурство по столовой.</w:t>
            </w:r>
            <w:r w:rsidRPr="006438BE">
              <w:rPr>
                <w:rFonts w:ascii="Times New Roman" w:eastAsia="Calibri" w:hAnsi="Times New Roman" w:cs="Times New Roman"/>
                <w:sz w:val="18"/>
                <w:szCs w:val="18"/>
              </w:rPr>
              <w:t xml:space="preserve"> Учить детей правильно и аккуратно накрывать на стол, поощрять стремление доводить начатое дело до конца</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sz w:val="18"/>
                <w:szCs w:val="18"/>
              </w:rPr>
              <w:t xml:space="preserve"> </w:t>
            </w:r>
            <w:r w:rsidRPr="006438BE">
              <w:rPr>
                <w:rFonts w:ascii="Times New Roman" w:eastAsia="Calibri" w:hAnsi="Times New Roman" w:cs="Times New Roman"/>
                <w:b/>
                <w:sz w:val="18"/>
                <w:szCs w:val="18"/>
              </w:rPr>
              <w:t xml:space="preserve">Труд в уголке природы. </w:t>
            </w:r>
            <w:r w:rsidRPr="006438BE">
              <w:rPr>
                <w:rFonts w:ascii="Times New Roman" w:eastAsia="Calibri" w:hAnsi="Times New Roman" w:cs="Times New Roman"/>
                <w:sz w:val="18"/>
                <w:szCs w:val="18"/>
              </w:rPr>
              <w:t>Обобщить и дополнить знания детей об условиях, необходимых для жизни растений. Учить поливать в соответствии с особенностями их состояния в данный период</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Поручение «Разложи книги на полки» </w:t>
            </w:r>
            <w:r w:rsidRPr="006438BE">
              <w:rPr>
                <w:rFonts w:ascii="Times New Roman" w:eastAsia="Calibri" w:hAnsi="Times New Roman" w:cs="Times New Roman"/>
                <w:sz w:val="18"/>
                <w:szCs w:val="18"/>
              </w:rPr>
              <w:t>Воспитывать желание вместе с взрослыми и с их помощью выполнять, посильны трудовые поручения.</w:t>
            </w:r>
          </w:p>
          <w:p w:rsidR="00AA3E40" w:rsidRPr="006438BE" w:rsidRDefault="00AA3E40" w:rsidP="00AA3E40">
            <w:pPr>
              <w:spacing w:after="0" w:line="240" w:lineRule="auto"/>
              <w:jc w:val="both"/>
              <w:rPr>
                <w:rFonts w:ascii="Times New Roman" w:eastAsia="Calibri" w:hAnsi="Times New Roman" w:cs="Times New Roman"/>
                <w:sz w:val="18"/>
                <w:szCs w:val="18"/>
              </w:rPr>
            </w:pPr>
            <w:r w:rsidRPr="006438BE">
              <w:rPr>
                <w:rFonts w:ascii="Times New Roman" w:eastAsia="Calibri" w:hAnsi="Times New Roman" w:cs="Times New Roman"/>
                <w:b/>
                <w:sz w:val="18"/>
                <w:szCs w:val="18"/>
              </w:rPr>
              <w:t xml:space="preserve">Труд в природе «Помощь воспитателю в сборе веток» </w:t>
            </w:r>
            <w:r w:rsidRPr="006438BE">
              <w:rPr>
                <w:rFonts w:ascii="Times New Roman" w:eastAsia="Calibri" w:hAnsi="Times New Roman" w:cs="Times New Roman"/>
                <w:sz w:val="18"/>
                <w:szCs w:val="18"/>
              </w:rPr>
              <w:t>Учить оказывать посильную помощь педагогу, наводить порядок на участке, радоваться полученному результату.</w:t>
            </w:r>
          </w:p>
          <w:p w:rsidR="00AA3E40" w:rsidRPr="006438BE" w:rsidRDefault="00AA3E40" w:rsidP="00AA3E40">
            <w:pPr>
              <w:tabs>
                <w:tab w:val="left" w:pos="466"/>
              </w:tabs>
              <w:autoSpaceDE w:val="0"/>
              <w:autoSpaceDN w:val="0"/>
              <w:adjustRightInd w:val="0"/>
              <w:spacing w:after="0" w:line="240" w:lineRule="exact"/>
              <w:jc w:val="both"/>
              <w:rPr>
                <w:rFonts w:ascii="Times New Roman" w:hAnsi="Times New Roman" w:cs="Times New Roman"/>
                <w:b/>
                <w:sz w:val="18"/>
                <w:szCs w:val="18"/>
                <w:lang w:eastAsia="ru-RU"/>
              </w:rPr>
            </w:pPr>
            <w:r w:rsidRPr="006438BE">
              <w:rPr>
                <w:rFonts w:ascii="Times New Roman" w:hAnsi="Times New Roman" w:cs="Times New Roman"/>
                <w:b/>
                <w:sz w:val="18"/>
                <w:szCs w:val="18"/>
                <w:lang w:eastAsia="ru-RU"/>
              </w:rPr>
              <w:t>Труд в природе «Сгребание снега к деревьям, кустарникам</w:t>
            </w:r>
            <w:r w:rsidRPr="006438BE">
              <w:rPr>
                <w:rFonts w:ascii="Times New Roman" w:hAnsi="Times New Roman" w:cs="Times New Roman"/>
                <w:sz w:val="18"/>
                <w:szCs w:val="18"/>
                <w:lang w:eastAsia="ru-RU"/>
              </w:rPr>
              <w:t>».  Воспитывать гуманно-деятельное отношение к рас</w:t>
            </w:r>
            <w:r w:rsidRPr="006438BE">
              <w:rPr>
                <w:rFonts w:ascii="Times New Roman" w:hAnsi="Times New Roman" w:cs="Times New Roman"/>
                <w:sz w:val="18"/>
                <w:szCs w:val="18"/>
                <w:lang w:eastAsia="ru-RU"/>
              </w:rPr>
              <w:softHyphen/>
              <w:t>тениям.</w:t>
            </w:r>
          </w:p>
        </w:tc>
      </w:tr>
      <w:tr w:rsidR="00AA3E40" w:rsidRPr="00A156CD"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Конструктивная деятельность</w:t>
            </w:r>
          </w:p>
        </w:tc>
        <w:tc>
          <w:tcPr>
            <w:tcW w:w="8505" w:type="dxa"/>
            <w:vAlign w:val="center"/>
          </w:tcPr>
          <w:p w:rsidR="00AA3E40" w:rsidRPr="006438BE" w:rsidRDefault="00AA3E40" w:rsidP="00AA3E40">
            <w:pPr>
              <w:spacing w:after="0" w:line="240" w:lineRule="auto"/>
              <w:ind w:left="-11" w:firstLine="11"/>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 Игры с металлическим конструктором. </w:t>
            </w:r>
            <w:r w:rsidRPr="006438BE">
              <w:rPr>
                <w:rFonts w:ascii="Times New Roman" w:eastAsia="Calibri" w:hAnsi="Times New Roman" w:cs="Times New Roman"/>
                <w:sz w:val="18"/>
                <w:szCs w:val="18"/>
              </w:rPr>
              <w:t>Учить самостоятельно находить конструктивное решение для поделки в зависимости от ее назначения и названия. Планировать этапы работы, работать коллективно, осуществляя общий замысел</w:t>
            </w:r>
          </w:p>
        </w:tc>
      </w:tr>
      <w:tr w:rsidR="00AA3E40" w:rsidRPr="00A156CD" w:rsidTr="00AA3E40">
        <w:trPr>
          <w:trHeight w:val="631"/>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Изобразительная деятельность</w:t>
            </w:r>
          </w:p>
        </w:tc>
        <w:tc>
          <w:tcPr>
            <w:tcW w:w="8505" w:type="dxa"/>
            <w:vAlign w:val="center"/>
          </w:tcPr>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Рисование: по трафарету </w:t>
            </w:r>
            <w:r w:rsidRPr="006438BE">
              <w:rPr>
                <w:rFonts w:ascii="Times New Roman" w:eastAsia="Calibri"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AA3E40" w:rsidRPr="006438BE" w:rsidRDefault="00AA3E40" w:rsidP="00AA3E40">
            <w:pPr>
              <w:spacing w:after="0" w:line="240" w:lineRule="auto"/>
              <w:jc w:val="both"/>
              <w:rPr>
                <w:rFonts w:ascii="Times New Roman" w:eastAsia="Calibri" w:hAnsi="Times New Roman" w:cs="Times New Roman"/>
                <w:b/>
                <w:sz w:val="18"/>
                <w:szCs w:val="18"/>
              </w:rPr>
            </w:pPr>
            <w:r w:rsidRPr="006438BE">
              <w:rPr>
                <w:rFonts w:ascii="Times New Roman" w:eastAsia="Calibri" w:hAnsi="Times New Roman" w:cs="Times New Roman"/>
                <w:b/>
                <w:sz w:val="18"/>
                <w:szCs w:val="18"/>
              </w:rPr>
              <w:t>Штриховка в заданном направлении</w:t>
            </w:r>
            <w:r w:rsidRPr="006438BE">
              <w:rPr>
                <w:rFonts w:ascii="Times New Roman" w:eastAsia="Calibri" w:hAnsi="Times New Roman" w:cs="Times New Roman"/>
                <w:sz w:val="18"/>
                <w:szCs w:val="18"/>
              </w:rPr>
              <w:t xml:space="preserve"> – развивать мелкую моторику пальцев рук.</w:t>
            </w:r>
          </w:p>
        </w:tc>
      </w:tr>
      <w:tr w:rsidR="00AA3E40" w:rsidRPr="00A156CD"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Музыкальная деятельность</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 xml:space="preserve">Игры с музыкальным молоточком </w:t>
            </w:r>
            <w:r w:rsidRPr="006438BE">
              <w:rPr>
                <w:rFonts w:ascii="Times New Roman" w:hAnsi="Times New Roman" w:cs="Times New Roman"/>
                <w:sz w:val="18"/>
                <w:szCs w:val="18"/>
                <w:lang w:eastAsia="ru-RU"/>
              </w:rPr>
              <w:t>Познакомить с новыми музыкальными инструментами. Развивать эмоциональную отзывчивость на музыку, образно – игровые движения</w:t>
            </w:r>
          </w:p>
        </w:tc>
      </w:tr>
      <w:tr w:rsidR="00AA3E40" w:rsidRPr="00A156CD" w:rsidTr="00AA3E40">
        <w:trPr>
          <w:trHeight w:val="1252"/>
        </w:trPr>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Восприятие художественной литературы и фольклора</w:t>
            </w:r>
          </w:p>
        </w:tc>
        <w:tc>
          <w:tcPr>
            <w:tcW w:w="8505" w:type="dxa"/>
            <w:vAlign w:val="center"/>
          </w:tcPr>
          <w:p w:rsidR="00AA3E40" w:rsidRPr="006438BE" w:rsidRDefault="00AA3E40" w:rsidP="00AA3E40">
            <w:pPr>
              <w:spacing w:after="0" w:line="240" w:lineRule="auto"/>
              <w:rPr>
                <w:rFonts w:ascii="Times New Roman" w:eastAsia="Calibri" w:hAnsi="Times New Roman" w:cs="Times New Roman"/>
                <w:b/>
                <w:sz w:val="18"/>
                <w:szCs w:val="18"/>
              </w:rPr>
            </w:pPr>
            <w:r w:rsidRPr="006438BE">
              <w:rPr>
                <w:rFonts w:ascii="Times New Roman" w:eastAsia="Calibri" w:hAnsi="Times New Roman" w:cs="Times New Roman"/>
                <w:b/>
                <w:sz w:val="18"/>
                <w:szCs w:val="18"/>
              </w:rPr>
              <w:t xml:space="preserve">Чтение А. Барто «Вовка-добрая душа» </w:t>
            </w:r>
            <w:r w:rsidRPr="006438BE">
              <w:rPr>
                <w:rFonts w:ascii="Times New Roman" w:eastAsia="Calibri" w:hAnsi="Times New Roman" w:cs="Times New Roman"/>
                <w:sz w:val="18"/>
                <w:szCs w:val="18"/>
              </w:rPr>
              <w:t>Познакомить детей с новым произведением, учить слушать внимательно, воспитывать эмоциональную отзывчивость.</w:t>
            </w:r>
          </w:p>
          <w:p w:rsidR="00AA3E40" w:rsidRPr="006438BE" w:rsidRDefault="00AA3E40" w:rsidP="00AA3E40">
            <w:pPr>
              <w:tabs>
                <w:tab w:val="left" w:pos="1050"/>
              </w:tabs>
              <w:spacing w:after="0" w:line="240" w:lineRule="auto"/>
              <w:jc w:val="both"/>
              <w:rPr>
                <w:rFonts w:ascii="Times New Roman" w:eastAsia="Calibri" w:hAnsi="Times New Roman" w:cs="Times New Roman"/>
                <w:b/>
                <w:sz w:val="18"/>
                <w:szCs w:val="18"/>
              </w:rPr>
            </w:pPr>
            <w:r w:rsidRPr="006438BE">
              <w:rPr>
                <w:rFonts w:ascii="Times New Roman" w:hAnsi="Times New Roman" w:cs="Times New Roman"/>
                <w:b/>
                <w:sz w:val="18"/>
                <w:szCs w:val="18"/>
                <w:lang w:eastAsia="ru-RU"/>
              </w:rPr>
              <w:t>Рассказывание сказки «Заюшкина избушка»</w:t>
            </w:r>
            <w:r w:rsidRPr="006438BE">
              <w:rPr>
                <w:rFonts w:ascii="Times New Roman" w:hAnsi="Times New Roman" w:cs="Times New Roman"/>
                <w:sz w:val="18"/>
                <w:szCs w:val="18"/>
                <w:lang w:eastAsia="ru-RU"/>
              </w:rPr>
              <w:t xml:space="preserve"> Учить детей эмоционально воспринимать сказку, осознавать и запоминать сюжет, персонажей; учить интонационно точно повторять слова песенки из сказки; упражнять в словообразовании. </w:t>
            </w:r>
            <w:r w:rsidRPr="006438BE">
              <w:rPr>
                <w:rFonts w:ascii="Times New Roman" w:hAnsi="Times New Roman" w:cs="Times New Roman"/>
                <w:b/>
                <w:sz w:val="18"/>
                <w:szCs w:val="18"/>
                <w:lang w:eastAsia="ru-RU"/>
              </w:rPr>
              <w:t>(О.С.Ушакова, Н.В.Гаврилова «Знакомим дошкольников с литературой» стр. 36)</w:t>
            </w:r>
          </w:p>
        </w:tc>
      </w:tr>
      <w:tr w:rsidR="00AA3E40" w:rsidRPr="00A156CD" w:rsidTr="00AA3E40">
        <w:tc>
          <w:tcPr>
            <w:tcW w:w="1951" w:type="dxa"/>
          </w:tcPr>
          <w:p w:rsidR="00AA3E40" w:rsidRPr="006438BE" w:rsidRDefault="00AA3E40" w:rsidP="00AA3E40">
            <w:pPr>
              <w:widowControl w:val="0"/>
              <w:autoSpaceDE w:val="0"/>
              <w:autoSpaceDN w:val="0"/>
              <w:adjustRightInd w:val="0"/>
              <w:spacing w:after="0" w:line="240" w:lineRule="auto"/>
              <w:rPr>
                <w:rFonts w:ascii="Times New Roman" w:eastAsia="Calibri" w:hAnsi="Times New Roman" w:cs="Times New Roman"/>
                <w:sz w:val="18"/>
                <w:szCs w:val="18"/>
                <w:lang w:eastAsia="ru-RU"/>
              </w:rPr>
            </w:pPr>
            <w:r w:rsidRPr="006438BE">
              <w:rPr>
                <w:rFonts w:ascii="Times New Roman" w:eastAsia="Calibri" w:hAnsi="Times New Roman" w:cs="Times New Roman"/>
                <w:sz w:val="18"/>
                <w:szCs w:val="18"/>
                <w:lang w:eastAsia="ru-RU"/>
              </w:rPr>
              <w:t>Социокультурные истоки</w:t>
            </w:r>
          </w:p>
        </w:tc>
        <w:tc>
          <w:tcPr>
            <w:tcW w:w="8505" w:type="dxa"/>
            <w:vAlign w:val="center"/>
          </w:tcPr>
          <w:p w:rsidR="00AA3E40" w:rsidRPr="006438BE" w:rsidRDefault="00AA3E40" w:rsidP="00AA3E40">
            <w:pPr>
              <w:tabs>
                <w:tab w:val="left" w:pos="1050"/>
              </w:tabs>
              <w:spacing w:after="0" w:line="240" w:lineRule="auto"/>
              <w:jc w:val="both"/>
              <w:rPr>
                <w:rFonts w:ascii="Times New Roman" w:hAnsi="Times New Roman" w:cs="Times New Roman"/>
                <w:b/>
                <w:sz w:val="18"/>
                <w:szCs w:val="18"/>
                <w:lang w:eastAsia="ru-RU"/>
              </w:rPr>
            </w:pPr>
            <w:r w:rsidRPr="00E0754C">
              <w:rPr>
                <w:rFonts w:ascii="Times New Roman" w:hAnsi="Times New Roman" w:cs="Times New Roman"/>
                <w:b/>
                <w:sz w:val="18"/>
                <w:szCs w:val="18"/>
              </w:rPr>
              <w:t>«Напутственное слово в жизни человека».</w:t>
            </w:r>
            <w:r w:rsidRPr="006438BE">
              <w:rPr>
                <w:rFonts w:ascii="Times New Roman" w:hAnsi="Times New Roman" w:cs="Times New Roman"/>
                <w:sz w:val="18"/>
                <w:szCs w:val="18"/>
              </w:rPr>
              <w:t xml:space="preserve"> Беседа с детьми о жизненном пути «Жизнь пройти – не поле перейти». Развивать мышление, память.</w:t>
            </w:r>
          </w:p>
        </w:tc>
      </w:tr>
    </w:tbl>
    <w:p w:rsidR="00AA3E40" w:rsidRPr="006438BE" w:rsidRDefault="00AA3E40" w:rsidP="00AA3E40">
      <w:pPr>
        <w:spacing w:after="0" w:line="240" w:lineRule="auto"/>
        <w:jc w:val="center"/>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6438BE" w:rsidTr="00AA3E40">
        <w:tc>
          <w:tcPr>
            <w:tcW w:w="10456" w:type="dxa"/>
            <w:gridSpan w:val="2"/>
          </w:tcPr>
          <w:p w:rsidR="00AA3E40" w:rsidRPr="00E0754C" w:rsidRDefault="00AA3E40" w:rsidP="00AA3E40">
            <w:pPr>
              <w:spacing w:after="0"/>
              <w:jc w:val="center"/>
              <w:rPr>
                <w:rFonts w:ascii="Times New Roman" w:hAnsi="Times New Roman" w:cs="Times New Roman"/>
                <w:b/>
                <w:sz w:val="18"/>
                <w:szCs w:val="18"/>
              </w:rPr>
            </w:pPr>
            <w:r w:rsidRPr="00E0754C">
              <w:rPr>
                <w:rFonts w:ascii="Times New Roman" w:hAnsi="Times New Roman" w:cs="Times New Roman"/>
                <w:b/>
                <w:sz w:val="18"/>
                <w:szCs w:val="18"/>
              </w:rPr>
              <w:t>Тема недели: «Здоровей-ка»</w:t>
            </w:r>
          </w:p>
        </w:tc>
      </w:tr>
      <w:tr w:rsidR="00AA3E40" w:rsidRPr="006438BE"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3 неделя Октября</w:t>
            </w:r>
          </w:p>
        </w:tc>
      </w:tr>
      <w:tr w:rsidR="00AA3E40" w:rsidRPr="006438BE"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Понедельник</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rFonts w:eastAsia="Arial Unicode MS"/>
                <w:sz w:val="18"/>
                <w:szCs w:val="18"/>
              </w:rPr>
            </w:pPr>
            <w:r w:rsidRPr="006438BE">
              <w:rPr>
                <w:b/>
                <w:sz w:val="18"/>
                <w:szCs w:val="18"/>
              </w:rPr>
              <w:t xml:space="preserve">Наблюдение за птицами. </w:t>
            </w:r>
            <w:r w:rsidRPr="006438BE">
              <w:rPr>
                <w:rFonts w:eastAsia="Arial Unicode MS"/>
                <w:sz w:val="18"/>
                <w:szCs w:val="18"/>
              </w:rPr>
              <w:t xml:space="preserve">Закрепить знание детей о перелетных птицах, об изменениях в жизни птиц, связанных с наступлением осени. </w:t>
            </w:r>
          </w:p>
          <w:p w:rsidR="00AA3E40" w:rsidRPr="006438BE" w:rsidRDefault="00AA3E40" w:rsidP="00AA3E40">
            <w:pPr>
              <w:pStyle w:val="a9"/>
              <w:jc w:val="both"/>
              <w:rPr>
                <w:b/>
                <w:sz w:val="18"/>
                <w:szCs w:val="18"/>
              </w:rPr>
            </w:pPr>
            <w:r w:rsidRPr="006438BE">
              <w:rPr>
                <w:b/>
                <w:sz w:val="18"/>
                <w:szCs w:val="18"/>
              </w:rPr>
              <w:t xml:space="preserve">Наблюдение за состоянием погоды.  </w:t>
            </w:r>
            <w:r w:rsidRPr="006438BE">
              <w:rPr>
                <w:sz w:val="18"/>
                <w:szCs w:val="18"/>
              </w:rPr>
              <w:t>Формировать представление о природном явлении – тумане; учить наблюдению за сезонными явлениями; подмечать особенности этого явления, делать выводы.</w:t>
            </w:r>
          </w:p>
          <w:p w:rsidR="00AA3E40" w:rsidRPr="006438BE" w:rsidRDefault="00AA3E40" w:rsidP="00AA3E40">
            <w:pPr>
              <w:pStyle w:val="a9"/>
              <w:jc w:val="both"/>
              <w:rPr>
                <w:sz w:val="18"/>
                <w:szCs w:val="18"/>
              </w:rPr>
            </w:pPr>
            <w:r w:rsidRPr="006438BE">
              <w:rPr>
                <w:b/>
                <w:sz w:val="18"/>
                <w:szCs w:val="18"/>
              </w:rPr>
              <w:lastRenderedPageBreak/>
              <w:t xml:space="preserve">Д. игра. «Осенняя ярмарка». </w:t>
            </w:r>
            <w:r w:rsidRPr="006438BE">
              <w:rPr>
                <w:sz w:val="18"/>
                <w:szCs w:val="18"/>
              </w:rPr>
              <w:t xml:space="preserve">Закрепить знание детей о том, что овощи можно заготавливать на зиму, называть каким способом он заготовлен; выполнять роли продавца и покупателя. Развивать речь, ролевое общение. Воспитывать культуру общения. </w:t>
            </w:r>
            <w:r w:rsidRPr="006438BE">
              <w:rPr>
                <w:b/>
                <w:sz w:val="18"/>
                <w:szCs w:val="18"/>
              </w:rPr>
              <w:t xml:space="preserve"> </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Коммуникативная</w:t>
            </w:r>
          </w:p>
        </w:tc>
        <w:tc>
          <w:tcPr>
            <w:tcW w:w="8505" w:type="dxa"/>
          </w:tcPr>
          <w:p w:rsidR="00AA3E40" w:rsidRPr="003A04BF" w:rsidRDefault="00AA3E40" w:rsidP="00AA3E40">
            <w:pPr>
              <w:spacing w:after="0"/>
              <w:jc w:val="both"/>
              <w:rPr>
                <w:rFonts w:ascii="Times New Roman" w:hAnsi="Times New Roman" w:cs="Times New Roman"/>
                <w:b/>
                <w:sz w:val="18"/>
                <w:szCs w:val="18"/>
              </w:rPr>
            </w:pPr>
            <w:r w:rsidRPr="003A04BF">
              <w:rPr>
                <w:rFonts w:ascii="Times New Roman" w:hAnsi="Times New Roman" w:cs="Times New Roman"/>
                <w:b/>
                <w:sz w:val="18"/>
                <w:szCs w:val="18"/>
              </w:rPr>
              <w:t xml:space="preserve">Беседа на тему:  «Маленькие рыцари». </w:t>
            </w:r>
            <w:r w:rsidRPr="003A04BF">
              <w:rPr>
                <w:rFonts w:ascii="Times New Roman" w:hAnsi="Times New Roman" w:cs="Times New Roman"/>
                <w:sz w:val="18"/>
                <w:szCs w:val="18"/>
              </w:rPr>
              <w:t xml:space="preserve">Дать представление  о роли  мужчины в обществе. Воспитывать культуру взаимоотношений между мальчиками и девочками. Развивать логическое  воображение. </w:t>
            </w:r>
          </w:p>
          <w:p w:rsidR="00AA3E40" w:rsidRPr="006438BE" w:rsidRDefault="00AA3E40" w:rsidP="00AA3E40">
            <w:pPr>
              <w:spacing w:after="0"/>
              <w:jc w:val="both"/>
              <w:rPr>
                <w:rFonts w:ascii="Times New Roman" w:hAnsi="Times New Roman" w:cs="Times New Roman"/>
                <w:b/>
                <w:bCs/>
                <w:color w:val="000000"/>
                <w:sz w:val="18"/>
                <w:szCs w:val="18"/>
                <w:shd w:val="clear" w:color="auto" w:fill="FFFFFF"/>
              </w:rPr>
            </w:pPr>
            <w:r w:rsidRPr="006438BE">
              <w:rPr>
                <w:rFonts w:ascii="Times New Roman" w:hAnsi="Times New Roman" w:cs="Times New Roman"/>
                <w:b/>
                <w:bCs/>
                <w:color w:val="000000"/>
                <w:sz w:val="18"/>
                <w:szCs w:val="18"/>
                <w:shd w:val="clear" w:color="auto" w:fill="FFFFFF"/>
              </w:rPr>
              <w:t>Беседа. Знакомимся со своим организмом.</w:t>
            </w:r>
            <w:r w:rsidRPr="006438BE">
              <w:rPr>
                <w:rFonts w:ascii="Times New Roman" w:hAnsi="Times New Roman" w:cs="Times New Roman"/>
                <w:color w:val="000000"/>
                <w:sz w:val="18"/>
                <w:szCs w:val="18"/>
                <w:shd w:val="clear" w:color="auto" w:fill="FFFFFF"/>
              </w:rPr>
              <w:t xml:space="preserve"> Закрепить элементарные знания об органах человеческого тела и их функционировании.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Д/и  «Что спрятано». </w:t>
            </w:r>
            <w:r w:rsidRPr="006438BE">
              <w:rPr>
                <w:rFonts w:ascii="Times New Roman" w:hAnsi="Times New Roman" w:cs="Times New Roman"/>
                <w:color w:val="000000"/>
                <w:sz w:val="18"/>
                <w:szCs w:val="18"/>
              </w:rPr>
              <w:t>Учить детей правильно употреблять нарицательные имена существительные в единственном числе, винительном падеже.</w:t>
            </w:r>
            <w:r w:rsidRPr="006438BE">
              <w:rPr>
                <w:rFonts w:ascii="Times New Roman" w:hAnsi="Times New Roman" w:cs="Times New Roman"/>
                <w:b/>
                <w:sz w:val="18"/>
                <w:szCs w:val="18"/>
              </w:rPr>
              <w:t xml:space="preserve"> </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Default="00AA3E40" w:rsidP="00AA3E40">
            <w:pPr>
              <w:pStyle w:val="a9"/>
              <w:jc w:val="both"/>
              <w:rPr>
                <w:sz w:val="18"/>
                <w:szCs w:val="18"/>
              </w:rPr>
            </w:pPr>
            <w:r w:rsidRPr="006438BE">
              <w:rPr>
                <w:b/>
                <w:sz w:val="18"/>
                <w:szCs w:val="18"/>
              </w:rPr>
              <w:t xml:space="preserve">П./игра «Гуси-лебеди». </w:t>
            </w:r>
            <w:r w:rsidRPr="006438BE">
              <w:rPr>
                <w:sz w:val="18"/>
                <w:szCs w:val="18"/>
              </w:rPr>
              <w:t xml:space="preserve">Развивать ловкость, координацию движений; воспитывать сочувствие к неудачам других, стремление оказывать помощь. </w:t>
            </w:r>
          </w:p>
          <w:p w:rsidR="00AA3E40" w:rsidRDefault="00AA3E40" w:rsidP="00AA3E40">
            <w:pPr>
              <w:pStyle w:val="a9"/>
              <w:jc w:val="both"/>
              <w:rPr>
                <w:sz w:val="18"/>
                <w:szCs w:val="18"/>
              </w:rPr>
            </w:pPr>
            <w:r w:rsidRPr="006438BE">
              <w:rPr>
                <w:b/>
                <w:sz w:val="18"/>
                <w:szCs w:val="18"/>
              </w:rPr>
              <w:t>П./игра «Хитрая лиса»</w:t>
            </w:r>
            <w:r w:rsidRPr="006438BE">
              <w:rPr>
                <w:i/>
                <w:sz w:val="18"/>
                <w:szCs w:val="18"/>
              </w:rPr>
              <w:t xml:space="preserve"> </w:t>
            </w:r>
            <w:r w:rsidRPr="006438BE">
              <w:rPr>
                <w:sz w:val="18"/>
                <w:szCs w:val="18"/>
              </w:rPr>
              <w:t xml:space="preserve">Упражнять в беге в разных направлениях, не наталкиваясь друг на друга; развивать ловкость, быстроту, умение уворачиваться. </w:t>
            </w:r>
          </w:p>
          <w:p w:rsidR="00AA3E40" w:rsidRPr="006438BE" w:rsidRDefault="00AA3E40" w:rsidP="00AA3E40">
            <w:pPr>
              <w:pStyle w:val="a9"/>
              <w:jc w:val="both"/>
              <w:rPr>
                <w:sz w:val="18"/>
                <w:szCs w:val="18"/>
              </w:rPr>
            </w:pPr>
            <w:r w:rsidRPr="006438BE">
              <w:rPr>
                <w:b/>
                <w:sz w:val="18"/>
                <w:szCs w:val="18"/>
              </w:rPr>
              <w:t>П/и «</w:t>
            </w:r>
            <w:r w:rsidRPr="006438BE">
              <w:rPr>
                <w:b/>
                <w:w w:val="104"/>
                <w:sz w:val="18"/>
                <w:szCs w:val="18"/>
              </w:rPr>
              <w:t>Вышибалы»</w:t>
            </w:r>
            <w:r w:rsidRPr="006438BE">
              <w:rPr>
                <w:sz w:val="18"/>
                <w:szCs w:val="18"/>
              </w:rPr>
              <w:t xml:space="preserve"> Развивать ловкость, координацию движений; совершенствовать у детей умение увертываться от мяча. Воспитывать сочувствие к неудачам других, стремление оказывать помощь. </w:t>
            </w:r>
          </w:p>
          <w:p w:rsidR="00AA3E40" w:rsidRPr="006438BE" w:rsidRDefault="00AA3E40" w:rsidP="00AA3E40">
            <w:pPr>
              <w:pStyle w:val="a9"/>
              <w:jc w:val="both"/>
              <w:rPr>
                <w:spacing w:val="-2"/>
                <w:w w:val="107"/>
                <w:sz w:val="18"/>
                <w:szCs w:val="18"/>
              </w:rPr>
            </w:pPr>
            <w:r w:rsidRPr="006438BE">
              <w:rPr>
                <w:b/>
                <w:sz w:val="18"/>
                <w:szCs w:val="18"/>
              </w:rPr>
              <w:t xml:space="preserve">П/и </w:t>
            </w:r>
            <w:r w:rsidRPr="006438BE">
              <w:rPr>
                <w:rFonts w:eastAsia="Arial Unicode MS"/>
                <w:b/>
                <w:sz w:val="18"/>
                <w:szCs w:val="18"/>
              </w:rPr>
              <w:t>«Караси и щуки»</w:t>
            </w:r>
            <w:r w:rsidRPr="006438BE">
              <w:rPr>
                <w:rFonts w:eastAsia="Arial Unicode MS"/>
                <w:sz w:val="18"/>
                <w:szCs w:val="18"/>
              </w:rPr>
              <w:t xml:space="preserve"> Совершенствовать умение детей действовать по сигналу, автоматизировать правильное выполнение основных движений при ходьбе и беге, учить согласовывать свои действия с действиями товарищей. Формировать правильную осанку во время бега и ходьбы.</w:t>
            </w:r>
          </w:p>
          <w:p w:rsidR="00AA3E40" w:rsidRPr="00E0754C"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spacing w:val="-2"/>
                <w:w w:val="107"/>
                <w:sz w:val="18"/>
                <w:szCs w:val="18"/>
              </w:rPr>
              <w:t xml:space="preserve"> </w:t>
            </w:r>
            <w:r w:rsidRPr="006438BE">
              <w:rPr>
                <w:rFonts w:ascii="Times New Roman" w:hAnsi="Times New Roman" w:cs="Times New Roman"/>
                <w:b/>
                <w:sz w:val="18"/>
                <w:szCs w:val="18"/>
              </w:rPr>
              <w:t>Хороводная игра «Огородник».</w:t>
            </w:r>
            <w:r w:rsidRPr="006438BE">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«Аптека». </w:t>
            </w:r>
            <w:r w:rsidRPr="006438BE">
              <w:rPr>
                <w:rFonts w:ascii="Times New Roman" w:hAnsi="Times New Roman" w:cs="Times New Roman"/>
                <w:sz w:val="18"/>
                <w:szCs w:val="18"/>
              </w:rPr>
              <w:t>Учить детей брать на себя и исполнять роли. Добиваться отражения разнообразных взаимоотношений в игре.</w:t>
            </w:r>
          </w:p>
          <w:p w:rsidR="00AA3E40" w:rsidRPr="006438BE" w:rsidRDefault="00AA3E40" w:rsidP="00AA3E40">
            <w:pPr>
              <w:shd w:val="clear" w:color="auto" w:fill="FFFFFF"/>
              <w:spacing w:after="0" w:line="233" w:lineRule="exact"/>
              <w:ind w:left="29"/>
              <w:jc w:val="both"/>
              <w:rPr>
                <w:rFonts w:ascii="Times New Roman" w:hAnsi="Times New Roman" w:cs="Times New Roman"/>
                <w:b/>
                <w:iCs/>
                <w:color w:val="000000"/>
                <w:w w:val="107"/>
                <w:sz w:val="18"/>
                <w:szCs w:val="18"/>
              </w:rPr>
            </w:pPr>
            <w:r w:rsidRPr="006438BE">
              <w:rPr>
                <w:rFonts w:ascii="Times New Roman" w:hAnsi="Times New Roman" w:cs="Times New Roman"/>
                <w:b/>
                <w:sz w:val="18"/>
                <w:szCs w:val="18"/>
              </w:rPr>
              <w:t xml:space="preserve">Творческая игра </w:t>
            </w:r>
            <w:r w:rsidRPr="006438BE">
              <w:rPr>
                <w:rFonts w:ascii="Times New Roman" w:hAnsi="Times New Roman" w:cs="Times New Roman"/>
                <w:b/>
                <w:iCs/>
                <w:color w:val="000000"/>
                <w:w w:val="107"/>
                <w:sz w:val="18"/>
                <w:szCs w:val="18"/>
              </w:rPr>
              <w:t xml:space="preserve">«Стираем одежду для кукол». </w:t>
            </w:r>
            <w:r w:rsidRPr="006438BE">
              <w:rPr>
                <w:rFonts w:ascii="Times New Roman" w:hAnsi="Times New Roman" w:cs="Times New Roman"/>
                <w:iCs/>
                <w:color w:val="000000"/>
                <w:w w:val="107"/>
                <w:sz w:val="18"/>
                <w:szCs w:val="18"/>
              </w:rPr>
              <w:t>Формировать у детей умение согласовывать свои действия с действиями партнеров, соблюдать в игре ролевые взаимодействия и взаимоотношения.</w:t>
            </w:r>
          </w:p>
          <w:p w:rsidR="00AA3E40" w:rsidRPr="006438BE" w:rsidRDefault="00AA3E40" w:rsidP="00AA3E40">
            <w:pPr>
              <w:pStyle w:val="a9"/>
              <w:jc w:val="both"/>
              <w:rPr>
                <w:sz w:val="18"/>
                <w:szCs w:val="18"/>
              </w:rPr>
            </w:pPr>
            <w:r w:rsidRPr="006438BE">
              <w:rPr>
                <w:b/>
                <w:sz w:val="18"/>
                <w:szCs w:val="18"/>
              </w:rPr>
              <w:t xml:space="preserve">Настольная игра «В саду, на поле, в огороде или что где растёт». </w:t>
            </w:r>
            <w:r w:rsidRPr="006438BE">
              <w:rPr>
                <w:sz w:val="18"/>
                <w:szCs w:val="18"/>
              </w:rPr>
              <w:t xml:space="preserve">Развивать память, внимание, восприятие. Учить </w:t>
            </w:r>
            <w:r w:rsidRPr="006438BE">
              <w:rPr>
                <w:spacing w:val="-12"/>
                <w:sz w:val="18"/>
                <w:szCs w:val="18"/>
              </w:rPr>
              <w:t>соблюдать правила игры</w:t>
            </w:r>
            <w:r w:rsidRPr="006438BE">
              <w:rPr>
                <w:sz w:val="18"/>
                <w:szCs w:val="18"/>
              </w:rPr>
              <w:t xml:space="preserve">. </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pacing w:after="0"/>
              <w:jc w:val="both"/>
              <w:rPr>
                <w:rFonts w:ascii="Times New Roman" w:hAnsi="Times New Roman" w:cs="Times New Roman"/>
                <w:i/>
                <w:iCs/>
                <w:color w:val="000000"/>
                <w:sz w:val="18"/>
                <w:szCs w:val="18"/>
              </w:rPr>
            </w:pPr>
            <w:r w:rsidRPr="006438BE">
              <w:rPr>
                <w:rFonts w:ascii="Times New Roman" w:hAnsi="Times New Roman" w:cs="Times New Roman"/>
                <w:b/>
                <w:bCs/>
                <w:color w:val="000000"/>
                <w:spacing w:val="-11"/>
                <w:sz w:val="18"/>
                <w:szCs w:val="18"/>
              </w:rPr>
              <w:t xml:space="preserve">Труд на участке </w:t>
            </w:r>
            <w:r w:rsidRPr="006438BE">
              <w:rPr>
                <w:rFonts w:ascii="Times New Roman" w:hAnsi="Times New Roman" w:cs="Times New Roman"/>
                <w:color w:val="000000"/>
                <w:sz w:val="18"/>
                <w:szCs w:val="18"/>
              </w:rPr>
              <w:t xml:space="preserve">Вместе с воспитателем обрезание секатором поломанных веток кустов и деревьев, их уборка. </w:t>
            </w:r>
            <w:r w:rsidRPr="006438BE">
              <w:rPr>
                <w:rFonts w:ascii="Times New Roman" w:hAnsi="Times New Roman" w:cs="Times New Roman"/>
                <w:iCs/>
                <w:color w:val="000000"/>
                <w:sz w:val="18"/>
                <w:szCs w:val="18"/>
              </w:rPr>
              <w:t>Ф</w:t>
            </w:r>
            <w:r w:rsidRPr="006438BE">
              <w:rPr>
                <w:rFonts w:ascii="Times New Roman" w:hAnsi="Times New Roman" w:cs="Times New Roman"/>
                <w:color w:val="000000"/>
                <w:sz w:val="18"/>
                <w:szCs w:val="18"/>
              </w:rPr>
              <w:t>ормировать желание трудиться в коллективе.</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в уголке природы. Полив растений. </w:t>
            </w:r>
            <w:r w:rsidRPr="006438BE">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выполнять обязанности  дежурных по столовой, сервировать стол.</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«Обувная полка». </w:t>
            </w:r>
            <w:r w:rsidRPr="006438BE">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Поручение: «Следить за порядком в игровом уголке».</w:t>
            </w:r>
            <w:r w:rsidRPr="006438BE">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Конструирование  из строительного материала. «Грузовой автомобиль». </w:t>
            </w:r>
            <w:r w:rsidRPr="006438BE">
              <w:rPr>
                <w:rFonts w:ascii="Times New Roman" w:hAnsi="Times New Roman" w:cs="Times New Roman"/>
                <w:sz w:val="18"/>
                <w:szCs w:val="18"/>
              </w:rPr>
              <w:t>Совершенствовать умение анализировать образец, строить в определённой последовательности. Учить заменять одни детали на другие.</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Штриховка  </w:t>
            </w:r>
            <w:r w:rsidRPr="006438BE">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p w:rsidR="00AA3E40" w:rsidRPr="006438BE" w:rsidRDefault="00AA3E40" w:rsidP="00AA3E40">
            <w:pPr>
              <w:spacing w:after="0"/>
              <w:ind w:right="-1"/>
              <w:rPr>
                <w:rFonts w:ascii="Times New Roman" w:hAnsi="Times New Roman" w:cs="Times New Roman"/>
                <w:sz w:val="18"/>
                <w:szCs w:val="18"/>
              </w:rPr>
            </w:pPr>
            <w:r w:rsidRPr="006438BE">
              <w:rPr>
                <w:rFonts w:ascii="Times New Roman" w:hAnsi="Times New Roman" w:cs="Times New Roman"/>
                <w:sz w:val="18"/>
                <w:szCs w:val="18"/>
              </w:rPr>
              <w:t>Песочное рисование «Волшебные превращения ладошки».</w:t>
            </w:r>
          </w:p>
        </w:tc>
      </w:tr>
      <w:tr w:rsidR="00AA3E40" w:rsidRPr="006438BE"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Пение песни «Осень – гостья дорогая», Л. Олифирова.</w:t>
            </w:r>
            <w:r w:rsidRPr="006438BE">
              <w:rPr>
                <w:rFonts w:ascii="Times New Roman" w:hAnsi="Times New Roman" w:cs="Times New Roman"/>
                <w:sz w:val="18"/>
                <w:szCs w:val="18"/>
              </w:rPr>
              <w:t xml:space="preserve"> Учить различать в песнях вступление, запев, припев, проигрыш. Работать над выразительным исполнением,  активным дыханием и дикцией.</w:t>
            </w:r>
          </w:p>
        </w:tc>
      </w:tr>
      <w:tr w:rsidR="00AA3E40" w:rsidRPr="006438BE"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6438BE" w:rsidRDefault="00AA3E40" w:rsidP="00AA3E40">
            <w:pPr>
              <w:autoSpaceDE w:val="0"/>
              <w:autoSpaceDN w:val="0"/>
              <w:adjustRightInd w:val="0"/>
              <w:spacing w:after="0"/>
              <w:ind w:left="-567"/>
              <w:jc w:val="both"/>
              <w:rPr>
                <w:rFonts w:ascii="Times New Roman" w:hAnsi="Times New Roman" w:cs="Times New Roman"/>
                <w:sz w:val="18"/>
                <w:szCs w:val="18"/>
              </w:rPr>
            </w:pPr>
            <w:r w:rsidRPr="006438BE">
              <w:rPr>
                <w:rFonts w:ascii="Times New Roman" w:hAnsi="Times New Roman" w:cs="Times New Roman"/>
                <w:b/>
                <w:sz w:val="18"/>
                <w:szCs w:val="18"/>
              </w:rPr>
              <w:t xml:space="preserve">          Чтение русской народной былины «Садко» (запись П. Рыбникова, отрывок).</w:t>
            </w:r>
            <w:r w:rsidRPr="006438BE">
              <w:rPr>
                <w:rFonts w:ascii="Times New Roman" w:hAnsi="Times New Roman" w:cs="Times New Roman"/>
                <w:sz w:val="18"/>
                <w:szCs w:val="18"/>
              </w:rPr>
              <w:t xml:space="preserve">  Продолжать знакомить с разнообразием устного народного</w:t>
            </w:r>
          </w:p>
          <w:p w:rsidR="00AA3E40" w:rsidRPr="006438BE" w:rsidRDefault="00AA3E40" w:rsidP="00AA3E40">
            <w:pPr>
              <w:autoSpaceDE w:val="0"/>
              <w:autoSpaceDN w:val="0"/>
              <w:adjustRightInd w:val="0"/>
              <w:spacing w:after="0"/>
              <w:ind w:left="-567"/>
              <w:jc w:val="both"/>
              <w:rPr>
                <w:rFonts w:ascii="Times New Roman" w:hAnsi="Times New Roman" w:cs="Times New Roman"/>
                <w:sz w:val="18"/>
                <w:szCs w:val="18"/>
              </w:rPr>
            </w:pPr>
            <w:r w:rsidRPr="006438BE">
              <w:rPr>
                <w:rFonts w:ascii="Times New Roman" w:hAnsi="Times New Roman" w:cs="Times New Roman"/>
                <w:b/>
                <w:sz w:val="18"/>
                <w:szCs w:val="18"/>
              </w:rPr>
              <w:t xml:space="preserve">          </w:t>
            </w:r>
            <w:r w:rsidRPr="006438BE">
              <w:rPr>
                <w:rFonts w:ascii="Times New Roman" w:hAnsi="Times New Roman" w:cs="Times New Roman"/>
                <w:sz w:val="18"/>
                <w:szCs w:val="18"/>
              </w:rPr>
              <w:t xml:space="preserve"> творчества. Учить детей понимать идею былины, осмыслить содержание нового произведения, познакомить с былинными и сказочными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sz w:val="18"/>
                <w:szCs w:val="18"/>
              </w:rPr>
              <w:t>богатырями, охарактеризовать главного персонажа; совершенствовать интонационную выразительность речи.</w:t>
            </w:r>
          </w:p>
        </w:tc>
      </w:tr>
      <w:tr w:rsidR="00AA3E40" w:rsidRPr="006438BE" w:rsidTr="00AA3E40">
        <w:tc>
          <w:tcPr>
            <w:tcW w:w="1951" w:type="dxa"/>
          </w:tcPr>
          <w:p w:rsidR="00AA3E40" w:rsidRPr="006438BE" w:rsidRDefault="00AA3E40" w:rsidP="00AA3E40">
            <w:pPr>
              <w:pStyle w:val="a3"/>
              <w:ind w:left="0"/>
              <w:rPr>
                <w:b/>
                <w:sz w:val="18"/>
                <w:szCs w:val="18"/>
              </w:rPr>
            </w:pPr>
            <w:r w:rsidRPr="006438BE">
              <w:rPr>
                <w:b/>
                <w:sz w:val="18"/>
                <w:szCs w:val="18"/>
              </w:rPr>
              <w:t>Шахматы</w:t>
            </w:r>
          </w:p>
        </w:tc>
        <w:tc>
          <w:tcPr>
            <w:tcW w:w="8505" w:type="dxa"/>
          </w:tcPr>
          <w:p w:rsidR="00AA3E40" w:rsidRPr="006438BE" w:rsidRDefault="00AA3E40" w:rsidP="00AA3E40">
            <w:pPr>
              <w:pStyle w:val="a9"/>
              <w:jc w:val="both"/>
              <w:rPr>
                <w:sz w:val="18"/>
                <w:szCs w:val="18"/>
              </w:rPr>
            </w:pPr>
            <w:r w:rsidRPr="006438BE">
              <w:rPr>
                <w:b/>
                <w:sz w:val="18"/>
                <w:szCs w:val="18"/>
              </w:rPr>
              <w:t xml:space="preserve">Шахматы  «В стране шахматных чудес» Слушание сказки «В стране шахматных чудес», беседа по содержанию; Д/и  «Узнай и назови», рисование по сказке. </w:t>
            </w:r>
            <w:r w:rsidRPr="006438BE">
              <w:rPr>
                <w:sz w:val="18"/>
                <w:szCs w:val="18"/>
              </w:rPr>
              <w:t xml:space="preserve">Формирование первоначальных представлений о  понятиях:  пешка, фигура; развитие слухового и зрительного восприятия,  мыслительных операций анализа и синтеза. </w:t>
            </w:r>
          </w:p>
          <w:p w:rsidR="00AA3E40" w:rsidRPr="006438BE" w:rsidRDefault="00AA3E40" w:rsidP="00AA3E40">
            <w:pPr>
              <w:autoSpaceDE w:val="0"/>
              <w:autoSpaceDN w:val="0"/>
              <w:adjustRightInd w:val="0"/>
              <w:spacing w:after="0"/>
              <w:ind w:left="-567"/>
              <w:jc w:val="both"/>
              <w:rPr>
                <w:rFonts w:ascii="Times New Roman" w:hAnsi="Times New Roman" w:cs="Times New Roman"/>
                <w:b/>
                <w:sz w:val="18"/>
                <w:szCs w:val="18"/>
              </w:rPr>
            </w:pPr>
            <w:r w:rsidRPr="006438BE">
              <w:rPr>
                <w:rFonts w:ascii="Times New Roman" w:hAnsi="Times New Roman" w:cs="Times New Roman"/>
                <w:sz w:val="18"/>
                <w:szCs w:val="18"/>
              </w:rPr>
              <w:t>Гришин В.Г. «Малыши играют в шахматы; с.13-15</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E0754C" w:rsidRDefault="00AA3E40" w:rsidP="00AA3E40">
            <w:pPr>
              <w:spacing w:after="0"/>
              <w:jc w:val="center"/>
              <w:rPr>
                <w:rFonts w:ascii="Times New Roman" w:hAnsi="Times New Roman" w:cs="Times New Roman"/>
                <w:b/>
                <w:sz w:val="18"/>
                <w:szCs w:val="18"/>
              </w:rPr>
            </w:pPr>
            <w:r w:rsidRPr="00E0754C">
              <w:rPr>
                <w:rFonts w:ascii="Times New Roman" w:hAnsi="Times New Roman" w:cs="Times New Roman"/>
                <w:b/>
                <w:sz w:val="18"/>
                <w:szCs w:val="18"/>
              </w:rPr>
              <w:t>Тема недели: «Здоровей-ка»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3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Вторник</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z w:val="18"/>
                <w:szCs w:val="18"/>
              </w:rPr>
            </w:pPr>
            <w:r w:rsidRPr="006438BE">
              <w:rPr>
                <w:b/>
                <w:sz w:val="18"/>
                <w:szCs w:val="18"/>
              </w:rPr>
              <w:t>Наблюдение природа осенью.</w:t>
            </w:r>
            <w:r w:rsidRPr="006438BE">
              <w:rPr>
                <w:sz w:val="18"/>
                <w:szCs w:val="18"/>
              </w:rPr>
              <w:t xml:space="preserve"> Обобщить и дополнить знания детей об изменениях, происходящих в природе осенью.</w:t>
            </w:r>
          </w:p>
          <w:p w:rsidR="00AA3E40" w:rsidRPr="006438BE" w:rsidRDefault="00AA3E40" w:rsidP="00AA3E40">
            <w:pPr>
              <w:spacing w:after="0"/>
              <w:ind w:firstLine="34"/>
              <w:jc w:val="both"/>
              <w:rPr>
                <w:rFonts w:ascii="Times New Roman" w:hAnsi="Times New Roman" w:cs="Times New Roman"/>
                <w:sz w:val="18"/>
                <w:szCs w:val="18"/>
              </w:rPr>
            </w:pPr>
            <w:r w:rsidRPr="006438BE">
              <w:rPr>
                <w:rFonts w:ascii="Times New Roman" w:hAnsi="Times New Roman" w:cs="Times New Roman"/>
                <w:b/>
                <w:sz w:val="18"/>
                <w:szCs w:val="18"/>
              </w:rPr>
              <w:t xml:space="preserve">Д. игра «Сортировка семян».  </w:t>
            </w:r>
            <w:r w:rsidRPr="006438BE">
              <w:rPr>
                <w:rFonts w:ascii="Times New Roman" w:hAnsi="Times New Roman" w:cs="Times New Roman"/>
                <w:sz w:val="18"/>
                <w:szCs w:val="18"/>
              </w:rPr>
              <w:t>Повышение остроты зрения, развитие зрительно – моторной координации.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Коммуникативная</w:t>
            </w:r>
          </w:p>
        </w:tc>
        <w:tc>
          <w:tcPr>
            <w:tcW w:w="8505" w:type="dxa"/>
          </w:tcPr>
          <w:p w:rsidR="00AA3E40" w:rsidRPr="006438BE" w:rsidRDefault="00AA3E40" w:rsidP="00AA3E40">
            <w:pPr>
              <w:shd w:val="clear" w:color="auto" w:fill="FFFFFF"/>
              <w:spacing w:after="0"/>
              <w:jc w:val="both"/>
              <w:rPr>
                <w:color w:val="000000"/>
                <w:sz w:val="18"/>
                <w:szCs w:val="18"/>
              </w:rPr>
            </w:pPr>
            <w:r w:rsidRPr="006438BE">
              <w:rPr>
                <w:rFonts w:ascii="Times New Roman" w:hAnsi="Times New Roman" w:cs="Times New Roman"/>
                <w:b/>
                <w:bCs/>
                <w:color w:val="000000"/>
                <w:sz w:val="18"/>
                <w:szCs w:val="18"/>
              </w:rPr>
              <w:t xml:space="preserve">Беседа. «Тело человека» </w:t>
            </w:r>
            <w:r w:rsidRPr="006438BE">
              <w:rPr>
                <w:rFonts w:ascii="Times New Roman" w:hAnsi="Times New Roman" w:cs="Times New Roman"/>
                <w:color w:val="000000"/>
                <w:sz w:val="18"/>
                <w:szCs w:val="18"/>
              </w:rPr>
              <w:t>Уточнить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p w:rsidR="00AA3E40" w:rsidRPr="006438BE" w:rsidRDefault="00AA3E40" w:rsidP="00AA3E40">
            <w:pPr>
              <w:spacing w:after="0"/>
              <w:jc w:val="both"/>
              <w:rPr>
                <w:rFonts w:ascii="Times New Roman" w:hAnsi="Times New Roman" w:cs="Times New Roman"/>
                <w:color w:val="000000"/>
                <w:sz w:val="18"/>
                <w:szCs w:val="18"/>
              </w:rPr>
            </w:pPr>
            <w:r w:rsidRPr="006438BE">
              <w:rPr>
                <w:rFonts w:ascii="Times New Roman" w:hAnsi="Times New Roman" w:cs="Times New Roman"/>
                <w:b/>
                <w:sz w:val="18"/>
                <w:szCs w:val="18"/>
              </w:rPr>
              <w:t xml:space="preserve">Беседа: </w:t>
            </w:r>
            <w:r w:rsidRPr="006438BE">
              <w:rPr>
                <w:rFonts w:ascii="Times New Roman" w:hAnsi="Times New Roman" w:cs="Times New Roman"/>
                <w:b/>
                <w:color w:val="000000"/>
                <w:sz w:val="18"/>
                <w:szCs w:val="18"/>
              </w:rPr>
              <w:t xml:space="preserve">«Осторожно: чужой!». </w:t>
            </w:r>
            <w:r w:rsidRPr="006438BE">
              <w:rPr>
                <w:rFonts w:ascii="Times New Roman" w:hAnsi="Times New Roman" w:cs="Times New Roman"/>
                <w:color w:val="000000"/>
                <w:sz w:val="18"/>
                <w:szCs w:val="18"/>
              </w:rPr>
              <w:t>Дать детям представление о том, как вести себя с незнакомыми людьми. Учить детей быть осторожными.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color w:val="000000"/>
                <w:sz w:val="18"/>
                <w:szCs w:val="18"/>
              </w:rPr>
              <w:t xml:space="preserve"> Развивать внимание, слуховое восприятие.  Воспитывать чувство опасности.</w:t>
            </w:r>
          </w:p>
          <w:p w:rsidR="00AA3E40" w:rsidRPr="006438BE" w:rsidRDefault="00AA3E40" w:rsidP="00AA3E40">
            <w:pPr>
              <w:spacing w:after="0"/>
              <w:jc w:val="both"/>
              <w:rPr>
                <w:rFonts w:ascii="Times New Roman" w:hAnsi="Times New Roman" w:cs="Times New Roman"/>
                <w:color w:val="000000"/>
                <w:sz w:val="18"/>
                <w:szCs w:val="18"/>
              </w:rPr>
            </w:pPr>
            <w:r w:rsidRPr="006438BE">
              <w:rPr>
                <w:rFonts w:ascii="Times New Roman" w:hAnsi="Times New Roman" w:cs="Times New Roman"/>
                <w:b/>
                <w:sz w:val="18"/>
                <w:szCs w:val="18"/>
              </w:rPr>
              <w:t xml:space="preserve">Д. игра. «Какой он?» </w:t>
            </w:r>
            <w:r w:rsidRPr="006438BE">
              <w:rPr>
                <w:rFonts w:ascii="Times New Roman" w:hAnsi="Times New Roman" w:cs="Times New Roman"/>
                <w:sz w:val="18"/>
                <w:szCs w:val="18"/>
              </w:rPr>
              <w:t xml:space="preserve">Познакомить детей со словами, обозначающими признаки предмета.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b/>
                <w:sz w:val="18"/>
                <w:szCs w:val="18"/>
              </w:rPr>
            </w:pPr>
            <w:r w:rsidRPr="006438BE">
              <w:rPr>
                <w:b/>
                <w:sz w:val="18"/>
                <w:szCs w:val="18"/>
              </w:rPr>
              <w:t>М.П./и «Съедобное - несъедобное»</w:t>
            </w:r>
            <w:r w:rsidRPr="006438BE">
              <w:rPr>
                <w:sz w:val="18"/>
                <w:szCs w:val="18"/>
              </w:rPr>
              <w:t xml:space="preserve"> закреплять умение ловить мяч двумя руками. Развивать внимание</w:t>
            </w:r>
            <w:r w:rsidRPr="006438BE">
              <w:rPr>
                <w:b/>
                <w:sz w:val="18"/>
                <w:szCs w:val="18"/>
              </w:rPr>
              <w:t xml:space="preserve"> </w:t>
            </w:r>
          </w:p>
          <w:p w:rsidR="00AA3E40" w:rsidRPr="006438BE" w:rsidRDefault="00AA3E40" w:rsidP="00AA3E40">
            <w:pPr>
              <w:pStyle w:val="a9"/>
              <w:jc w:val="both"/>
              <w:rPr>
                <w:b/>
                <w:sz w:val="18"/>
                <w:szCs w:val="18"/>
              </w:rPr>
            </w:pPr>
            <w:r w:rsidRPr="006438BE">
              <w:rPr>
                <w:b/>
                <w:sz w:val="18"/>
                <w:szCs w:val="18"/>
              </w:rPr>
              <w:t>П./игра</w:t>
            </w:r>
            <w:r w:rsidRPr="006438BE">
              <w:rPr>
                <w:sz w:val="18"/>
                <w:szCs w:val="18"/>
              </w:rPr>
              <w:t xml:space="preserve"> </w:t>
            </w:r>
            <w:r w:rsidRPr="006438BE">
              <w:rPr>
                <w:b/>
                <w:sz w:val="18"/>
                <w:szCs w:val="18"/>
              </w:rPr>
              <w:t>«Два мяча».</w:t>
            </w:r>
            <w:r w:rsidRPr="006438BE">
              <w:rPr>
                <w:sz w:val="18"/>
                <w:szCs w:val="18"/>
              </w:rPr>
              <w:t xml:space="preserve"> Развивать у детей выполнение движений по сигналу. Упражнять в быстроте передачи мяча.</w:t>
            </w:r>
          </w:p>
          <w:p w:rsidR="00AA3E40" w:rsidRPr="006438BE" w:rsidRDefault="00AA3E40" w:rsidP="00AA3E40">
            <w:pPr>
              <w:pStyle w:val="a9"/>
              <w:widowControl w:val="0"/>
              <w:autoSpaceDE w:val="0"/>
              <w:autoSpaceDN w:val="0"/>
              <w:adjustRightInd w:val="0"/>
              <w:jc w:val="both"/>
              <w:rPr>
                <w:sz w:val="18"/>
                <w:szCs w:val="18"/>
              </w:rPr>
            </w:pPr>
            <w:r w:rsidRPr="006438BE">
              <w:rPr>
                <w:b/>
                <w:spacing w:val="-2"/>
                <w:w w:val="104"/>
                <w:sz w:val="18"/>
                <w:szCs w:val="18"/>
              </w:rPr>
              <w:t xml:space="preserve">П. и. </w:t>
            </w:r>
            <w:r w:rsidRPr="006438BE">
              <w:rPr>
                <w:b/>
                <w:spacing w:val="-14"/>
                <w:sz w:val="18"/>
                <w:szCs w:val="18"/>
              </w:rPr>
              <w:t xml:space="preserve">«Мыши в кладовой». </w:t>
            </w:r>
            <w:r w:rsidRPr="006438BE">
              <w:rPr>
                <w:b/>
                <w:sz w:val="18"/>
                <w:szCs w:val="18"/>
              </w:rPr>
              <w:t xml:space="preserve"> </w:t>
            </w:r>
            <w:r w:rsidRPr="006438BE">
              <w:rPr>
                <w:spacing w:val="-4"/>
                <w:sz w:val="18"/>
                <w:szCs w:val="18"/>
              </w:rPr>
              <w:t>Учить бегать легко, не наталкиваясь друг на друга, дви</w:t>
            </w:r>
            <w:r w:rsidRPr="006438BE">
              <w:rPr>
                <w:spacing w:val="-4"/>
                <w:sz w:val="18"/>
                <w:szCs w:val="18"/>
              </w:rPr>
              <w:softHyphen/>
            </w:r>
            <w:r w:rsidRPr="006438BE">
              <w:rPr>
                <w:spacing w:val="-7"/>
                <w:sz w:val="18"/>
                <w:szCs w:val="18"/>
              </w:rPr>
              <w:t>гаться в соответствии с текстом, быстро менять направление дви</w:t>
            </w:r>
            <w:r w:rsidRPr="006438BE">
              <w:rPr>
                <w:spacing w:val="-7"/>
                <w:sz w:val="18"/>
                <w:szCs w:val="18"/>
              </w:rPr>
              <w:softHyphen/>
            </w:r>
            <w:r w:rsidRPr="006438BE">
              <w:rPr>
                <w:spacing w:val="-13"/>
                <w:sz w:val="18"/>
                <w:szCs w:val="18"/>
              </w:rPr>
              <w:t xml:space="preserve">жения, </w:t>
            </w:r>
            <w:r w:rsidRPr="006438BE">
              <w:rPr>
                <w:spacing w:val="-11"/>
                <w:sz w:val="18"/>
                <w:szCs w:val="18"/>
              </w:rPr>
              <w:t xml:space="preserve">попадать в цель; </w:t>
            </w:r>
            <w:r w:rsidRPr="006438BE">
              <w:rPr>
                <w:spacing w:val="-15"/>
                <w:sz w:val="18"/>
                <w:szCs w:val="18"/>
              </w:rPr>
              <w:t>развивать глазомер, ловкость.</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П./и «Точно в цель»</w:t>
            </w:r>
            <w:r w:rsidRPr="006438BE">
              <w:rPr>
                <w:rFonts w:ascii="Times New Roman" w:hAnsi="Times New Roman" w:cs="Times New Roman"/>
                <w:sz w:val="18"/>
                <w:szCs w:val="18"/>
              </w:rPr>
              <w:t xml:space="preserve"> Совершенствовать умение детей выполнять замах и бросок при метании, развивать крупную моторику рук, координацию движений, меткость. Воспитывать уверенность в себе, поощрять настойчивость.</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color w:val="000000"/>
                <w:spacing w:val="-2"/>
                <w:w w:val="104"/>
                <w:sz w:val="18"/>
                <w:szCs w:val="18"/>
              </w:rPr>
              <w:t xml:space="preserve">Спортивная игра «Городки» </w:t>
            </w:r>
            <w:r w:rsidRPr="006438BE">
              <w:rPr>
                <w:rFonts w:ascii="Times New Roman" w:hAnsi="Times New Roman" w:cs="Times New Roman"/>
                <w:sz w:val="18"/>
                <w:szCs w:val="18"/>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«Аптека». </w:t>
            </w:r>
            <w:r w:rsidRPr="006438BE">
              <w:rPr>
                <w:rFonts w:ascii="Times New Roman" w:hAnsi="Times New Roman" w:cs="Times New Roman"/>
                <w:sz w:val="18"/>
                <w:szCs w:val="18"/>
              </w:rPr>
              <w:t>Учить детей брать на себя и исполнять роли. Добиваться отражения разнообразных взаимоотношений в игре.</w:t>
            </w:r>
          </w:p>
          <w:p w:rsidR="00AA3E40" w:rsidRPr="006438BE" w:rsidRDefault="00AA3E40" w:rsidP="00AA3E40">
            <w:pPr>
              <w:shd w:val="clear" w:color="auto" w:fill="FFFFFF"/>
              <w:spacing w:before="5" w:after="0" w:line="228" w:lineRule="exact"/>
              <w:ind w:left="17" w:right="82"/>
              <w:jc w:val="both"/>
              <w:rPr>
                <w:rFonts w:ascii="Times New Roman" w:hAnsi="Times New Roman" w:cs="Times New Roman"/>
                <w:b/>
                <w:iCs/>
                <w:color w:val="000000"/>
                <w:w w:val="110"/>
                <w:sz w:val="18"/>
                <w:szCs w:val="18"/>
              </w:rPr>
            </w:pPr>
            <w:r w:rsidRPr="006438BE">
              <w:rPr>
                <w:rFonts w:ascii="Times New Roman" w:hAnsi="Times New Roman" w:cs="Times New Roman"/>
                <w:b/>
                <w:sz w:val="18"/>
                <w:szCs w:val="18"/>
              </w:rPr>
              <w:t>Творческая игра:</w:t>
            </w:r>
            <w:r w:rsidRPr="006438BE">
              <w:rPr>
                <w:rFonts w:ascii="Times New Roman" w:hAnsi="Times New Roman" w:cs="Times New Roman"/>
                <w:b/>
                <w:iCs/>
                <w:color w:val="000000"/>
                <w:w w:val="110"/>
                <w:sz w:val="18"/>
                <w:szCs w:val="18"/>
              </w:rPr>
              <w:t xml:space="preserve"> «Цирк». </w:t>
            </w:r>
            <w:r w:rsidRPr="006438BE">
              <w:rPr>
                <w:rFonts w:ascii="Times New Roman" w:hAnsi="Times New Roman" w:cs="Times New Roman"/>
                <w:iCs/>
                <w:color w:val="000000"/>
                <w:w w:val="110"/>
                <w:sz w:val="18"/>
                <w:szCs w:val="18"/>
              </w:rPr>
              <w:t>Привлекать детей к участию в юмористических забавах. Развивать эмоциональную сферу ребенка. Воспитывать оптимизм, жизнелюбие, чувство коллективизма, взаимопомощи,  навыки самостоятельности при  организации и подготовке забав, способствовать объединению детей.</w:t>
            </w:r>
          </w:p>
          <w:p w:rsidR="00AA3E40" w:rsidRPr="006438BE"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«Парочки». </w:t>
            </w:r>
            <w:r w:rsidRPr="006438BE">
              <w:rPr>
                <w:rFonts w:ascii="Times New Roman" w:hAnsi="Times New Roman" w:cs="Times New Roman"/>
                <w:sz w:val="18"/>
                <w:szCs w:val="18"/>
              </w:rPr>
              <w:t xml:space="preserve"> Развивать память, внимания, наблюдательность.</w:t>
            </w:r>
            <w:r w:rsidRPr="006438BE">
              <w:rPr>
                <w:rFonts w:ascii="Times New Roman" w:hAnsi="Times New Roman" w:cs="Times New Roman"/>
                <w:b/>
                <w:sz w:val="18"/>
                <w:szCs w:val="18"/>
              </w:rPr>
              <w:t xml:space="preserve"> </w:t>
            </w:r>
            <w:r w:rsidRPr="006438BE">
              <w:rPr>
                <w:rFonts w:ascii="Times New Roman" w:hAnsi="Times New Roman" w:cs="Times New Roman"/>
                <w:sz w:val="18"/>
                <w:szCs w:val="18"/>
              </w:rPr>
              <w:t>Учить соблюдать правила игры.</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hd w:val="clear" w:color="auto" w:fill="FFFFFF"/>
              <w:spacing w:after="0" w:line="233" w:lineRule="exact"/>
              <w:jc w:val="both"/>
              <w:rPr>
                <w:rFonts w:ascii="Times New Roman" w:hAnsi="Times New Roman" w:cs="Times New Roman"/>
                <w:color w:val="000000"/>
                <w:spacing w:val="-6"/>
                <w:sz w:val="18"/>
                <w:szCs w:val="18"/>
              </w:rPr>
            </w:pPr>
            <w:r w:rsidRPr="006438BE">
              <w:rPr>
                <w:rFonts w:ascii="Times New Roman" w:hAnsi="Times New Roman" w:cs="Times New Roman"/>
                <w:b/>
                <w:sz w:val="18"/>
                <w:szCs w:val="18"/>
              </w:rPr>
              <w:t xml:space="preserve">Труд на участке.  </w:t>
            </w:r>
            <w:r w:rsidRPr="006438BE">
              <w:rPr>
                <w:rFonts w:ascii="Times New Roman" w:hAnsi="Times New Roman" w:cs="Times New Roman"/>
                <w:b/>
                <w:color w:val="000000"/>
                <w:spacing w:val="-15"/>
                <w:sz w:val="18"/>
                <w:szCs w:val="18"/>
              </w:rPr>
              <w:t>Сбор  камней.</w:t>
            </w:r>
            <w:r w:rsidRPr="006438BE">
              <w:rPr>
                <w:rFonts w:ascii="Times New Roman" w:hAnsi="Times New Roman" w:cs="Times New Roman"/>
                <w:color w:val="000000"/>
                <w:spacing w:val="-15"/>
                <w:sz w:val="18"/>
                <w:szCs w:val="18"/>
              </w:rPr>
              <w:t xml:space="preserve">  </w:t>
            </w:r>
            <w:r w:rsidRPr="006438BE">
              <w:rPr>
                <w:rFonts w:ascii="Times New Roman" w:hAnsi="Times New Roman" w:cs="Times New Roman"/>
                <w:color w:val="000000"/>
                <w:spacing w:val="-6"/>
                <w:sz w:val="18"/>
                <w:szCs w:val="18"/>
              </w:rPr>
              <w:t xml:space="preserve"> Приучать к чистоте и порядку; вызывать желание трудиться в коллективе.</w:t>
            </w:r>
          </w:p>
          <w:p w:rsidR="00AA3E40" w:rsidRPr="006438BE" w:rsidRDefault="00AA3E40" w:rsidP="00AA3E40">
            <w:pPr>
              <w:pStyle w:val="a3"/>
              <w:ind w:left="0"/>
              <w:jc w:val="both"/>
              <w:rPr>
                <w:sz w:val="18"/>
                <w:szCs w:val="18"/>
              </w:rPr>
            </w:pPr>
            <w:r w:rsidRPr="006438BE">
              <w:rPr>
                <w:b/>
                <w:sz w:val="18"/>
                <w:szCs w:val="18"/>
              </w:rPr>
              <w:t xml:space="preserve">Самообслуживание:  </w:t>
            </w:r>
            <w:r w:rsidRPr="006438BE">
              <w:rPr>
                <w:sz w:val="18"/>
                <w:szCs w:val="18"/>
              </w:rPr>
              <w:t>Учить всё, делать самому: раздеваться, одеваться, застёгивать пуговицы, зашнуровывать ботинки.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Поручение </w:t>
            </w:r>
            <w:r w:rsidRPr="006438BE">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pStyle w:val="a3"/>
              <w:ind w:left="0"/>
              <w:jc w:val="both"/>
              <w:rPr>
                <w:b/>
                <w:sz w:val="18"/>
                <w:szCs w:val="18"/>
              </w:rPr>
            </w:pPr>
            <w:r w:rsidRPr="006438BE">
              <w:rPr>
                <w:b/>
                <w:sz w:val="18"/>
                <w:szCs w:val="18"/>
              </w:rPr>
              <w:t xml:space="preserve">Работа с бумагой «портрет из природного материала». </w:t>
            </w:r>
            <w:r w:rsidRPr="006438BE">
              <w:rPr>
                <w:sz w:val="18"/>
                <w:szCs w:val="18"/>
              </w:rPr>
              <w:t>Учить из прямоугольного листа бумаги делать высокий, узкий цилиндр. Закреплять умение резать ножницами прямые линии. Воспитывать интерес к работе и изделиям из бумаги, аккуратность при работе с клеем.</w:t>
            </w:r>
            <w:r w:rsidRPr="006438BE">
              <w:rPr>
                <w:b/>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Лепка: «Человек». </w:t>
            </w:r>
            <w:r w:rsidRPr="006438BE">
              <w:rPr>
                <w:rFonts w:ascii="Times New Roman" w:hAnsi="Times New Roman" w:cs="Times New Roman"/>
                <w:sz w:val="18"/>
                <w:szCs w:val="18"/>
              </w:rPr>
              <w:t xml:space="preserve">Закреплять умение детей передавать в лепке форму разных овощей. Учить передавать в лепке характерные особенности каждого овоща, пользуясь приемами раскатывания, сглаживания пальцами, прищипывание, оттягивания.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Рисование по трафарету </w:t>
            </w:r>
            <w:r w:rsidRPr="006438BE">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Игры на музыкальных инструментах. </w:t>
            </w:r>
            <w:r w:rsidRPr="006438BE">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E0754C" w:rsidRDefault="00AA3E40" w:rsidP="00AA3E40">
            <w:pPr>
              <w:spacing w:after="0" w:line="240" w:lineRule="auto"/>
              <w:rPr>
                <w:rFonts w:ascii="Times New Roman" w:hAnsi="Times New Roman" w:cs="Times New Roman"/>
                <w:sz w:val="18"/>
              </w:rPr>
            </w:pPr>
            <w:r w:rsidRPr="00E0754C">
              <w:rPr>
                <w:rFonts w:ascii="Times New Roman" w:hAnsi="Times New Roman" w:cs="Times New Roman"/>
                <w:b/>
                <w:sz w:val="18"/>
              </w:rPr>
              <w:t>Чтение эстонской сказки «Каждый свое получил»,</w:t>
            </w:r>
            <w:r w:rsidRPr="00E0754C">
              <w:rPr>
                <w:rFonts w:ascii="Times New Roman" w:hAnsi="Times New Roman" w:cs="Times New Roman"/>
                <w:sz w:val="18"/>
              </w:rPr>
              <w:t xml:space="preserve"> обр. М. Булатова.  Продолжать знакомить детей с произведениями поэтов и писателей</w:t>
            </w:r>
            <w:r>
              <w:rPr>
                <w:rFonts w:ascii="Times New Roman" w:hAnsi="Times New Roman" w:cs="Times New Roman"/>
                <w:sz w:val="18"/>
              </w:rPr>
              <w:t xml:space="preserve"> </w:t>
            </w:r>
            <w:r w:rsidRPr="00E0754C">
              <w:rPr>
                <w:rFonts w:ascii="Times New Roman" w:hAnsi="Times New Roman" w:cs="Times New Roman"/>
                <w:sz w:val="18"/>
              </w:rPr>
              <w:t>разных стран, учить детей эмо</w:t>
            </w:r>
            <w:r>
              <w:rPr>
                <w:rFonts w:ascii="Times New Roman" w:hAnsi="Times New Roman" w:cs="Times New Roman"/>
                <w:sz w:val="18"/>
              </w:rPr>
              <w:t xml:space="preserve">ционально воспринимать образную </w:t>
            </w:r>
            <w:r w:rsidRPr="00E0754C">
              <w:rPr>
                <w:rFonts w:ascii="Times New Roman" w:hAnsi="Times New Roman" w:cs="Times New Roman"/>
                <w:sz w:val="18"/>
              </w:rPr>
              <w:t>основу поэтических произведений; развивать творческое воображение,</w:t>
            </w:r>
            <w:r>
              <w:rPr>
                <w:rFonts w:ascii="Times New Roman" w:hAnsi="Times New Roman" w:cs="Times New Roman"/>
                <w:sz w:val="18"/>
              </w:rPr>
              <w:t xml:space="preserve"> </w:t>
            </w:r>
            <w:r w:rsidRPr="00E0754C">
              <w:rPr>
                <w:rFonts w:ascii="Times New Roman" w:hAnsi="Times New Roman" w:cs="Times New Roman"/>
                <w:sz w:val="18"/>
              </w:rPr>
              <w:t>выразительность речи детей.</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Региональный компонент</w:t>
            </w:r>
          </w:p>
        </w:tc>
        <w:tc>
          <w:tcPr>
            <w:tcW w:w="8505" w:type="dxa"/>
          </w:tcPr>
          <w:p w:rsidR="00AA3E40" w:rsidRPr="00E0754C" w:rsidRDefault="00AA3E40" w:rsidP="00AA3E40">
            <w:pPr>
              <w:spacing w:after="0"/>
              <w:rPr>
                <w:rFonts w:ascii="Times New Roman" w:eastAsia="Calibri" w:hAnsi="Times New Roman" w:cs="Times New Roman"/>
                <w:b/>
                <w:sz w:val="18"/>
                <w:szCs w:val="18"/>
              </w:rPr>
            </w:pPr>
            <w:r w:rsidRPr="00E0754C">
              <w:rPr>
                <w:rFonts w:ascii="Times New Roman" w:eastAsia="Calibri" w:hAnsi="Times New Roman" w:cs="Times New Roman"/>
                <w:b/>
                <w:sz w:val="18"/>
                <w:szCs w:val="18"/>
              </w:rPr>
              <w:t>Чтение произведений:</w:t>
            </w:r>
          </w:p>
          <w:p w:rsidR="00AA3E40" w:rsidRPr="006438BE" w:rsidRDefault="00AA3E40" w:rsidP="00AA3E40">
            <w:pPr>
              <w:autoSpaceDE w:val="0"/>
              <w:autoSpaceDN w:val="0"/>
              <w:adjustRightInd w:val="0"/>
              <w:spacing w:after="0"/>
              <w:ind w:left="34"/>
              <w:jc w:val="both"/>
              <w:rPr>
                <w:rFonts w:ascii="Times New Roman" w:hAnsi="Times New Roman" w:cs="Times New Roman"/>
                <w:b/>
                <w:sz w:val="18"/>
                <w:szCs w:val="18"/>
              </w:rPr>
            </w:pPr>
            <w:r w:rsidRPr="00E0754C">
              <w:rPr>
                <w:rFonts w:ascii="Times New Roman" w:hAnsi="Times New Roman"/>
                <w:b/>
                <w:sz w:val="18"/>
                <w:szCs w:val="18"/>
              </w:rPr>
              <w:t>П. Явтысый «Как пастух рыбаком стал»</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E0754C" w:rsidRDefault="00AA3E40" w:rsidP="00AA3E40">
            <w:pPr>
              <w:spacing w:after="0"/>
              <w:jc w:val="center"/>
              <w:rPr>
                <w:rFonts w:ascii="Times New Roman" w:hAnsi="Times New Roman" w:cs="Times New Roman"/>
                <w:b/>
                <w:sz w:val="18"/>
                <w:szCs w:val="18"/>
              </w:rPr>
            </w:pPr>
            <w:r w:rsidRPr="00E0754C">
              <w:rPr>
                <w:rFonts w:ascii="Times New Roman" w:hAnsi="Times New Roman" w:cs="Times New Roman"/>
                <w:b/>
                <w:sz w:val="18"/>
                <w:szCs w:val="18"/>
              </w:rPr>
              <w:t>Тема недели: «Здоровей-ка»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3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Среда</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pacing w:val="-4"/>
                <w:w w:val="108"/>
                <w:sz w:val="18"/>
                <w:szCs w:val="18"/>
              </w:rPr>
            </w:pPr>
            <w:r w:rsidRPr="006438BE">
              <w:rPr>
                <w:b/>
                <w:w w:val="104"/>
                <w:sz w:val="18"/>
                <w:szCs w:val="18"/>
              </w:rPr>
              <w:t xml:space="preserve">Наблюдение за </w:t>
            </w:r>
            <w:r w:rsidRPr="006438BE">
              <w:rPr>
                <w:b/>
                <w:w w:val="108"/>
                <w:sz w:val="18"/>
                <w:szCs w:val="18"/>
              </w:rPr>
              <w:t xml:space="preserve">пешеходным переходом. </w:t>
            </w:r>
            <w:r w:rsidRPr="006438BE">
              <w:rPr>
                <w:spacing w:val="-2"/>
                <w:w w:val="108"/>
                <w:sz w:val="18"/>
                <w:szCs w:val="18"/>
              </w:rPr>
              <w:t>Закреплять знания о пешеходном переходе</w:t>
            </w:r>
            <w:r w:rsidRPr="006438BE">
              <w:rPr>
                <w:spacing w:val="-4"/>
                <w:w w:val="108"/>
                <w:sz w:val="18"/>
                <w:szCs w:val="18"/>
              </w:rPr>
              <w:t>.</w:t>
            </w:r>
          </w:p>
          <w:p w:rsidR="00AA3E40" w:rsidRPr="006438BE" w:rsidRDefault="00AA3E40" w:rsidP="00AA3E40">
            <w:pPr>
              <w:pStyle w:val="a9"/>
              <w:jc w:val="both"/>
              <w:rPr>
                <w:spacing w:val="-4"/>
                <w:w w:val="108"/>
                <w:sz w:val="18"/>
                <w:szCs w:val="18"/>
              </w:rPr>
            </w:pPr>
            <w:r w:rsidRPr="006438BE">
              <w:rPr>
                <w:spacing w:val="-4"/>
                <w:w w:val="108"/>
                <w:sz w:val="18"/>
                <w:szCs w:val="18"/>
              </w:rPr>
              <w:t xml:space="preserve"> </w:t>
            </w:r>
            <w:r w:rsidRPr="006438BE">
              <w:rPr>
                <w:rFonts w:eastAsia="Calibri"/>
                <w:b/>
                <w:sz w:val="18"/>
                <w:szCs w:val="18"/>
              </w:rPr>
              <w:t>Наблюдение за специальным транспортом — «скорой помощью» Р</w:t>
            </w:r>
            <w:r w:rsidRPr="006438BE">
              <w:rPr>
                <w:rFonts w:eastAsia="Calibri"/>
                <w:sz w:val="18"/>
                <w:szCs w:val="18"/>
              </w:rPr>
              <w:t>асширять знания о специальном транспорте — «ско</w:t>
            </w:r>
            <w:r w:rsidRPr="006438BE">
              <w:rPr>
                <w:rFonts w:eastAsia="Calibri"/>
                <w:sz w:val="18"/>
                <w:szCs w:val="18"/>
              </w:rPr>
              <w:softHyphen/>
              <w:t>рой помощи», роли водителя в спасении жизни лю</w:t>
            </w:r>
            <w:r w:rsidRPr="006438BE">
              <w:rPr>
                <w:rFonts w:eastAsia="Calibri"/>
                <w:sz w:val="18"/>
                <w:szCs w:val="18"/>
              </w:rPr>
              <w:softHyphen/>
              <w:t>дей; закреплять умение находить нужную машину по опи</w:t>
            </w:r>
            <w:r w:rsidRPr="006438BE">
              <w:rPr>
                <w:rFonts w:eastAsia="Calibri"/>
                <w:sz w:val="18"/>
                <w:szCs w:val="18"/>
              </w:rPr>
              <w:softHyphen/>
              <w:t>санию.</w:t>
            </w:r>
          </w:p>
          <w:p w:rsidR="00AA3E40"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Экспериментирование   «Для чего корешки». </w:t>
            </w:r>
            <w:r w:rsidRPr="006438BE">
              <w:rPr>
                <w:rFonts w:ascii="Times New Roman" w:hAnsi="Times New Roman" w:cs="Times New Roman"/>
                <w:sz w:val="18"/>
                <w:szCs w:val="18"/>
              </w:rPr>
              <w:t xml:space="preserve">Доказать, что корешок растения  всасывает воду; Уточнить функцию корней. Установить взаимосвязь строения и функции растения. </w:t>
            </w:r>
          </w:p>
          <w:p w:rsidR="00AA3E40" w:rsidRPr="006438BE" w:rsidRDefault="00AA3E40" w:rsidP="00AA3E40">
            <w:pPr>
              <w:spacing w:after="0"/>
              <w:jc w:val="both"/>
              <w:rPr>
                <w:rFonts w:ascii="Times New Roman" w:hAnsi="Times New Roman"/>
                <w:sz w:val="18"/>
                <w:szCs w:val="18"/>
              </w:rPr>
            </w:pPr>
            <w:r w:rsidRPr="006438BE">
              <w:rPr>
                <w:rFonts w:ascii="Times New Roman" w:hAnsi="Times New Roman"/>
                <w:b/>
                <w:sz w:val="18"/>
                <w:szCs w:val="18"/>
              </w:rPr>
              <w:t xml:space="preserve">Д. игра.  «Найди предмет на ощупь». </w:t>
            </w:r>
            <w:r w:rsidRPr="006438BE">
              <w:rPr>
                <w:rFonts w:ascii="Times New Roman" w:hAnsi="Times New Roman"/>
                <w:sz w:val="18"/>
                <w:szCs w:val="18"/>
              </w:rPr>
              <w:t>Развивать умение узнавать предмет с помощью одного из анализаторов.</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hd w:val="clear" w:color="auto" w:fill="FFFFFF"/>
              <w:spacing w:after="0"/>
              <w:rPr>
                <w:color w:val="000000"/>
                <w:sz w:val="18"/>
                <w:szCs w:val="18"/>
              </w:rPr>
            </w:pPr>
            <w:r w:rsidRPr="006438BE">
              <w:rPr>
                <w:rFonts w:ascii="Times New Roman" w:hAnsi="Times New Roman" w:cs="Times New Roman"/>
                <w:b/>
                <w:bCs/>
                <w:color w:val="000000"/>
                <w:sz w:val="18"/>
                <w:szCs w:val="18"/>
              </w:rPr>
              <w:t xml:space="preserve"> Беседа: «Где найти витамины?» </w:t>
            </w:r>
            <w:r w:rsidRPr="006438BE">
              <w:rPr>
                <w:rFonts w:ascii="Times New Roman" w:hAnsi="Times New Roman" w:cs="Times New Roman"/>
                <w:color w:val="000000"/>
                <w:sz w:val="18"/>
                <w:szCs w:val="18"/>
              </w:rPr>
              <w:t>Познакомить со значением витаминов и минеральных веществ в жизни человека. Закрепить понятие о пользе фруктов и овощей. Воспитывать культуру еды.</w:t>
            </w:r>
          </w:p>
          <w:p w:rsidR="00AA3E40"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lastRenderedPageBreak/>
              <w:t xml:space="preserve">Беседа: «Труд людей осенью». </w:t>
            </w:r>
            <w:r w:rsidRPr="006438BE">
              <w:rPr>
                <w:rFonts w:ascii="Times New Roman" w:hAnsi="Times New Roman" w:cs="Times New Roman"/>
                <w:sz w:val="18"/>
                <w:szCs w:val="18"/>
              </w:rPr>
              <w:t>Систематизировать знание о труде людей осенью. Продолжать знакомить детей о том, что вырастили люди на огороде. Развивать зрительное внимание, слуховое восприятие, двигательную активность</w:t>
            </w:r>
          </w:p>
          <w:p w:rsidR="00AA3E40" w:rsidRPr="006438BE" w:rsidRDefault="00AA3E40" w:rsidP="00AA3E40">
            <w:pPr>
              <w:spacing w:after="0"/>
              <w:jc w:val="both"/>
              <w:rPr>
                <w:rFonts w:ascii="Times New Roman" w:hAnsi="Times New Roman" w:cs="Times New Roman"/>
                <w:color w:val="000000"/>
                <w:sz w:val="18"/>
                <w:szCs w:val="18"/>
              </w:rPr>
            </w:pPr>
            <w:r w:rsidRPr="006438BE">
              <w:rPr>
                <w:rFonts w:ascii="Times New Roman" w:hAnsi="Times New Roman" w:cs="Times New Roman"/>
                <w:b/>
                <w:sz w:val="18"/>
                <w:szCs w:val="18"/>
              </w:rPr>
              <w:t xml:space="preserve"> Д. игра:  «Магазин». </w:t>
            </w:r>
            <w:r w:rsidRPr="006438BE">
              <w:rPr>
                <w:rFonts w:ascii="Times New Roman" w:hAnsi="Times New Roman" w:cs="Times New Roman"/>
                <w:color w:val="000000"/>
                <w:sz w:val="18"/>
                <w:szCs w:val="18"/>
              </w:rPr>
              <w:t>Закрепить у  детей умение правильно употреблять в речи нарицательные имена существительные в  винительном падеже.</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Двигательная</w:t>
            </w:r>
          </w:p>
        </w:tc>
        <w:tc>
          <w:tcPr>
            <w:tcW w:w="8505" w:type="dxa"/>
          </w:tcPr>
          <w:p w:rsidR="00AA3E40" w:rsidRPr="006438BE" w:rsidRDefault="00AA3E40" w:rsidP="00AA3E40">
            <w:pPr>
              <w:pStyle w:val="a9"/>
              <w:jc w:val="both"/>
              <w:rPr>
                <w:sz w:val="18"/>
                <w:szCs w:val="18"/>
              </w:rPr>
            </w:pPr>
            <w:r w:rsidRPr="006438BE">
              <w:rPr>
                <w:b/>
                <w:sz w:val="18"/>
                <w:szCs w:val="18"/>
              </w:rPr>
              <w:t>П./и.  Найди, где спрятано!</w:t>
            </w:r>
            <w:r w:rsidRPr="006438BE">
              <w:rPr>
                <w:sz w:val="18"/>
                <w:szCs w:val="18"/>
              </w:rPr>
              <w:t xml:space="preserve"> Развивать у детей зрительную память, внимание. Упражнять в работе с коллективом.</w:t>
            </w:r>
          </w:p>
          <w:p w:rsidR="00AA3E40" w:rsidRPr="006438BE" w:rsidRDefault="00AA3E40" w:rsidP="00AA3E40">
            <w:pPr>
              <w:pStyle w:val="a9"/>
              <w:jc w:val="both"/>
              <w:rPr>
                <w:sz w:val="18"/>
                <w:szCs w:val="18"/>
              </w:rPr>
            </w:pPr>
            <w:r w:rsidRPr="006438BE">
              <w:rPr>
                <w:b/>
                <w:sz w:val="18"/>
                <w:szCs w:val="18"/>
              </w:rPr>
              <w:t>П./игра Накинь кольцо.</w:t>
            </w:r>
            <w:r w:rsidRPr="006438BE">
              <w:rPr>
                <w:sz w:val="18"/>
                <w:szCs w:val="18"/>
              </w:rPr>
              <w:t xml:space="preserve"> Развивать меткость, глазомер, координацию движений. Упражнять в метании. </w:t>
            </w:r>
          </w:p>
          <w:p w:rsidR="00AA3E40" w:rsidRPr="006438BE" w:rsidRDefault="00AA3E40" w:rsidP="00AA3E40">
            <w:pPr>
              <w:pStyle w:val="a9"/>
              <w:jc w:val="both"/>
              <w:rPr>
                <w:sz w:val="18"/>
                <w:szCs w:val="18"/>
              </w:rPr>
            </w:pPr>
            <w:r w:rsidRPr="006438BE">
              <w:rPr>
                <w:b/>
                <w:color w:val="000000"/>
                <w:spacing w:val="-1"/>
                <w:w w:val="104"/>
                <w:sz w:val="18"/>
                <w:szCs w:val="18"/>
              </w:rPr>
              <w:t xml:space="preserve">П. игра. </w:t>
            </w:r>
            <w:r w:rsidRPr="006438BE">
              <w:rPr>
                <w:b/>
                <w:sz w:val="18"/>
                <w:szCs w:val="18"/>
              </w:rPr>
              <w:t>Свободное место.</w:t>
            </w:r>
            <w:r w:rsidRPr="006438BE">
              <w:rPr>
                <w:sz w:val="18"/>
                <w:szCs w:val="18"/>
              </w:rPr>
              <w:t xml:space="preserve"> Развивать у детей умение выполнять движение по сигналу. Упражнять в быстром беге.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 игра.</w:t>
            </w:r>
            <w:r w:rsidRPr="006438BE">
              <w:rPr>
                <w:rFonts w:ascii="Times New Roman" w:hAnsi="Times New Roman" w:cs="Times New Roman"/>
                <w:sz w:val="18"/>
                <w:szCs w:val="18"/>
              </w:rPr>
              <w:t xml:space="preserve"> </w:t>
            </w:r>
            <w:r w:rsidRPr="006438BE">
              <w:rPr>
                <w:rFonts w:ascii="Times New Roman" w:hAnsi="Times New Roman" w:cs="Times New Roman"/>
                <w:b/>
                <w:sz w:val="18"/>
                <w:szCs w:val="18"/>
              </w:rPr>
              <w:t>Найди себе пару.</w:t>
            </w:r>
            <w:r w:rsidRPr="006438BE">
              <w:rPr>
                <w:rFonts w:ascii="Times New Roman" w:hAnsi="Times New Roman" w:cs="Times New Roman"/>
                <w:sz w:val="18"/>
                <w:szCs w:val="18"/>
              </w:rPr>
              <w:t xml:space="preserve"> Развивать у детей ориентировку в пространстве. Упражнять детей в беге.  </w:t>
            </w:r>
          </w:p>
          <w:p w:rsidR="00AA3E40" w:rsidRPr="006438BE" w:rsidRDefault="00AA3E40" w:rsidP="00AA3E40">
            <w:pPr>
              <w:spacing w:after="0"/>
              <w:jc w:val="both"/>
              <w:rPr>
                <w:rFonts w:ascii="Times New Roman" w:hAnsi="Times New Roman" w:cs="Times New Roman"/>
                <w:b/>
                <w:color w:val="000000"/>
                <w:spacing w:val="-2"/>
                <w:w w:val="104"/>
                <w:sz w:val="18"/>
                <w:szCs w:val="18"/>
              </w:rPr>
            </w:pPr>
            <w:r w:rsidRPr="006438BE">
              <w:rPr>
                <w:rFonts w:ascii="Times New Roman" w:hAnsi="Times New Roman" w:cs="Times New Roman"/>
                <w:b/>
                <w:color w:val="000000"/>
                <w:spacing w:val="-2"/>
                <w:w w:val="104"/>
                <w:sz w:val="18"/>
                <w:szCs w:val="18"/>
              </w:rPr>
              <w:t xml:space="preserve">Спортивная игра «Городки». </w:t>
            </w:r>
            <w:r w:rsidRPr="006438BE">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6438BE">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«Овощной магазин». </w:t>
            </w:r>
            <w:r w:rsidRPr="006438BE">
              <w:rPr>
                <w:rFonts w:ascii="Times New Roman" w:hAnsi="Times New Roman" w:cs="Times New Roman"/>
                <w:sz w:val="18"/>
                <w:szCs w:val="18"/>
              </w:rPr>
              <w:t xml:space="preserve">Учить детей брать на себя и исполнять роли. Добиваться отражения разнообразных взаимоотношений в игре. </w:t>
            </w:r>
          </w:p>
          <w:p w:rsidR="00AA3E40" w:rsidRPr="006438BE" w:rsidRDefault="00AA3E40" w:rsidP="00AA3E40">
            <w:pPr>
              <w:shd w:val="clear" w:color="auto" w:fill="FFFFFF"/>
              <w:spacing w:after="0" w:line="235" w:lineRule="exact"/>
              <w:jc w:val="both"/>
              <w:rPr>
                <w:rFonts w:ascii="Times New Roman" w:hAnsi="Times New Roman" w:cs="Times New Roman"/>
                <w:iCs/>
                <w:color w:val="000000"/>
                <w:w w:val="108"/>
                <w:sz w:val="18"/>
                <w:szCs w:val="18"/>
              </w:rPr>
            </w:pPr>
            <w:r w:rsidRPr="006438BE">
              <w:rPr>
                <w:rFonts w:ascii="Times New Roman" w:hAnsi="Times New Roman" w:cs="Times New Roman"/>
                <w:b/>
                <w:sz w:val="18"/>
                <w:szCs w:val="18"/>
              </w:rPr>
              <w:t xml:space="preserve">Творческая игра: </w:t>
            </w:r>
            <w:r w:rsidRPr="006438BE">
              <w:rPr>
                <w:rFonts w:ascii="Times New Roman" w:hAnsi="Times New Roman" w:cs="Times New Roman"/>
                <w:b/>
                <w:iCs/>
                <w:color w:val="000000"/>
                <w:w w:val="108"/>
                <w:sz w:val="18"/>
                <w:szCs w:val="18"/>
              </w:rPr>
              <w:t xml:space="preserve">«Строители». </w:t>
            </w:r>
            <w:r w:rsidRPr="006438BE">
              <w:rPr>
                <w:rFonts w:ascii="Times New Roman" w:hAnsi="Times New Roman" w:cs="Times New Roman"/>
                <w:iCs/>
                <w:color w:val="000000"/>
                <w:w w:val="108"/>
                <w:sz w:val="18"/>
                <w:szCs w:val="18"/>
              </w:rPr>
              <w:t>Совершенствовать умение детей объединяться в игре, распределять роли, выполнять игровые действия в соответствии с игровым замыслом.</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«В саду, на поле, в огороде». </w:t>
            </w:r>
            <w:r w:rsidRPr="006438BE">
              <w:rPr>
                <w:rFonts w:ascii="Times New Roman" w:hAnsi="Times New Roman" w:cs="Times New Roman"/>
                <w:sz w:val="18"/>
                <w:szCs w:val="18"/>
              </w:rPr>
              <w:t xml:space="preserve">Развивать внимание, логическое мышление, память. Учить соблюдать правила игры.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6438BE">
              <w:rPr>
                <w:rFonts w:ascii="Times New Roman" w:hAnsi="Times New Roman" w:cs="Times New Roman"/>
                <w:b/>
                <w:sz w:val="18"/>
                <w:szCs w:val="18"/>
              </w:rPr>
              <w:t xml:space="preserve">Труд на участке: Уборка сухих веток, листьев. </w:t>
            </w:r>
            <w:r w:rsidRPr="006438BE">
              <w:rPr>
                <w:rFonts w:ascii="Times New Roman" w:hAnsi="Times New Roman" w:cs="Times New Roman"/>
                <w:sz w:val="18"/>
                <w:szCs w:val="18"/>
              </w:rPr>
              <w:t>Воспитывать трудолюбие, желание помогать взрослым.</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использовать навыки дежурства по столовой, полученные ранее. Отметить особенности дежурства в старшей группе  самостоятельность, быстрота и  слаженность выполнения действий, распределения обязанностей.</w:t>
            </w:r>
          </w:p>
          <w:p w:rsidR="00AA3E40" w:rsidRPr="006438BE" w:rsidRDefault="00AA3E40" w:rsidP="00AA3E40">
            <w:pPr>
              <w:pStyle w:val="a3"/>
              <w:ind w:left="0"/>
              <w:jc w:val="both"/>
              <w:rPr>
                <w:sz w:val="18"/>
                <w:szCs w:val="18"/>
              </w:rPr>
            </w:pPr>
            <w:r w:rsidRPr="006438BE">
              <w:rPr>
                <w:b/>
                <w:sz w:val="18"/>
                <w:szCs w:val="18"/>
              </w:rPr>
              <w:t xml:space="preserve">Самообслуживание: </w:t>
            </w:r>
            <w:r w:rsidRPr="006438BE">
              <w:rPr>
                <w:sz w:val="18"/>
                <w:szCs w:val="18"/>
              </w:rPr>
              <w:t>Учить замечать непорядок в одежде, устранять её самостоятельно или с помощью взрослого.</w:t>
            </w:r>
          </w:p>
          <w:p w:rsidR="00AA3E40" w:rsidRPr="006438BE" w:rsidRDefault="00AA3E40" w:rsidP="00AA3E40">
            <w:pPr>
              <w:pStyle w:val="a3"/>
              <w:ind w:left="0"/>
              <w:jc w:val="both"/>
              <w:rPr>
                <w:sz w:val="18"/>
                <w:szCs w:val="18"/>
              </w:rPr>
            </w:pPr>
            <w:r w:rsidRPr="006438BE">
              <w:rPr>
                <w:b/>
                <w:sz w:val="18"/>
                <w:szCs w:val="18"/>
              </w:rPr>
              <w:t xml:space="preserve">Поручение: </w:t>
            </w:r>
            <w:r w:rsidRPr="006438BE">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Лего -  конструирование «Грузовик». </w:t>
            </w:r>
            <w:r w:rsidRPr="006438BE">
              <w:rPr>
                <w:rFonts w:ascii="Times New Roman" w:hAnsi="Times New Roman" w:cs="Times New Roman"/>
                <w:sz w:val="18"/>
                <w:szCs w:val="18"/>
              </w:rPr>
              <w:t>Учить строить по карточке, находить различие и сходства</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ind w:right="-1"/>
              <w:rPr>
                <w:rFonts w:ascii="Times New Roman" w:hAnsi="Times New Roman" w:cs="Times New Roman"/>
                <w:sz w:val="18"/>
                <w:szCs w:val="18"/>
              </w:rPr>
            </w:pPr>
            <w:r w:rsidRPr="00E0754C">
              <w:rPr>
                <w:rFonts w:ascii="Times New Roman" w:hAnsi="Times New Roman" w:cs="Times New Roman"/>
                <w:b/>
                <w:sz w:val="18"/>
                <w:szCs w:val="18"/>
              </w:rPr>
              <w:t>Песочное рисование: «Зоопарк».</w:t>
            </w:r>
            <w:r w:rsidRPr="006438BE">
              <w:rPr>
                <w:rFonts w:ascii="Times New Roman" w:hAnsi="Times New Roman" w:cs="Times New Roman"/>
                <w:sz w:val="18"/>
                <w:szCs w:val="18"/>
              </w:rPr>
              <w:t xml:space="preserve"> Формировать умение дорисовывать композицию. Закреплять умение рисовать песком по трафарету.</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Слушание: «Колыбельная»,  Г. Свиридова. </w:t>
            </w:r>
            <w:r w:rsidRPr="006438BE">
              <w:rPr>
                <w:rFonts w:ascii="Times New Roman" w:hAnsi="Times New Roman" w:cs="Times New Roman"/>
                <w:sz w:val="18"/>
                <w:szCs w:val="18"/>
              </w:rPr>
              <w:t>Совершенствовать умение понимать музыкальное произведение и высказываться о его настроении. Развивать выдержку при слушании.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b/>
                <w:sz w:val="18"/>
                <w:szCs w:val="18"/>
              </w:rPr>
            </w:pPr>
            <w:r w:rsidRPr="006438BE">
              <w:rPr>
                <w:b/>
                <w:sz w:val="18"/>
                <w:szCs w:val="18"/>
              </w:rPr>
              <w:t>и фольклора</w:t>
            </w:r>
          </w:p>
          <w:p w:rsidR="00AA3E40" w:rsidRPr="006438BE" w:rsidRDefault="00AA3E40" w:rsidP="00AA3E40">
            <w:pPr>
              <w:pStyle w:val="a3"/>
              <w:ind w:left="0"/>
              <w:rPr>
                <w:sz w:val="18"/>
                <w:szCs w:val="18"/>
              </w:rPr>
            </w:pPr>
            <w:r w:rsidRPr="006438BE">
              <w:rPr>
                <w:b/>
                <w:sz w:val="18"/>
                <w:szCs w:val="18"/>
              </w:rPr>
              <w:t>Кинематоргафическая деятельность</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Чтение русской народной сказки «Не плюй в колодец — пригодится воды напиться», обр. К. Ушинского</w:t>
            </w:r>
            <w:r w:rsidRPr="006438BE">
              <w:rPr>
                <w:rFonts w:ascii="Times New Roman" w:hAnsi="Times New Roman" w:cs="Times New Roman"/>
                <w:sz w:val="18"/>
                <w:szCs w:val="18"/>
              </w:rPr>
              <w:t>.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p w:rsidR="00AA3E40" w:rsidRPr="006438BE" w:rsidRDefault="00AA3E40" w:rsidP="00AA3E40">
            <w:pPr>
              <w:spacing w:after="0"/>
              <w:jc w:val="both"/>
              <w:rPr>
                <w:rFonts w:ascii="Times New Roman" w:hAnsi="Times New Roman" w:cs="Times New Roman"/>
                <w:sz w:val="18"/>
                <w:szCs w:val="18"/>
              </w:rPr>
            </w:pP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Финансовая грамотность</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sz w:val="18"/>
                <w:szCs w:val="18"/>
              </w:rPr>
              <w:t xml:space="preserve"> </w:t>
            </w:r>
            <w:r w:rsidRPr="006438BE">
              <w:rPr>
                <w:rFonts w:ascii="Times New Roman" w:hAnsi="Times New Roman" w:cs="Times New Roman"/>
                <w:b/>
                <w:sz w:val="18"/>
                <w:szCs w:val="18"/>
              </w:rPr>
              <w:t>Сюжетно ролевая игра «Открываем супермаркет»</w:t>
            </w:r>
            <w:r w:rsidRPr="006438BE">
              <w:rPr>
                <w:rFonts w:ascii="Times New Roman" w:hAnsi="Times New Roman" w:cs="Times New Roman"/>
                <w:sz w:val="18"/>
                <w:szCs w:val="18"/>
              </w:rPr>
              <w:t xml:space="preserve"> систематизировать знания детей о разнообразии товаров. Познакомить детей с многообразием потребностей и ограниченностью ресурсов.</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E0754C" w:rsidRDefault="00AA3E40" w:rsidP="00AA3E40">
            <w:pPr>
              <w:spacing w:after="0"/>
              <w:jc w:val="center"/>
              <w:rPr>
                <w:rFonts w:ascii="Times New Roman" w:hAnsi="Times New Roman" w:cs="Times New Roman"/>
                <w:b/>
                <w:sz w:val="18"/>
                <w:szCs w:val="18"/>
              </w:rPr>
            </w:pPr>
            <w:r w:rsidRPr="00E0754C">
              <w:rPr>
                <w:rFonts w:ascii="Times New Roman" w:hAnsi="Times New Roman" w:cs="Times New Roman"/>
                <w:b/>
                <w:sz w:val="18"/>
                <w:szCs w:val="18"/>
              </w:rPr>
              <w:t>Тема недели: «Здоровей-ка»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2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Четверг</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b/>
                <w:sz w:val="18"/>
                <w:szCs w:val="18"/>
              </w:rPr>
            </w:pPr>
            <w:r w:rsidRPr="006438BE">
              <w:rPr>
                <w:rFonts w:eastAsia="Calibri"/>
                <w:b/>
                <w:sz w:val="18"/>
                <w:szCs w:val="18"/>
              </w:rPr>
              <w:t xml:space="preserve">Наблюдение за многообразием осенних листьев </w:t>
            </w:r>
            <w:r w:rsidRPr="006438BE">
              <w:rPr>
                <w:rFonts w:eastAsia="Calibri"/>
                <w:sz w:val="18"/>
                <w:szCs w:val="18"/>
              </w:rPr>
              <w:t>Показать детям многообразие красок золотой осени, раскрыть понятие  «листопад», воспитывать нравственно-эстетические чувства в общении с природой.</w:t>
            </w:r>
          </w:p>
          <w:p w:rsidR="00AA3E40" w:rsidRPr="006438BE" w:rsidRDefault="00AA3E40" w:rsidP="00AA3E40">
            <w:pPr>
              <w:pStyle w:val="a9"/>
              <w:jc w:val="both"/>
              <w:rPr>
                <w:sz w:val="18"/>
                <w:szCs w:val="18"/>
              </w:rPr>
            </w:pPr>
            <w:r w:rsidRPr="006438BE">
              <w:rPr>
                <w:b/>
                <w:sz w:val="18"/>
                <w:szCs w:val="18"/>
              </w:rPr>
              <w:t xml:space="preserve">Наблюдение за трудом шофёра. </w:t>
            </w:r>
            <w:r w:rsidRPr="006438BE">
              <w:rPr>
                <w:spacing w:val="-14"/>
                <w:sz w:val="18"/>
                <w:szCs w:val="18"/>
              </w:rPr>
              <w:t>Продолжать формировать представление детей о труде шофера;</w:t>
            </w:r>
            <w:r w:rsidRPr="006438BE">
              <w:rPr>
                <w:sz w:val="18"/>
                <w:szCs w:val="18"/>
              </w:rPr>
              <w:t xml:space="preserve"> </w:t>
            </w:r>
            <w:r w:rsidRPr="006438BE">
              <w:rPr>
                <w:spacing w:val="-7"/>
                <w:sz w:val="18"/>
                <w:szCs w:val="18"/>
              </w:rPr>
              <w:t>воспитывать интерес и уважение к труду взрослых.</w:t>
            </w:r>
          </w:p>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Д. игра «Назови ласково». </w:t>
            </w:r>
            <w:r w:rsidRPr="006438BE">
              <w:rPr>
                <w:rFonts w:ascii="Times New Roman" w:hAnsi="Times New Roman" w:cs="Times New Roman"/>
                <w:sz w:val="18"/>
                <w:szCs w:val="18"/>
              </w:rPr>
              <w:t>(По картинкам с изображением овощей). Расширять словарь. Учить произносить новые слова, использовать их в различных речевых конструкциях.</w:t>
            </w:r>
            <w:r w:rsidRPr="006438BE">
              <w:rPr>
                <w:rFonts w:ascii="Times New Roman" w:hAnsi="Times New Roman" w:cs="Times New Roman"/>
                <w:b/>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hd w:val="clear" w:color="auto" w:fill="FFFFFF"/>
              <w:spacing w:after="0"/>
              <w:jc w:val="both"/>
              <w:rPr>
                <w:color w:val="000000"/>
                <w:sz w:val="18"/>
                <w:szCs w:val="18"/>
              </w:rPr>
            </w:pPr>
            <w:r w:rsidRPr="006438BE">
              <w:rPr>
                <w:rFonts w:ascii="Times New Roman" w:hAnsi="Times New Roman" w:cs="Times New Roman"/>
                <w:b/>
                <w:bCs/>
                <w:color w:val="000000"/>
                <w:sz w:val="18"/>
                <w:szCs w:val="18"/>
              </w:rPr>
              <w:t>Беседа «Личная гигиена»</w:t>
            </w:r>
            <w:r w:rsidRPr="006438BE">
              <w:rPr>
                <w:rFonts w:ascii="Times New Roman" w:hAnsi="Times New Roman" w:cs="Times New Roman"/>
                <w:color w:val="000000"/>
                <w:sz w:val="18"/>
                <w:szCs w:val="18"/>
              </w:rPr>
              <w:t> развивать у детей понимание значения и необходимости гигиенических процедур. Уточнить, какими принадлежностями пользуются дети при умывании. Учить эмоционально, четко читать чистоговорку.</w:t>
            </w:r>
          </w:p>
          <w:p w:rsidR="00AA3E40" w:rsidRPr="00E0754C" w:rsidRDefault="00AA3E40" w:rsidP="00AA3E40">
            <w:pPr>
              <w:spacing w:after="0"/>
              <w:jc w:val="both"/>
              <w:rPr>
                <w:rFonts w:ascii="Times New Roman" w:hAnsi="Times New Roman" w:cs="Times New Roman"/>
                <w:b/>
                <w:color w:val="000000"/>
                <w:sz w:val="18"/>
                <w:szCs w:val="18"/>
              </w:rPr>
            </w:pPr>
            <w:r w:rsidRPr="006438BE">
              <w:rPr>
                <w:rFonts w:ascii="Times New Roman" w:hAnsi="Times New Roman" w:cs="Times New Roman"/>
                <w:b/>
                <w:sz w:val="18"/>
                <w:szCs w:val="18"/>
              </w:rPr>
              <w:t xml:space="preserve">Беседа: </w:t>
            </w:r>
            <w:r w:rsidRPr="006438BE">
              <w:rPr>
                <w:rFonts w:ascii="Times New Roman" w:hAnsi="Times New Roman" w:cs="Times New Roman"/>
                <w:b/>
                <w:color w:val="000000"/>
                <w:sz w:val="18"/>
                <w:szCs w:val="18"/>
              </w:rPr>
              <w:t xml:space="preserve">«Что такое хорошо, что такое плохо». </w:t>
            </w:r>
            <w:r w:rsidRPr="006438BE">
              <w:rPr>
                <w:rFonts w:ascii="Times New Roman" w:hAnsi="Times New Roman" w:cs="Times New Roman"/>
                <w:color w:val="000000"/>
                <w:sz w:val="18"/>
                <w:szCs w:val="18"/>
              </w:rPr>
              <w:t xml:space="preserve">Формировать умение оценивать свои поступки и поступки  других людей. Развивать творческое воображение. Воспитывать уважительное отношение к окружающими.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sz w:val="18"/>
                <w:szCs w:val="18"/>
              </w:rPr>
            </w:pPr>
            <w:r w:rsidRPr="006438BE">
              <w:rPr>
                <w:b/>
                <w:sz w:val="18"/>
                <w:szCs w:val="18"/>
              </w:rPr>
              <w:t>П./игра «Кольцеброс».</w:t>
            </w:r>
            <w:r w:rsidRPr="006438BE">
              <w:rPr>
                <w:sz w:val="18"/>
                <w:szCs w:val="18"/>
              </w:rPr>
              <w:t xml:space="preserve"> Развивать меткость, глазомер, координацию движений. Упражнять в метании. </w:t>
            </w:r>
          </w:p>
          <w:p w:rsidR="00AA3E40" w:rsidRPr="006438BE" w:rsidRDefault="00AA3E40" w:rsidP="00AA3E40">
            <w:pPr>
              <w:pStyle w:val="a9"/>
              <w:jc w:val="both"/>
              <w:rPr>
                <w:sz w:val="18"/>
                <w:szCs w:val="18"/>
              </w:rPr>
            </w:pPr>
            <w:r w:rsidRPr="006438BE">
              <w:rPr>
                <w:b/>
                <w:sz w:val="18"/>
                <w:szCs w:val="18"/>
              </w:rPr>
              <w:t>П./игра «Два мяча».</w:t>
            </w:r>
            <w:r w:rsidRPr="006438BE">
              <w:rPr>
                <w:sz w:val="18"/>
                <w:szCs w:val="18"/>
              </w:rPr>
              <w:t xml:space="preserve"> Развивать у детей выполнение движений по сигналу. Упражнять в быстроте передачи мяча.</w:t>
            </w:r>
          </w:p>
          <w:p w:rsidR="00AA3E40" w:rsidRPr="006438BE" w:rsidRDefault="00AA3E40" w:rsidP="00AA3E40">
            <w:pPr>
              <w:tabs>
                <w:tab w:val="left" w:pos="5040"/>
              </w:tabs>
              <w:spacing w:after="0"/>
              <w:ind w:right="-725"/>
              <w:jc w:val="both"/>
              <w:rPr>
                <w:rFonts w:ascii="Times New Roman" w:hAnsi="Times New Roman" w:cs="Times New Roman"/>
                <w:color w:val="000000"/>
                <w:spacing w:val="-1"/>
                <w:w w:val="103"/>
                <w:sz w:val="18"/>
                <w:szCs w:val="18"/>
              </w:rPr>
            </w:pPr>
            <w:r w:rsidRPr="006438BE">
              <w:rPr>
                <w:rFonts w:ascii="Times New Roman" w:hAnsi="Times New Roman" w:cs="Times New Roman"/>
                <w:b/>
                <w:color w:val="000000"/>
                <w:sz w:val="18"/>
                <w:szCs w:val="18"/>
              </w:rPr>
              <w:t>П. и.</w:t>
            </w:r>
            <w:r w:rsidRPr="006438BE">
              <w:rPr>
                <w:rFonts w:ascii="Times New Roman" w:hAnsi="Times New Roman" w:cs="Times New Roman"/>
                <w:b/>
                <w:bCs/>
                <w:color w:val="000000"/>
                <w:spacing w:val="-6"/>
                <w:sz w:val="18"/>
                <w:szCs w:val="18"/>
              </w:rPr>
              <w:t xml:space="preserve"> </w:t>
            </w:r>
            <w:r w:rsidRPr="006438BE">
              <w:rPr>
                <w:rFonts w:ascii="Times New Roman" w:hAnsi="Times New Roman" w:cs="Times New Roman"/>
                <w:b/>
                <w:color w:val="000000"/>
                <w:spacing w:val="-1"/>
                <w:w w:val="103"/>
                <w:sz w:val="18"/>
                <w:szCs w:val="18"/>
              </w:rPr>
              <w:t xml:space="preserve">«Море волнуется раз», </w:t>
            </w:r>
            <w:r w:rsidRPr="006438BE">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6438BE">
              <w:rPr>
                <w:rFonts w:ascii="Times New Roman" w:hAnsi="Times New Roman" w:cs="Times New Roman"/>
                <w:color w:val="000000"/>
                <w:spacing w:val="-1"/>
                <w:w w:val="103"/>
                <w:sz w:val="18"/>
                <w:szCs w:val="18"/>
              </w:rPr>
              <w:t xml:space="preserve">Развивать быстроту и выносливость. </w:t>
            </w:r>
          </w:p>
          <w:p w:rsidR="00AA3E40" w:rsidRPr="006438BE" w:rsidRDefault="00AA3E40" w:rsidP="00AA3E40">
            <w:pPr>
              <w:tabs>
                <w:tab w:val="left" w:pos="5040"/>
              </w:tabs>
              <w:spacing w:after="0"/>
              <w:ind w:right="-725"/>
              <w:jc w:val="both"/>
              <w:rPr>
                <w:rFonts w:ascii="Times New Roman" w:hAnsi="Times New Roman" w:cs="Times New Roman"/>
                <w:b/>
                <w:color w:val="000000"/>
                <w:spacing w:val="-2"/>
                <w:w w:val="104"/>
                <w:sz w:val="18"/>
                <w:szCs w:val="18"/>
              </w:rPr>
            </w:pPr>
            <w:r w:rsidRPr="006438BE">
              <w:rPr>
                <w:rFonts w:ascii="Times New Roman" w:hAnsi="Times New Roman" w:cs="Times New Roman"/>
                <w:b/>
                <w:color w:val="000000"/>
                <w:spacing w:val="-1"/>
                <w:w w:val="103"/>
                <w:sz w:val="18"/>
                <w:szCs w:val="18"/>
              </w:rPr>
              <w:t>П/и «Вышибалы»</w:t>
            </w:r>
            <w:r w:rsidRPr="006438BE">
              <w:rPr>
                <w:rFonts w:ascii="Times New Roman" w:hAnsi="Times New Roman" w:cs="Times New Roman"/>
                <w:bCs/>
                <w:sz w:val="18"/>
                <w:szCs w:val="18"/>
              </w:rPr>
              <w:t xml:space="preserve"> упражнять в метании мяча, увертыванию.. Развивать ловкость. Воспитывать дружелюбие</w:t>
            </w:r>
            <w:r w:rsidRPr="006438BE">
              <w:rPr>
                <w:rFonts w:ascii="Times New Roman" w:hAnsi="Times New Roman" w:cs="Times New Roman"/>
                <w:b/>
                <w:color w:val="000000"/>
                <w:spacing w:val="-2"/>
                <w:w w:val="104"/>
                <w:sz w:val="18"/>
                <w:szCs w:val="18"/>
              </w:rPr>
              <w:t xml:space="preserve"> </w:t>
            </w:r>
          </w:p>
          <w:p w:rsidR="00AA3E40" w:rsidRPr="006438BE" w:rsidRDefault="00AA3E40" w:rsidP="00AA3E40">
            <w:pPr>
              <w:tabs>
                <w:tab w:val="left" w:pos="5040"/>
              </w:tabs>
              <w:spacing w:after="0"/>
              <w:ind w:right="-725"/>
              <w:jc w:val="both"/>
              <w:rPr>
                <w:rFonts w:ascii="Times New Roman" w:hAnsi="Times New Roman" w:cs="Times New Roman"/>
                <w:spacing w:val="-10"/>
                <w:sz w:val="18"/>
                <w:szCs w:val="18"/>
              </w:rPr>
            </w:pPr>
            <w:r w:rsidRPr="006438BE">
              <w:rPr>
                <w:rFonts w:ascii="Times New Roman" w:hAnsi="Times New Roman" w:cs="Times New Roman"/>
                <w:b/>
                <w:color w:val="000000"/>
                <w:spacing w:val="-2"/>
                <w:w w:val="104"/>
                <w:sz w:val="18"/>
                <w:szCs w:val="18"/>
              </w:rPr>
              <w:lastRenderedPageBreak/>
              <w:t xml:space="preserve">Спортивная игра «Городки». </w:t>
            </w:r>
            <w:r w:rsidRPr="006438BE">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6438BE">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Игровая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Театрализация: «Путешествие по сказкам». </w:t>
            </w:r>
            <w:r w:rsidRPr="006438BE">
              <w:rPr>
                <w:rFonts w:ascii="Times New Roman" w:hAnsi="Times New Roman" w:cs="Times New Roman"/>
                <w:sz w:val="18"/>
                <w:szCs w:val="18"/>
              </w:rPr>
              <w:t>Закрепить знание содержание сказок. Развивать воображение, память, речь, пантонамическую и речевую выразительность.</w:t>
            </w:r>
            <w:r w:rsidRPr="006438BE">
              <w:rPr>
                <w:rFonts w:ascii="Times New Roman" w:hAnsi="Times New Roman" w:cs="Times New Roman"/>
                <w:b/>
                <w:sz w:val="18"/>
                <w:szCs w:val="18"/>
              </w:rPr>
              <w:t xml:space="preserve"> </w:t>
            </w:r>
          </w:p>
          <w:p w:rsidR="00AA3E40" w:rsidRPr="006438BE"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6438BE">
              <w:rPr>
                <w:rFonts w:ascii="Times New Roman" w:hAnsi="Times New Roman" w:cs="Times New Roman"/>
                <w:b/>
                <w:sz w:val="18"/>
                <w:szCs w:val="18"/>
              </w:rPr>
              <w:t xml:space="preserve">Творческая игра «Почта». </w:t>
            </w:r>
            <w:r w:rsidRPr="006438BE">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«Четвёртый лишний» </w:t>
            </w:r>
            <w:r w:rsidRPr="006438BE">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6438BE">
              <w:rPr>
                <w:rFonts w:ascii="Times New Roman" w:hAnsi="Times New Roman" w:cs="Times New Roman"/>
                <w:b/>
                <w:sz w:val="18"/>
                <w:szCs w:val="18"/>
              </w:rPr>
              <w:t xml:space="preserve">Труд на участке Уборка сухих веток, листьев. </w:t>
            </w:r>
            <w:r w:rsidRPr="006438BE">
              <w:rPr>
                <w:rFonts w:ascii="Times New Roman" w:hAnsi="Times New Roman" w:cs="Times New Roman"/>
                <w:sz w:val="18"/>
                <w:szCs w:val="18"/>
              </w:rPr>
              <w:t>Воспитывать трудолюбие, желание помогать взрослым.</w:t>
            </w:r>
          </w:p>
          <w:p w:rsidR="00AA3E40" w:rsidRPr="006438BE" w:rsidRDefault="00AA3E40" w:rsidP="00AA3E40">
            <w:pPr>
              <w:pStyle w:val="a8"/>
              <w:shd w:val="clear" w:color="auto" w:fill="FFFFFF"/>
              <w:spacing w:before="0" w:beforeAutospacing="0" w:after="0" w:afterAutospacing="0"/>
              <w:textAlignment w:val="top"/>
              <w:rPr>
                <w:b/>
                <w:color w:val="555555"/>
                <w:sz w:val="18"/>
                <w:szCs w:val="18"/>
              </w:rPr>
            </w:pPr>
            <w:r w:rsidRPr="006438BE">
              <w:rPr>
                <w:b/>
                <w:sz w:val="18"/>
                <w:szCs w:val="18"/>
              </w:rPr>
              <w:t xml:space="preserve">Работа в уголке природы: </w:t>
            </w:r>
            <w:r w:rsidRPr="006438BE">
              <w:rPr>
                <w:b/>
                <w:color w:val="000000"/>
                <w:sz w:val="18"/>
                <w:szCs w:val="18"/>
                <w:bdr w:val="none" w:sz="0" w:space="0" w:color="auto" w:frame="1"/>
              </w:rPr>
              <w:t>«Уход за листьями растений «(удаление пыли кисточками и сухой тряпочкой)</w:t>
            </w:r>
            <w:r w:rsidRPr="006438BE">
              <w:rPr>
                <w:b/>
                <w:color w:val="555555"/>
                <w:sz w:val="18"/>
                <w:szCs w:val="18"/>
              </w:rPr>
              <w:t xml:space="preserve"> </w:t>
            </w:r>
            <w:r w:rsidRPr="006438BE">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самостоятельно и своевременно выполнять все обязанности дежурных.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w:t>
            </w:r>
            <w:r w:rsidRPr="006438BE">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6438BE" w:rsidRDefault="00AA3E40" w:rsidP="00AA3E40">
            <w:pPr>
              <w:pStyle w:val="a9"/>
              <w:jc w:val="both"/>
              <w:rPr>
                <w:sz w:val="18"/>
                <w:szCs w:val="18"/>
              </w:rPr>
            </w:pPr>
            <w:r w:rsidRPr="006438BE">
              <w:rPr>
                <w:b/>
                <w:sz w:val="18"/>
                <w:szCs w:val="18"/>
              </w:rPr>
              <w:t xml:space="preserve">Поручение: «Помогаем няне» </w:t>
            </w:r>
            <w:r w:rsidRPr="006438BE">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spacing w:after="0"/>
              <w:ind w:left="-11" w:firstLine="11"/>
              <w:jc w:val="both"/>
              <w:rPr>
                <w:rFonts w:ascii="Times New Roman" w:hAnsi="Times New Roman" w:cs="Times New Roman"/>
                <w:sz w:val="18"/>
                <w:szCs w:val="18"/>
              </w:rPr>
            </w:pPr>
            <w:r w:rsidRPr="006438BE">
              <w:rPr>
                <w:rFonts w:ascii="Times New Roman" w:hAnsi="Times New Roman" w:cs="Times New Roman"/>
                <w:b/>
                <w:sz w:val="18"/>
                <w:szCs w:val="18"/>
              </w:rPr>
              <w:t xml:space="preserve">Конструирование из строительного материала «По замыслу». </w:t>
            </w:r>
            <w:r w:rsidRPr="006438BE">
              <w:rPr>
                <w:rFonts w:ascii="Times New Roman" w:hAnsi="Times New Roman" w:cs="Times New Roman"/>
                <w:sz w:val="18"/>
                <w:szCs w:val="18"/>
              </w:rPr>
              <w:t xml:space="preserve">Учить строить коллективно, совместно обдумывать  план работы.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Лепка «По замыслу». </w:t>
            </w:r>
            <w:r w:rsidRPr="006438BE">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Рисование по трафарету </w:t>
            </w:r>
            <w:r w:rsidRPr="006438BE">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Пение песни  «Осень – гостья дорогая», Л. Олифирова. </w:t>
            </w:r>
            <w:r w:rsidRPr="006438BE">
              <w:rPr>
                <w:rFonts w:ascii="Times New Roman" w:hAnsi="Times New Roman" w:cs="Times New Roman"/>
                <w:sz w:val="18"/>
                <w:szCs w:val="18"/>
              </w:rPr>
              <w:t>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147A8E" w:rsidRDefault="00AA3E40" w:rsidP="00AA3E40">
            <w:pPr>
              <w:spacing w:after="0"/>
              <w:rPr>
                <w:rFonts w:ascii="Times New Roman" w:hAnsi="Times New Roman" w:cs="Times New Roman"/>
                <w:sz w:val="18"/>
              </w:rPr>
            </w:pPr>
            <w:r w:rsidRPr="00147A8E">
              <w:rPr>
                <w:rFonts w:ascii="Times New Roman" w:hAnsi="Times New Roman" w:cs="Times New Roman"/>
                <w:b/>
                <w:sz w:val="18"/>
              </w:rPr>
              <w:t>Заучивание стихотворения П. Воронько. «Лучше нет родного края»</w:t>
            </w:r>
            <w:r w:rsidRPr="00147A8E">
              <w:rPr>
                <w:rFonts w:ascii="Times New Roman" w:hAnsi="Times New Roman" w:cs="Times New Roman"/>
                <w:sz w:val="18"/>
              </w:rPr>
              <w:t xml:space="preserve">, пер. с укр. С. Маршака. Учить вслушиваться в ритм и мелодику поэтического текста. Помогать выразительно, с естественными интонациями читать стихи. </w:t>
            </w:r>
          </w:p>
          <w:p w:rsidR="00AA3E40" w:rsidRPr="00147A8E" w:rsidRDefault="00AA3E40" w:rsidP="00AA3E40">
            <w:pPr>
              <w:spacing w:after="0"/>
              <w:rPr>
                <w:rFonts w:ascii="Times New Roman" w:hAnsi="Times New Roman" w:cs="Times New Roman"/>
                <w:sz w:val="18"/>
              </w:rPr>
            </w:pPr>
            <w:r w:rsidRPr="00147A8E">
              <w:rPr>
                <w:rFonts w:ascii="Times New Roman" w:hAnsi="Times New Roman" w:cs="Times New Roman"/>
                <w:b/>
                <w:sz w:val="18"/>
              </w:rPr>
              <w:t>Сериал «Домовенок Кузя»</w:t>
            </w:r>
            <w:r w:rsidRPr="00147A8E">
              <w:rPr>
                <w:rFonts w:ascii="Times New Roman" w:hAnsi="Times New Roman" w:cs="Times New Roman"/>
                <w:sz w:val="18"/>
              </w:rPr>
              <w:t>, студия ТО «Экран», режиссер А. Зябликова, 2000 – 2002.</w:t>
            </w:r>
          </w:p>
          <w:p w:rsidR="00AA3E40" w:rsidRPr="006438BE" w:rsidRDefault="00AA3E40" w:rsidP="00AA3E40">
            <w:pPr>
              <w:autoSpaceDE w:val="0"/>
              <w:autoSpaceDN w:val="0"/>
              <w:adjustRightInd w:val="0"/>
              <w:spacing w:after="0"/>
              <w:ind w:left="-567"/>
              <w:jc w:val="both"/>
              <w:rPr>
                <w:rFonts w:ascii="Times New Roman" w:hAnsi="Times New Roman" w:cs="Times New Roman"/>
                <w:sz w:val="18"/>
                <w:szCs w:val="18"/>
              </w:rPr>
            </w:pP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Социокультурные истоки</w:t>
            </w:r>
          </w:p>
        </w:tc>
        <w:tc>
          <w:tcPr>
            <w:tcW w:w="8505" w:type="dxa"/>
          </w:tcPr>
          <w:p w:rsidR="00AA3E40" w:rsidRPr="006438BE" w:rsidRDefault="00AA3E40" w:rsidP="00AA3E40">
            <w:pPr>
              <w:autoSpaceDE w:val="0"/>
              <w:autoSpaceDN w:val="0"/>
              <w:adjustRightInd w:val="0"/>
              <w:spacing w:after="0"/>
              <w:ind w:left="176"/>
              <w:jc w:val="both"/>
              <w:rPr>
                <w:rFonts w:ascii="Times New Roman" w:hAnsi="Times New Roman" w:cs="Times New Roman"/>
                <w:b/>
                <w:sz w:val="18"/>
                <w:szCs w:val="18"/>
              </w:rPr>
            </w:pPr>
            <w:r w:rsidRPr="006438BE">
              <w:rPr>
                <w:rFonts w:ascii="Times New Roman" w:hAnsi="Times New Roman" w:cs="Times New Roman"/>
                <w:b/>
                <w:sz w:val="18"/>
                <w:szCs w:val="18"/>
              </w:rPr>
              <w:t>Активное занятие с родителями «Напутственное слово»</w:t>
            </w:r>
            <w:r w:rsidRPr="006438BE">
              <w:rPr>
                <w:rFonts w:ascii="Times New Roman" w:hAnsi="Times New Roman" w:cs="Times New Roman"/>
                <w:sz w:val="18"/>
                <w:szCs w:val="18"/>
              </w:rPr>
              <w:t xml:space="preserve"> Развитие умения общаться в паре. 3.Приобщение к традиции напутственного слова.</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Туризм </w:t>
            </w:r>
          </w:p>
        </w:tc>
        <w:tc>
          <w:tcPr>
            <w:tcW w:w="8505" w:type="dxa"/>
          </w:tcPr>
          <w:p w:rsidR="00AA3E40" w:rsidRPr="006438BE" w:rsidRDefault="00AA3E40" w:rsidP="00AA3E40">
            <w:pPr>
              <w:autoSpaceDE w:val="0"/>
              <w:autoSpaceDN w:val="0"/>
              <w:adjustRightInd w:val="0"/>
              <w:spacing w:after="0"/>
              <w:ind w:left="176"/>
              <w:jc w:val="both"/>
              <w:rPr>
                <w:rFonts w:ascii="Times New Roman" w:hAnsi="Times New Roman" w:cs="Times New Roman"/>
                <w:b/>
                <w:sz w:val="18"/>
                <w:szCs w:val="18"/>
              </w:rPr>
            </w:pPr>
            <w:r w:rsidRPr="006438BE">
              <w:rPr>
                <w:rFonts w:ascii="Times New Roman" w:hAnsi="Times New Roman" w:cs="Times New Roman"/>
                <w:b/>
                <w:sz w:val="18"/>
                <w:szCs w:val="18"/>
              </w:rPr>
              <w:t xml:space="preserve">Беседа «кто такие туристы» </w:t>
            </w:r>
            <w:r w:rsidRPr="006438BE">
              <w:rPr>
                <w:rFonts w:ascii="Times New Roman" w:hAnsi="Times New Roman" w:cs="Times New Roman"/>
                <w:sz w:val="18"/>
                <w:szCs w:val="18"/>
              </w:rPr>
              <w:t>Познакомить с видами туристической деятельности (деревенский, конный, на байдарках и т. д.).</w:t>
            </w:r>
            <w:r w:rsidRPr="006438BE">
              <w:rPr>
                <w:rFonts w:ascii="Times New Roman" w:hAnsi="Times New Roman" w:cs="Times New Roman"/>
                <w:b/>
                <w:sz w:val="18"/>
                <w:szCs w:val="18"/>
              </w:rPr>
              <w:t xml:space="preserve"> </w:t>
            </w:r>
            <w:r w:rsidRPr="006438BE">
              <w:rPr>
                <w:rFonts w:ascii="Times New Roman" w:hAnsi="Times New Roman" w:cs="Times New Roman"/>
                <w:sz w:val="18"/>
                <w:szCs w:val="18"/>
              </w:rPr>
              <w:t>Рассказать о правилах поведения туристов в природе.</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147A8E" w:rsidRDefault="00AA3E40" w:rsidP="00AA3E40">
            <w:pPr>
              <w:spacing w:after="0"/>
              <w:jc w:val="center"/>
              <w:rPr>
                <w:rFonts w:ascii="Times New Roman" w:hAnsi="Times New Roman" w:cs="Times New Roman"/>
                <w:b/>
                <w:sz w:val="18"/>
                <w:szCs w:val="18"/>
              </w:rPr>
            </w:pPr>
            <w:r w:rsidRPr="00147A8E">
              <w:rPr>
                <w:rFonts w:ascii="Times New Roman" w:hAnsi="Times New Roman" w:cs="Times New Roman"/>
                <w:b/>
                <w:sz w:val="18"/>
                <w:szCs w:val="18"/>
              </w:rPr>
              <w:t>Тема недели: «Здоровей-ка»</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3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Пятница</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Наблюдение за </w:t>
            </w:r>
            <w:r w:rsidRPr="006438BE">
              <w:rPr>
                <w:rFonts w:ascii="Times New Roman" w:hAnsi="Times New Roman" w:cs="Times New Roman"/>
                <w:sz w:val="18"/>
                <w:szCs w:val="18"/>
              </w:rPr>
              <w:t xml:space="preserve">природой в середине осени. Уточнить представления детей об изменениях в погоде, характерных для второй половины октября.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eastAsia="Calibri" w:hAnsi="Times New Roman" w:cs="Times New Roman"/>
                <w:b/>
                <w:sz w:val="18"/>
                <w:szCs w:val="18"/>
              </w:rPr>
              <w:t xml:space="preserve">Наблюдение за птицами на участке детского сада </w:t>
            </w:r>
            <w:r w:rsidRPr="006438BE">
              <w:rPr>
                <w:rFonts w:ascii="Times New Roman" w:eastAsia="Calibri" w:hAnsi="Times New Roman" w:cs="Times New Roman"/>
                <w:sz w:val="18"/>
                <w:szCs w:val="18"/>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Д. игра «Что едят в сыром виде, а что в варёном». </w:t>
            </w:r>
            <w:r w:rsidRPr="006438BE">
              <w:rPr>
                <w:rFonts w:ascii="Times New Roman" w:hAnsi="Times New Roman" w:cs="Times New Roman"/>
                <w:sz w:val="18"/>
                <w:szCs w:val="18"/>
              </w:rPr>
              <w:t xml:space="preserve">Развивать фразовую речь, произвольное внимание. Формировать умение выслушивать своих товарищей, терпеливо ждать очереди.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Беседа: «Витамины в жизни человека». </w:t>
            </w:r>
            <w:r w:rsidRPr="006438BE">
              <w:rPr>
                <w:rFonts w:ascii="Times New Roman" w:hAnsi="Times New Roman" w:cs="Times New Roman"/>
                <w:sz w:val="18"/>
                <w:szCs w:val="18"/>
              </w:rPr>
              <w:t>Дать представление о роли витаминов в жизни человека. Воспитывать в детях стремление к здоровому образу жизни.</w:t>
            </w:r>
          </w:p>
          <w:p w:rsidR="00AA3E40" w:rsidRPr="006438BE" w:rsidRDefault="00AA3E40" w:rsidP="00AA3E40">
            <w:pPr>
              <w:spacing w:after="0"/>
              <w:rPr>
                <w:rFonts w:ascii="Times New Roman" w:hAnsi="Times New Roman" w:cs="Times New Roman"/>
                <w:b/>
                <w:sz w:val="18"/>
                <w:szCs w:val="18"/>
              </w:rPr>
            </w:pPr>
            <w:r w:rsidRPr="006438BE">
              <w:rPr>
                <w:rFonts w:ascii="Times New Roman" w:hAnsi="Times New Roman" w:cs="Times New Roman"/>
                <w:b/>
                <w:sz w:val="18"/>
                <w:szCs w:val="18"/>
              </w:rPr>
              <w:t>Беседа «Нам микробы не страшны, с чистотою мы дружны»</w:t>
            </w:r>
          </w:p>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sz w:val="18"/>
                <w:szCs w:val="18"/>
              </w:rPr>
              <w:t>Учить детей заботиться о своём здоровье, соблюдать элементарные правила гигиены (мытьё рук по мере загрязнения, полоскание горла, рта, чистка зубов, умывание, пользоваться носовым платком, своей расчёской),  воспитывать стремление к чистоте и оздоровлению своего организма.</w:t>
            </w:r>
          </w:p>
          <w:p w:rsidR="00AA3E40" w:rsidRPr="00147A8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Д. игра «Ответь на вопрос».  </w:t>
            </w:r>
            <w:r w:rsidRPr="006438BE">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6438BE">
              <w:rPr>
                <w:rFonts w:ascii="Times New Roman" w:hAnsi="Times New Roman" w:cs="Times New Roman"/>
                <w:b/>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widowControl w:val="0"/>
              <w:autoSpaceDE w:val="0"/>
              <w:autoSpaceDN w:val="0"/>
              <w:adjustRightInd w:val="0"/>
              <w:jc w:val="both"/>
              <w:rPr>
                <w:color w:val="000000"/>
                <w:sz w:val="18"/>
                <w:szCs w:val="18"/>
              </w:rPr>
            </w:pPr>
            <w:r w:rsidRPr="006438BE">
              <w:rPr>
                <w:b/>
                <w:sz w:val="18"/>
                <w:szCs w:val="18"/>
              </w:rPr>
              <w:t>П. игры «Поймай комара».</w:t>
            </w:r>
            <w:r w:rsidRPr="006438BE">
              <w:rPr>
                <w:sz w:val="18"/>
                <w:szCs w:val="18"/>
              </w:rPr>
              <w:t xml:space="preserve"> 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6438BE">
              <w:rPr>
                <w:color w:val="000000"/>
                <w:sz w:val="18"/>
                <w:szCs w:val="18"/>
              </w:rPr>
              <w:t xml:space="preserve"> </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П/и. «Хитрая лиса»</w:t>
            </w:r>
            <w:r w:rsidRPr="006438BE">
              <w:rPr>
                <w:rFonts w:ascii="Times New Roman" w:hAnsi="Times New Roman" w:cs="Times New Roman"/>
                <w:sz w:val="18"/>
                <w:szCs w:val="18"/>
              </w:rPr>
              <w:t xml:space="preserve"> закреплять умение бегать по сигналу.</w:t>
            </w:r>
          </w:p>
          <w:p w:rsidR="00AA3E40" w:rsidRPr="006438BE" w:rsidRDefault="00AA3E40" w:rsidP="00AA3E40">
            <w:pPr>
              <w:spacing w:after="0"/>
              <w:jc w:val="both"/>
              <w:rPr>
                <w:rFonts w:ascii="Times New Roman" w:hAnsi="Times New Roman" w:cs="Times New Roman"/>
                <w:b/>
                <w:color w:val="000000"/>
                <w:spacing w:val="-2"/>
                <w:w w:val="104"/>
                <w:sz w:val="18"/>
                <w:szCs w:val="18"/>
              </w:rPr>
            </w:pPr>
            <w:r w:rsidRPr="006438BE">
              <w:rPr>
                <w:rFonts w:ascii="Times New Roman" w:hAnsi="Times New Roman" w:cs="Times New Roman"/>
                <w:b/>
                <w:sz w:val="18"/>
                <w:szCs w:val="18"/>
              </w:rPr>
              <w:lastRenderedPageBreak/>
              <w:t>П/и «Медведь и пчелы»</w:t>
            </w:r>
            <w:r w:rsidRPr="006438BE">
              <w:rPr>
                <w:rFonts w:ascii="Times New Roman" w:hAnsi="Times New Roman" w:cs="Times New Roman"/>
                <w:sz w:val="18"/>
                <w:szCs w:val="18"/>
              </w:rPr>
              <w:t xml:space="preserve"> Развивать ловкость, умение бегать в разных направлениях. </w:t>
            </w:r>
          </w:p>
          <w:p w:rsidR="00AA3E40" w:rsidRPr="00147A8E" w:rsidRDefault="00AA3E40" w:rsidP="00AA3E40">
            <w:pPr>
              <w:spacing w:after="0"/>
              <w:jc w:val="both"/>
              <w:rPr>
                <w:rFonts w:ascii="Times New Roman" w:hAnsi="Times New Roman" w:cs="Times New Roman"/>
                <w:b/>
                <w:color w:val="000000"/>
                <w:spacing w:val="-2"/>
                <w:w w:val="104"/>
                <w:sz w:val="18"/>
                <w:szCs w:val="18"/>
              </w:rPr>
            </w:pPr>
            <w:r w:rsidRPr="006438BE">
              <w:rPr>
                <w:rFonts w:ascii="Times New Roman" w:hAnsi="Times New Roman" w:cs="Times New Roman"/>
                <w:b/>
                <w:color w:val="000000"/>
                <w:spacing w:val="-2"/>
                <w:w w:val="104"/>
                <w:sz w:val="18"/>
                <w:szCs w:val="18"/>
              </w:rPr>
              <w:t xml:space="preserve">Спортивная игра «Городки». </w:t>
            </w:r>
            <w:r w:rsidRPr="006438BE">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6438BE">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Игровая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С./р. игра «Аптека». </w:t>
            </w:r>
            <w:r w:rsidRPr="006438BE">
              <w:rPr>
                <w:rFonts w:ascii="Times New Roman" w:hAnsi="Times New Roman" w:cs="Times New Roman"/>
                <w:sz w:val="18"/>
                <w:szCs w:val="18"/>
              </w:rPr>
              <w:t>Учить детей брать на себя и исполнять роли. Добиваться отражения разнообразных взаимоотношений в игре.</w:t>
            </w:r>
          </w:p>
          <w:p w:rsidR="00AA3E40" w:rsidRPr="006438BE" w:rsidRDefault="00AA3E40" w:rsidP="00AA3E40">
            <w:pPr>
              <w:pStyle w:val="a9"/>
              <w:jc w:val="both"/>
              <w:rPr>
                <w:w w:val="104"/>
                <w:sz w:val="18"/>
                <w:szCs w:val="18"/>
              </w:rPr>
            </w:pPr>
            <w:r w:rsidRPr="006438BE">
              <w:rPr>
                <w:b/>
                <w:sz w:val="18"/>
                <w:szCs w:val="18"/>
              </w:rPr>
              <w:t xml:space="preserve">Творческая игра: </w:t>
            </w:r>
            <w:r w:rsidRPr="006438BE">
              <w:rPr>
                <w:b/>
                <w:w w:val="104"/>
                <w:sz w:val="18"/>
                <w:szCs w:val="18"/>
              </w:rPr>
              <w:t xml:space="preserve">«Угостим друзей». </w:t>
            </w:r>
            <w:r w:rsidRPr="006438BE">
              <w:rPr>
                <w:w w:val="104"/>
                <w:sz w:val="18"/>
                <w:szCs w:val="18"/>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AA3E40" w:rsidRPr="006438BE" w:rsidRDefault="00AA3E40" w:rsidP="00AA3E40">
            <w:pPr>
              <w:shd w:val="clear" w:color="auto" w:fill="FFFFFF"/>
              <w:spacing w:before="2" w:after="0" w:line="233" w:lineRule="exact"/>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«Где мы растём». </w:t>
            </w:r>
            <w:r w:rsidRPr="006438BE">
              <w:rPr>
                <w:rFonts w:ascii="Times New Roman" w:hAnsi="Times New Roman" w:cs="Times New Roman"/>
                <w:sz w:val="18"/>
                <w:szCs w:val="18"/>
              </w:rPr>
              <w:t>Учить соблюдать правила игры. Развивать память, внимание.</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Труд на участке «Расчистка дорожек от мусора» </w:t>
            </w:r>
            <w:r w:rsidRPr="006438BE">
              <w:rPr>
                <w:sz w:val="18"/>
                <w:szCs w:val="18"/>
              </w:rPr>
              <w:t xml:space="preserve"> воспитывать трудолюбие, желание трудиться в коллективе.</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правильно и аккуратно накрывать на стол.</w:t>
            </w:r>
          </w:p>
          <w:p w:rsidR="00AA3E40" w:rsidRPr="00147A8E" w:rsidRDefault="00AA3E40" w:rsidP="00AA3E40">
            <w:pPr>
              <w:shd w:val="clear" w:color="auto" w:fill="FFFFFF"/>
              <w:spacing w:after="0"/>
              <w:rPr>
                <w:rFonts w:ascii="Times New Roman" w:hAnsi="Times New Roman" w:cs="Times New Roman"/>
                <w:color w:val="000000"/>
                <w:sz w:val="18"/>
                <w:szCs w:val="18"/>
              </w:rPr>
            </w:pPr>
            <w:r w:rsidRPr="00147A8E">
              <w:rPr>
                <w:rFonts w:ascii="Times New Roman" w:hAnsi="Times New Roman" w:cs="Times New Roman"/>
                <w:b/>
                <w:sz w:val="18"/>
                <w:szCs w:val="18"/>
              </w:rPr>
              <w:t xml:space="preserve">Х. Б. труд </w:t>
            </w:r>
            <w:r w:rsidRPr="00147A8E">
              <w:rPr>
                <w:rStyle w:val="c0"/>
                <w:rFonts w:eastAsiaTheme="majorEastAsia"/>
                <w:color w:val="000000"/>
                <w:sz w:val="18"/>
                <w:szCs w:val="18"/>
                <w:u w:val="single"/>
              </w:rPr>
              <w:t> </w:t>
            </w:r>
            <w:r w:rsidRPr="00147A8E">
              <w:rPr>
                <w:rStyle w:val="c0"/>
                <w:rFonts w:eastAsiaTheme="majorEastAsia"/>
                <w:color w:val="000000"/>
                <w:sz w:val="18"/>
                <w:szCs w:val="18"/>
              </w:rPr>
              <w:t>«Протираем от пыли полки для игр и игрушек</w:t>
            </w:r>
            <w:r w:rsidRPr="00147A8E">
              <w:rPr>
                <w:rStyle w:val="c0"/>
                <w:rFonts w:eastAsiaTheme="majorEastAsia"/>
                <w:color w:val="000000"/>
                <w:sz w:val="18"/>
                <w:szCs w:val="18"/>
                <w:u w:val="single"/>
              </w:rPr>
              <w:t>».</w:t>
            </w:r>
          </w:p>
          <w:p w:rsidR="00AA3E40" w:rsidRPr="00147A8E" w:rsidRDefault="00AA3E40" w:rsidP="00AA3E40">
            <w:pPr>
              <w:shd w:val="clear" w:color="auto" w:fill="FFFFFF"/>
              <w:spacing w:after="0"/>
              <w:rPr>
                <w:rFonts w:ascii="Times New Roman" w:hAnsi="Times New Roman" w:cs="Times New Roman"/>
                <w:color w:val="000000"/>
                <w:sz w:val="18"/>
                <w:szCs w:val="18"/>
              </w:rPr>
            </w:pPr>
            <w:r w:rsidRPr="00147A8E">
              <w:rPr>
                <w:rStyle w:val="c0"/>
                <w:rFonts w:eastAsiaTheme="majorEastAsia"/>
                <w:color w:val="000000"/>
                <w:sz w:val="18"/>
                <w:szCs w:val="18"/>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w:t>
            </w:r>
            <w:r w:rsidRPr="006438BE">
              <w:rPr>
                <w:rFonts w:ascii="Times New Roman" w:hAnsi="Times New Roman" w:cs="Times New Roman"/>
                <w:sz w:val="18"/>
                <w:szCs w:val="18"/>
              </w:rPr>
              <w:t>учить самостоятельно без напоминания уметь пользоваться расчёской.</w:t>
            </w:r>
          </w:p>
          <w:p w:rsidR="00AA3E40" w:rsidRPr="006438BE" w:rsidRDefault="00AA3E40" w:rsidP="00AA3E40">
            <w:pPr>
              <w:pStyle w:val="a9"/>
              <w:jc w:val="both"/>
              <w:rPr>
                <w:sz w:val="18"/>
                <w:szCs w:val="18"/>
              </w:rPr>
            </w:pPr>
            <w:r w:rsidRPr="006438BE">
              <w:rPr>
                <w:b/>
                <w:sz w:val="18"/>
                <w:szCs w:val="18"/>
              </w:rPr>
              <w:t xml:space="preserve">Поручение.  </w:t>
            </w:r>
            <w:r w:rsidRPr="006438BE">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pStyle w:val="a3"/>
              <w:ind w:left="0"/>
              <w:jc w:val="both"/>
              <w:rPr>
                <w:b/>
                <w:sz w:val="18"/>
                <w:szCs w:val="18"/>
              </w:rPr>
            </w:pPr>
            <w:r w:rsidRPr="006438BE">
              <w:rPr>
                <w:b/>
                <w:sz w:val="18"/>
                <w:szCs w:val="18"/>
              </w:rPr>
              <w:t xml:space="preserve">Лего – конструирование «Магазины». </w:t>
            </w:r>
            <w:r w:rsidRPr="006438BE">
              <w:rPr>
                <w:sz w:val="18"/>
                <w:szCs w:val="18"/>
              </w:rPr>
              <w:t xml:space="preserve"> Закрепить названия магазинов, их виды.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pStyle w:val="a3"/>
              <w:ind w:left="0"/>
              <w:jc w:val="both"/>
              <w:rPr>
                <w:sz w:val="18"/>
                <w:szCs w:val="18"/>
              </w:rPr>
            </w:pPr>
            <w:r w:rsidRPr="006438BE">
              <w:rPr>
                <w:b/>
                <w:sz w:val="18"/>
                <w:szCs w:val="18"/>
              </w:rPr>
              <w:t xml:space="preserve">Штриховка  </w:t>
            </w:r>
            <w:r w:rsidRPr="006438BE">
              <w:rPr>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Игры на музыкальных инструментах. «Шумовой оркестр». </w:t>
            </w:r>
            <w:r w:rsidRPr="006438BE">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Чтение стихотворения С. Городецкий. «Первый снег».</w:t>
            </w:r>
            <w:r w:rsidRPr="006438BE">
              <w:rPr>
                <w:rFonts w:ascii="Times New Roman" w:hAnsi="Times New Roman" w:cs="Times New Roman"/>
                <w:sz w:val="18"/>
                <w:szCs w:val="18"/>
              </w:rPr>
              <w:t xml:space="preserve"> Помочь детям понять содержание произведения. Учить чувствовать его ритм, выделять средства выразительности.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Социокультурные истоки</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Игровое занятие по развитию речи по теме «Напутственное слово»</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147A8E" w:rsidRDefault="00AA3E40" w:rsidP="00AA3E40">
            <w:pPr>
              <w:spacing w:after="0"/>
              <w:jc w:val="center"/>
              <w:rPr>
                <w:rFonts w:ascii="Times New Roman" w:hAnsi="Times New Roman" w:cs="Times New Roman"/>
                <w:b/>
                <w:sz w:val="18"/>
                <w:szCs w:val="18"/>
              </w:rPr>
            </w:pPr>
            <w:r w:rsidRPr="00147A8E">
              <w:rPr>
                <w:rFonts w:ascii="Times New Roman" w:hAnsi="Times New Roman" w:cs="Times New Roman"/>
                <w:b/>
                <w:sz w:val="18"/>
                <w:szCs w:val="18"/>
              </w:rPr>
              <w:t>Тема недели: «Животные нашего края»</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4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Понедельник</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z w:val="18"/>
                <w:szCs w:val="18"/>
              </w:rPr>
            </w:pPr>
            <w:r w:rsidRPr="006438BE">
              <w:rPr>
                <w:b/>
                <w:sz w:val="18"/>
                <w:szCs w:val="18"/>
              </w:rPr>
              <w:t xml:space="preserve">Наблюдение за состоянием погоды. </w:t>
            </w:r>
            <w:r w:rsidRPr="006438BE">
              <w:rPr>
                <w:sz w:val="18"/>
                <w:szCs w:val="18"/>
              </w:rPr>
              <w:t>Учить наблюдать за сезонными явлениями; подмечать особенности этого явления, делать выводы.</w:t>
            </w:r>
          </w:p>
          <w:p w:rsidR="00AA3E40" w:rsidRPr="006438BE" w:rsidRDefault="00AA3E40" w:rsidP="00AA3E40">
            <w:pPr>
              <w:pStyle w:val="a9"/>
              <w:jc w:val="both"/>
              <w:rPr>
                <w:b/>
                <w:sz w:val="18"/>
                <w:szCs w:val="18"/>
              </w:rPr>
            </w:pPr>
            <w:r w:rsidRPr="006438BE">
              <w:rPr>
                <w:b/>
                <w:sz w:val="18"/>
                <w:szCs w:val="18"/>
              </w:rPr>
              <w:t xml:space="preserve"> Наблюдение за трудом дворника. </w:t>
            </w:r>
            <w:r w:rsidRPr="006438BE">
              <w:rPr>
                <w:sz w:val="18"/>
                <w:szCs w:val="18"/>
              </w:rPr>
              <w:t>Продолжать наблюдения за работой дворника;</w:t>
            </w:r>
            <w:r w:rsidRPr="006438BE">
              <w:rPr>
                <w:i/>
                <w:iCs/>
                <w:sz w:val="18"/>
                <w:szCs w:val="18"/>
              </w:rPr>
              <w:t xml:space="preserve"> </w:t>
            </w:r>
            <w:r w:rsidRPr="006438BE">
              <w:rPr>
                <w:sz w:val="18"/>
                <w:szCs w:val="18"/>
              </w:rPr>
              <w:t>способствовать обогащению словаря;</w:t>
            </w:r>
            <w:r w:rsidRPr="006438BE">
              <w:rPr>
                <w:i/>
                <w:iCs/>
                <w:sz w:val="18"/>
                <w:szCs w:val="18"/>
              </w:rPr>
              <w:t xml:space="preserve"> </w:t>
            </w:r>
            <w:r w:rsidRPr="006438BE">
              <w:rPr>
                <w:sz w:val="18"/>
                <w:szCs w:val="18"/>
              </w:rPr>
              <w:t>воспитывать любовь и уважение к работе дворника;</w:t>
            </w:r>
            <w:r w:rsidRPr="006438BE">
              <w:rPr>
                <w:i/>
                <w:iCs/>
                <w:sz w:val="18"/>
                <w:szCs w:val="18"/>
              </w:rPr>
              <w:t xml:space="preserve"> </w:t>
            </w:r>
            <w:r w:rsidRPr="006438BE">
              <w:rPr>
                <w:sz w:val="18"/>
                <w:szCs w:val="18"/>
              </w:rPr>
              <w:t>прививать любовь к природе, заботливое отношение к окружающей среде.</w:t>
            </w:r>
          </w:p>
          <w:p w:rsidR="00AA3E40" w:rsidRPr="006438BE" w:rsidRDefault="00AA3E40" w:rsidP="00AA3E40">
            <w:pPr>
              <w:pStyle w:val="a9"/>
              <w:jc w:val="both"/>
              <w:rPr>
                <w:b/>
                <w:sz w:val="18"/>
                <w:szCs w:val="18"/>
              </w:rPr>
            </w:pPr>
            <w:r w:rsidRPr="006438BE">
              <w:rPr>
                <w:sz w:val="18"/>
                <w:szCs w:val="18"/>
              </w:rPr>
              <w:t xml:space="preserve"> </w:t>
            </w:r>
            <w:r w:rsidRPr="006438BE">
              <w:rPr>
                <w:b/>
                <w:sz w:val="18"/>
                <w:szCs w:val="18"/>
              </w:rPr>
              <w:t xml:space="preserve">Д. игра. «Двуногие  - четвероногие». </w:t>
            </w:r>
            <w:r w:rsidRPr="006438BE">
              <w:rPr>
                <w:sz w:val="18"/>
                <w:szCs w:val="18"/>
              </w:rPr>
              <w:t xml:space="preserve">Учить детей различать картинки с изображением диких зверей и птиц в местах обитания.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Беседа и рассматривание иллюстраций по теме: «Дикие животные». </w:t>
            </w:r>
            <w:r w:rsidRPr="006438BE">
              <w:rPr>
                <w:rFonts w:ascii="Times New Roman" w:hAnsi="Times New Roman" w:cs="Times New Roman"/>
                <w:sz w:val="18"/>
                <w:szCs w:val="18"/>
              </w:rPr>
              <w:t xml:space="preserve">Уточнить знания детей о животных; знать названия, их внешние признаки, повадки, как передвигаются, чем питаются, где живут, составлять сюжетный рассказ по картине. Образовывать сложные прилагательные, притяжательные прилагательные, существительные с помощью суффикса </w:t>
            </w:r>
            <w:r>
              <w:rPr>
                <w:rFonts w:ascii="Times New Roman" w:hAnsi="Times New Roman" w:cs="Times New Roman"/>
                <w:sz w:val="18"/>
                <w:szCs w:val="18"/>
              </w:rPr>
              <w:t>– ищ.</w:t>
            </w:r>
          </w:p>
          <w:p w:rsidR="00AA3E40" w:rsidRPr="006438BE" w:rsidRDefault="00AA3E40" w:rsidP="00AA3E40">
            <w:pPr>
              <w:spacing w:after="0"/>
              <w:jc w:val="both"/>
              <w:rPr>
                <w:rFonts w:ascii="Times New Roman" w:hAnsi="Times New Roman" w:cs="Times New Roman"/>
                <w:sz w:val="18"/>
                <w:szCs w:val="18"/>
              </w:rPr>
            </w:pP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sz w:val="18"/>
                <w:szCs w:val="18"/>
              </w:rPr>
            </w:pPr>
            <w:r w:rsidRPr="006438BE">
              <w:rPr>
                <w:b/>
                <w:sz w:val="18"/>
                <w:szCs w:val="18"/>
              </w:rPr>
              <w:t>П./игра «Лиса в курятнике».</w:t>
            </w:r>
            <w:r w:rsidRPr="006438BE">
              <w:rPr>
                <w:sz w:val="18"/>
                <w:szCs w:val="18"/>
              </w:rPr>
              <w:t xml:space="preserve"> Развивать, внимание, ловкость, выполнение движений по сигналу. Упражнять в беге. </w:t>
            </w:r>
          </w:p>
          <w:p w:rsidR="00AA3E40" w:rsidRPr="006438BE" w:rsidRDefault="00AA3E40" w:rsidP="00AA3E40">
            <w:pPr>
              <w:pStyle w:val="a9"/>
              <w:jc w:val="both"/>
              <w:rPr>
                <w:sz w:val="18"/>
                <w:szCs w:val="18"/>
              </w:rPr>
            </w:pPr>
            <w:r w:rsidRPr="006438BE">
              <w:rPr>
                <w:b/>
                <w:sz w:val="18"/>
                <w:szCs w:val="18"/>
              </w:rPr>
              <w:t>П./игра «Мыши в кладовой».</w:t>
            </w:r>
            <w:r w:rsidRPr="006438BE">
              <w:rPr>
                <w:sz w:val="18"/>
                <w:szCs w:val="18"/>
              </w:rPr>
              <w:t xml:space="preserve">  Развивать у детей умение выполнять движения по сигналу. Упражнять в беге, подлезании.</w:t>
            </w:r>
          </w:p>
          <w:p w:rsidR="00AA3E40" w:rsidRPr="006438BE" w:rsidRDefault="00AA3E40" w:rsidP="00AA3E40">
            <w:pPr>
              <w:pStyle w:val="a9"/>
              <w:jc w:val="both"/>
              <w:rPr>
                <w:sz w:val="18"/>
                <w:szCs w:val="18"/>
              </w:rPr>
            </w:pPr>
            <w:r w:rsidRPr="006438BE">
              <w:rPr>
                <w:b/>
                <w:sz w:val="18"/>
                <w:szCs w:val="18"/>
              </w:rPr>
              <w:t>П. игра «Котята и щенята».</w:t>
            </w:r>
            <w:r w:rsidRPr="006438BE">
              <w:rPr>
                <w:sz w:val="18"/>
                <w:szCs w:val="18"/>
              </w:rPr>
              <w:t xml:space="preserve"> Развивать ловкость ориентировку в пространстве. </w:t>
            </w:r>
          </w:p>
          <w:p w:rsidR="00AA3E40" w:rsidRPr="006438BE" w:rsidRDefault="00AA3E40" w:rsidP="00AA3E40">
            <w:pPr>
              <w:pStyle w:val="a9"/>
              <w:jc w:val="both"/>
              <w:rPr>
                <w:spacing w:val="-2"/>
                <w:w w:val="107"/>
                <w:sz w:val="18"/>
                <w:szCs w:val="18"/>
              </w:rPr>
            </w:pPr>
            <w:r w:rsidRPr="006438BE">
              <w:rPr>
                <w:b/>
                <w:sz w:val="18"/>
                <w:szCs w:val="18"/>
              </w:rPr>
              <w:t>П. игра «Попади мячом в круг».</w:t>
            </w:r>
            <w:r w:rsidRPr="006438BE">
              <w:rPr>
                <w:sz w:val="18"/>
                <w:szCs w:val="18"/>
              </w:rPr>
              <w:t xml:space="preserve"> Развивать у детей умение действовать по сигналу. Упражнять в метании правой и левой рукой. </w:t>
            </w:r>
            <w:r w:rsidRPr="006438BE">
              <w:rPr>
                <w:spacing w:val="-2"/>
                <w:w w:val="107"/>
                <w:sz w:val="18"/>
                <w:szCs w:val="18"/>
              </w:rPr>
              <w:t xml:space="preserve"> </w:t>
            </w:r>
          </w:p>
          <w:p w:rsidR="00AA3E40" w:rsidRDefault="00AA3E40" w:rsidP="00AA3E40">
            <w:pPr>
              <w:pStyle w:val="a9"/>
              <w:jc w:val="both"/>
              <w:rPr>
                <w:sz w:val="18"/>
                <w:szCs w:val="18"/>
              </w:rPr>
            </w:pPr>
            <w:r w:rsidRPr="006438BE">
              <w:rPr>
                <w:b/>
                <w:sz w:val="18"/>
                <w:szCs w:val="18"/>
              </w:rPr>
              <w:t xml:space="preserve">Хороводная  игра «Заинька». </w:t>
            </w:r>
            <w:r w:rsidRPr="006438BE">
              <w:rPr>
                <w:sz w:val="18"/>
                <w:szCs w:val="18"/>
              </w:rPr>
              <w:t xml:space="preserve"> Побуждать детей весело и непринужденно исполнять хороводные песни, сочетать движения со словами. </w:t>
            </w:r>
          </w:p>
          <w:p w:rsidR="00AA3E40" w:rsidRPr="00147A8E" w:rsidRDefault="00AA3E40" w:rsidP="00AA3E40">
            <w:pPr>
              <w:pStyle w:val="a9"/>
              <w:jc w:val="both"/>
              <w:rPr>
                <w:spacing w:val="-10"/>
                <w:sz w:val="18"/>
                <w:szCs w:val="18"/>
              </w:rPr>
            </w:pPr>
            <w:r w:rsidRPr="006438BE">
              <w:rPr>
                <w:b/>
                <w:sz w:val="18"/>
                <w:szCs w:val="18"/>
              </w:rPr>
              <w:t xml:space="preserve">Спортивная игра: «Городки». </w:t>
            </w:r>
            <w:r w:rsidRPr="006438BE">
              <w:rPr>
                <w:spacing w:val="-10"/>
                <w:sz w:val="18"/>
                <w:szCs w:val="18"/>
              </w:rPr>
              <w:t>Учить детей играть по правилам, действовать в командах; ориентировать их на достижение конечного результата — выбить городки из «города».</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pStyle w:val="a9"/>
              <w:jc w:val="both"/>
              <w:rPr>
                <w:b/>
                <w:sz w:val="18"/>
                <w:szCs w:val="18"/>
              </w:rPr>
            </w:pPr>
            <w:r w:rsidRPr="006438BE">
              <w:rPr>
                <w:b/>
                <w:sz w:val="18"/>
                <w:szCs w:val="18"/>
              </w:rPr>
              <w:t xml:space="preserve">С./р. игра: «Зоопарк». </w:t>
            </w:r>
            <w:r w:rsidRPr="006438BE">
              <w:rPr>
                <w:sz w:val="18"/>
                <w:szCs w:val="18"/>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6438BE">
              <w:rPr>
                <w:b/>
                <w:sz w:val="18"/>
                <w:szCs w:val="18"/>
              </w:rPr>
              <w:t xml:space="preserve"> </w:t>
            </w:r>
          </w:p>
          <w:p w:rsidR="00AA3E40" w:rsidRPr="006438BE" w:rsidRDefault="00AA3E40" w:rsidP="00AA3E40">
            <w:pPr>
              <w:pStyle w:val="a9"/>
              <w:jc w:val="both"/>
              <w:rPr>
                <w:w w:val="108"/>
                <w:sz w:val="18"/>
                <w:szCs w:val="18"/>
              </w:rPr>
            </w:pPr>
            <w:r w:rsidRPr="006438BE">
              <w:rPr>
                <w:b/>
                <w:sz w:val="18"/>
                <w:szCs w:val="18"/>
              </w:rPr>
              <w:t xml:space="preserve">Творческая игра </w:t>
            </w:r>
            <w:r w:rsidRPr="006438BE">
              <w:rPr>
                <w:b/>
                <w:w w:val="108"/>
                <w:sz w:val="18"/>
                <w:szCs w:val="18"/>
              </w:rPr>
              <w:t xml:space="preserve">«Моя семья». </w:t>
            </w:r>
            <w:r w:rsidRPr="006438BE">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AA3E40" w:rsidRPr="006438BE" w:rsidRDefault="00AA3E40" w:rsidP="00AA3E40">
            <w:pPr>
              <w:pStyle w:val="a9"/>
              <w:jc w:val="both"/>
              <w:rPr>
                <w:sz w:val="18"/>
                <w:szCs w:val="18"/>
              </w:rPr>
            </w:pPr>
            <w:r w:rsidRPr="006438BE">
              <w:rPr>
                <w:b/>
                <w:sz w:val="18"/>
                <w:szCs w:val="18"/>
              </w:rPr>
              <w:t xml:space="preserve">Настольная игра «Экологическое лото». </w:t>
            </w:r>
            <w:r w:rsidRPr="006438BE">
              <w:rPr>
                <w:sz w:val="18"/>
                <w:szCs w:val="18"/>
              </w:rPr>
              <w:t>Учить отличать диких животных от домашних животных по местам их обитания,  соблюдать правила игры. Развивать внимание, сосредоточенность.</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pacing w:after="0"/>
              <w:jc w:val="both"/>
              <w:rPr>
                <w:rFonts w:ascii="Times New Roman" w:hAnsi="Times New Roman" w:cs="Times New Roman"/>
                <w:i/>
                <w:iCs/>
                <w:color w:val="000000"/>
                <w:sz w:val="18"/>
                <w:szCs w:val="18"/>
              </w:rPr>
            </w:pPr>
            <w:r w:rsidRPr="006438BE">
              <w:rPr>
                <w:rFonts w:ascii="Times New Roman" w:hAnsi="Times New Roman" w:cs="Times New Roman"/>
                <w:b/>
                <w:bCs/>
                <w:color w:val="000000"/>
                <w:sz w:val="18"/>
                <w:szCs w:val="18"/>
              </w:rPr>
              <w:t>Трудовая деятельность:  </w:t>
            </w:r>
            <w:r w:rsidRPr="006438BE">
              <w:rPr>
                <w:rFonts w:ascii="Times New Roman" w:hAnsi="Times New Roman" w:cs="Times New Roman"/>
                <w:color w:val="000000"/>
                <w:sz w:val="18"/>
                <w:szCs w:val="18"/>
              </w:rPr>
              <w:t xml:space="preserve">Сбор семян различных растений для подкормки птиц зимой. </w:t>
            </w:r>
            <w:r w:rsidRPr="006438BE">
              <w:rPr>
                <w:rFonts w:ascii="Times New Roman" w:hAnsi="Times New Roman" w:cs="Times New Roman"/>
                <w:iCs/>
                <w:color w:val="000000"/>
                <w:sz w:val="18"/>
                <w:szCs w:val="18"/>
              </w:rPr>
              <w:t>В</w:t>
            </w:r>
            <w:r w:rsidRPr="006438BE">
              <w:rPr>
                <w:rFonts w:ascii="Times New Roman" w:hAnsi="Times New Roman" w:cs="Times New Roman"/>
                <w:color w:val="000000"/>
                <w:sz w:val="18"/>
                <w:szCs w:val="18"/>
              </w:rPr>
              <w:t>оспитывать сочувствие, сопереживание по отношению к птицам.</w:t>
            </w:r>
          </w:p>
          <w:p w:rsidR="00AA3E40" w:rsidRPr="006438BE" w:rsidRDefault="00AA3E40" w:rsidP="00AA3E40">
            <w:pPr>
              <w:pStyle w:val="a8"/>
              <w:shd w:val="clear" w:color="auto" w:fill="FFFFFF"/>
              <w:spacing w:before="0" w:beforeAutospacing="0" w:after="0" w:afterAutospacing="0"/>
              <w:rPr>
                <w:color w:val="000000"/>
                <w:sz w:val="18"/>
                <w:szCs w:val="18"/>
              </w:rPr>
            </w:pPr>
            <w:r w:rsidRPr="006438BE">
              <w:rPr>
                <w:b/>
                <w:sz w:val="18"/>
                <w:szCs w:val="18"/>
              </w:rPr>
              <w:t xml:space="preserve">Дежурство в уголке природы. </w:t>
            </w:r>
            <w:r w:rsidRPr="006438BE">
              <w:rPr>
                <w:b/>
                <w:color w:val="000000"/>
                <w:sz w:val="18"/>
                <w:szCs w:val="18"/>
              </w:rPr>
              <w:t xml:space="preserve">«Рыхление почвы у комнатных растений». </w:t>
            </w:r>
            <w:r w:rsidRPr="006438BE">
              <w:rPr>
                <w:color w:val="000000"/>
                <w:sz w:val="18"/>
                <w:szCs w:val="18"/>
              </w:rPr>
              <w:t xml:space="preserve">Учить детей ухаживать за комнатными растениями; дать детям знания о том, для чего необходимо рыхлить почву растений; </w:t>
            </w:r>
            <w:r w:rsidRPr="006438BE">
              <w:rPr>
                <w:color w:val="000000"/>
                <w:sz w:val="18"/>
                <w:szCs w:val="18"/>
              </w:rPr>
              <w:lastRenderedPageBreak/>
              <w:t>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6438BE" w:rsidRDefault="00AA3E40" w:rsidP="00AA3E40">
            <w:pPr>
              <w:pStyle w:val="a8"/>
              <w:shd w:val="clear" w:color="auto" w:fill="FFFFFF"/>
              <w:spacing w:before="0" w:beforeAutospacing="0" w:after="0" w:afterAutospacing="0"/>
              <w:rPr>
                <w:b/>
                <w:color w:val="000000"/>
                <w:sz w:val="18"/>
                <w:szCs w:val="18"/>
              </w:rPr>
            </w:pPr>
            <w:r w:rsidRPr="006438BE">
              <w:rPr>
                <w:b/>
                <w:sz w:val="18"/>
                <w:szCs w:val="18"/>
              </w:rPr>
              <w:t xml:space="preserve">Дежурство по столовой: </w:t>
            </w:r>
            <w:r w:rsidRPr="006438BE">
              <w:rPr>
                <w:sz w:val="18"/>
                <w:szCs w:val="18"/>
              </w:rPr>
              <w:t>Учить выполнять обязанности  дежурных по столовой, сервировать стол, убирать посуду после еды.</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Самообслуживание:  «Обувная полка». </w:t>
            </w:r>
            <w:r w:rsidRPr="006438BE">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Поручение: «Следить за порядком в игровом уголке».</w:t>
            </w:r>
            <w:r w:rsidRPr="006438BE">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Конструктивная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Конструирование  из строительного материала. «Дом фермера». </w:t>
            </w:r>
            <w:r w:rsidRPr="006438BE">
              <w:rPr>
                <w:rFonts w:ascii="Times New Roman" w:hAnsi="Times New Roman" w:cs="Times New Roman"/>
                <w:sz w:val="18"/>
                <w:szCs w:val="18"/>
              </w:rPr>
              <w:t xml:space="preserve">Закреплять навыки строить по схеме. Учить строить двухэтажный дом.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Изобразительная</w:t>
            </w:r>
          </w:p>
        </w:tc>
        <w:tc>
          <w:tcPr>
            <w:tcW w:w="8505" w:type="dxa"/>
          </w:tcPr>
          <w:p w:rsidR="00AA3E40" w:rsidRPr="006438BE" w:rsidRDefault="00AA3E40" w:rsidP="00AA3E40">
            <w:pPr>
              <w:pStyle w:val="a9"/>
              <w:jc w:val="both"/>
              <w:rPr>
                <w:sz w:val="18"/>
                <w:szCs w:val="18"/>
              </w:rPr>
            </w:pPr>
            <w:r w:rsidRPr="006438BE">
              <w:rPr>
                <w:b/>
                <w:sz w:val="18"/>
                <w:szCs w:val="18"/>
              </w:rPr>
              <w:t xml:space="preserve">Штриховка  </w:t>
            </w:r>
            <w:r w:rsidRPr="006438BE">
              <w:rPr>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Пение песни «Настоящий друг», Б. Савельев.</w:t>
            </w:r>
            <w:r w:rsidRPr="006438BE">
              <w:rPr>
                <w:rFonts w:ascii="Times New Roman" w:hAnsi="Times New Roman" w:cs="Times New Roman"/>
                <w:sz w:val="18"/>
                <w:szCs w:val="18"/>
              </w:rPr>
              <w:t xml:space="preserve"> Закреплять умение петь легко, весело.</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vAlign w:val="center"/>
          </w:tcPr>
          <w:p w:rsidR="00AA3E40" w:rsidRPr="00147A8E" w:rsidRDefault="00AA3E40" w:rsidP="00AA3E40">
            <w:pPr>
              <w:spacing w:after="0"/>
              <w:rPr>
                <w:rFonts w:ascii="Times New Roman" w:hAnsi="Times New Roman" w:cs="Times New Roman"/>
                <w:sz w:val="18"/>
              </w:rPr>
            </w:pPr>
            <w:r w:rsidRPr="00147A8E">
              <w:rPr>
                <w:rFonts w:ascii="Times New Roman" w:hAnsi="Times New Roman" w:cs="Times New Roman"/>
                <w:b/>
                <w:sz w:val="18"/>
              </w:rPr>
              <w:t>Пересказ сказки  «Айога».</w:t>
            </w:r>
            <w:r w:rsidRPr="00147A8E">
              <w:rPr>
                <w:rFonts w:ascii="Times New Roman" w:hAnsi="Times New Roman" w:cs="Times New Roman"/>
                <w:sz w:val="18"/>
              </w:rPr>
              <w:t xml:space="preserve"> 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AA3E40" w:rsidTr="00AA3E40">
        <w:tc>
          <w:tcPr>
            <w:tcW w:w="1951" w:type="dxa"/>
          </w:tcPr>
          <w:p w:rsidR="00AA3E40" w:rsidRPr="00147A8E" w:rsidRDefault="00AA3E40" w:rsidP="00AA3E40">
            <w:pPr>
              <w:pStyle w:val="a3"/>
              <w:ind w:left="0"/>
              <w:rPr>
                <w:b/>
                <w:sz w:val="18"/>
                <w:szCs w:val="18"/>
              </w:rPr>
            </w:pPr>
            <w:r w:rsidRPr="00147A8E">
              <w:rPr>
                <w:b/>
                <w:spacing w:val="-19"/>
                <w:sz w:val="18"/>
                <w:szCs w:val="18"/>
              </w:rPr>
              <w:t xml:space="preserve">Шахматы.  </w:t>
            </w:r>
          </w:p>
        </w:tc>
        <w:tc>
          <w:tcPr>
            <w:tcW w:w="8505" w:type="dxa"/>
            <w:vAlign w:val="center"/>
          </w:tcPr>
          <w:p w:rsidR="00AA3E40" w:rsidRPr="00147A8E" w:rsidRDefault="00AA3E40" w:rsidP="00AA3E40">
            <w:pPr>
              <w:spacing w:after="0"/>
              <w:rPr>
                <w:rFonts w:ascii="Times New Roman" w:eastAsia="Calibri" w:hAnsi="Times New Roman" w:cs="Times New Roman"/>
                <w:sz w:val="18"/>
              </w:rPr>
            </w:pPr>
            <w:r w:rsidRPr="00147A8E">
              <w:rPr>
                <w:rFonts w:ascii="Times New Roman" w:hAnsi="Times New Roman" w:cs="Times New Roman"/>
                <w:b/>
                <w:sz w:val="18"/>
              </w:rPr>
              <w:t>Слушание сказки «Волшебная доска»</w:t>
            </w:r>
            <w:r w:rsidRPr="00147A8E">
              <w:rPr>
                <w:rFonts w:ascii="Times New Roman" w:hAnsi="Times New Roman" w:cs="Times New Roman"/>
                <w:sz w:val="18"/>
              </w:rPr>
              <w:t xml:space="preserve">, выполнение практических заданий предусмотренных содержанием,   Шахматные задачи-шутки : </w:t>
            </w:r>
            <w:r w:rsidRPr="00147A8E">
              <w:rPr>
                <w:rFonts w:ascii="Times New Roman" w:eastAsia="Calibri" w:hAnsi="Times New Roman" w:cs="Times New Roman"/>
                <w:sz w:val="18"/>
              </w:rPr>
              <w:t xml:space="preserve">Знакомство с шахматной доской: её формой, белыми и черными полями. Чередованием белых и черных полей на шахматной доске. Закрепить умение пользоваться линейкой и карандашом, ориентироваться  на тетрадном листе. Развитие тонкой моторики, счетных навыков </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147A8E" w:rsidRDefault="00AA3E40" w:rsidP="00AA3E40">
            <w:pPr>
              <w:spacing w:after="0"/>
              <w:jc w:val="center"/>
              <w:rPr>
                <w:rFonts w:ascii="Times New Roman" w:hAnsi="Times New Roman" w:cs="Times New Roman"/>
                <w:b/>
                <w:sz w:val="18"/>
                <w:szCs w:val="18"/>
              </w:rPr>
            </w:pPr>
            <w:r w:rsidRPr="00147A8E">
              <w:rPr>
                <w:rFonts w:ascii="Times New Roman" w:hAnsi="Times New Roman" w:cs="Times New Roman"/>
                <w:b/>
                <w:sz w:val="18"/>
                <w:szCs w:val="18"/>
              </w:rPr>
              <w:t>Тема недели: «Животные нашего края»</w:t>
            </w:r>
          </w:p>
        </w:tc>
      </w:tr>
      <w:tr w:rsidR="00AA3E40" w:rsidRPr="007D3F77" w:rsidTr="00AA3E40">
        <w:tc>
          <w:tcPr>
            <w:tcW w:w="10456" w:type="dxa"/>
            <w:gridSpan w:val="2"/>
          </w:tcPr>
          <w:p w:rsidR="00AA3E40" w:rsidRPr="006438BE" w:rsidRDefault="00AA3E40" w:rsidP="00AA3E40">
            <w:pPr>
              <w:spacing w:after="0"/>
              <w:jc w:val="center"/>
              <w:rPr>
                <w:rFonts w:ascii="Times New Roman" w:hAnsi="Times New Roman" w:cs="Times New Roman"/>
                <w:b/>
                <w:sz w:val="18"/>
                <w:szCs w:val="18"/>
              </w:rPr>
            </w:pPr>
            <w:r w:rsidRPr="006438BE">
              <w:rPr>
                <w:rFonts w:ascii="Times New Roman" w:hAnsi="Times New Roman" w:cs="Times New Roman"/>
                <w:b/>
                <w:sz w:val="18"/>
                <w:szCs w:val="18"/>
              </w:rPr>
              <w:t>4 неделя Октября</w:t>
            </w:r>
          </w:p>
        </w:tc>
      </w:tr>
      <w:tr w:rsidR="00AA3E40" w:rsidRPr="005E6962" w:rsidTr="00AA3E40">
        <w:tc>
          <w:tcPr>
            <w:tcW w:w="1951" w:type="dxa"/>
            <w:vAlign w:val="center"/>
          </w:tcPr>
          <w:p w:rsidR="00AA3E40" w:rsidRPr="006438BE" w:rsidRDefault="00AA3E40" w:rsidP="00AA3E40">
            <w:pPr>
              <w:spacing w:after="0"/>
              <w:ind w:left="34"/>
              <w:contextualSpacing/>
              <w:rPr>
                <w:rFonts w:ascii="Times New Roman" w:hAnsi="Times New Roman" w:cs="Times New Roman"/>
                <w:b/>
                <w:sz w:val="18"/>
                <w:szCs w:val="18"/>
              </w:rPr>
            </w:pPr>
            <w:r w:rsidRPr="006438BE">
              <w:rPr>
                <w:rFonts w:ascii="Times New Roman" w:hAnsi="Times New Roman" w:cs="Times New Roman"/>
                <w:b/>
                <w:sz w:val="18"/>
                <w:szCs w:val="18"/>
              </w:rPr>
              <w:t>Виды деятельности</w:t>
            </w:r>
          </w:p>
        </w:tc>
        <w:tc>
          <w:tcPr>
            <w:tcW w:w="8505" w:type="dxa"/>
          </w:tcPr>
          <w:p w:rsidR="00AA3E40" w:rsidRPr="006438BE" w:rsidRDefault="00AA3E40" w:rsidP="00AA3E40">
            <w:pPr>
              <w:spacing w:after="0"/>
              <w:contextualSpacing/>
              <w:jc w:val="center"/>
              <w:rPr>
                <w:rFonts w:ascii="Times New Roman" w:hAnsi="Times New Roman" w:cs="Times New Roman"/>
                <w:i/>
                <w:sz w:val="18"/>
                <w:szCs w:val="18"/>
              </w:rPr>
            </w:pPr>
            <w:r w:rsidRPr="006438BE">
              <w:rPr>
                <w:rFonts w:ascii="Times New Roman" w:hAnsi="Times New Roman" w:cs="Times New Roman"/>
                <w:b/>
                <w:sz w:val="18"/>
                <w:szCs w:val="18"/>
              </w:rPr>
              <w:t>Вторник</w:t>
            </w:r>
          </w:p>
        </w:tc>
      </w:tr>
      <w:tr w:rsidR="00AA3E40" w:rsidRPr="005E6962" w:rsidTr="00AA3E40">
        <w:tc>
          <w:tcPr>
            <w:tcW w:w="1951" w:type="dxa"/>
          </w:tcPr>
          <w:p w:rsidR="00AA3E40" w:rsidRPr="006438BE" w:rsidRDefault="00AA3E40" w:rsidP="00AA3E40">
            <w:pPr>
              <w:pStyle w:val="a3"/>
              <w:ind w:left="0"/>
              <w:rPr>
                <w:sz w:val="18"/>
                <w:szCs w:val="18"/>
              </w:rPr>
            </w:pPr>
            <w:r w:rsidRPr="006438BE">
              <w:rPr>
                <w:b/>
                <w:sz w:val="18"/>
                <w:szCs w:val="18"/>
              </w:rPr>
              <w:t>Познавательно-исследовательская</w:t>
            </w:r>
          </w:p>
        </w:tc>
        <w:tc>
          <w:tcPr>
            <w:tcW w:w="8505" w:type="dxa"/>
          </w:tcPr>
          <w:p w:rsidR="00AA3E40" w:rsidRPr="006438BE" w:rsidRDefault="00AA3E40" w:rsidP="00AA3E40">
            <w:pPr>
              <w:pStyle w:val="a9"/>
              <w:jc w:val="both"/>
              <w:rPr>
                <w:spacing w:val="-12"/>
                <w:sz w:val="18"/>
                <w:szCs w:val="18"/>
              </w:rPr>
            </w:pPr>
            <w:r w:rsidRPr="006438BE">
              <w:rPr>
                <w:b/>
                <w:sz w:val="18"/>
                <w:szCs w:val="18"/>
              </w:rPr>
              <w:t xml:space="preserve">Наблюдение </w:t>
            </w:r>
            <w:r w:rsidRPr="006438BE">
              <w:rPr>
                <w:b/>
                <w:color w:val="000000"/>
                <w:sz w:val="18"/>
                <w:szCs w:val="18"/>
              </w:rPr>
              <w:t xml:space="preserve">за рябиной. </w:t>
            </w:r>
            <w:r w:rsidRPr="006438BE">
              <w:rPr>
                <w:sz w:val="18"/>
                <w:szCs w:val="18"/>
              </w:rPr>
              <w:t>Познакомить с рябиной, показать ее строение: ствол, ветви, листья, ягоды; рассмотреть ее яркий осенний наряд.</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 игра.  «Найди предмет на ощупь». </w:t>
            </w:r>
            <w:r w:rsidRPr="006438BE">
              <w:rPr>
                <w:rFonts w:ascii="Times New Roman" w:hAnsi="Times New Roman" w:cs="Times New Roman"/>
                <w:sz w:val="18"/>
                <w:szCs w:val="18"/>
              </w:rPr>
              <w:t>Развивать умение узнавать предмет с помощью одного из анализаторов.</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Коммуникативная</w:t>
            </w:r>
          </w:p>
        </w:tc>
        <w:tc>
          <w:tcPr>
            <w:tcW w:w="8505" w:type="dxa"/>
          </w:tcPr>
          <w:p w:rsidR="00AA3E40" w:rsidRPr="006438BE" w:rsidRDefault="00AA3E40" w:rsidP="00AA3E40">
            <w:pPr>
              <w:spacing w:after="0"/>
              <w:jc w:val="both"/>
              <w:rPr>
                <w:rFonts w:ascii="Times New Roman" w:hAnsi="Times New Roman" w:cs="Times New Roman"/>
                <w:b/>
                <w:color w:val="000000"/>
                <w:sz w:val="18"/>
                <w:szCs w:val="18"/>
              </w:rPr>
            </w:pPr>
            <w:r w:rsidRPr="006438BE">
              <w:rPr>
                <w:rFonts w:ascii="Times New Roman" w:hAnsi="Times New Roman" w:cs="Times New Roman"/>
                <w:b/>
                <w:sz w:val="18"/>
                <w:szCs w:val="18"/>
              </w:rPr>
              <w:t xml:space="preserve">Беседа: </w:t>
            </w:r>
            <w:r w:rsidRPr="006438BE">
              <w:rPr>
                <w:rFonts w:ascii="Times New Roman" w:hAnsi="Times New Roman" w:cs="Times New Roman"/>
                <w:b/>
                <w:color w:val="000000"/>
                <w:sz w:val="18"/>
                <w:szCs w:val="18"/>
              </w:rPr>
              <w:t xml:space="preserve">«Бурундучки  - наши друзья». </w:t>
            </w:r>
            <w:r w:rsidRPr="006438BE">
              <w:rPr>
                <w:rFonts w:ascii="Times New Roman" w:hAnsi="Times New Roman" w:cs="Times New Roman"/>
                <w:color w:val="000000"/>
                <w:sz w:val="18"/>
                <w:szCs w:val="18"/>
              </w:rPr>
              <w:t>Учить понимать состояние и поведение животных, знать, что каждое животное обладает своим характером. Сформировать представление о том, что можно и что нельзя делать при контакте с животными</w:t>
            </w:r>
            <w:r w:rsidRPr="006438BE">
              <w:rPr>
                <w:rFonts w:ascii="Times New Roman" w:hAnsi="Times New Roman" w:cs="Times New Roman"/>
                <w:b/>
                <w:color w:val="000000"/>
                <w:sz w:val="18"/>
                <w:szCs w:val="18"/>
              </w:rPr>
              <w:t xml:space="preserve"> </w:t>
            </w:r>
          </w:p>
          <w:p w:rsidR="00AA3E40" w:rsidRPr="00147A8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color w:val="000000"/>
                <w:sz w:val="18"/>
                <w:szCs w:val="18"/>
              </w:rPr>
              <w:t xml:space="preserve"> </w:t>
            </w:r>
            <w:r w:rsidRPr="006438BE">
              <w:rPr>
                <w:rFonts w:ascii="Times New Roman" w:hAnsi="Times New Roman" w:cs="Times New Roman"/>
                <w:b/>
                <w:sz w:val="18"/>
                <w:szCs w:val="18"/>
              </w:rPr>
              <w:t xml:space="preserve">Д. игра.  «Жмурки». </w:t>
            </w:r>
            <w:r w:rsidRPr="006438BE">
              <w:rPr>
                <w:rFonts w:ascii="Times New Roman" w:hAnsi="Times New Roman" w:cs="Times New Roman"/>
                <w:color w:val="000000"/>
                <w:sz w:val="18"/>
                <w:szCs w:val="18"/>
              </w:rPr>
              <w:t>Закреплять знание и употребление наречий места «справа — слева», «впереди — сзади».</w:t>
            </w:r>
            <w:r w:rsidRPr="006438BE">
              <w:rPr>
                <w:rFonts w:ascii="Times New Roman" w:hAnsi="Times New Roman" w:cs="Times New Roman"/>
                <w:b/>
                <w:sz w:val="18"/>
                <w:szCs w:val="18"/>
              </w:rPr>
              <w:t xml:space="preserve">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Двигательная</w:t>
            </w:r>
          </w:p>
        </w:tc>
        <w:tc>
          <w:tcPr>
            <w:tcW w:w="8505" w:type="dxa"/>
          </w:tcPr>
          <w:p w:rsidR="00AA3E40" w:rsidRPr="006438BE" w:rsidRDefault="00AA3E40" w:rsidP="00AA3E40">
            <w:pPr>
              <w:pStyle w:val="a9"/>
              <w:jc w:val="both"/>
              <w:rPr>
                <w:sz w:val="18"/>
                <w:szCs w:val="18"/>
              </w:rPr>
            </w:pPr>
            <w:r w:rsidRPr="006438BE">
              <w:rPr>
                <w:b/>
                <w:sz w:val="18"/>
                <w:szCs w:val="18"/>
              </w:rPr>
              <w:t>П./и</w:t>
            </w:r>
            <w:r w:rsidRPr="006438BE">
              <w:rPr>
                <w:sz w:val="18"/>
                <w:szCs w:val="18"/>
              </w:rPr>
              <w:t xml:space="preserve">. </w:t>
            </w:r>
            <w:r w:rsidRPr="006438BE">
              <w:rPr>
                <w:b/>
                <w:sz w:val="18"/>
                <w:szCs w:val="18"/>
              </w:rPr>
              <w:t xml:space="preserve">«Гуси» </w:t>
            </w:r>
            <w:r w:rsidRPr="006438BE">
              <w:rPr>
                <w:sz w:val="18"/>
                <w:szCs w:val="18"/>
              </w:rPr>
              <w:t>Учить детей правильно выполнять игровые действия, следить за их соответствием правилам. Способствовать совершенствованию выполнения основных движений при беге. Развивать скоростные качества.</w:t>
            </w:r>
            <w:r w:rsidRPr="006438BE">
              <w:rPr>
                <w:b/>
                <w:sz w:val="18"/>
                <w:szCs w:val="18"/>
              </w:rPr>
              <w:t xml:space="preserve"> П./игра «Пастух и стадо»</w:t>
            </w:r>
            <w:r w:rsidRPr="006438BE">
              <w:rPr>
                <w:b/>
                <w:spacing w:val="-26"/>
                <w:sz w:val="18"/>
                <w:szCs w:val="18"/>
              </w:rPr>
              <w:t xml:space="preserve">.    </w:t>
            </w:r>
            <w:r w:rsidRPr="006438BE">
              <w:rPr>
                <w:sz w:val="18"/>
                <w:szCs w:val="18"/>
              </w:rPr>
              <w:t>Совершенствовать координацию движений; развивать ловкость, пространственную ориентировку.</w:t>
            </w:r>
          </w:p>
          <w:p w:rsidR="00AA3E40" w:rsidRDefault="00AA3E40" w:rsidP="00AA3E40">
            <w:pPr>
              <w:pStyle w:val="a9"/>
              <w:jc w:val="both"/>
              <w:rPr>
                <w:sz w:val="18"/>
                <w:szCs w:val="18"/>
              </w:rPr>
            </w:pPr>
            <w:r w:rsidRPr="006438BE">
              <w:rPr>
                <w:b/>
                <w:spacing w:val="-2"/>
                <w:w w:val="104"/>
                <w:sz w:val="18"/>
                <w:szCs w:val="18"/>
              </w:rPr>
              <w:t>П. и. «</w:t>
            </w:r>
            <w:r w:rsidRPr="006438BE">
              <w:rPr>
                <w:b/>
                <w:sz w:val="18"/>
                <w:szCs w:val="18"/>
              </w:rPr>
              <w:t>Кролики».</w:t>
            </w:r>
            <w:r w:rsidRPr="006438BE">
              <w:rPr>
                <w:sz w:val="18"/>
                <w:szCs w:val="18"/>
              </w:rPr>
              <w:t xml:space="preserve"> Развивать у детей умение двигаться в коллективе, находить свое место на площадке. Упражнять в подлезании, в беге, прыжках на двух ногах.</w:t>
            </w:r>
          </w:p>
          <w:p w:rsidR="00AA3E40" w:rsidRPr="00147A8E" w:rsidRDefault="00AA3E40" w:rsidP="00AA3E40">
            <w:pPr>
              <w:pStyle w:val="a9"/>
              <w:jc w:val="both"/>
              <w:rPr>
                <w:sz w:val="18"/>
                <w:szCs w:val="18"/>
              </w:rPr>
            </w:pPr>
            <w:r w:rsidRPr="006438BE">
              <w:rPr>
                <w:sz w:val="18"/>
                <w:szCs w:val="18"/>
              </w:rPr>
              <w:t xml:space="preserve"> </w:t>
            </w:r>
            <w:r w:rsidRPr="006438BE">
              <w:rPr>
                <w:b/>
                <w:sz w:val="18"/>
                <w:szCs w:val="18"/>
              </w:rPr>
              <w:t>П./игра</w:t>
            </w:r>
            <w:r w:rsidRPr="006438BE">
              <w:rPr>
                <w:sz w:val="18"/>
                <w:szCs w:val="18"/>
              </w:rPr>
              <w:t xml:space="preserve"> </w:t>
            </w:r>
            <w:r w:rsidRPr="006438BE">
              <w:rPr>
                <w:b/>
                <w:spacing w:val="-23"/>
                <w:sz w:val="18"/>
                <w:szCs w:val="18"/>
              </w:rPr>
              <w:t>«</w:t>
            </w:r>
            <w:r w:rsidRPr="006438BE">
              <w:rPr>
                <w:b/>
                <w:sz w:val="18"/>
                <w:szCs w:val="18"/>
              </w:rPr>
              <w:t>Воробышки и кот».</w:t>
            </w:r>
            <w:r w:rsidRPr="006438BE">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Игровая</w:t>
            </w:r>
          </w:p>
        </w:tc>
        <w:tc>
          <w:tcPr>
            <w:tcW w:w="8505" w:type="dxa"/>
          </w:tcPr>
          <w:p w:rsidR="00AA3E40" w:rsidRPr="006438BE" w:rsidRDefault="00AA3E40" w:rsidP="00AA3E40">
            <w:pPr>
              <w:pStyle w:val="a9"/>
              <w:jc w:val="both"/>
              <w:rPr>
                <w:b/>
                <w:sz w:val="18"/>
                <w:szCs w:val="18"/>
              </w:rPr>
            </w:pPr>
            <w:r w:rsidRPr="006438BE">
              <w:rPr>
                <w:b/>
                <w:sz w:val="18"/>
                <w:szCs w:val="18"/>
              </w:rPr>
              <w:t xml:space="preserve">С./р. игра «Зоопарк». </w:t>
            </w:r>
            <w:r w:rsidRPr="006438BE">
              <w:rPr>
                <w:sz w:val="18"/>
                <w:szCs w:val="18"/>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6438BE">
              <w:rPr>
                <w:b/>
                <w:sz w:val="18"/>
                <w:szCs w:val="18"/>
              </w:rPr>
              <w:t xml:space="preserve"> </w:t>
            </w:r>
          </w:p>
          <w:p w:rsidR="00AA3E40" w:rsidRPr="006438BE" w:rsidRDefault="00AA3E40" w:rsidP="00AA3E40">
            <w:pPr>
              <w:shd w:val="clear" w:color="auto" w:fill="FFFFFF"/>
              <w:spacing w:after="0" w:line="226" w:lineRule="exact"/>
              <w:jc w:val="both"/>
              <w:rPr>
                <w:rFonts w:ascii="Times New Roman" w:hAnsi="Times New Roman" w:cs="Times New Roman"/>
                <w:color w:val="000000"/>
                <w:spacing w:val="-2"/>
                <w:w w:val="103"/>
                <w:sz w:val="18"/>
                <w:szCs w:val="18"/>
              </w:rPr>
            </w:pPr>
            <w:r w:rsidRPr="006438BE">
              <w:rPr>
                <w:rFonts w:ascii="Times New Roman" w:hAnsi="Times New Roman" w:cs="Times New Roman"/>
                <w:b/>
                <w:sz w:val="18"/>
                <w:szCs w:val="18"/>
              </w:rPr>
              <w:t>Творческая игра:</w:t>
            </w:r>
            <w:r w:rsidRPr="006438BE">
              <w:rPr>
                <w:rFonts w:ascii="Times New Roman" w:hAnsi="Times New Roman" w:cs="Times New Roman"/>
                <w:b/>
                <w:iCs/>
                <w:color w:val="000000"/>
                <w:w w:val="110"/>
                <w:sz w:val="18"/>
                <w:szCs w:val="18"/>
              </w:rPr>
              <w:t xml:space="preserve"> «На приёме у врача». </w:t>
            </w:r>
            <w:r w:rsidRPr="006438BE">
              <w:rPr>
                <w:rFonts w:ascii="Times New Roman" w:hAnsi="Times New Roman" w:cs="Times New Roman"/>
                <w:color w:val="000000"/>
                <w:spacing w:val="-2"/>
                <w:w w:val="103"/>
                <w:sz w:val="18"/>
                <w:szCs w:val="18"/>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AA3E40" w:rsidRPr="006438BE"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6438BE">
              <w:rPr>
                <w:rFonts w:ascii="Times New Roman" w:hAnsi="Times New Roman" w:cs="Times New Roman"/>
                <w:b/>
                <w:sz w:val="18"/>
                <w:szCs w:val="18"/>
              </w:rPr>
              <w:t xml:space="preserve">Настольная игра «Парочки». </w:t>
            </w:r>
            <w:r w:rsidRPr="006438BE">
              <w:rPr>
                <w:rFonts w:ascii="Times New Roman" w:hAnsi="Times New Roman" w:cs="Times New Roman"/>
                <w:sz w:val="18"/>
                <w:szCs w:val="18"/>
              </w:rPr>
              <w:t xml:space="preserve">Учить соблюдать правила игры. Развивать внимание, память, мышление.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Трудовая</w:t>
            </w:r>
          </w:p>
        </w:tc>
        <w:tc>
          <w:tcPr>
            <w:tcW w:w="8505" w:type="dxa"/>
          </w:tcPr>
          <w:p w:rsidR="00AA3E40" w:rsidRPr="006438BE" w:rsidRDefault="00AA3E40" w:rsidP="00AA3E40">
            <w:pPr>
              <w:spacing w:after="0"/>
              <w:rPr>
                <w:rFonts w:ascii="Times New Roman" w:hAnsi="Times New Roman" w:cs="Times New Roman"/>
                <w:i/>
                <w:iCs/>
                <w:color w:val="000000"/>
                <w:sz w:val="18"/>
                <w:szCs w:val="18"/>
              </w:rPr>
            </w:pPr>
            <w:r w:rsidRPr="006438BE">
              <w:rPr>
                <w:rFonts w:ascii="Times New Roman" w:hAnsi="Times New Roman" w:cs="Times New Roman"/>
                <w:b/>
                <w:bCs/>
                <w:color w:val="000000"/>
                <w:sz w:val="18"/>
                <w:szCs w:val="18"/>
              </w:rPr>
              <w:t>Трудовая деятельность</w:t>
            </w:r>
            <w:r w:rsidRPr="006438BE">
              <w:rPr>
                <w:rFonts w:ascii="Times New Roman" w:hAnsi="Times New Roman" w:cs="Times New Roman"/>
                <w:i/>
                <w:iCs/>
                <w:color w:val="000000"/>
                <w:sz w:val="18"/>
                <w:szCs w:val="18"/>
              </w:rPr>
              <w:t xml:space="preserve"> </w:t>
            </w:r>
            <w:r w:rsidRPr="006438BE">
              <w:rPr>
                <w:rFonts w:ascii="Times New Roman" w:hAnsi="Times New Roman" w:cs="Times New Roman"/>
                <w:color w:val="000000"/>
                <w:sz w:val="18"/>
                <w:szCs w:val="18"/>
              </w:rPr>
              <w:t>Сбор листьев для изготовления поделок</w:t>
            </w:r>
            <w:r w:rsidRPr="006438BE">
              <w:rPr>
                <w:rFonts w:ascii="Times New Roman" w:hAnsi="Times New Roman" w:cs="Times New Roman"/>
                <w:i/>
                <w:iCs/>
                <w:color w:val="000000"/>
                <w:sz w:val="18"/>
                <w:szCs w:val="18"/>
              </w:rPr>
              <w:t xml:space="preserve"> </w:t>
            </w:r>
            <w:r w:rsidRPr="006438BE">
              <w:rPr>
                <w:rFonts w:ascii="Times New Roman" w:hAnsi="Times New Roman" w:cs="Times New Roman"/>
                <w:color w:val="000000"/>
                <w:sz w:val="18"/>
                <w:szCs w:val="18"/>
              </w:rPr>
              <w:t>Продолжать прививать трудовые умения</w:t>
            </w:r>
            <w:r w:rsidRPr="006438BE">
              <w:rPr>
                <w:rFonts w:ascii="Times New Roman" w:hAnsi="Times New Roman" w:cs="Times New Roman"/>
                <w:b/>
                <w:bCs/>
                <w:color w:val="000000"/>
                <w:sz w:val="18"/>
                <w:szCs w:val="18"/>
              </w:rPr>
              <w:t> </w:t>
            </w:r>
            <w:r w:rsidRPr="006438BE">
              <w:rPr>
                <w:rFonts w:ascii="Times New Roman" w:hAnsi="Times New Roman" w:cs="Times New Roman"/>
                <w:color w:val="000000"/>
                <w:sz w:val="18"/>
                <w:szCs w:val="18"/>
              </w:rPr>
              <w:t>и навыки</w:t>
            </w:r>
          </w:p>
          <w:p w:rsidR="00AA3E40" w:rsidRPr="006438BE" w:rsidRDefault="00AA3E40" w:rsidP="00AA3E40">
            <w:pPr>
              <w:pStyle w:val="a3"/>
              <w:ind w:left="0"/>
              <w:jc w:val="both"/>
              <w:rPr>
                <w:sz w:val="18"/>
                <w:szCs w:val="18"/>
              </w:rPr>
            </w:pPr>
            <w:r w:rsidRPr="006438BE">
              <w:rPr>
                <w:b/>
                <w:sz w:val="18"/>
                <w:szCs w:val="18"/>
              </w:rPr>
              <w:t xml:space="preserve">Самообслуживание:  </w:t>
            </w:r>
            <w:r w:rsidRPr="006438BE">
              <w:rPr>
                <w:sz w:val="18"/>
                <w:szCs w:val="18"/>
              </w:rPr>
              <w:t>Учить всё, делать самому: раздеваться, одеваться, застёгивать пуговицы, зашнуровывать ботинки.</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Поручение </w:t>
            </w:r>
            <w:r w:rsidRPr="006438BE">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Дежурство по столовой. </w:t>
            </w:r>
            <w:r w:rsidRPr="006438BE">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Конструктивная</w:t>
            </w:r>
          </w:p>
        </w:tc>
        <w:tc>
          <w:tcPr>
            <w:tcW w:w="8505" w:type="dxa"/>
          </w:tcPr>
          <w:p w:rsidR="00AA3E40" w:rsidRPr="006438BE" w:rsidRDefault="00AA3E40" w:rsidP="00AA3E40">
            <w:pPr>
              <w:pStyle w:val="a9"/>
              <w:jc w:val="both"/>
              <w:rPr>
                <w:sz w:val="18"/>
                <w:szCs w:val="18"/>
              </w:rPr>
            </w:pPr>
            <w:r w:rsidRPr="006438BE">
              <w:rPr>
                <w:b/>
                <w:sz w:val="18"/>
                <w:szCs w:val="18"/>
              </w:rPr>
              <w:t>Работа с бумагой изготовление декораций «Айога».</w:t>
            </w:r>
            <w:r w:rsidRPr="006438BE">
              <w:rPr>
                <w:sz w:val="18"/>
                <w:szCs w:val="18"/>
              </w:rPr>
              <w:t xml:space="preserve"> </w:t>
            </w:r>
            <w:r w:rsidRPr="006438BE">
              <w:rPr>
                <w:sz w:val="18"/>
                <w:szCs w:val="18"/>
                <w:shd w:val="clear" w:color="auto" w:fill="FFFFFF"/>
              </w:rPr>
              <w:t xml:space="preserve">Совершенствовать </w:t>
            </w:r>
            <w:r w:rsidRPr="006438BE">
              <w:rPr>
                <w:color w:val="000000"/>
                <w:sz w:val="18"/>
                <w:szCs w:val="18"/>
                <w:shd w:val="clear" w:color="auto" w:fill="FFFFFF"/>
              </w:rPr>
              <w:t>навыки вырезывания, склеивания, скручивания,</w:t>
            </w:r>
            <w:r w:rsidRPr="006438BE">
              <w:rPr>
                <w:sz w:val="18"/>
                <w:szCs w:val="18"/>
                <w:shd w:val="clear" w:color="auto" w:fill="FFFFFF"/>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6438BE">
              <w:rPr>
                <w:color w:val="000000"/>
                <w:sz w:val="18"/>
                <w:szCs w:val="18"/>
                <w:shd w:val="clear" w:color="auto" w:fill="FFFFFF"/>
              </w:rPr>
              <w:t xml:space="preserve"> Развивать творчество, самостоятельность, инициативу. </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lastRenderedPageBreak/>
              <w:t>Изобразительная</w:t>
            </w:r>
          </w:p>
        </w:tc>
        <w:tc>
          <w:tcPr>
            <w:tcW w:w="8505" w:type="dxa"/>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 xml:space="preserve">Лепка: «Волшебный кусок глины». </w:t>
            </w:r>
            <w:r w:rsidRPr="006438BE">
              <w:rPr>
                <w:rFonts w:ascii="Times New Roman" w:hAnsi="Times New Roman" w:cs="Times New Roman"/>
                <w:sz w:val="18"/>
                <w:szCs w:val="18"/>
              </w:rPr>
              <w:t>Знать характерные особенности строения диких животных. Уметь лепить разных животных, изменяя какую-то часть куска глины; вытягивать пластилин сглаживать неровности, действовать стекой.</w:t>
            </w:r>
          </w:p>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Рисование по трафарету </w:t>
            </w:r>
            <w:r w:rsidRPr="006438BE">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6438BE" w:rsidRDefault="00AA3E40" w:rsidP="00AA3E40">
            <w:pPr>
              <w:pStyle w:val="a3"/>
              <w:ind w:left="0"/>
              <w:rPr>
                <w:sz w:val="18"/>
                <w:szCs w:val="18"/>
              </w:rPr>
            </w:pPr>
            <w:r w:rsidRPr="006438BE">
              <w:rPr>
                <w:b/>
                <w:sz w:val="18"/>
                <w:szCs w:val="18"/>
              </w:rPr>
              <w:t>Музыкальная</w:t>
            </w:r>
          </w:p>
        </w:tc>
        <w:tc>
          <w:tcPr>
            <w:tcW w:w="8505" w:type="dxa"/>
          </w:tcPr>
          <w:p w:rsidR="00AA3E40" w:rsidRPr="006438BE" w:rsidRDefault="00AA3E40" w:rsidP="00AA3E40">
            <w:pPr>
              <w:spacing w:after="0"/>
              <w:jc w:val="both"/>
              <w:rPr>
                <w:rFonts w:ascii="Times New Roman" w:hAnsi="Times New Roman" w:cs="Times New Roman"/>
                <w:sz w:val="18"/>
                <w:szCs w:val="18"/>
              </w:rPr>
            </w:pPr>
            <w:r w:rsidRPr="006438BE">
              <w:rPr>
                <w:rFonts w:ascii="Times New Roman" w:hAnsi="Times New Roman" w:cs="Times New Roman"/>
                <w:b/>
                <w:sz w:val="18"/>
                <w:szCs w:val="18"/>
              </w:rPr>
              <w:t xml:space="preserve">Игры на музыкальных инструментах. </w:t>
            </w:r>
            <w:r w:rsidRPr="006438BE">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 xml:space="preserve">Восприятие х./л </w:t>
            </w:r>
          </w:p>
          <w:p w:rsidR="00AA3E40" w:rsidRPr="006438BE" w:rsidRDefault="00AA3E40" w:rsidP="00AA3E40">
            <w:pPr>
              <w:pStyle w:val="a3"/>
              <w:ind w:left="0"/>
              <w:rPr>
                <w:sz w:val="18"/>
                <w:szCs w:val="18"/>
              </w:rPr>
            </w:pPr>
            <w:r w:rsidRPr="006438BE">
              <w:rPr>
                <w:b/>
                <w:sz w:val="18"/>
                <w:szCs w:val="18"/>
              </w:rPr>
              <w:t>и фольклора</w:t>
            </w:r>
          </w:p>
        </w:tc>
        <w:tc>
          <w:tcPr>
            <w:tcW w:w="8505" w:type="dxa"/>
            <w:vAlign w:val="center"/>
          </w:tcPr>
          <w:p w:rsidR="00AA3E40" w:rsidRPr="006438BE" w:rsidRDefault="00AA3E40" w:rsidP="00AA3E40">
            <w:pPr>
              <w:spacing w:after="0"/>
              <w:jc w:val="both"/>
              <w:rPr>
                <w:rFonts w:ascii="Times New Roman" w:hAnsi="Times New Roman" w:cs="Times New Roman"/>
                <w:b/>
                <w:sz w:val="18"/>
                <w:szCs w:val="18"/>
              </w:rPr>
            </w:pPr>
            <w:r w:rsidRPr="006438BE">
              <w:rPr>
                <w:rFonts w:ascii="Times New Roman" w:hAnsi="Times New Roman" w:cs="Times New Roman"/>
                <w:b/>
                <w:sz w:val="18"/>
                <w:szCs w:val="18"/>
              </w:rPr>
              <w:t>Чтение туркменской сказки «Голубая птица», обр. А. Александровой и М. Туберовского.</w:t>
            </w:r>
            <w:r w:rsidRPr="006438BE">
              <w:rPr>
                <w:rFonts w:ascii="Times New Roman" w:hAnsi="Times New Roman" w:cs="Times New Roman"/>
                <w:sz w:val="18"/>
                <w:szCs w:val="18"/>
              </w:rPr>
              <w:t xml:space="preserve">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AA3E40" w:rsidTr="00AA3E40">
        <w:tc>
          <w:tcPr>
            <w:tcW w:w="1951" w:type="dxa"/>
          </w:tcPr>
          <w:p w:rsidR="00AA3E40" w:rsidRPr="006438BE" w:rsidRDefault="00AA3E40" w:rsidP="00AA3E40">
            <w:pPr>
              <w:pStyle w:val="a3"/>
              <w:ind w:left="0"/>
              <w:rPr>
                <w:b/>
                <w:sz w:val="18"/>
                <w:szCs w:val="18"/>
              </w:rPr>
            </w:pPr>
            <w:r w:rsidRPr="006438BE">
              <w:rPr>
                <w:b/>
                <w:sz w:val="18"/>
                <w:szCs w:val="18"/>
              </w:rPr>
              <w:t>Региональный компонент</w:t>
            </w:r>
          </w:p>
        </w:tc>
        <w:tc>
          <w:tcPr>
            <w:tcW w:w="8505" w:type="dxa"/>
            <w:vAlign w:val="center"/>
          </w:tcPr>
          <w:p w:rsidR="00AA3E40" w:rsidRPr="006438BE" w:rsidRDefault="00AA3E40" w:rsidP="00AA3E40">
            <w:pPr>
              <w:spacing w:after="0" w:line="259" w:lineRule="auto"/>
              <w:contextualSpacing/>
              <w:rPr>
                <w:rFonts w:ascii="Times New Roman" w:hAnsi="Times New Roman" w:cs="Times New Roman"/>
                <w:sz w:val="18"/>
                <w:szCs w:val="18"/>
              </w:rPr>
            </w:pPr>
            <w:r w:rsidRPr="00147A8E">
              <w:rPr>
                <w:rFonts w:ascii="Times New Roman" w:hAnsi="Times New Roman" w:cs="Times New Roman"/>
                <w:b/>
                <w:sz w:val="18"/>
                <w:szCs w:val="18"/>
              </w:rPr>
              <w:t>Подвижная игра «Ловкий оленевод»</w:t>
            </w:r>
            <w:r w:rsidRPr="006438BE">
              <w:rPr>
                <w:rFonts w:ascii="Times New Roman" w:hAnsi="Times New Roman" w:cs="Times New Roman"/>
                <w:sz w:val="18"/>
                <w:szCs w:val="18"/>
              </w:rPr>
              <w:t xml:space="preserve"> познакомить с новой игрой. Развивать ловкость, выносливость.</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147A8E" w:rsidRDefault="00AA3E40" w:rsidP="00AA3E40">
            <w:pPr>
              <w:spacing w:after="0"/>
              <w:jc w:val="center"/>
              <w:rPr>
                <w:rFonts w:ascii="Times New Roman" w:hAnsi="Times New Roman" w:cs="Times New Roman"/>
                <w:b/>
                <w:sz w:val="18"/>
                <w:szCs w:val="18"/>
              </w:rPr>
            </w:pPr>
            <w:r w:rsidRPr="00147A8E">
              <w:rPr>
                <w:rFonts w:ascii="Times New Roman" w:hAnsi="Times New Roman" w:cs="Times New Roman"/>
                <w:b/>
                <w:sz w:val="18"/>
                <w:szCs w:val="18"/>
              </w:rPr>
              <w:t>Тема недели: «Животные нашего края»</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4 неделя Октября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Среда</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sz w:val="18"/>
                <w:szCs w:val="18"/>
              </w:rPr>
            </w:pPr>
            <w:r w:rsidRPr="00366F2D">
              <w:rPr>
                <w:b/>
                <w:w w:val="104"/>
                <w:sz w:val="18"/>
                <w:szCs w:val="18"/>
              </w:rPr>
              <w:t xml:space="preserve">Наблюдение за </w:t>
            </w:r>
            <w:r w:rsidRPr="00366F2D">
              <w:rPr>
                <w:b/>
                <w:sz w:val="18"/>
                <w:szCs w:val="18"/>
              </w:rPr>
              <w:t xml:space="preserve"> </w:t>
            </w:r>
            <w:r w:rsidRPr="00366F2D">
              <w:rPr>
                <w:b/>
                <w:w w:val="104"/>
                <w:sz w:val="18"/>
                <w:szCs w:val="18"/>
              </w:rPr>
              <w:t xml:space="preserve">разными видами транспорта. </w:t>
            </w:r>
            <w:r w:rsidRPr="00366F2D">
              <w:rPr>
                <w:w w:val="105"/>
                <w:sz w:val="18"/>
                <w:szCs w:val="18"/>
              </w:rPr>
              <w:t>Расширять знания о наземном транспорте, их класси</w:t>
            </w:r>
            <w:r w:rsidRPr="00366F2D">
              <w:rPr>
                <w:w w:val="105"/>
                <w:sz w:val="18"/>
                <w:szCs w:val="18"/>
              </w:rPr>
              <w:softHyphen/>
            </w:r>
            <w:r w:rsidRPr="00366F2D">
              <w:rPr>
                <w:spacing w:val="-1"/>
                <w:w w:val="105"/>
                <w:sz w:val="18"/>
                <w:szCs w:val="18"/>
              </w:rPr>
              <w:t>фикации, назначении;</w:t>
            </w:r>
          </w:p>
          <w:p w:rsidR="00AA3E40" w:rsidRPr="00366F2D" w:rsidRDefault="00AA3E40" w:rsidP="00AA3E40">
            <w:pPr>
              <w:pStyle w:val="a9"/>
              <w:jc w:val="both"/>
              <w:rPr>
                <w:spacing w:val="-3"/>
                <w:w w:val="105"/>
                <w:sz w:val="18"/>
                <w:szCs w:val="18"/>
              </w:rPr>
            </w:pPr>
            <w:r w:rsidRPr="00366F2D">
              <w:rPr>
                <w:spacing w:val="-4"/>
                <w:w w:val="105"/>
                <w:sz w:val="18"/>
                <w:szCs w:val="18"/>
              </w:rPr>
              <w:t xml:space="preserve">формировать представление о назначении автобусов, их </w:t>
            </w:r>
            <w:r w:rsidRPr="00366F2D">
              <w:rPr>
                <w:spacing w:val="-3"/>
                <w:w w:val="105"/>
                <w:sz w:val="18"/>
                <w:szCs w:val="18"/>
              </w:rPr>
              <w:t>значение в жизни человека.</w:t>
            </w:r>
          </w:p>
          <w:p w:rsidR="00AA3E40" w:rsidRPr="00366F2D" w:rsidRDefault="00AA3E40" w:rsidP="00AA3E40">
            <w:pPr>
              <w:pStyle w:val="a9"/>
              <w:jc w:val="both"/>
              <w:rPr>
                <w:sz w:val="18"/>
                <w:szCs w:val="18"/>
              </w:rPr>
            </w:pPr>
            <w:r w:rsidRPr="00366F2D">
              <w:rPr>
                <w:rFonts w:eastAsia="Calibri"/>
                <w:b/>
                <w:sz w:val="18"/>
                <w:szCs w:val="18"/>
              </w:rPr>
              <w:t xml:space="preserve">Наблюдение   за деревьями. </w:t>
            </w:r>
            <w:r w:rsidRPr="00366F2D">
              <w:rPr>
                <w:rFonts w:eastAsia="Calibri"/>
                <w:sz w:val="18"/>
                <w:szCs w:val="18"/>
              </w:rPr>
              <w:t>Закреплять знания детей о деревьях в зимний период, о взаимосвязи их с внешней средой, воспитывать интерес к природе родного края.</w:t>
            </w:r>
          </w:p>
          <w:p w:rsidR="00AA3E40" w:rsidRPr="00147A8E"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Экспериментирование «Почему Мишутка пищал». </w:t>
            </w:r>
            <w:r w:rsidRPr="00366F2D">
              <w:rPr>
                <w:rFonts w:ascii="Times New Roman" w:hAnsi="Times New Roman" w:cs="Times New Roman"/>
                <w:sz w:val="18"/>
                <w:szCs w:val="18"/>
              </w:rPr>
              <w:t xml:space="preserve">Выявить одну из причин возникновения высоких и низких звуков, зависимость звучащих предметов от их размера.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Беседа: «Как можно помочь диким животным». </w:t>
            </w:r>
            <w:r w:rsidRPr="00366F2D">
              <w:rPr>
                <w:rFonts w:ascii="Times New Roman" w:hAnsi="Times New Roman" w:cs="Times New Roman"/>
                <w:sz w:val="18"/>
                <w:szCs w:val="18"/>
              </w:rPr>
              <w:t xml:space="preserve">Совершенствовать у детей представления о диких животных, местах их обитания, расширение знаний о питании животных, способах передвижения, строительство жилищ, забота о потомстве. </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 Д. игра:  «Кто узнает первым». </w:t>
            </w:r>
            <w:r w:rsidRPr="00366F2D">
              <w:rPr>
                <w:rFonts w:ascii="Times New Roman" w:hAnsi="Times New Roman" w:cs="Times New Roman"/>
                <w:color w:val="000000"/>
                <w:sz w:val="18"/>
                <w:szCs w:val="18"/>
              </w:rPr>
              <w:t xml:space="preserve">Учить детей понимать в тексте и использовать в своей речи глаголы. </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Карточка развитие лексика грамматического строя речи.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shd w:val="clear" w:color="auto" w:fill="FFFFFF"/>
              <w:spacing w:after="0" w:line="230" w:lineRule="exact"/>
              <w:jc w:val="both"/>
              <w:rPr>
                <w:rFonts w:ascii="Times New Roman" w:hAnsi="Times New Roman" w:cs="Times New Roman"/>
                <w:sz w:val="18"/>
                <w:szCs w:val="18"/>
              </w:rPr>
            </w:pPr>
            <w:r w:rsidRPr="00366F2D">
              <w:rPr>
                <w:rFonts w:ascii="Times New Roman" w:hAnsi="Times New Roman" w:cs="Times New Roman"/>
                <w:b/>
                <w:sz w:val="18"/>
                <w:szCs w:val="18"/>
              </w:rPr>
              <w:t>П./и.  «Котята и щенята».</w:t>
            </w:r>
            <w:r w:rsidRPr="00366F2D">
              <w:rPr>
                <w:rFonts w:ascii="Times New Roman" w:hAnsi="Times New Roman" w:cs="Times New Roman"/>
                <w:sz w:val="18"/>
                <w:szCs w:val="18"/>
              </w:rPr>
              <w:t xml:space="preserve"> Развивать ловкость ориентировку в пространстве. Упражнять в лазанье, беге. </w:t>
            </w:r>
          </w:p>
          <w:p w:rsidR="00AA3E40" w:rsidRPr="00366F2D" w:rsidRDefault="00AA3E40" w:rsidP="00AA3E40">
            <w:pPr>
              <w:shd w:val="clear" w:color="auto" w:fill="FFFFFF"/>
              <w:spacing w:after="0" w:line="230" w:lineRule="exact"/>
              <w:jc w:val="both"/>
              <w:rPr>
                <w:rFonts w:ascii="Times New Roman" w:hAnsi="Times New Roman" w:cs="Times New Roman"/>
                <w:b/>
                <w:color w:val="000000"/>
                <w:spacing w:val="-2"/>
                <w:w w:val="104"/>
                <w:sz w:val="18"/>
                <w:szCs w:val="18"/>
              </w:rPr>
            </w:pPr>
            <w:r w:rsidRPr="00366F2D">
              <w:rPr>
                <w:rFonts w:ascii="Times New Roman" w:hAnsi="Times New Roman" w:cs="Times New Roman"/>
                <w:b/>
                <w:sz w:val="18"/>
                <w:szCs w:val="18"/>
              </w:rPr>
              <w:t xml:space="preserve">П./игра </w:t>
            </w:r>
            <w:r w:rsidRPr="00366F2D">
              <w:rPr>
                <w:rFonts w:ascii="Times New Roman" w:hAnsi="Times New Roman" w:cs="Times New Roman"/>
                <w:b/>
                <w:spacing w:val="-10"/>
                <w:sz w:val="18"/>
                <w:szCs w:val="18"/>
              </w:rPr>
              <w:t>«Сова»</w:t>
            </w:r>
            <w:r w:rsidRPr="00366F2D">
              <w:rPr>
                <w:rFonts w:ascii="Times New Roman" w:hAnsi="Times New Roman" w:cs="Times New Roman"/>
                <w:b/>
                <w:spacing w:val="-25"/>
                <w:sz w:val="18"/>
                <w:szCs w:val="18"/>
              </w:rPr>
              <w:t xml:space="preserve">. </w:t>
            </w:r>
            <w:r w:rsidRPr="00366F2D">
              <w:rPr>
                <w:rFonts w:ascii="Times New Roman" w:hAnsi="Times New Roman" w:cs="Times New Roman"/>
                <w:spacing w:val="-14"/>
                <w:sz w:val="18"/>
                <w:szCs w:val="18"/>
              </w:rPr>
              <w:t xml:space="preserve">Учить быстро, действовать по сигналу воспитателя.  </w:t>
            </w:r>
            <w:r w:rsidRPr="00366F2D">
              <w:rPr>
                <w:rFonts w:ascii="Times New Roman" w:hAnsi="Times New Roman" w:cs="Times New Roman"/>
                <w:b/>
                <w:spacing w:val="-10"/>
                <w:sz w:val="18"/>
                <w:szCs w:val="18"/>
              </w:rPr>
              <w:t xml:space="preserve">П. игра </w:t>
            </w:r>
            <w:r w:rsidRPr="00366F2D">
              <w:rPr>
                <w:rFonts w:ascii="Times New Roman" w:hAnsi="Times New Roman" w:cs="Times New Roman"/>
                <w:b/>
                <w:color w:val="000000"/>
                <w:sz w:val="18"/>
                <w:szCs w:val="18"/>
              </w:rPr>
              <w:t xml:space="preserve">«Волк и козлята». </w:t>
            </w:r>
            <w:r w:rsidRPr="00366F2D">
              <w:rPr>
                <w:rFonts w:ascii="Times New Roman" w:hAnsi="Times New Roman" w:cs="Times New Roman"/>
                <w:color w:val="000000"/>
                <w:spacing w:val="-1"/>
                <w:w w:val="101"/>
                <w:sz w:val="18"/>
                <w:szCs w:val="18"/>
              </w:rPr>
              <w:t xml:space="preserve">Учить игровой деятельности со строгим соблюдением </w:t>
            </w:r>
            <w:r w:rsidRPr="00366F2D">
              <w:rPr>
                <w:rFonts w:ascii="Times New Roman" w:hAnsi="Times New Roman" w:cs="Times New Roman"/>
                <w:color w:val="000000"/>
                <w:spacing w:val="-6"/>
                <w:w w:val="101"/>
                <w:sz w:val="18"/>
                <w:szCs w:val="18"/>
              </w:rPr>
              <w:t xml:space="preserve">правил; </w:t>
            </w:r>
            <w:r w:rsidRPr="00366F2D">
              <w:rPr>
                <w:rFonts w:ascii="Times New Roman" w:hAnsi="Times New Roman" w:cs="Times New Roman"/>
                <w:color w:val="000000"/>
                <w:spacing w:val="-5"/>
                <w:w w:val="101"/>
                <w:sz w:val="18"/>
                <w:szCs w:val="18"/>
              </w:rPr>
              <w:t>развивать быстроту и реакцию; вос</w:t>
            </w:r>
            <w:r w:rsidRPr="00366F2D">
              <w:rPr>
                <w:rFonts w:ascii="Times New Roman" w:hAnsi="Times New Roman" w:cs="Times New Roman"/>
                <w:color w:val="000000"/>
                <w:spacing w:val="-7"/>
                <w:w w:val="101"/>
                <w:sz w:val="18"/>
                <w:szCs w:val="18"/>
              </w:rPr>
              <w:t>питывать смелость</w:t>
            </w:r>
            <w:r w:rsidRPr="00366F2D">
              <w:rPr>
                <w:rFonts w:ascii="Times New Roman" w:hAnsi="Times New Roman" w:cs="Times New Roman"/>
                <w:b/>
                <w:color w:val="000000"/>
                <w:spacing w:val="-7"/>
                <w:w w:val="101"/>
                <w:sz w:val="18"/>
                <w:szCs w:val="18"/>
              </w:rPr>
              <w:t xml:space="preserve">.  </w:t>
            </w:r>
            <w:r w:rsidRPr="00366F2D">
              <w:rPr>
                <w:rFonts w:ascii="Times New Roman" w:hAnsi="Times New Roman" w:cs="Times New Roman"/>
                <w:b/>
                <w:sz w:val="18"/>
                <w:szCs w:val="18"/>
              </w:rPr>
              <w:t>П./игра «Кольцеброс»</w:t>
            </w:r>
            <w:r w:rsidRPr="00366F2D">
              <w:rPr>
                <w:rFonts w:ascii="Times New Roman" w:hAnsi="Times New Roman" w:cs="Times New Roman"/>
                <w:sz w:val="18"/>
                <w:szCs w:val="18"/>
              </w:rPr>
              <w:t xml:space="preserve"> Развивать меткость, глазомер, координацию движений</w:t>
            </w:r>
            <w:r w:rsidRPr="00366F2D">
              <w:rPr>
                <w:rFonts w:ascii="Times New Roman" w:hAnsi="Times New Roman" w:cs="Times New Roman"/>
                <w:b/>
                <w:color w:val="000000"/>
                <w:spacing w:val="-2"/>
                <w:w w:val="104"/>
                <w:sz w:val="18"/>
                <w:szCs w:val="18"/>
              </w:rPr>
              <w:t xml:space="preserve"> </w:t>
            </w:r>
          </w:p>
          <w:p w:rsidR="00AA3E40" w:rsidRPr="00147A8E" w:rsidRDefault="00AA3E40" w:rsidP="00AA3E40">
            <w:pPr>
              <w:shd w:val="clear" w:color="auto" w:fill="FFFFFF"/>
              <w:spacing w:after="0" w:line="230" w:lineRule="exact"/>
              <w:jc w:val="both"/>
              <w:rPr>
                <w:rFonts w:ascii="Times New Roman" w:hAnsi="Times New Roman" w:cs="Times New Roman"/>
                <w:color w:val="000000"/>
                <w:spacing w:val="-2"/>
                <w:w w:val="104"/>
                <w:sz w:val="18"/>
                <w:szCs w:val="18"/>
              </w:rPr>
            </w:pPr>
            <w:r w:rsidRPr="00366F2D">
              <w:rPr>
                <w:rFonts w:ascii="Times New Roman" w:hAnsi="Times New Roman" w:cs="Times New Roman"/>
                <w:b/>
                <w:color w:val="000000"/>
                <w:spacing w:val="-2"/>
                <w:w w:val="104"/>
                <w:sz w:val="18"/>
                <w:szCs w:val="18"/>
              </w:rPr>
              <w:t xml:space="preserve">Спортивная игра «Городки». </w:t>
            </w:r>
            <w:r w:rsidRPr="00366F2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pStyle w:val="a9"/>
              <w:jc w:val="both"/>
              <w:rPr>
                <w:b/>
                <w:sz w:val="18"/>
                <w:szCs w:val="18"/>
              </w:rPr>
            </w:pPr>
            <w:r w:rsidRPr="00366F2D">
              <w:rPr>
                <w:b/>
                <w:sz w:val="18"/>
                <w:szCs w:val="18"/>
              </w:rPr>
              <w:t xml:space="preserve">С./р. Игра «Зоопарк». </w:t>
            </w:r>
            <w:r w:rsidRPr="00366F2D">
              <w:rPr>
                <w:sz w:val="18"/>
                <w:szCs w:val="18"/>
              </w:rPr>
              <w:t>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AA3E40" w:rsidRPr="00366F2D" w:rsidRDefault="00AA3E40" w:rsidP="00AA3E40">
            <w:pPr>
              <w:shd w:val="clear" w:color="auto" w:fill="FFFFFF"/>
              <w:spacing w:after="0" w:line="230" w:lineRule="exact"/>
              <w:jc w:val="both"/>
              <w:rPr>
                <w:rFonts w:ascii="Times New Roman" w:hAnsi="Times New Roman" w:cs="Times New Roman"/>
                <w:sz w:val="18"/>
                <w:szCs w:val="18"/>
              </w:rPr>
            </w:pPr>
            <w:r w:rsidRPr="00366F2D">
              <w:rPr>
                <w:rFonts w:ascii="Times New Roman" w:hAnsi="Times New Roman" w:cs="Times New Roman"/>
                <w:b/>
                <w:sz w:val="18"/>
                <w:szCs w:val="18"/>
              </w:rPr>
              <w:t xml:space="preserve">Творческая игра: «Семья». </w:t>
            </w:r>
            <w:r w:rsidRPr="00366F2D">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«В мире животных». </w:t>
            </w:r>
            <w:r w:rsidRPr="00366F2D">
              <w:rPr>
                <w:rFonts w:ascii="Times New Roman" w:hAnsi="Times New Roman" w:cs="Times New Roman"/>
                <w:sz w:val="18"/>
                <w:szCs w:val="18"/>
              </w:rPr>
              <w:t>Продолжать знакомить с животным миром земли. Учить соблюдать правила игры.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 </w:t>
            </w:r>
            <w:r w:rsidRPr="00366F2D">
              <w:rPr>
                <w:rFonts w:ascii="Times New Roman" w:hAnsi="Times New Roman" w:cs="Times New Roman"/>
                <w:color w:val="000000"/>
                <w:sz w:val="18"/>
                <w:szCs w:val="18"/>
              </w:rPr>
              <w:t>Уборка опавших листьев.</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iCs/>
                <w:color w:val="000000"/>
                <w:sz w:val="18"/>
                <w:szCs w:val="18"/>
              </w:rPr>
              <w:t>П</w:t>
            </w:r>
            <w:r w:rsidRPr="00366F2D">
              <w:rPr>
                <w:rFonts w:ascii="Times New Roman" w:hAnsi="Times New Roman" w:cs="Times New Roman"/>
                <w:color w:val="000000"/>
                <w:sz w:val="18"/>
                <w:szCs w:val="18"/>
              </w:rPr>
              <w:t>риучать доводить начатое дело до конца;</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воспитывать аккуратность, ответственность.</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детей использовать навыки дежурства по столовой, полученные ранее.</w:t>
            </w:r>
          </w:p>
          <w:p w:rsidR="00AA3E40" w:rsidRPr="00366F2D" w:rsidRDefault="00AA3E40" w:rsidP="00AA3E40">
            <w:pPr>
              <w:pStyle w:val="a3"/>
              <w:ind w:left="0"/>
              <w:jc w:val="both"/>
              <w:rPr>
                <w:sz w:val="18"/>
                <w:szCs w:val="18"/>
              </w:rPr>
            </w:pPr>
            <w:r w:rsidRPr="00366F2D">
              <w:rPr>
                <w:b/>
                <w:sz w:val="18"/>
                <w:szCs w:val="18"/>
              </w:rPr>
              <w:t xml:space="preserve">Самообслуживание: </w:t>
            </w:r>
            <w:r w:rsidRPr="00366F2D">
              <w:rPr>
                <w:sz w:val="18"/>
                <w:szCs w:val="18"/>
              </w:rPr>
              <w:t>Учить замечать непорядок в одежде, устранять её самостоятельно или с помощью взрослого.</w:t>
            </w:r>
          </w:p>
          <w:p w:rsidR="00AA3E40" w:rsidRPr="00366F2D" w:rsidRDefault="00AA3E40" w:rsidP="00AA3E40">
            <w:pPr>
              <w:pStyle w:val="a3"/>
              <w:ind w:left="0"/>
              <w:jc w:val="both"/>
              <w:rPr>
                <w:sz w:val="18"/>
                <w:szCs w:val="18"/>
              </w:rPr>
            </w:pPr>
            <w:r w:rsidRPr="00366F2D">
              <w:rPr>
                <w:b/>
                <w:sz w:val="18"/>
                <w:szCs w:val="18"/>
              </w:rPr>
              <w:t xml:space="preserve">Поручение: </w:t>
            </w:r>
            <w:r w:rsidRPr="00147A8E">
              <w:rPr>
                <w:color w:val="000000" w:themeColor="text1"/>
                <w:sz w:val="18"/>
                <w:szCs w:val="18"/>
                <w:shd w:val="clear" w:color="auto" w:fill="FFFFFF"/>
              </w:rPr>
              <w:t>«Помогаем младшему   воспитателя застилать чистое постельное белье». </w:t>
            </w:r>
            <w:r w:rsidRPr="00147A8E">
              <w:rPr>
                <w:color w:val="000000" w:themeColor="text1"/>
                <w:sz w:val="18"/>
                <w:szCs w:val="18"/>
              </w:rPr>
              <w:t xml:space="preserve"> </w:t>
            </w:r>
            <w:r w:rsidRPr="00147A8E">
              <w:rPr>
                <w:color w:val="000000" w:themeColor="text1"/>
                <w:sz w:val="18"/>
                <w:szCs w:val="18"/>
                <w:shd w:val="clear" w:color="auto" w:fill="FFFFFF"/>
              </w:rPr>
              <w:t>Учить последовательно застилать постельное белье, приучать детей оказывать посильную помощь взрослым.</w:t>
            </w:r>
            <w:r w:rsidRPr="00366F2D">
              <w:rPr>
                <w:color w:val="333333"/>
                <w:sz w:val="18"/>
                <w:szCs w:val="18"/>
                <w:shd w:val="clear" w:color="auto" w:fill="FFFFFF"/>
              </w:rPr>
              <w:t>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Лего -  конструирование «Овечка».</w:t>
            </w:r>
            <w:r w:rsidRPr="00366F2D">
              <w:rPr>
                <w:rFonts w:ascii="Times New Roman" w:hAnsi="Times New Roman" w:cs="Times New Roman"/>
                <w:sz w:val="18"/>
                <w:szCs w:val="18"/>
              </w:rPr>
              <w:t xml:space="preserve"> Учить строить животных. Закреплять знание о домашних животных.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Рисование:</w:t>
            </w:r>
            <w:r w:rsidRPr="00366F2D">
              <w:rPr>
                <w:rStyle w:val="apple-style-span"/>
                <w:rFonts w:ascii="Times New Roman" w:hAnsi="Times New Roman" w:cs="Times New Roman"/>
                <w:sz w:val="18"/>
                <w:szCs w:val="18"/>
                <w:shd w:val="clear" w:color="auto" w:fill="FFFFFF"/>
              </w:rPr>
              <w:t xml:space="preserve"> </w:t>
            </w:r>
            <w:r w:rsidRPr="00366F2D">
              <w:rPr>
                <w:rFonts w:ascii="Times New Roman" w:hAnsi="Times New Roman" w:cs="Times New Roman"/>
                <w:b/>
                <w:sz w:val="18"/>
                <w:szCs w:val="18"/>
              </w:rPr>
              <w:t xml:space="preserve">«Дорисуй детали». </w:t>
            </w:r>
            <w:r w:rsidRPr="00366F2D">
              <w:rPr>
                <w:rFonts w:ascii="Times New Roman" w:hAnsi="Times New Roman" w:cs="Times New Roman"/>
                <w:sz w:val="18"/>
                <w:szCs w:val="18"/>
              </w:rPr>
              <w:t>Формировать умение дополнить каждую линию деталями так, чтобы получились образы. Развивать  память,</w:t>
            </w:r>
          </w:p>
          <w:p w:rsidR="00AA3E40" w:rsidRPr="00147A8E"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sz w:val="18"/>
                <w:szCs w:val="18"/>
              </w:rPr>
              <w:t>творческий потенциал.</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Слушание: «Парень с гармошкой» Г. Свиридов. </w:t>
            </w:r>
            <w:r w:rsidRPr="00366F2D">
              <w:rPr>
                <w:rFonts w:ascii="Times New Roman" w:hAnsi="Times New Roman" w:cs="Times New Roman"/>
                <w:sz w:val="18"/>
                <w:szCs w:val="18"/>
              </w:rPr>
              <w:t>Познакомить с музыкой изобразительного характера. Учить различать яркие интонации, средства выразительности: регистр, динамику.</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Чтение К. Коровин. «Белка» (в сокр.).</w:t>
            </w:r>
            <w:r w:rsidRPr="00366F2D">
              <w:rPr>
                <w:rFonts w:ascii="Times New Roman" w:hAnsi="Times New Roman" w:cs="Times New Roman"/>
                <w:sz w:val="18"/>
                <w:szCs w:val="18"/>
              </w:rPr>
              <w:t xml:space="preserve"> Продолжать развивать интерес к художественной литературе, внимательно вслушиваться в слова текста, замечать и  понимать образные выражения</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Финансовая грамотность</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147A8E">
              <w:rPr>
                <w:rFonts w:ascii="Times New Roman" w:hAnsi="Times New Roman" w:cs="Times New Roman"/>
                <w:b/>
                <w:sz w:val="18"/>
                <w:szCs w:val="18"/>
              </w:rPr>
              <w:t>Творческая игра «Сделай рекламу».</w:t>
            </w:r>
            <w:r w:rsidRPr="00366F2D">
              <w:rPr>
                <w:rFonts w:ascii="Times New Roman" w:hAnsi="Times New Roman" w:cs="Times New Roman"/>
                <w:sz w:val="18"/>
                <w:szCs w:val="18"/>
              </w:rPr>
              <w:t xml:space="preserve"> Развивать  творческие способности, умение мыслить креативно. </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«Животные нашего края»</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4 неделя Октября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Четверг</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Познавательно-исследовательская</w:t>
            </w:r>
          </w:p>
        </w:tc>
        <w:tc>
          <w:tcPr>
            <w:tcW w:w="8505" w:type="dxa"/>
          </w:tcPr>
          <w:p w:rsidR="00AA3E40" w:rsidRPr="00366F2D" w:rsidRDefault="00AA3E40" w:rsidP="00AA3E40">
            <w:pPr>
              <w:spacing w:after="0"/>
              <w:jc w:val="both"/>
              <w:rPr>
                <w:rFonts w:ascii="Times New Roman" w:eastAsia="Calibri" w:hAnsi="Times New Roman" w:cs="Times New Roman"/>
                <w:sz w:val="18"/>
                <w:szCs w:val="18"/>
              </w:rPr>
            </w:pPr>
            <w:r w:rsidRPr="00366F2D">
              <w:rPr>
                <w:rFonts w:ascii="Times New Roman" w:hAnsi="Times New Roman" w:cs="Times New Roman"/>
                <w:b/>
                <w:sz w:val="18"/>
                <w:szCs w:val="18"/>
              </w:rPr>
              <w:t>Наблюдение за высотой стояния Солнца.</w:t>
            </w:r>
            <w:r w:rsidRPr="00366F2D">
              <w:rPr>
                <w:rFonts w:ascii="Times New Roman" w:hAnsi="Times New Roman" w:cs="Times New Roman"/>
                <w:sz w:val="18"/>
                <w:szCs w:val="18"/>
              </w:rPr>
              <w:t xml:space="preserve"> Закреплять знания о влиянии солнечной энергии на жизнь растений, животных и человека.</w:t>
            </w:r>
            <w:r w:rsidRPr="00366F2D">
              <w:rPr>
                <w:rFonts w:ascii="Times New Roman" w:eastAsia="Calibri" w:hAnsi="Times New Roman" w:cs="Times New Roman"/>
                <w:sz w:val="18"/>
                <w:szCs w:val="18"/>
              </w:rPr>
              <w:t xml:space="preserve">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Наблюдение за одеждой детей. </w:t>
            </w:r>
            <w:r w:rsidRPr="00366F2D">
              <w:rPr>
                <w:rFonts w:ascii="Times New Roman" w:hAnsi="Times New Roman" w:cs="Times New Roman"/>
                <w:sz w:val="18"/>
                <w:szCs w:val="18"/>
              </w:rPr>
              <w:t>Уточнить название и назначение предметов одежды, учить устанавливать связь между состоянием погоды и одеждой детей.</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Д. игра «Кто, что и где делает». </w:t>
            </w:r>
            <w:r w:rsidRPr="00366F2D">
              <w:rPr>
                <w:rFonts w:ascii="Times New Roman" w:hAnsi="Times New Roman" w:cs="Times New Roman"/>
                <w:sz w:val="18"/>
                <w:szCs w:val="18"/>
              </w:rPr>
              <w:t>Закреплять у детей представление о различных видах спорта.</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Беседа: «Домашние животные». </w:t>
            </w:r>
            <w:r w:rsidRPr="00366F2D">
              <w:rPr>
                <w:rFonts w:ascii="Times New Roman" w:hAnsi="Times New Roman" w:cs="Times New Roman"/>
                <w:sz w:val="18"/>
                <w:szCs w:val="18"/>
              </w:rPr>
              <w:t>Закрепить знание детей о домашних животных, чем питаются, как голос подают, где живут, какую пользу приносят, умение составлять  описательный рассказ. Знать название детёнышей и семью. Образовывать существительные множественного числа</w:t>
            </w:r>
            <w:r w:rsidRPr="00366F2D">
              <w:rPr>
                <w:rFonts w:ascii="Times New Roman" w:hAnsi="Times New Roman" w:cs="Times New Roman"/>
                <w:b/>
                <w:sz w:val="18"/>
                <w:szCs w:val="18"/>
              </w:rPr>
              <w:t xml:space="preserve"> </w:t>
            </w:r>
            <w:r w:rsidRPr="00366F2D">
              <w:rPr>
                <w:rFonts w:ascii="Times New Roman" w:hAnsi="Times New Roman" w:cs="Times New Roman"/>
                <w:sz w:val="18"/>
                <w:szCs w:val="18"/>
              </w:rPr>
              <w:t xml:space="preserve"> </w:t>
            </w:r>
          </w:p>
          <w:p w:rsidR="00AA3E40" w:rsidRPr="007B4492"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Д. игра «Зайка серый умывается». </w:t>
            </w:r>
            <w:r w:rsidRPr="00366F2D">
              <w:rPr>
                <w:rFonts w:ascii="Times New Roman" w:hAnsi="Times New Roman" w:cs="Times New Roman"/>
                <w:color w:val="000000"/>
                <w:sz w:val="18"/>
                <w:szCs w:val="18"/>
              </w:rPr>
              <w:t xml:space="preserve">Учить детей понимать и правильно употреблять глаголы.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pStyle w:val="a9"/>
              <w:jc w:val="both"/>
              <w:rPr>
                <w:sz w:val="18"/>
                <w:szCs w:val="18"/>
              </w:rPr>
            </w:pPr>
            <w:r w:rsidRPr="00366F2D">
              <w:rPr>
                <w:b/>
                <w:sz w:val="18"/>
                <w:szCs w:val="18"/>
              </w:rPr>
              <w:t xml:space="preserve">М.П/и «Жмурки». </w:t>
            </w:r>
            <w:r w:rsidRPr="00366F2D">
              <w:rPr>
                <w:sz w:val="18"/>
                <w:szCs w:val="18"/>
              </w:rPr>
              <w:t>Развивать умение ориентироваться в пространстве, целенаправленное внимание, движения, речь.</w:t>
            </w:r>
          </w:p>
          <w:p w:rsidR="00AA3E40" w:rsidRPr="00366F2D" w:rsidRDefault="00AA3E40" w:rsidP="00AA3E40">
            <w:pPr>
              <w:pStyle w:val="a9"/>
              <w:jc w:val="both"/>
              <w:rPr>
                <w:sz w:val="18"/>
                <w:szCs w:val="18"/>
              </w:rPr>
            </w:pPr>
            <w:r w:rsidRPr="00366F2D">
              <w:rPr>
                <w:b/>
                <w:sz w:val="18"/>
                <w:szCs w:val="18"/>
              </w:rPr>
              <w:t>П./игра «Волк во рву».</w:t>
            </w:r>
            <w:r w:rsidRPr="00366F2D">
              <w:rPr>
                <w:sz w:val="18"/>
                <w:szCs w:val="18"/>
              </w:rPr>
              <w:t xml:space="preserve"> Развивать быстроту и реакцию, воспитывать смелость. </w:t>
            </w:r>
          </w:p>
          <w:p w:rsidR="00AA3E40" w:rsidRPr="00366F2D" w:rsidRDefault="00AA3E40" w:rsidP="00AA3E40">
            <w:pPr>
              <w:pStyle w:val="a9"/>
              <w:jc w:val="both"/>
              <w:rPr>
                <w:sz w:val="18"/>
                <w:szCs w:val="18"/>
              </w:rPr>
            </w:pPr>
            <w:r w:rsidRPr="00366F2D">
              <w:rPr>
                <w:b/>
                <w:sz w:val="18"/>
                <w:szCs w:val="18"/>
              </w:rPr>
              <w:t xml:space="preserve">П./игра «Хитрая лиса». </w:t>
            </w:r>
            <w:r w:rsidRPr="00366F2D">
              <w:rPr>
                <w:sz w:val="18"/>
                <w:szCs w:val="18"/>
              </w:rPr>
              <w:t xml:space="preserve">Закреплять бег в разных направлениях, умение действовать по сигналу. </w:t>
            </w:r>
          </w:p>
          <w:p w:rsidR="00AA3E40" w:rsidRPr="00366F2D" w:rsidRDefault="00AA3E40" w:rsidP="00AA3E40">
            <w:pPr>
              <w:pStyle w:val="a9"/>
              <w:jc w:val="both"/>
              <w:rPr>
                <w:color w:val="000000"/>
                <w:spacing w:val="-1"/>
                <w:w w:val="103"/>
                <w:sz w:val="18"/>
                <w:szCs w:val="18"/>
              </w:rPr>
            </w:pPr>
            <w:r w:rsidRPr="00366F2D">
              <w:rPr>
                <w:b/>
                <w:color w:val="000000"/>
                <w:sz w:val="18"/>
                <w:szCs w:val="18"/>
              </w:rPr>
              <w:t>П. и.</w:t>
            </w:r>
            <w:r w:rsidRPr="00366F2D">
              <w:rPr>
                <w:b/>
                <w:bCs/>
                <w:color w:val="000000"/>
                <w:spacing w:val="-6"/>
                <w:sz w:val="18"/>
                <w:szCs w:val="18"/>
              </w:rPr>
              <w:t xml:space="preserve"> </w:t>
            </w:r>
            <w:r w:rsidRPr="00366F2D">
              <w:rPr>
                <w:b/>
                <w:color w:val="000000"/>
                <w:spacing w:val="-1"/>
                <w:w w:val="103"/>
                <w:sz w:val="18"/>
                <w:szCs w:val="18"/>
              </w:rPr>
              <w:t xml:space="preserve">«Совушка».  </w:t>
            </w:r>
            <w:r w:rsidRPr="00366F2D">
              <w:rPr>
                <w:color w:val="000000"/>
                <w:sz w:val="18"/>
                <w:szCs w:val="18"/>
              </w:rPr>
              <w:t xml:space="preserve">Совершенствовать умение быстро ориентироваться в пространстве. </w:t>
            </w:r>
            <w:r w:rsidRPr="00366F2D">
              <w:rPr>
                <w:color w:val="000000"/>
                <w:spacing w:val="-1"/>
                <w:w w:val="103"/>
                <w:sz w:val="18"/>
                <w:szCs w:val="18"/>
              </w:rPr>
              <w:t xml:space="preserve"> Развивать быстроту и выносливость. </w:t>
            </w:r>
          </w:p>
          <w:p w:rsidR="00AA3E40" w:rsidRPr="00366F2D" w:rsidRDefault="00AA3E40" w:rsidP="00AA3E40">
            <w:pPr>
              <w:pStyle w:val="a9"/>
              <w:jc w:val="both"/>
              <w:rPr>
                <w:spacing w:val="-10"/>
                <w:sz w:val="18"/>
                <w:szCs w:val="18"/>
              </w:rPr>
            </w:pPr>
            <w:r w:rsidRPr="00366F2D">
              <w:rPr>
                <w:b/>
                <w:color w:val="000000"/>
                <w:spacing w:val="-2"/>
                <w:w w:val="104"/>
                <w:sz w:val="18"/>
                <w:szCs w:val="18"/>
              </w:rPr>
              <w:t xml:space="preserve">Спортивная игра «Городки». </w:t>
            </w:r>
            <w:r w:rsidRPr="00366F2D">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Театрализация сказки «Зимовье зверей». </w:t>
            </w:r>
            <w:r w:rsidRPr="00366F2D">
              <w:rPr>
                <w:rFonts w:ascii="Times New Roman" w:hAnsi="Times New Roman" w:cs="Times New Roman"/>
                <w:sz w:val="18"/>
                <w:szCs w:val="18"/>
              </w:rPr>
              <w:t xml:space="preserve">Закреплять умение детей  создавать образы животных  с помощью пластических выразительных средств, ориентироваться детей в пространстве группы, строить ролевой диалог. </w:t>
            </w:r>
          </w:p>
          <w:p w:rsidR="00AA3E40" w:rsidRPr="00366F2D"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366F2D">
              <w:rPr>
                <w:rFonts w:ascii="Times New Roman" w:hAnsi="Times New Roman" w:cs="Times New Roman"/>
                <w:b/>
                <w:sz w:val="18"/>
                <w:szCs w:val="18"/>
              </w:rPr>
              <w:t xml:space="preserve">Творческая игра «Почта». </w:t>
            </w:r>
            <w:r w:rsidRPr="00366F2D">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«Четвёртый лишний» </w:t>
            </w:r>
            <w:r w:rsidRPr="00366F2D">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 xml:space="preserve">Сбор семян растений в разные пакеты. </w:t>
            </w:r>
            <w:r w:rsidRPr="00366F2D">
              <w:rPr>
                <w:rFonts w:ascii="Times New Roman" w:hAnsi="Times New Roman" w:cs="Times New Roman"/>
                <w:i/>
                <w:iCs/>
                <w:color w:val="000000"/>
                <w:sz w:val="18"/>
                <w:szCs w:val="18"/>
              </w:rPr>
              <w:t>З</w:t>
            </w:r>
            <w:r w:rsidRPr="00366F2D">
              <w:rPr>
                <w:rFonts w:ascii="Times New Roman" w:hAnsi="Times New Roman" w:cs="Times New Roman"/>
                <w:color w:val="000000"/>
                <w:sz w:val="18"/>
                <w:szCs w:val="18"/>
              </w:rPr>
              <w:t>акреплять умение различать зрелые семена от незрелых.</w:t>
            </w:r>
          </w:p>
          <w:p w:rsidR="00AA3E40" w:rsidRPr="00366F2D" w:rsidRDefault="00AA3E40" w:rsidP="00AA3E40">
            <w:pPr>
              <w:pStyle w:val="a8"/>
              <w:shd w:val="clear" w:color="auto" w:fill="FFFFFF"/>
              <w:spacing w:before="0" w:beforeAutospacing="0" w:after="0" w:afterAutospacing="0"/>
              <w:textAlignment w:val="top"/>
              <w:rPr>
                <w:b/>
                <w:color w:val="555555"/>
                <w:sz w:val="18"/>
                <w:szCs w:val="18"/>
              </w:rPr>
            </w:pPr>
            <w:r w:rsidRPr="00366F2D">
              <w:rPr>
                <w:b/>
                <w:sz w:val="18"/>
                <w:szCs w:val="18"/>
              </w:rPr>
              <w:t xml:space="preserve">Работа в уголке природы: </w:t>
            </w:r>
            <w:r w:rsidRPr="00366F2D">
              <w:rPr>
                <w:b/>
                <w:color w:val="000000"/>
                <w:sz w:val="18"/>
                <w:szCs w:val="18"/>
                <w:bdr w:val="none" w:sz="0" w:space="0" w:color="auto" w:frame="1"/>
              </w:rPr>
              <w:t>«Уход за листьями растений «(удаление пыли кисточками и сухой тряпочкой)</w:t>
            </w:r>
            <w:r w:rsidRPr="00366F2D">
              <w:rPr>
                <w:b/>
                <w:color w:val="555555"/>
                <w:sz w:val="18"/>
                <w:szCs w:val="18"/>
              </w:rPr>
              <w:t xml:space="preserve">  </w:t>
            </w:r>
            <w:r w:rsidRPr="00366F2D">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самостоятельно и своевременно выполнять все обязанности дежурных.</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w:t>
            </w:r>
            <w:r w:rsidRPr="00366F2D">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366F2D" w:rsidRDefault="00AA3E40" w:rsidP="00AA3E40">
            <w:pPr>
              <w:pStyle w:val="a9"/>
              <w:jc w:val="both"/>
              <w:rPr>
                <w:sz w:val="18"/>
                <w:szCs w:val="18"/>
              </w:rPr>
            </w:pPr>
            <w:r w:rsidRPr="00366F2D">
              <w:rPr>
                <w:b/>
                <w:sz w:val="18"/>
                <w:szCs w:val="18"/>
              </w:rPr>
              <w:t xml:space="preserve">Поручение: «Помогаем няне» </w:t>
            </w:r>
            <w:r w:rsidRPr="00366F2D">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Конструирование из строительного материала «Поезд». </w:t>
            </w:r>
            <w:r w:rsidRPr="00366F2D">
              <w:rPr>
                <w:rFonts w:ascii="Times New Roman" w:hAnsi="Times New Roman" w:cs="Times New Roman"/>
                <w:sz w:val="18"/>
                <w:szCs w:val="18"/>
              </w:rPr>
              <w:t>Учить детей использовать разные детали при построении состава поезда и разных вагонов. Закреплять умение планировать постройку, предварительно рассказывать о ней. Воспитывать ответственность за порученное дело.</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Лепка «Белочка». </w:t>
            </w:r>
            <w:r w:rsidRPr="00366F2D">
              <w:rPr>
                <w:rFonts w:ascii="Times New Roman" w:hAnsi="Times New Roman" w:cs="Times New Roman"/>
                <w:sz w:val="18"/>
                <w:szCs w:val="18"/>
              </w:rPr>
              <w:t xml:space="preserve">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Рисование по трафарету </w:t>
            </w:r>
            <w:r w:rsidRPr="00366F2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Пение песни  «Листопад», Т. Попатенко. </w:t>
            </w:r>
            <w:r w:rsidRPr="00366F2D">
              <w:rPr>
                <w:rFonts w:ascii="Times New Roman" w:hAnsi="Times New Roman" w:cs="Times New Roman"/>
                <w:sz w:val="18"/>
                <w:szCs w:val="18"/>
              </w:rPr>
              <w:t>Учить исполнять песни  ласково, напевно, протяжно. Передавать в исполнении настроение песни.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autoSpaceDE w:val="0"/>
              <w:autoSpaceDN w:val="0"/>
              <w:adjustRightInd w:val="0"/>
              <w:spacing w:after="0"/>
              <w:ind w:left="-567"/>
              <w:jc w:val="both"/>
              <w:rPr>
                <w:rFonts w:ascii="Times New Roman" w:hAnsi="Times New Roman" w:cs="Times New Roman"/>
                <w:sz w:val="18"/>
                <w:szCs w:val="18"/>
              </w:rPr>
            </w:pPr>
            <w:r w:rsidRPr="00366F2D">
              <w:rPr>
                <w:rFonts w:ascii="Times New Roman" w:hAnsi="Times New Roman" w:cs="Times New Roman"/>
                <w:i/>
                <w:sz w:val="18"/>
                <w:szCs w:val="18"/>
              </w:rPr>
              <w:t xml:space="preserve">           </w:t>
            </w:r>
            <w:r w:rsidRPr="00366F2D">
              <w:rPr>
                <w:rFonts w:ascii="Times New Roman" w:hAnsi="Times New Roman" w:cs="Times New Roman"/>
                <w:b/>
                <w:sz w:val="18"/>
                <w:szCs w:val="18"/>
              </w:rPr>
              <w:t>Чтение сказки «Волк и лиса», обр. И. Соколова-Микитова.</w:t>
            </w:r>
            <w:r w:rsidRPr="00366F2D">
              <w:rPr>
                <w:rFonts w:ascii="Times New Roman" w:hAnsi="Times New Roman" w:cs="Times New Roman"/>
                <w:sz w:val="18"/>
                <w:szCs w:val="18"/>
              </w:rPr>
              <w:t xml:space="preserve"> Помочь детям вспомнить особенности композиции, осмыслить содержание </w:t>
            </w:r>
          </w:p>
          <w:p w:rsidR="00AA3E40" w:rsidRPr="00366F2D" w:rsidRDefault="00AA3E40" w:rsidP="00AA3E40">
            <w:pPr>
              <w:autoSpaceDE w:val="0"/>
              <w:autoSpaceDN w:val="0"/>
              <w:adjustRightInd w:val="0"/>
              <w:spacing w:after="0"/>
              <w:ind w:left="-567"/>
              <w:jc w:val="both"/>
              <w:rPr>
                <w:rFonts w:ascii="Times New Roman" w:hAnsi="Times New Roman" w:cs="Times New Roman"/>
                <w:sz w:val="18"/>
                <w:szCs w:val="18"/>
              </w:rPr>
            </w:pPr>
            <w:r w:rsidRPr="00366F2D">
              <w:rPr>
                <w:rFonts w:ascii="Times New Roman" w:hAnsi="Times New Roman" w:cs="Times New Roman"/>
                <w:b/>
                <w:sz w:val="18"/>
                <w:szCs w:val="18"/>
              </w:rPr>
              <w:t xml:space="preserve">           </w:t>
            </w:r>
            <w:r w:rsidRPr="00366F2D">
              <w:rPr>
                <w:rFonts w:ascii="Times New Roman" w:hAnsi="Times New Roman" w:cs="Times New Roman"/>
                <w:sz w:val="18"/>
                <w:szCs w:val="18"/>
              </w:rPr>
              <w:t>нового произведения, охарактеризовать главного персонажа; совершенствовать интонационную выразительность речи.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Социокультурные истоки</w:t>
            </w:r>
          </w:p>
        </w:tc>
        <w:tc>
          <w:tcPr>
            <w:tcW w:w="8505" w:type="dxa"/>
          </w:tcPr>
          <w:p w:rsidR="00AA3E40" w:rsidRPr="007B4492" w:rsidRDefault="00AA3E40" w:rsidP="00AA3E40">
            <w:pPr>
              <w:spacing w:after="0"/>
              <w:rPr>
                <w:rFonts w:ascii="Times New Roman" w:hAnsi="Times New Roman" w:cs="Times New Roman"/>
              </w:rPr>
            </w:pPr>
            <w:r w:rsidRPr="007B4492">
              <w:rPr>
                <w:rFonts w:ascii="Times New Roman" w:hAnsi="Times New Roman" w:cs="Times New Roman"/>
                <w:sz w:val="18"/>
              </w:rPr>
              <w:t xml:space="preserve"> Развитие способности предложить собственный замысел, отразить свои знания, чувства и социокультурный опыт в художественно – творческой деятельности и воплотить его в рисунке, рассказе;</w:t>
            </w:r>
          </w:p>
        </w:tc>
      </w:tr>
      <w:tr w:rsidR="00AA3E40" w:rsidTr="00AA3E40">
        <w:tc>
          <w:tcPr>
            <w:tcW w:w="1951" w:type="dxa"/>
          </w:tcPr>
          <w:p w:rsidR="00AA3E40" w:rsidRPr="007B4492" w:rsidRDefault="00AA3E40" w:rsidP="00AA3E40">
            <w:pPr>
              <w:pStyle w:val="a3"/>
              <w:ind w:left="0"/>
              <w:rPr>
                <w:b/>
                <w:spacing w:val="-19"/>
                <w:sz w:val="18"/>
                <w:szCs w:val="18"/>
              </w:rPr>
            </w:pPr>
            <w:r w:rsidRPr="007B4492">
              <w:rPr>
                <w:b/>
                <w:spacing w:val="-19"/>
                <w:sz w:val="18"/>
                <w:szCs w:val="18"/>
              </w:rPr>
              <w:t xml:space="preserve">Туризм </w:t>
            </w:r>
          </w:p>
        </w:tc>
        <w:tc>
          <w:tcPr>
            <w:tcW w:w="8505" w:type="dxa"/>
            <w:vAlign w:val="center"/>
          </w:tcPr>
          <w:p w:rsidR="00AA3E40" w:rsidRPr="00366F2D" w:rsidRDefault="00AA3E40" w:rsidP="00AA3E40">
            <w:pPr>
              <w:spacing w:after="0"/>
              <w:jc w:val="both"/>
              <w:rPr>
                <w:rFonts w:ascii="Times New Roman" w:hAnsi="Times New Roman" w:cs="Times New Roman"/>
                <w:spacing w:val="-19"/>
                <w:sz w:val="18"/>
                <w:szCs w:val="18"/>
              </w:rPr>
            </w:pPr>
            <w:r w:rsidRPr="00366F2D">
              <w:rPr>
                <w:rFonts w:ascii="Times New Roman" w:hAnsi="Times New Roman" w:cs="Times New Roman"/>
                <w:b/>
                <w:spacing w:val="-19"/>
                <w:sz w:val="18"/>
                <w:szCs w:val="18"/>
              </w:rPr>
              <w:t>Познавательная деятельность</w:t>
            </w:r>
            <w:r w:rsidRPr="00366F2D">
              <w:rPr>
                <w:rFonts w:ascii="Times New Roman" w:hAnsi="Times New Roman" w:cs="Times New Roman"/>
                <w:spacing w:val="-19"/>
                <w:sz w:val="18"/>
                <w:szCs w:val="18"/>
              </w:rPr>
              <w:t xml:space="preserve"> .Что такое компас ? формировать представление у дошкольников о работе компаса его значимости для туриста. Развивать мышление, внимание память.</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7B4492" w:rsidRDefault="00AA3E40" w:rsidP="00AA3E40">
            <w:pPr>
              <w:spacing w:after="0"/>
              <w:jc w:val="center"/>
              <w:rPr>
                <w:rFonts w:ascii="Times New Roman" w:hAnsi="Times New Roman" w:cs="Times New Roman"/>
                <w:b/>
                <w:sz w:val="18"/>
                <w:szCs w:val="18"/>
              </w:rPr>
            </w:pPr>
            <w:r w:rsidRPr="007B4492">
              <w:rPr>
                <w:rFonts w:ascii="Times New Roman" w:hAnsi="Times New Roman" w:cs="Times New Roman"/>
                <w:b/>
                <w:sz w:val="18"/>
                <w:szCs w:val="18"/>
              </w:rPr>
              <w:t>Тема недели: «Животные нашего края»</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4 неделя Октября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Пятница</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sz w:val="18"/>
                <w:szCs w:val="18"/>
              </w:rPr>
            </w:pPr>
            <w:r w:rsidRPr="00366F2D">
              <w:rPr>
                <w:b/>
                <w:sz w:val="18"/>
                <w:szCs w:val="18"/>
              </w:rPr>
              <w:t xml:space="preserve">Наблюдение за погодой. </w:t>
            </w:r>
            <w:r w:rsidRPr="00366F2D">
              <w:rPr>
                <w:sz w:val="18"/>
                <w:szCs w:val="18"/>
              </w:rPr>
              <w:t>Закреплять знания о сезонных изменениях в жизни растений осенью.</w:t>
            </w:r>
          </w:p>
          <w:p w:rsidR="00AA3E40" w:rsidRPr="007B4492" w:rsidRDefault="00AA3E40" w:rsidP="00AA3E40">
            <w:pPr>
              <w:pStyle w:val="a9"/>
              <w:jc w:val="both"/>
              <w:rPr>
                <w:sz w:val="18"/>
                <w:szCs w:val="18"/>
              </w:rPr>
            </w:pPr>
            <w:r w:rsidRPr="007B4492">
              <w:rPr>
                <w:b/>
                <w:sz w:val="18"/>
                <w:szCs w:val="18"/>
              </w:rPr>
              <w:lastRenderedPageBreak/>
              <w:t>Наблюдение за камнями.</w:t>
            </w:r>
            <w:r w:rsidRPr="00366F2D">
              <w:rPr>
                <w:sz w:val="18"/>
                <w:szCs w:val="18"/>
              </w:rPr>
              <w:t xml:space="preserve"> Формировать представление о камнях как части неживой природы. Уточнить знание о таких камнях как галька.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Коммуникативная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Беседа: «Птицы нашего леса». </w:t>
            </w:r>
            <w:r w:rsidRPr="00366F2D">
              <w:rPr>
                <w:rFonts w:ascii="Times New Roman" w:hAnsi="Times New Roman" w:cs="Times New Roman"/>
                <w:sz w:val="18"/>
                <w:szCs w:val="18"/>
              </w:rPr>
              <w:t xml:space="preserve">Формировать умение дышать по методу А. Стрельникова. Выполнять гимнастику для глаз, шеи, стоп. Развивать слуховое восприятие, внимание. Воспитывать негативное отношение к зависти </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Д. игра «Лисичка и петух». </w:t>
            </w:r>
            <w:r w:rsidRPr="00366F2D">
              <w:rPr>
                <w:rFonts w:ascii="Times New Roman" w:hAnsi="Times New Roman" w:cs="Times New Roman"/>
                <w:color w:val="000000"/>
                <w:sz w:val="18"/>
                <w:szCs w:val="18"/>
              </w:rPr>
              <w:t>Учить детей правильно согласовывать числительные с существительными.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П. игры </w:t>
            </w:r>
            <w:r w:rsidRPr="00366F2D">
              <w:rPr>
                <w:rFonts w:ascii="Times New Roman" w:hAnsi="Times New Roman" w:cs="Times New Roman"/>
                <w:b/>
                <w:color w:val="000000"/>
                <w:spacing w:val="-1"/>
                <w:w w:val="105"/>
                <w:sz w:val="18"/>
                <w:szCs w:val="18"/>
              </w:rPr>
              <w:t>«Удочка».</w:t>
            </w:r>
            <w:r w:rsidRPr="00366F2D">
              <w:rPr>
                <w:rFonts w:ascii="Times New Roman" w:hAnsi="Times New Roman" w:cs="Times New Roman"/>
                <w:color w:val="000000"/>
                <w:spacing w:val="-4"/>
                <w:w w:val="111"/>
                <w:sz w:val="18"/>
                <w:szCs w:val="18"/>
              </w:rPr>
              <w:t xml:space="preserve"> </w:t>
            </w:r>
            <w:r w:rsidRPr="00366F2D">
              <w:rPr>
                <w:rFonts w:ascii="Times New Roman" w:hAnsi="Times New Roman" w:cs="Times New Roman"/>
                <w:sz w:val="18"/>
                <w:szCs w:val="18"/>
              </w:rPr>
              <w:t xml:space="preserve">Совершенствовать у детей умение выполнять прыжки вверх на месте. </w:t>
            </w:r>
            <w:r w:rsidRPr="00366F2D">
              <w:rPr>
                <w:rFonts w:ascii="Times New Roman" w:hAnsi="Times New Roman" w:cs="Times New Roman"/>
                <w:color w:val="000000"/>
                <w:spacing w:val="-6"/>
                <w:w w:val="111"/>
                <w:sz w:val="18"/>
                <w:szCs w:val="18"/>
              </w:rPr>
              <w:t>Развивать внимание, следить за правильностью выпол</w:t>
            </w:r>
            <w:r w:rsidRPr="00366F2D">
              <w:rPr>
                <w:rFonts w:ascii="Times New Roman" w:hAnsi="Times New Roman" w:cs="Times New Roman"/>
                <w:color w:val="000000"/>
                <w:spacing w:val="-6"/>
                <w:w w:val="111"/>
                <w:sz w:val="18"/>
                <w:szCs w:val="18"/>
              </w:rPr>
              <w:softHyphen/>
            </w:r>
            <w:r w:rsidRPr="00366F2D">
              <w:rPr>
                <w:rFonts w:ascii="Times New Roman" w:hAnsi="Times New Roman" w:cs="Times New Roman"/>
                <w:color w:val="000000"/>
                <w:spacing w:val="-3"/>
                <w:w w:val="111"/>
                <w:sz w:val="18"/>
                <w:szCs w:val="18"/>
              </w:rPr>
              <w:t>нения задания.</w:t>
            </w:r>
          </w:p>
          <w:p w:rsidR="00AA3E40" w:rsidRPr="00366F2D" w:rsidRDefault="00AA3E40" w:rsidP="00AA3E40">
            <w:pPr>
              <w:pStyle w:val="a9"/>
              <w:jc w:val="both"/>
              <w:rPr>
                <w:sz w:val="18"/>
                <w:szCs w:val="18"/>
              </w:rPr>
            </w:pPr>
            <w:r w:rsidRPr="00366F2D">
              <w:rPr>
                <w:b/>
                <w:sz w:val="18"/>
                <w:szCs w:val="18"/>
              </w:rPr>
              <w:t>П/и. «Гуси».</w:t>
            </w:r>
            <w:r w:rsidRPr="00366F2D">
              <w:rPr>
                <w:sz w:val="18"/>
                <w:szCs w:val="18"/>
              </w:rPr>
              <w:t xml:space="preserve"> Учить детей сопоставлять свои действия с правилами игры. Предложить пояснить, как нужно действовать игрокам, водящему. Совершенствовать технику выполнения основных движений при ходьбе и беге. Развивать скоростные качества, внимание, выдержку.</w:t>
            </w:r>
          </w:p>
          <w:p w:rsidR="00AA3E40" w:rsidRDefault="00AA3E40" w:rsidP="00AA3E40">
            <w:pPr>
              <w:pStyle w:val="a9"/>
              <w:jc w:val="both"/>
              <w:rPr>
                <w:b/>
                <w:color w:val="000000"/>
                <w:sz w:val="18"/>
                <w:szCs w:val="18"/>
              </w:rPr>
            </w:pPr>
            <w:r w:rsidRPr="00366F2D">
              <w:rPr>
                <w:b/>
                <w:color w:val="000000"/>
                <w:w w:val="103"/>
                <w:sz w:val="18"/>
                <w:szCs w:val="18"/>
              </w:rPr>
              <w:t>П. игры «</w:t>
            </w:r>
            <w:r w:rsidRPr="00366F2D">
              <w:rPr>
                <w:b/>
                <w:sz w:val="18"/>
                <w:szCs w:val="18"/>
              </w:rPr>
              <w:t xml:space="preserve">Птички и птенчики». </w:t>
            </w:r>
            <w:r w:rsidRPr="00366F2D">
              <w:rPr>
                <w:sz w:val="18"/>
                <w:szCs w:val="18"/>
              </w:rPr>
              <w:t xml:space="preserve">Развивать у детей выполнение движений по сигналу. Упражнять в беге в разных направлениях не задевая друг друга. </w:t>
            </w:r>
            <w:r w:rsidRPr="00366F2D">
              <w:rPr>
                <w:b/>
                <w:color w:val="000000"/>
                <w:sz w:val="18"/>
                <w:szCs w:val="18"/>
              </w:rPr>
              <w:t xml:space="preserve"> </w:t>
            </w:r>
          </w:p>
          <w:p w:rsidR="00AA3E40" w:rsidRPr="00C97E6D" w:rsidRDefault="00AA3E40" w:rsidP="00AA3E40">
            <w:pPr>
              <w:pStyle w:val="a9"/>
              <w:jc w:val="both"/>
              <w:rPr>
                <w:color w:val="000000"/>
                <w:sz w:val="18"/>
                <w:szCs w:val="18"/>
              </w:rPr>
            </w:pPr>
            <w:r w:rsidRPr="00366F2D">
              <w:rPr>
                <w:b/>
                <w:color w:val="000000"/>
                <w:sz w:val="18"/>
                <w:szCs w:val="18"/>
              </w:rPr>
              <w:t xml:space="preserve">П./игра «Футбол». </w:t>
            </w:r>
            <w:r w:rsidRPr="00366F2D">
              <w:rPr>
                <w:color w:val="000000"/>
                <w:sz w:val="18"/>
                <w:szCs w:val="18"/>
              </w:rPr>
              <w:t>Учить подбрасывать  и ловить мяч одной рукой. Развивать ловкость, чувство равновесия, быстроту.</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pStyle w:val="a9"/>
              <w:jc w:val="both"/>
              <w:rPr>
                <w:b/>
                <w:sz w:val="18"/>
                <w:szCs w:val="18"/>
              </w:rPr>
            </w:pPr>
            <w:r w:rsidRPr="00366F2D">
              <w:rPr>
                <w:b/>
                <w:sz w:val="18"/>
                <w:szCs w:val="18"/>
              </w:rPr>
              <w:t xml:space="preserve">С./р. Игра «Зоопарк». </w:t>
            </w:r>
            <w:r w:rsidRPr="00366F2D">
              <w:rPr>
                <w:sz w:val="18"/>
                <w:szCs w:val="18"/>
              </w:rPr>
              <w:t>Развивать творческое воображение, способность совместно развертывать игру, согласовывая собственный игровой замысел с замыслами сверстников</w:t>
            </w:r>
            <w:r w:rsidRPr="00366F2D">
              <w:rPr>
                <w:b/>
                <w:sz w:val="18"/>
                <w:szCs w:val="18"/>
              </w:rPr>
              <w:t xml:space="preserve"> </w:t>
            </w:r>
          </w:p>
          <w:p w:rsidR="00AA3E40" w:rsidRPr="00366F2D" w:rsidRDefault="00AA3E40" w:rsidP="00AA3E40">
            <w:pPr>
              <w:pStyle w:val="a9"/>
              <w:jc w:val="both"/>
              <w:rPr>
                <w:sz w:val="18"/>
                <w:szCs w:val="18"/>
              </w:rPr>
            </w:pPr>
            <w:r w:rsidRPr="00366F2D">
              <w:rPr>
                <w:b/>
                <w:sz w:val="18"/>
                <w:szCs w:val="18"/>
              </w:rPr>
              <w:t xml:space="preserve">Творческая игра: </w:t>
            </w:r>
            <w:r w:rsidRPr="00366F2D">
              <w:rPr>
                <w:b/>
                <w:w w:val="104"/>
                <w:sz w:val="18"/>
                <w:szCs w:val="18"/>
              </w:rPr>
              <w:t xml:space="preserve">«Больница». </w:t>
            </w:r>
            <w:r w:rsidRPr="00366F2D">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366F2D" w:rsidRDefault="00AA3E40" w:rsidP="00AA3E40">
            <w:pPr>
              <w:pStyle w:val="a9"/>
              <w:jc w:val="both"/>
              <w:rPr>
                <w:spacing w:val="-10"/>
                <w:sz w:val="18"/>
                <w:szCs w:val="18"/>
              </w:rPr>
            </w:pPr>
            <w:r w:rsidRPr="00366F2D">
              <w:rPr>
                <w:b/>
                <w:sz w:val="18"/>
                <w:szCs w:val="18"/>
              </w:rPr>
              <w:t xml:space="preserve">Настольная игра:  «Часть и целое». </w:t>
            </w:r>
            <w:r w:rsidRPr="00366F2D">
              <w:rPr>
                <w:sz w:val="18"/>
                <w:szCs w:val="18"/>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r w:rsidRPr="00366F2D">
              <w:rPr>
                <w:b/>
                <w:color w:val="000000"/>
                <w:spacing w:val="-2"/>
                <w:w w:val="104"/>
                <w:sz w:val="18"/>
                <w:szCs w:val="18"/>
              </w:rPr>
              <w:t xml:space="preserve">Спортивная игра «Городки». </w:t>
            </w:r>
            <w:r w:rsidRPr="00366F2D">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pStyle w:val="a3"/>
              <w:ind w:left="0"/>
              <w:jc w:val="both"/>
              <w:rPr>
                <w:sz w:val="18"/>
                <w:szCs w:val="18"/>
              </w:rPr>
            </w:pPr>
            <w:r w:rsidRPr="00366F2D">
              <w:rPr>
                <w:b/>
                <w:sz w:val="18"/>
                <w:szCs w:val="18"/>
              </w:rPr>
              <w:t xml:space="preserve">Труд на участке «Расчистка дорожек от мусора» </w:t>
            </w:r>
            <w:r w:rsidRPr="00366F2D">
              <w:rPr>
                <w:sz w:val="18"/>
                <w:szCs w:val="18"/>
              </w:rPr>
              <w:t xml:space="preserve"> воспитывать трудолюбие, желание трудиться в коллективе.</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детей правильно и аккуратно накрывать на стол.</w:t>
            </w:r>
          </w:p>
          <w:p w:rsidR="00AA3E40" w:rsidRPr="00C97E6D" w:rsidRDefault="00AA3E40" w:rsidP="00AA3E40">
            <w:pPr>
              <w:shd w:val="clear" w:color="auto" w:fill="FFFFFF"/>
              <w:spacing w:after="0"/>
              <w:rPr>
                <w:rFonts w:ascii="Times New Roman" w:hAnsi="Times New Roman" w:cs="Times New Roman"/>
                <w:color w:val="000000"/>
                <w:sz w:val="18"/>
                <w:szCs w:val="18"/>
              </w:rPr>
            </w:pPr>
            <w:r w:rsidRPr="00C97E6D">
              <w:rPr>
                <w:rFonts w:ascii="Times New Roman" w:hAnsi="Times New Roman" w:cs="Times New Roman"/>
                <w:b/>
                <w:sz w:val="18"/>
                <w:szCs w:val="18"/>
              </w:rPr>
              <w:t xml:space="preserve">Х. Б. труд </w:t>
            </w:r>
            <w:r w:rsidRPr="00C97E6D">
              <w:rPr>
                <w:rStyle w:val="c0"/>
                <w:rFonts w:eastAsiaTheme="majorEastAsia"/>
                <w:color w:val="000000"/>
                <w:sz w:val="18"/>
                <w:szCs w:val="18"/>
                <w:u w:val="single"/>
              </w:rPr>
              <w:t>«</w:t>
            </w:r>
            <w:r w:rsidRPr="00C97E6D">
              <w:rPr>
                <w:rStyle w:val="c0"/>
                <w:rFonts w:eastAsiaTheme="majorEastAsia"/>
                <w:color w:val="000000"/>
                <w:sz w:val="18"/>
                <w:szCs w:val="18"/>
              </w:rPr>
              <w:t>Стирка салфеток, используемых  по изобразительной деятельности».</w:t>
            </w:r>
            <w:r w:rsidRPr="00C97E6D">
              <w:rPr>
                <w:rFonts w:ascii="Times New Roman" w:hAnsi="Times New Roman" w:cs="Times New Roman"/>
                <w:sz w:val="18"/>
                <w:szCs w:val="18"/>
              </w:rPr>
              <w:t xml:space="preserve"> У</w:t>
            </w:r>
            <w:r w:rsidRPr="00C97E6D">
              <w:rPr>
                <w:rStyle w:val="c0"/>
                <w:rFonts w:eastAsiaTheme="majorEastAsia"/>
                <w:color w:val="000000"/>
                <w:sz w:val="18"/>
                <w:szCs w:val="18"/>
              </w:rPr>
              <w:t>чить детей навыкам намыливания, полоскания   и отжима салфетки, продолжать формировать культуру труда (опрятность в процессе деятельности).</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w:t>
            </w:r>
            <w:r w:rsidRPr="00366F2D">
              <w:rPr>
                <w:rFonts w:ascii="Times New Roman" w:hAnsi="Times New Roman" w:cs="Times New Roman"/>
                <w:sz w:val="18"/>
                <w:szCs w:val="18"/>
              </w:rPr>
              <w:t>учить самостоятельно без напоминания уметь пользоваться расчёской.</w:t>
            </w:r>
          </w:p>
          <w:p w:rsidR="00AA3E40" w:rsidRPr="00366F2D" w:rsidRDefault="00AA3E40" w:rsidP="00AA3E40">
            <w:pPr>
              <w:pStyle w:val="a9"/>
              <w:jc w:val="both"/>
              <w:rPr>
                <w:sz w:val="18"/>
                <w:szCs w:val="18"/>
              </w:rPr>
            </w:pPr>
            <w:r w:rsidRPr="00366F2D">
              <w:rPr>
                <w:b/>
                <w:sz w:val="18"/>
                <w:szCs w:val="18"/>
              </w:rPr>
              <w:t xml:space="preserve">Поручение.  </w:t>
            </w:r>
            <w:r w:rsidRPr="00366F2D">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pStyle w:val="a3"/>
              <w:ind w:left="0"/>
              <w:jc w:val="both"/>
              <w:rPr>
                <w:b/>
                <w:sz w:val="18"/>
                <w:szCs w:val="18"/>
              </w:rPr>
            </w:pPr>
            <w:r w:rsidRPr="00366F2D">
              <w:rPr>
                <w:b/>
                <w:sz w:val="18"/>
                <w:szCs w:val="18"/>
              </w:rPr>
              <w:t xml:space="preserve">Лего – конструирование «Карусели». </w:t>
            </w:r>
            <w:r w:rsidRPr="00366F2D">
              <w:rPr>
                <w:sz w:val="18"/>
                <w:szCs w:val="18"/>
              </w:rPr>
              <w:t xml:space="preserve"> Продолжать учить строить сложную постройку.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pStyle w:val="a3"/>
              <w:ind w:left="0"/>
              <w:jc w:val="both"/>
              <w:rPr>
                <w:sz w:val="18"/>
                <w:szCs w:val="18"/>
              </w:rPr>
            </w:pPr>
            <w:r w:rsidRPr="00366F2D">
              <w:rPr>
                <w:b/>
                <w:sz w:val="18"/>
                <w:szCs w:val="18"/>
              </w:rPr>
              <w:t xml:space="preserve">Штриховка  </w:t>
            </w:r>
            <w:r w:rsidRPr="00366F2D">
              <w:rPr>
                <w:sz w:val="18"/>
                <w:szCs w:val="18"/>
              </w:rPr>
              <w:t>развивать мелкую моторику рук. Учить правильно, держать карандаш, штриховать в одном направлении.</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Аппликация  «Котёнок». </w:t>
            </w:r>
            <w:r w:rsidRPr="00366F2D">
              <w:rPr>
                <w:rFonts w:ascii="Times New Roman" w:hAnsi="Times New Roman" w:cs="Times New Roman"/>
                <w:sz w:val="18"/>
                <w:szCs w:val="18"/>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Игры на музыкальных инструментах. «Шумовой оркестр». </w:t>
            </w:r>
            <w:r w:rsidRPr="00366F2D">
              <w:rPr>
                <w:rFonts w:ascii="Times New Roman" w:hAnsi="Times New Roman" w:cs="Times New Roman"/>
                <w:sz w:val="18"/>
                <w:szCs w:val="18"/>
              </w:rPr>
              <w:t>Продолжить знакомство с новыми музыкальными инструментами.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Чтение К. Ушинский. «Слепая лошадь».</w:t>
            </w:r>
            <w:r w:rsidRPr="00366F2D">
              <w:rPr>
                <w:rFonts w:ascii="Times New Roman" w:hAnsi="Times New Roman" w:cs="Times New Roman"/>
                <w:sz w:val="18"/>
                <w:szCs w:val="18"/>
              </w:rPr>
              <w:t xml:space="preserve"> Продолжать учить детей эмоционально воспринимать и осознавать образное содержание текста, высказывать свое отношение к поступкам главного героя.</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Социокультурные истоки</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C97E6D">
              <w:rPr>
                <w:rFonts w:ascii="Times New Roman" w:hAnsi="Times New Roman" w:cs="Times New Roman"/>
                <w:b/>
                <w:sz w:val="18"/>
                <w:szCs w:val="18"/>
              </w:rPr>
              <w:t>Игровая деятельность. Русская народная игра «Бубенцы»</w:t>
            </w:r>
            <w:r w:rsidRPr="00366F2D">
              <w:rPr>
                <w:rFonts w:ascii="Times New Roman" w:hAnsi="Times New Roman" w:cs="Times New Roman"/>
                <w:sz w:val="18"/>
                <w:szCs w:val="18"/>
              </w:rPr>
              <w:t xml:space="preserve"> развивать музыкальный слух.</w:t>
            </w:r>
          </w:p>
        </w:tc>
      </w:tr>
    </w:tbl>
    <w:p w:rsidR="00AA3E40" w:rsidRDefault="00AA3E40" w:rsidP="00AA3E40">
      <w:pPr>
        <w:spacing w:after="0" w:line="240" w:lineRule="auto"/>
        <w:jc w:val="center"/>
        <w:rPr>
          <w:rFonts w:ascii="Times New Roman" w:hAnsi="Times New Roman" w:cs="Times New Roman"/>
          <w:b/>
          <w:sz w:val="20"/>
          <w:szCs w:val="20"/>
        </w:rPr>
      </w:pPr>
    </w:p>
    <w:p w:rsidR="00AA3E40" w:rsidRPr="00C97E6D" w:rsidRDefault="00AA3E40" w:rsidP="00AA3E40">
      <w:pPr>
        <w:spacing w:after="0"/>
        <w:rPr>
          <w:rFonts w:ascii="Times New Roman" w:hAnsi="Times New Roman" w:cs="Times New Roman"/>
          <w:b/>
          <w:i/>
          <w:sz w:val="24"/>
        </w:rPr>
      </w:pPr>
      <w:r w:rsidRPr="00C97E6D">
        <w:rPr>
          <w:rFonts w:ascii="Times New Roman" w:hAnsi="Times New Roman" w:cs="Times New Roman"/>
          <w:b/>
          <w:i/>
          <w:sz w:val="24"/>
        </w:rPr>
        <w:t>Ноябрь</w:t>
      </w: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«День народного единства»</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Pr>
                <w:rFonts w:ascii="Times New Roman" w:hAnsi="Times New Roman" w:cs="Times New Roman"/>
                <w:b/>
                <w:sz w:val="18"/>
                <w:szCs w:val="18"/>
              </w:rPr>
              <w:t>1</w:t>
            </w:r>
            <w:r w:rsidRPr="00366F2D">
              <w:rPr>
                <w:rFonts w:ascii="Times New Roman" w:hAnsi="Times New Roman" w:cs="Times New Roman"/>
                <w:b/>
                <w:sz w:val="18"/>
                <w:szCs w:val="18"/>
              </w:rPr>
              <w:t xml:space="preserve">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Понедельник</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spacing w:after="0"/>
              <w:jc w:val="both"/>
              <w:rPr>
                <w:rFonts w:ascii="Times New Roman" w:hAnsi="Times New Roman" w:cs="Times New Roman"/>
                <w:bCs/>
                <w:iCs/>
                <w:color w:val="000000"/>
                <w:sz w:val="18"/>
                <w:szCs w:val="18"/>
                <w:bdr w:val="none" w:sz="0" w:space="0" w:color="auto" w:frame="1"/>
                <w:shd w:val="clear" w:color="auto" w:fill="FFFFFF"/>
              </w:rPr>
            </w:pPr>
            <w:r w:rsidRPr="00366F2D">
              <w:rPr>
                <w:rFonts w:ascii="Times New Roman" w:hAnsi="Times New Roman" w:cs="Times New Roman"/>
                <w:b/>
                <w:sz w:val="18"/>
                <w:szCs w:val="18"/>
              </w:rPr>
              <w:t xml:space="preserve">Наблюдение </w:t>
            </w:r>
            <w:r w:rsidRPr="00366F2D">
              <w:rPr>
                <w:rFonts w:ascii="Times New Roman" w:hAnsi="Times New Roman" w:cs="Times New Roman"/>
                <w:b/>
                <w:bCs/>
                <w:iCs/>
                <w:color w:val="000000"/>
                <w:sz w:val="18"/>
                <w:szCs w:val="18"/>
                <w:bdr w:val="none" w:sz="0" w:space="0" w:color="auto" w:frame="1"/>
                <w:shd w:val="clear" w:color="auto" w:fill="FFFFFF"/>
              </w:rPr>
              <w:t xml:space="preserve">за воробьями. </w:t>
            </w:r>
            <w:r w:rsidRPr="00366F2D">
              <w:rPr>
                <w:rFonts w:ascii="Times New Roman" w:hAnsi="Times New Roman" w:cs="Times New Roman"/>
                <w:bCs/>
                <w:iCs/>
                <w:color w:val="000000"/>
                <w:sz w:val="18"/>
                <w:szCs w:val="18"/>
                <w:bdr w:val="none" w:sz="0" w:space="0" w:color="auto" w:frame="1"/>
                <w:shd w:val="clear" w:color="auto" w:fill="FFFFFF"/>
              </w:rPr>
              <w:t xml:space="preserve"> Продолжать учить наблюдать  за  поведением птиц с приходом осени. Активизировать внимание и память.</w:t>
            </w:r>
          </w:p>
          <w:p w:rsidR="00AA3E40" w:rsidRPr="00C97E6D" w:rsidRDefault="00AA3E40" w:rsidP="00AA3E40">
            <w:pPr>
              <w:spacing w:after="0"/>
              <w:jc w:val="both"/>
              <w:rPr>
                <w:rFonts w:ascii="Times New Roman" w:hAnsi="Times New Roman" w:cs="Times New Roman"/>
                <w:bCs/>
                <w:iCs/>
                <w:color w:val="000000"/>
                <w:sz w:val="18"/>
                <w:szCs w:val="18"/>
                <w:bdr w:val="none" w:sz="0" w:space="0" w:color="auto" w:frame="1"/>
                <w:shd w:val="clear" w:color="auto" w:fill="FFFFFF"/>
              </w:rPr>
            </w:pPr>
            <w:r w:rsidRPr="00366F2D">
              <w:rPr>
                <w:rFonts w:ascii="Times New Roman" w:hAnsi="Times New Roman" w:cs="Times New Roman"/>
                <w:b/>
                <w:bCs/>
                <w:iCs/>
                <w:color w:val="000000"/>
                <w:sz w:val="18"/>
                <w:szCs w:val="18"/>
                <w:bdr w:val="none" w:sz="0" w:space="0" w:color="auto" w:frame="1"/>
                <w:shd w:val="clear" w:color="auto" w:fill="FFFFFF"/>
              </w:rPr>
              <w:t>Наблюдение за голубями</w:t>
            </w:r>
            <w:r w:rsidRPr="00366F2D">
              <w:rPr>
                <w:rFonts w:ascii="Times New Roman" w:hAnsi="Times New Roman" w:cs="Times New Roman"/>
                <w:bCs/>
                <w:iCs/>
                <w:color w:val="000000"/>
                <w:sz w:val="18"/>
                <w:szCs w:val="18"/>
                <w:bdr w:val="none" w:sz="0" w:space="0" w:color="auto" w:frame="1"/>
                <w:shd w:val="clear" w:color="auto" w:fill="FFFFFF"/>
              </w:rPr>
              <w:t>. Продолжать закрепление знаний о птичьем мире; уточнить, чем питаются и где живут птицы, как человек ухаживает за ними, почему дикие голуби занесены в Красную книгу.</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pStyle w:val="a9"/>
              <w:jc w:val="both"/>
              <w:rPr>
                <w:sz w:val="18"/>
                <w:szCs w:val="18"/>
              </w:rPr>
            </w:pPr>
            <w:r w:rsidRPr="00366F2D">
              <w:rPr>
                <w:b/>
                <w:sz w:val="18"/>
                <w:szCs w:val="18"/>
              </w:rPr>
              <w:t xml:space="preserve">Беседа и рассматривание иллюстраций по теме: «Наша планета». </w:t>
            </w:r>
            <w:r w:rsidRPr="00366F2D">
              <w:rPr>
                <w:sz w:val="18"/>
                <w:szCs w:val="18"/>
              </w:rPr>
              <w:t>Дать представление о нали</w:t>
            </w:r>
            <w:r w:rsidRPr="00366F2D">
              <w:rPr>
                <w:sz w:val="18"/>
                <w:szCs w:val="18"/>
              </w:rPr>
              <w:softHyphen/>
              <w:t>чии разных стран на планете Земля.</w:t>
            </w:r>
            <w:r w:rsidRPr="00366F2D">
              <w:rPr>
                <w:sz w:val="18"/>
                <w:szCs w:val="18"/>
              </w:rPr>
              <w:br/>
              <w:t>Воспитывать гордость за свою страну и уважение к народам других стран.</w:t>
            </w:r>
          </w:p>
          <w:p w:rsidR="00AA3E40" w:rsidRPr="00C97E6D" w:rsidRDefault="00AA3E40" w:rsidP="00AA3E40">
            <w:pPr>
              <w:shd w:val="clear" w:color="auto" w:fill="FFFFFF"/>
              <w:spacing w:after="0"/>
              <w:rPr>
                <w:color w:val="000000"/>
                <w:sz w:val="18"/>
                <w:szCs w:val="18"/>
              </w:rPr>
            </w:pPr>
            <w:r w:rsidRPr="00366F2D">
              <w:rPr>
                <w:rFonts w:ascii="Times New Roman" w:hAnsi="Times New Roman" w:cs="Times New Roman"/>
                <w:b/>
                <w:color w:val="000000"/>
                <w:sz w:val="18"/>
                <w:szCs w:val="18"/>
              </w:rPr>
              <w:t>Беседа «Какие люди живут в нашей стране».</w:t>
            </w:r>
            <w:r w:rsidRPr="00366F2D">
              <w:rPr>
                <w:rFonts w:ascii="Times New Roman" w:hAnsi="Times New Roman" w:cs="Times New Roman"/>
                <w:color w:val="000000"/>
                <w:sz w:val="18"/>
                <w:szCs w:val="18"/>
              </w:rPr>
              <w:t xml:space="preserve"> Формировать представление детей о России,</w:t>
            </w:r>
            <w:r w:rsidRPr="00366F2D">
              <w:rPr>
                <w:color w:val="000000"/>
                <w:sz w:val="18"/>
                <w:szCs w:val="18"/>
              </w:rPr>
              <w:t xml:space="preserve"> </w:t>
            </w:r>
            <w:r w:rsidRPr="00366F2D">
              <w:rPr>
                <w:rFonts w:ascii="Times New Roman" w:hAnsi="Times New Roman" w:cs="Times New Roman"/>
                <w:color w:val="000000"/>
                <w:sz w:val="18"/>
                <w:szCs w:val="18"/>
              </w:rPr>
              <w:t>как о многонац-ой, но единой стране. Рассматривание карты России.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pStyle w:val="a9"/>
              <w:jc w:val="both"/>
              <w:rPr>
                <w:b/>
                <w:sz w:val="18"/>
                <w:szCs w:val="18"/>
              </w:rPr>
            </w:pPr>
            <w:r w:rsidRPr="00366F2D">
              <w:rPr>
                <w:b/>
                <w:sz w:val="18"/>
                <w:szCs w:val="18"/>
              </w:rPr>
              <w:t>П./игра «Лиса в курятнике».</w:t>
            </w:r>
            <w:r w:rsidRPr="00366F2D">
              <w:rPr>
                <w:sz w:val="18"/>
                <w:szCs w:val="18"/>
              </w:rPr>
              <w:t xml:space="preserve"> Развивать, внимание, ловкость, выполнение движений по сигналу. Упражнять в беге. </w:t>
            </w:r>
            <w:r w:rsidRPr="00366F2D">
              <w:rPr>
                <w:b/>
                <w:sz w:val="18"/>
                <w:szCs w:val="18"/>
              </w:rPr>
              <w:t xml:space="preserve"> </w:t>
            </w:r>
          </w:p>
          <w:p w:rsidR="00AA3E40" w:rsidRPr="00366F2D" w:rsidRDefault="00AA3E40" w:rsidP="00AA3E40">
            <w:pPr>
              <w:pStyle w:val="a9"/>
              <w:jc w:val="both"/>
              <w:rPr>
                <w:b/>
                <w:sz w:val="18"/>
                <w:szCs w:val="18"/>
              </w:rPr>
            </w:pPr>
            <w:r w:rsidRPr="00366F2D">
              <w:rPr>
                <w:b/>
                <w:sz w:val="18"/>
                <w:szCs w:val="18"/>
              </w:rPr>
              <w:t>П./игра «Мыши в кладовой».</w:t>
            </w:r>
            <w:r w:rsidRPr="00366F2D">
              <w:rPr>
                <w:sz w:val="18"/>
                <w:szCs w:val="18"/>
              </w:rPr>
              <w:t xml:space="preserve">  Развивать у детей умение выполнять движения по сигналу. Упражнять в беге, подлезании. </w:t>
            </w:r>
          </w:p>
          <w:p w:rsidR="00AA3E40" w:rsidRPr="00366F2D" w:rsidRDefault="00AA3E40" w:rsidP="00AA3E40">
            <w:pPr>
              <w:pStyle w:val="a9"/>
              <w:jc w:val="both"/>
              <w:rPr>
                <w:sz w:val="18"/>
                <w:szCs w:val="18"/>
              </w:rPr>
            </w:pPr>
            <w:r w:rsidRPr="00366F2D">
              <w:rPr>
                <w:b/>
                <w:sz w:val="18"/>
                <w:szCs w:val="18"/>
              </w:rPr>
              <w:t>П. игра «Котята и щенята».</w:t>
            </w:r>
            <w:r w:rsidRPr="00366F2D">
              <w:rPr>
                <w:sz w:val="18"/>
                <w:szCs w:val="18"/>
              </w:rPr>
              <w:t xml:space="preserve"> Развивать ловкость ориентировку в пространстве. </w:t>
            </w:r>
          </w:p>
          <w:p w:rsidR="00AA3E40" w:rsidRPr="00366F2D" w:rsidRDefault="00AA3E40" w:rsidP="00AA3E40">
            <w:pPr>
              <w:pStyle w:val="a9"/>
              <w:jc w:val="both"/>
              <w:rPr>
                <w:spacing w:val="-2"/>
                <w:w w:val="107"/>
                <w:sz w:val="18"/>
                <w:szCs w:val="18"/>
              </w:rPr>
            </w:pPr>
            <w:r w:rsidRPr="00366F2D">
              <w:rPr>
                <w:b/>
                <w:sz w:val="18"/>
                <w:szCs w:val="18"/>
              </w:rPr>
              <w:lastRenderedPageBreak/>
              <w:t>П. игра «Попади мячом в круг».</w:t>
            </w:r>
            <w:r w:rsidRPr="00366F2D">
              <w:rPr>
                <w:sz w:val="18"/>
                <w:szCs w:val="18"/>
              </w:rPr>
              <w:t xml:space="preserve"> Развивать у детей умение действовать по сигналу. Упражнять в метании правой и левой рукой. </w:t>
            </w:r>
            <w:r w:rsidRPr="00366F2D">
              <w:rPr>
                <w:spacing w:val="-2"/>
                <w:w w:val="107"/>
                <w:sz w:val="18"/>
                <w:szCs w:val="18"/>
              </w:rPr>
              <w:t xml:space="preserve"> </w:t>
            </w:r>
          </w:p>
          <w:p w:rsidR="00AA3E40" w:rsidRPr="00366F2D" w:rsidRDefault="00AA3E40" w:rsidP="00AA3E40">
            <w:pPr>
              <w:pStyle w:val="a9"/>
              <w:jc w:val="both"/>
              <w:rPr>
                <w:sz w:val="18"/>
                <w:szCs w:val="18"/>
              </w:rPr>
            </w:pPr>
            <w:r w:rsidRPr="00366F2D">
              <w:rPr>
                <w:b/>
                <w:sz w:val="18"/>
                <w:szCs w:val="18"/>
              </w:rPr>
              <w:t xml:space="preserve">Хороводная  игра «Заинька». </w:t>
            </w:r>
            <w:r w:rsidRPr="00366F2D">
              <w:rPr>
                <w:sz w:val="18"/>
                <w:szCs w:val="18"/>
              </w:rPr>
              <w:t xml:space="preserve"> Побуждать детей весело и непринужденно исполнять хороводные песни, сочетать движения со словами.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Игровая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С./р. игра: «МЧС - Служба спасения».</w:t>
            </w:r>
            <w:r w:rsidRPr="00366F2D">
              <w:rPr>
                <w:rFonts w:ascii="Times New Roman" w:hAnsi="Times New Roman" w:cs="Times New Roman"/>
                <w:sz w:val="18"/>
                <w:szCs w:val="18"/>
              </w:rPr>
              <w:t xml:space="preserve">  Продолжать </w:t>
            </w:r>
            <w:r w:rsidRPr="00366F2D">
              <w:rPr>
                <w:rFonts w:ascii="Times New Roman" w:hAnsi="Times New Roman" w:cs="Times New Roman"/>
                <w:bCs/>
                <w:sz w:val="18"/>
                <w:szCs w:val="18"/>
              </w:rPr>
              <w:t xml:space="preserve">учить детей объединяться для осуществления игры, </w:t>
            </w:r>
            <w:r w:rsidRPr="00366F2D">
              <w:rPr>
                <w:rFonts w:ascii="Times New Roman" w:hAnsi="Times New Roman" w:cs="Times New Roman"/>
                <w:sz w:val="18"/>
                <w:szCs w:val="18"/>
              </w:rPr>
              <w:t>распределять роли  и выполнять ролевые взаимодействия: диспетчер, пожарный, водитель, пострадавшие, скорая помощь. Воспитывать дружеские взаимоотношения между детьми, желание договариваться о последовательности совместных действий, налаживать и регулировать контакты в совместной игре.</w:t>
            </w:r>
          </w:p>
          <w:p w:rsidR="00AA3E40" w:rsidRPr="00C97E6D" w:rsidRDefault="00AA3E40" w:rsidP="00AA3E40">
            <w:pPr>
              <w:pStyle w:val="a9"/>
              <w:jc w:val="both"/>
              <w:rPr>
                <w:w w:val="108"/>
                <w:sz w:val="18"/>
                <w:szCs w:val="18"/>
              </w:rPr>
            </w:pPr>
            <w:r w:rsidRPr="00366F2D">
              <w:rPr>
                <w:b/>
                <w:sz w:val="18"/>
                <w:szCs w:val="18"/>
              </w:rPr>
              <w:t xml:space="preserve">Творческая игра </w:t>
            </w:r>
            <w:r w:rsidRPr="00366F2D">
              <w:rPr>
                <w:b/>
                <w:w w:val="108"/>
                <w:sz w:val="18"/>
                <w:szCs w:val="18"/>
              </w:rPr>
              <w:t xml:space="preserve">«Моя семья». </w:t>
            </w:r>
            <w:r w:rsidRPr="00366F2D">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Cs/>
                <w:color w:val="000000"/>
                <w:sz w:val="18"/>
                <w:szCs w:val="18"/>
              </w:rPr>
            </w:pPr>
            <w:r w:rsidRPr="00366F2D">
              <w:rPr>
                <w:rFonts w:ascii="Times New Roman" w:hAnsi="Times New Roman" w:cs="Times New Roman"/>
                <w:b/>
                <w:bCs/>
                <w:color w:val="000000"/>
                <w:sz w:val="18"/>
                <w:szCs w:val="18"/>
              </w:rPr>
              <w:t xml:space="preserve">Трудовая деятельность. </w:t>
            </w:r>
            <w:r w:rsidRPr="00366F2D">
              <w:rPr>
                <w:rFonts w:ascii="Times New Roman" w:hAnsi="Times New Roman" w:cs="Times New Roman"/>
                <w:bCs/>
                <w:color w:val="000000"/>
                <w:sz w:val="18"/>
                <w:szCs w:val="18"/>
              </w:rPr>
              <w:t>Организация трудового десанта с целью лечение деревьев.</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Учить укрывать корни деревьев и кустарников.</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iCs/>
                <w:color w:val="000000"/>
                <w:sz w:val="18"/>
                <w:szCs w:val="18"/>
              </w:rPr>
              <w:t>Воспитывать положительное отношение к труду.</w:t>
            </w:r>
          </w:p>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iCs/>
                <w:color w:val="000000"/>
                <w:sz w:val="18"/>
                <w:szCs w:val="18"/>
              </w:rPr>
              <w:t xml:space="preserve">Трудовая деятельность. </w:t>
            </w:r>
            <w:r w:rsidRPr="00366F2D">
              <w:rPr>
                <w:rFonts w:ascii="Times New Roman" w:hAnsi="Times New Roman" w:cs="Times New Roman"/>
                <w:iCs/>
                <w:color w:val="000000"/>
                <w:sz w:val="18"/>
                <w:szCs w:val="18"/>
              </w:rPr>
              <w:t>Развешивание кормушек на</w:t>
            </w:r>
            <w:r w:rsidRPr="00366F2D">
              <w:rPr>
                <w:rFonts w:ascii="Times New Roman" w:hAnsi="Times New Roman" w:cs="Times New Roman"/>
                <w:b/>
                <w:iCs/>
                <w:color w:val="000000"/>
                <w:sz w:val="18"/>
                <w:szCs w:val="18"/>
              </w:rPr>
              <w:t xml:space="preserve"> </w:t>
            </w:r>
            <w:r w:rsidRPr="00366F2D">
              <w:rPr>
                <w:rFonts w:ascii="Times New Roman" w:hAnsi="Times New Roman" w:cs="Times New Roman"/>
                <w:iCs/>
                <w:color w:val="000000"/>
                <w:sz w:val="18"/>
                <w:szCs w:val="18"/>
              </w:rPr>
              <w:t>участке. Вызвать желание заботиться о птицах.</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в уголке природы. Полив растений. </w:t>
            </w:r>
            <w:r w:rsidRPr="00366F2D">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выполнять обязанности  дежурных по столовой.</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«Обувная полка». </w:t>
            </w:r>
            <w:r w:rsidRPr="00366F2D">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Поручение: «Следить за порядком в игровом уголке».</w:t>
            </w:r>
            <w:r w:rsidRPr="00366F2D">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Конструирование  из строительного материала. «Дома разных народов». </w:t>
            </w:r>
            <w:r w:rsidRPr="00366F2D">
              <w:rPr>
                <w:rFonts w:ascii="Times New Roman" w:hAnsi="Times New Roman" w:cs="Times New Roman"/>
                <w:sz w:val="18"/>
                <w:szCs w:val="18"/>
              </w:rPr>
              <w:t xml:space="preserve">Закреплять навыки строить по схеме. Учить строить  дома разной конфигурации.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Рисование:  «Моё любимое животное». </w:t>
            </w:r>
            <w:r w:rsidRPr="00366F2D">
              <w:rPr>
                <w:rFonts w:ascii="Times New Roman" w:hAnsi="Times New Roman" w:cs="Times New Roman"/>
                <w:sz w:val="18"/>
                <w:szCs w:val="18"/>
              </w:rPr>
              <w:t>Совершенствовать умение изображать животных, развивать наблюдательность, способность замечать характерные особенности и передавать их средствами рисунка.</w:t>
            </w:r>
          </w:p>
          <w:p w:rsidR="00AA3E40" w:rsidRPr="00366F2D" w:rsidRDefault="00AA3E40" w:rsidP="00AA3E40">
            <w:pPr>
              <w:pStyle w:val="a9"/>
              <w:jc w:val="both"/>
              <w:rPr>
                <w:sz w:val="18"/>
                <w:szCs w:val="18"/>
              </w:rPr>
            </w:pPr>
            <w:r w:rsidRPr="00366F2D">
              <w:rPr>
                <w:b/>
                <w:sz w:val="18"/>
                <w:szCs w:val="18"/>
              </w:rPr>
              <w:t xml:space="preserve">Штриховка  </w:t>
            </w:r>
            <w:r w:rsidRPr="00366F2D">
              <w:rPr>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Пение. Попевка  «Кто в домике живёт».</w:t>
            </w:r>
            <w:r w:rsidRPr="00366F2D">
              <w:rPr>
                <w:rFonts w:ascii="Times New Roman" w:hAnsi="Times New Roman" w:cs="Times New Roman"/>
                <w:sz w:val="18"/>
                <w:szCs w:val="18"/>
              </w:rPr>
              <w:t xml:space="preserve"> Закреплять умение петь легко, весело.</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shd w:val="clear" w:color="auto" w:fill="FFFFFF"/>
              </w:rPr>
              <w:t xml:space="preserve">Пересказ русской народной сказки «Гуси лебеди». </w:t>
            </w:r>
            <w:r w:rsidRPr="00366F2D">
              <w:rPr>
                <w:rFonts w:ascii="Times New Roman" w:hAnsi="Times New Roman" w:cs="Times New Roman"/>
                <w:sz w:val="18"/>
                <w:szCs w:val="18"/>
                <w:shd w:val="clear" w:color="auto" w:fill="FFFFFF"/>
              </w:rPr>
              <w:t>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Шахматы</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Шахматы. Формирование понятий Д/и «Диагональ», «Горизонтальновертикально-диагональная игра», мини-викторина: </w:t>
            </w:r>
            <w:r w:rsidRPr="00366F2D">
              <w:rPr>
                <w:rFonts w:ascii="Times New Roman" w:hAnsi="Times New Roman" w:cs="Times New Roman"/>
                <w:sz w:val="18"/>
                <w:szCs w:val="18"/>
              </w:rPr>
              <w:t>Формирование представлений о диагоналях, центре поля; развитие внимания, логического мышления, пространственных представлений.</w:t>
            </w:r>
          </w:p>
          <w:p w:rsidR="00AA3E40" w:rsidRPr="00366F2D" w:rsidRDefault="00AA3E40" w:rsidP="00AA3E40">
            <w:pPr>
              <w:spacing w:after="0"/>
              <w:jc w:val="both"/>
              <w:rPr>
                <w:rFonts w:ascii="Times New Roman" w:hAnsi="Times New Roman" w:cs="Times New Roman"/>
                <w:b/>
                <w:sz w:val="18"/>
                <w:szCs w:val="18"/>
                <w:shd w:val="clear" w:color="auto" w:fill="FFFFFF"/>
              </w:rPr>
            </w:pPr>
            <w:r w:rsidRPr="00366F2D">
              <w:rPr>
                <w:rFonts w:ascii="Times New Roman" w:hAnsi="Times New Roman" w:cs="Times New Roman"/>
                <w:sz w:val="18"/>
                <w:szCs w:val="18"/>
              </w:rPr>
              <w:t>Шахматная доска с комплектом фигур (6), учебник, карандаши. Сухин И.Г. с.1012;Учебник Ч.1  с.14-15.</w:t>
            </w:r>
          </w:p>
        </w:tc>
      </w:tr>
    </w:tbl>
    <w:p w:rsidR="00AA3E40" w:rsidRDefault="00AA3E40" w:rsidP="00AA3E40">
      <w:pPr>
        <w:spacing w:after="0" w:line="240" w:lineRule="auto"/>
        <w:jc w:val="center"/>
        <w:rPr>
          <w:rFonts w:ascii="Times New Roman" w:hAnsi="Times New Roman" w:cs="Times New Roman"/>
          <w:b/>
          <w:sz w:val="20"/>
          <w:szCs w:val="20"/>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«День народного единства»</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1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Вторник</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shd w:val="clear" w:color="auto" w:fill="FFFFFF"/>
              <w:spacing w:before="2" w:after="0" w:line="235" w:lineRule="exact"/>
              <w:jc w:val="both"/>
              <w:rPr>
                <w:rFonts w:ascii="Times New Roman" w:hAnsi="Times New Roman" w:cs="Times New Roman"/>
                <w:color w:val="000000"/>
                <w:w w:val="108"/>
                <w:sz w:val="18"/>
                <w:szCs w:val="18"/>
              </w:rPr>
            </w:pPr>
            <w:r w:rsidRPr="00366F2D">
              <w:rPr>
                <w:rFonts w:ascii="Times New Roman" w:hAnsi="Times New Roman" w:cs="Times New Roman"/>
                <w:b/>
                <w:sz w:val="18"/>
                <w:szCs w:val="18"/>
              </w:rPr>
              <w:t xml:space="preserve">Наблюдение </w:t>
            </w:r>
            <w:r w:rsidRPr="00366F2D">
              <w:rPr>
                <w:rFonts w:ascii="Times New Roman" w:hAnsi="Times New Roman" w:cs="Times New Roman"/>
                <w:b/>
                <w:color w:val="000000"/>
                <w:sz w:val="18"/>
                <w:szCs w:val="18"/>
              </w:rPr>
              <w:t xml:space="preserve">за собакой. </w:t>
            </w:r>
            <w:r w:rsidRPr="00366F2D">
              <w:rPr>
                <w:rFonts w:ascii="Times New Roman" w:hAnsi="Times New Roman" w:cs="Times New Roman"/>
                <w:color w:val="000000"/>
                <w:w w:val="108"/>
                <w:sz w:val="18"/>
                <w:szCs w:val="18"/>
              </w:rPr>
              <w:t xml:space="preserve">Закреплять знания о собаках, уметь выделять признаки живого организма. </w:t>
            </w:r>
          </w:p>
          <w:p w:rsidR="00AA3E40" w:rsidRPr="00366F2D" w:rsidRDefault="00AA3E40" w:rsidP="00AA3E40">
            <w:pPr>
              <w:shd w:val="clear" w:color="auto" w:fill="FFFFFF"/>
              <w:spacing w:before="2" w:after="0" w:line="235" w:lineRule="exact"/>
              <w:jc w:val="both"/>
              <w:rPr>
                <w:rFonts w:ascii="Times New Roman" w:hAnsi="Times New Roman" w:cs="Times New Roman"/>
                <w:color w:val="000000"/>
                <w:w w:val="108"/>
                <w:sz w:val="18"/>
                <w:szCs w:val="18"/>
              </w:rPr>
            </w:pPr>
            <w:r w:rsidRPr="00366F2D">
              <w:rPr>
                <w:rFonts w:ascii="Times New Roman" w:hAnsi="Times New Roman" w:cs="Times New Roman"/>
                <w:b/>
                <w:color w:val="000000"/>
                <w:w w:val="108"/>
                <w:sz w:val="18"/>
                <w:szCs w:val="18"/>
              </w:rPr>
              <w:t>Наблюдение за отпечатками следов на участке.</w:t>
            </w:r>
            <w:r w:rsidRPr="00366F2D">
              <w:rPr>
                <w:rFonts w:ascii="Times New Roman" w:hAnsi="Times New Roman" w:cs="Times New Roman"/>
                <w:color w:val="000000"/>
                <w:w w:val="108"/>
                <w:sz w:val="18"/>
                <w:szCs w:val="18"/>
              </w:rPr>
              <w:t xml:space="preserve"> Учить детей выяснять кто побывал на участке с помощью конфигурации следа отпечатанного на мокром песке.</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Д. игра.  «Сравни животных». </w:t>
            </w:r>
            <w:r w:rsidRPr="00366F2D">
              <w:rPr>
                <w:rFonts w:ascii="Times New Roman" w:hAnsi="Times New Roman" w:cs="Times New Roman"/>
                <w:sz w:val="18"/>
                <w:szCs w:val="18"/>
              </w:rPr>
              <w:t>Знать отличительные особенности внешнего вида.  Учить детей сравнивать по разным параметрам. Развивать логическое мышление, внимание</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hd w:val="clear" w:color="auto" w:fill="FFFFFF"/>
              <w:spacing w:after="0"/>
              <w:rPr>
                <w:b/>
                <w:color w:val="000000"/>
                <w:sz w:val="18"/>
                <w:szCs w:val="18"/>
              </w:rPr>
            </w:pPr>
            <w:r w:rsidRPr="00366F2D">
              <w:rPr>
                <w:rFonts w:ascii="Times New Roman" w:hAnsi="Times New Roman" w:cs="Times New Roman"/>
                <w:b/>
                <w:color w:val="000000"/>
                <w:sz w:val="18"/>
                <w:szCs w:val="18"/>
              </w:rPr>
              <w:t>Просмотр альбома «Национальные костюмы».</w:t>
            </w:r>
            <w:r w:rsidRPr="00366F2D">
              <w:rPr>
                <w:b/>
                <w:color w:val="000000"/>
                <w:sz w:val="18"/>
                <w:szCs w:val="18"/>
              </w:rPr>
              <w:t xml:space="preserve"> </w:t>
            </w:r>
            <w:r w:rsidRPr="00366F2D">
              <w:rPr>
                <w:rFonts w:ascii="Times New Roman" w:hAnsi="Times New Roman" w:cs="Times New Roman"/>
                <w:color w:val="000000"/>
                <w:sz w:val="18"/>
                <w:szCs w:val="18"/>
              </w:rPr>
              <w:t>Познакомить с национальными костюмами народов проживающих в России. Чтение Н.Ф.Виноградова «Что такое Родина?</w:t>
            </w:r>
          </w:p>
          <w:p w:rsidR="00AA3E40" w:rsidRPr="00366F2D" w:rsidRDefault="00AA3E40" w:rsidP="00AA3E40">
            <w:pPr>
              <w:pStyle w:val="aff8"/>
              <w:spacing w:before="0"/>
              <w:rPr>
                <w:rFonts w:cs="Times New Roman"/>
                <w:color w:val="000000"/>
                <w:sz w:val="18"/>
                <w:szCs w:val="18"/>
              </w:rPr>
            </w:pPr>
            <w:r w:rsidRPr="00366F2D">
              <w:rPr>
                <w:rFonts w:cs="Times New Roman"/>
                <w:b/>
                <w:sz w:val="18"/>
                <w:szCs w:val="18"/>
              </w:rPr>
              <w:t xml:space="preserve">Д. игра.  «Какой он?». </w:t>
            </w:r>
            <w:r w:rsidRPr="00366F2D">
              <w:rPr>
                <w:rFonts w:cs="Times New Roman"/>
                <w:color w:val="000000"/>
                <w:sz w:val="18"/>
                <w:szCs w:val="18"/>
              </w:rPr>
              <w:t xml:space="preserve">Познакомить детей со словами, обозначающими признаки предмета.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pStyle w:val="a9"/>
              <w:jc w:val="both"/>
              <w:rPr>
                <w:spacing w:val="-13"/>
                <w:sz w:val="18"/>
                <w:szCs w:val="18"/>
              </w:rPr>
            </w:pPr>
            <w:r w:rsidRPr="00366F2D">
              <w:rPr>
                <w:b/>
                <w:sz w:val="18"/>
                <w:szCs w:val="18"/>
              </w:rPr>
              <w:t>П./и. «У медведя во бору»</w:t>
            </w:r>
            <w:r w:rsidRPr="00366F2D">
              <w:rPr>
                <w:b/>
                <w:spacing w:val="-26"/>
                <w:sz w:val="18"/>
                <w:szCs w:val="18"/>
              </w:rPr>
              <w:t xml:space="preserve">.    </w:t>
            </w:r>
            <w:r w:rsidRPr="00366F2D">
              <w:rPr>
                <w:spacing w:val="-11"/>
                <w:sz w:val="18"/>
                <w:szCs w:val="18"/>
              </w:rPr>
              <w:t xml:space="preserve">Совершенствовать координацию движений; </w:t>
            </w:r>
            <w:r w:rsidRPr="00366F2D">
              <w:rPr>
                <w:spacing w:val="-13"/>
                <w:sz w:val="18"/>
                <w:szCs w:val="18"/>
              </w:rPr>
              <w:t>развивать ловкость, пространственную ориентировку.</w:t>
            </w:r>
          </w:p>
          <w:p w:rsidR="00AA3E40" w:rsidRDefault="00AA3E40" w:rsidP="00AA3E40">
            <w:pPr>
              <w:spacing w:after="0"/>
              <w:jc w:val="both"/>
              <w:rPr>
                <w:rFonts w:ascii="Times New Roman" w:hAnsi="Times New Roman" w:cs="Times New Roman"/>
                <w:color w:val="000000"/>
                <w:spacing w:val="-4"/>
                <w:w w:val="110"/>
                <w:sz w:val="18"/>
                <w:szCs w:val="18"/>
              </w:rPr>
            </w:pPr>
            <w:r w:rsidRPr="00366F2D">
              <w:rPr>
                <w:rFonts w:ascii="Times New Roman" w:hAnsi="Times New Roman" w:cs="Times New Roman"/>
                <w:b/>
                <w:spacing w:val="-2"/>
                <w:w w:val="104"/>
                <w:sz w:val="18"/>
                <w:szCs w:val="18"/>
              </w:rPr>
              <w:t xml:space="preserve">П. и. </w:t>
            </w:r>
            <w:r w:rsidRPr="00366F2D">
              <w:rPr>
                <w:rFonts w:ascii="Times New Roman" w:hAnsi="Times New Roman" w:cs="Times New Roman"/>
                <w:b/>
                <w:color w:val="000000"/>
                <w:spacing w:val="-9"/>
                <w:w w:val="110"/>
                <w:sz w:val="18"/>
                <w:szCs w:val="18"/>
              </w:rPr>
              <w:t xml:space="preserve">«Школа мяча». </w:t>
            </w:r>
            <w:r w:rsidRPr="00366F2D">
              <w:rPr>
                <w:rFonts w:ascii="Times New Roman" w:hAnsi="Times New Roman" w:cs="Times New Roman"/>
                <w:iCs/>
                <w:color w:val="000000"/>
                <w:spacing w:val="-4"/>
                <w:w w:val="110"/>
                <w:sz w:val="18"/>
                <w:szCs w:val="18"/>
              </w:rPr>
              <w:t>Учить детей</w:t>
            </w:r>
            <w:r w:rsidRPr="00366F2D">
              <w:rPr>
                <w:rFonts w:ascii="Times New Roman" w:hAnsi="Times New Roman" w:cs="Times New Roman"/>
                <w:color w:val="000000"/>
                <w:spacing w:val="-4"/>
                <w:w w:val="110"/>
                <w:sz w:val="18"/>
                <w:szCs w:val="18"/>
              </w:rPr>
              <w:t xml:space="preserve"> набивать мяч об пол с продвижением вперед, перебрасывать мяч двумя руками из-за головы и ловить его кистями рук с расстояния.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Игр. Упр. «Передай мяч»</w:t>
            </w:r>
            <w:r w:rsidRPr="00366F2D">
              <w:rPr>
                <w:rFonts w:ascii="Times New Roman" w:hAnsi="Times New Roman" w:cs="Times New Roman"/>
                <w:sz w:val="18"/>
                <w:szCs w:val="18"/>
              </w:rPr>
              <w:t xml:space="preserve"> учить ведению мяча с передачей в паре, развивать глазомер.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И. упр.</w:t>
            </w:r>
            <w:r w:rsidRPr="00366F2D">
              <w:rPr>
                <w:rFonts w:ascii="Times New Roman" w:hAnsi="Times New Roman" w:cs="Times New Roman"/>
                <w:sz w:val="18"/>
                <w:szCs w:val="18"/>
              </w:rPr>
              <w:t xml:space="preserve"> </w:t>
            </w:r>
            <w:r w:rsidRPr="00366F2D">
              <w:rPr>
                <w:rFonts w:ascii="Times New Roman" w:hAnsi="Times New Roman" w:cs="Times New Roman"/>
                <w:b/>
                <w:sz w:val="18"/>
                <w:szCs w:val="18"/>
              </w:rPr>
              <w:t>«Попади в ворота»</w:t>
            </w:r>
            <w:r w:rsidRPr="00366F2D">
              <w:rPr>
                <w:rFonts w:ascii="Times New Roman" w:hAnsi="Times New Roman" w:cs="Times New Roman"/>
                <w:sz w:val="18"/>
                <w:szCs w:val="18"/>
              </w:rPr>
              <w:t xml:space="preserve">  учить забивать мяч в ворота, развивать глазомер.</w:t>
            </w:r>
          </w:p>
          <w:p w:rsidR="00AA3E40" w:rsidRPr="00366F2D" w:rsidRDefault="00AA3E40" w:rsidP="00AA3E40">
            <w:pPr>
              <w:pStyle w:val="a9"/>
              <w:jc w:val="both"/>
              <w:rPr>
                <w:b/>
                <w:sz w:val="18"/>
                <w:szCs w:val="18"/>
              </w:rPr>
            </w:pPr>
            <w:r w:rsidRPr="00366F2D">
              <w:rPr>
                <w:b/>
                <w:color w:val="000000"/>
                <w:spacing w:val="-2"/>
                <w:w w:val="104"/>
                <w:sz w:val="18"/>
                <w:szCs w:val="18"/>
              </w:rPr>
              <w:t xml:space="preserve">Спортивная игра «Городки». </w:t>
            </w:r>
            <w:r w:rsidRPr="00366F2D">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pacing w:after="0"/>
              <w:ind w:right="141"/>
              <w:contextualSpacing/>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 С</w:t>
            </w:r>
            <w:r>
              <w:rPr>
                <w:rFonts w:ascii="Times New Roman" w:hAnsi="Times New Roman" w:cs="Times New Roman"/>
                <w:b/>
                <w:sz w:val="18"/>
                <w:szCs w:val="18"/>
              </w:rPr>
              <w:t>. р. игра «МЧС</w:t>
            </w:r>
            <w:r w:rsidRPr="00366F2D">
              <w:rPr>
                <w:rFonts w:ascii="Times New Roman" w:hAnsi="Times New Roman" w:cs="Times New Roman"/>
                <w:b/>
                <w:sz w:val="18"/>
                <w:szCs w:val="18"/>
              </w:rPr>
              <w:t xml:space="preserve">». </w:t>
            </w:r>
            <w:r w:rsidRPr="00366F2D">
              <w:rPr>
                <w:rFonts w:ascii="Times New Roman" w:hAnsi="Times New Roman" w:cs="Times New Roman"/>
                <w:sz w:val="18"/>
                <w:szCs w:val="18"/>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полученных при восприятии окружающего. Продолжать формировать умение согласовывать свои действия с действиями партнеров. Вызвать у детей интерес к профессии ветеринарного врача.</w:t>
            </w:r>
          </w:p>
          <w:p w:rsidR="00AA3E40" w:rsidRPr="00366F2D" w:rsidRDefault="00AA3E40" w:rsidP="00AA3E40">
            <w:pPr>
              <w:pStyle w:val="a9"/>
              <w:jc w:val="both"/>
              <w:rPr>
                <w:w w:val="109"/>
                <w:sz w:val="18"/>
                <w:szCs w:val="18"/>
              </w:rPr>
            </w:pPr>
            <w:r w:rsidRPr="00366F2D">
              <w:rPr>
                <w:b/>
                <w:sz w:val="18"/>
                <w:szCs w:val="18"/>
              </w:rPr>
              <w:lastRenderedPageBreak/>
              <w:t>Творческая игра:</w:t>
            </w:r>
            <w:r w:rsidRPr="00366F2D">
              <w:rPr>
                <w:b/>
                <w:iCs/>
                <w:color w:val="000000"/>
                <w:w w:val="110"/>
                <w:sz w:val="18"/>
                <w:szCs w:val="18"/>
              </w:rPr>
              <w:t xml:space="preserve"> </w:t>
            </w:r>
            <w:r w:rsidRPr="00366F2D">
              <w:rPr>
                <w:b/>
                <w:w w:val="109"/>
                <w:sz w:val="18"/>
                <w:szCs w:val="18"/>
              </w:rPr>
              <w:t xml:space="preserve">«Космонавты». </w:t>
            </w:r>
            <w:r w:rsidRPr="00366F2D">
              <w:rPr>
                <w:w w:val="109"/>
                <w:sz w:val="18"/>
                <w:szCs w:val="18"/>
              </w:rPr>
              <w:t xml:space="preserve">Учить самостоятельно разрешать конфликты. Развивать эмоции, возникающие в ходе ролевых и сюжетных игровых действий. </w:t>
            </w:r>
          </w:p>
          <w:p w:rsidR="00AA3E40" w:rsidRPr="00366F2D" w:rsidRDefault="00AA3E40" w:rsidP="00AA3E40">
            <w:pPr>
              <w:shd w:val="clear" w:color="auto" w:fill="FFFFFF"/>
              <w:spacing w:after="0" w:line="226" w:lineRule="exact"/>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«Парочки». </w:t>
            </w:r>
            <w:r w:rsidRPr="00366F2D">
              <w:rPr>
                <w:rFonts w:ascii="Times New Roman" w:hAnsi="Times New Roman" w:cs="Times New Roman"/>
                <w:sz w:val="18"/>
                <w:szCs w:val="18"/>
              </w:rPr>
              <w:t xml:space="preserve">Учить соблюдать правила игры. Развивать внимание, память, мышление.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iCs/>
                <w:color w:val="000000"/>
                <w:sz w:val="18"/>
                <w:szCs w:val="18"/>
              </w:rPr>
              <w:t>Р</w:t>
            </w:r>
            <w:r w:rsidRPr="00366F2D">
              <w:rPr>
                <w:rFonts w:ascii="Times New Roman" w:hAnsi="Times New Roman" w:cs="Times New Roman"/>
                <w:color w:val="000000"/>
                <w:sz w:val="18"/>
                <w:szCs w:val="18"/>
              </w:rPr>
              <w:t>азвешивание кормушек на территории детского сада.</w:t>
            </w:r>
          </w:p>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color w:val="000000"/>
                <w:sz w:val="18"/>
                <w:szCs w:val="18"/>
              </w:rPr>
              <w:t>Учить выполнению трудовых действий.</w:t>
            </w:r>
          </w:p>
          <w:p w:rsidR="00AA3E40" w:rsidRPr="00366F2D" w:rsidRDefault="00AA3E40" w:rsidP="00AA3E40">
            <w:pPr>
              <w:pStyle w:val="a3"/>
              <w:ind w:left="0"/>
              <w:jc w:val="both"/>
              <w:rPr>
                <w:sz w:val="18"/>
                <w:szCs w:val="18"/>
              </w:rPr>
            </w:pPr>
            <w:r w:rsidRPr="00366F2D">
              <w:rPr>
                <w:b/>
                <w:sz w:val="18"/>
                <w:szCs w:val="18"/>
              </w:rPr>
              <w:t xml:space="preserve">Дежурство по столовой. </w:t>
            </w:r>
            <w:r w:rsidRPr="00366F2D">
              <w:rPr>
                <w:sz w:val="18"/>
                <w:szCs w:val="18"/>
              </w:rPr>
              <w:t>Учить детей правильно и аккуратно накрывать на стол.</w:t>
            </w:r>
          </w:p>
          <w:p w:rsidR="00AA3E40" w:rsidRPr="00366F2D" w:rsidRDefault="00AA3E40" w:rsidP="00AA3E40">
            <w:pPr>
              <w:pStyle w:val="a3"/>
              <w:ind w:left="0"/>
              <w:jc w:val="both"/>
              <w:rPr>
                <w:sz w:val="18"/>
                <w:szCs w:val="18"/>
              </w:rPr>
            </w:pPr>
            <w:r w:rsidRPr="00366F2D">
              <w:rPr>
                <w:b/>
                <w:sz w:val="18"/>
                <w:szCs w:val="18"/>
              </w:rPr>
              <w:t xml:space="preserve">Самообслуживание:  </w:t>
            </w:r>
            <w:r w:rsidRPr="00366F2D">
              <w:rPr>
                <w:sz w:val="18"/>
                <w:szCs w:val="18"/>
              </w:rPr>
              <w:t>Учить всё, делать самому: раздеваться, одеваться, застёгивать пуговицы, зашнуровывать ботинки.</w:t>
            </w:r>
          </w:p>
          <w:p w:rsidR="00AA3E40" w:rsidRPr="00C97E6D" w:rsidRDefault="00AA3E40" w:rsidP="00AA3E40">
            <w:pPr>
              <w:spacing w:after="0"/>
              <w:jc w:val="both"/>
              <w:rPr>
                <w:rFonts w:ascii="Times New Roman" w:hAnsi="Times New Roman" w:cs="Times New Roman"/>
                <w:color w:val="000000" w:themeColor="text1"/>
                <w:sz w:val="18"/>
                <w:szCs w:val="18"/>
              </w:rPr>
            </w:pPr>
            <w:r w:rsidRPr="00C97E6D">
              <w:rPr>
                <w:rFonts w:ascii="Times New Roman" w:hAnsi="Times New Roman" w:cs="Times New Roman"/>
                <w:b/>
                <w:color w:val="000000" w:themeColor="text1"/>
                <w:sz w:val="18"/>
                <w:szCs w:val="18"/>
              </w:rPr>
              <w:t xml:space="preserve">Поручение </w:t>
            </w:r>
            <w:r w:rsidRPr="00C97E6D">
              <w:rPr>
                <w:rFonts w:ascii="Times New Roman" w:hAnsi="Times New Roman" w:cs="Times New Roman"/>
                <w:color w:val="000000" w:themeColor="text1"/>
                <w:sz w:val="18"/>
                <w:szCs w:val="18"/>
                <w:shd w:val="clear" w:color="auto" w:fill="FFFFFF"/>
              </w:rPr>
              <w:t>«Расставим стулья в определенной порядке».   Продолжать развивать трудовые навыки; выполнять поручение аккуратно, быстро, старательно. </w:t>
            </w:r>
            <w:r w:rsidRPr="00C97E6D">
              <w:rPr>
                <w:rFonts w:ascii="Times New Roman" w:hAnsi="Times New Roman" w:cs="Times New Roman"/>
                <w:color w:val="000000" w:themeColor="text1"/>
                <w:sz w:val="18"/>
                <w:szCs w:val="18"/>
              </w:rPr>
              <w:t>.</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pStyle w:val="a3"/>
              <w:ind w:left="0"/>
              <w:jc w:val="both"/>
              <w:rPr>
                <w:b/>
                <w:sz w:val="18"/>
                <w:szCs w:val="18"/>
              </w:rPr>
            </w:pPr>
            <w:r w:rsidRPr="00366F2D">
              <w:rPr>
                <w:b/>
                <w:sz w:val="18"/>
                <w:szCs w:val="18"/>
              </w:rPr>
              <w:t xml:space="preserve">Работа с бумагой. Конструирование   из цилиндра «Лиса и журавль» к театрализации. </w:t>
            </w:r>
            <w:r w:rsidRPr="00366F2D">
              <w:rPr>
                <w:sz w:val="18"/>
                <w:szCs w:val="18"/>
              </w:rPr>
              <w:t>Учить детей делать игрушки на основе конуса,  придавая игрушке выразительность за счёт дополнительных деталей. Закреплять умение аккуратно работать с клеем. Развивать воображение, фантазию, мелкую моторику рук.</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Лепка: «Волшебный кусок глины». </w:t>
            </w:r>
            <w:r w:rsidRPr="00366F2D">
              <w:rPr>
                <w:rFonts w:ascii="Times New Roman" w:hAnsi="Times New Roman" w:cs="Times New Roman"/>
                <w:sz w:val="18"/>
                <w:szCs w:val="18"/>
              </w:rPr>
              <w:t>Знать характерные особенности строения диких животных. Уметь лепить разных животных, изменяя какую-то часть куска глины; вытягивать пластилин сглаживать неровности, действовать стекой.</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Рисование по трафарету </w:t>
            </w:r>
            <w:r w:rsidRPr="00366F2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Игры на музыкальных инструментах. «Шумовой оркестр». </w:t>
            </w:r>
            <w:r w:rsidRPr="00366F2D">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Чтение стихотворения В. Берестов. «Дракон».</w:t>
            </w:r>
            <w:r w:rsidRPr="00366F2D">
              <w:rPr>
                <w:rFonts w:ascii="Times New Roman" w:hAnsi="Times New Roman" w:cs="Times New Roman"/>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Региональный компонент</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bCs/>
                <w:color w:val="000000"/>
                <w:sz w:val="18"/>
                <w:szCs w:val="18"/>
              </w:rPr>
              <w:t>Дидактическая игра «Герб города»</w:t>
            </w:r>
            <w:r w:rsidRPr="00366F2D">
              <w:rPr>
                <w:color w:val="000000"/>
                <w:sz w:val="18"/>
                <w:szCs w:val="18"/>
              </w:rPr>
              <w:t xml:space="preserve"> </w:t>
            </w:r>
            <w:r w:rsidRPr="00366F2D">
              <w:rPr>
                <w:rFonts w:ascii="Times New Roman" w:hAnsi="Times New Roman" w:cs="Times New Roman"/>
                <w:color w:val="000000"/>
                <w:sz w:val="18"/>
                <w:szCs w:val="18"/>
              </w:rPr>
              <w:t>Цель: закрепить представление детей о гербе родного города; уметь выделять герб родного города из других знаков.</w:t>
            </w:r>
          </w:p>
        </w:tc>
      </w:tr>
    </w:tbl>
    <w:p w:rsidR="00AA3E40" w:rsidRDefault="00AA3E40" w:rsidP="00AA3E40">
      <w:pPr>
        <w:spacing w:after="0"/>
        <w:jc w:val="both"/>
        <w:rPr>
          <w:rFonts w:ascii="Times New Roman" w:hAnsi="Times New Roman" w:cs="Times New Roman"/>
          <w:b/>
        </w:rPr>
      </w:pPr>
    </w:p>
    <w:tbl>
      <w:tblPr>
        <w:tblStyle w:val="a5"/>
        <w:tblW w:w="10456" w:type="dxa"/>
        <w:tblLayout w:type="fixed"/>
        <w:tblLook w:val="04A0" w:firstRow="1" w:lastRow="0" w:firstColumn="1" w:lastColumn="0" w:noHBand="0" w:noVBand="1"/>
      </w:tblPr>
      <w:tblGrid>
        <w:gridCol w:w="1951"/>
        <w:gridCol w:w="8505"/>
      </w:tblGrid>
      <w:tr w:rsidR="00AA3E40" w:rsidRPr="00366F2D" w:rsidTr="00AA3E40">
        <w:tc>
          <w:tcPr>
            <w:tcW w:w="10456" w:type="dxa"/>
            <w:gridSpan w:val="2"/>
          </w:tcPr>
          <w:p w:rsidR="00AA3E40" w:rsidRPr="00FA395D" w:rsidRDefault="00AA3E40" w:rsidP="00AA3E40">
            <w:pPr>
              <w:spacing w:after="0"/>
              <w:jc w:val="center"/>
              <w:rPr>
                <w:rFonts w:ascii="Times New Roman" w:hAnsi="Times New Roman" w:cs="Times New Roman"/>
                <w:b/>
                <w:sz w:val="18"/>
                <w:szCs w:val="18"/>
              </w:rPr>
            </w:pPr>
            <w:r w:rsidRPr="00FA395D">
              <w:rPr>
                <w:rFonts w:ascii="Times New Roman" w:hAnsi="Times New Roman" w:cs="Times New Roman"/>
                <w:b/>
                <w:i/>
                <w:sz w:val="18"/>
                <w:szCs w:val="18"/>
              </w:rPr>
              <w:t>Тема недели: «День народного единства»</w:t>
            </w:r>
          </w:p>
        </w:tc>
      </w:tr>
      <w:tr w:rsidR="00AA3E40" w:rsidRPr="00366F2D"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1 неделя Ноября</w:t>
            </w:r>
          </w:p>
        </w:tc>
      </w:tr>
      <w:tr w:rsidR="00AA3E40" w:rsidRPr="00366F2D" w:rsidTr="00AA3E40">
        <w:tc>
          <w:tcPr>
            <w:tcW w:w="1951" w:type="dxa"/>
            <w:vAlign w:val="center"/>
          </w:tcPr>
          <w:p w:rsidR="00AA3E40" w:rsidRPr="00FA395D" w:rsidRDefault="00AA3E40" w:rsidP="00AA3E40">
            <w:pPr>
              <w:spacing w:after="0"/>
              <w:ind w:left="34"/>
              <w:contextualSpacing/>
              <w:rPr>
                <w:rFonts w:ascii="Times New Roman" w:hAnsi="Times New Roman" w:cs="Times New Roman"/>
                <w:b/>
                <w:sz w:val="18"/>
                <w:szCs w:val="18"/>
              </w:rPr>
            </w:pPr>
            <w:r w:rsidRPr="00FA395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Среда</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Познавательно-исследовательская</w:t>
            </w:r>
          </w:p>
        </w:tc>
        <w:tc>
          <w:tcPr>
            <w:tcW w:w="8505" w:type="dxa"/>
          </w:tcPr>
          <w:p w:rsidR="00AA3E40" w:rsidRPr="00366F2D" w:rsidRDefault="00AA3E40" w:rsidP="00AA3E40">
            <w:pPr>
              <w:pStyle w:val="a9"/>
              <w:jc w:val="both"/>
              <w:rPr>
                <w:color w:val="000000"/>
                <w:spacing w:val="-6"/>
                <w:w w:val="106"/>
                <w:sz w:val="18"/>
                <w:szCs w:val="18"/>
              </w:rPr>
            </w:pPr>
            <w:r w:rsidRPr="00366F2D">
              <w:rPr>
                <w:b/>
                <w:w w:val="104"/>
                <w:sz w:val="18"/>
                <w:szCs w:val="18"/>
              </w:rPr>
              <w:t xml:space="preserve">Наблюдение за </w:t>
            </w:r>
            <w:r w:rsidRPr="00366F2D">
              <w:rPr>
                <w:b/>
                <w:sz w:val="18"/>
                <w:szCs w:val="18"/>
              </w:rPr>
              <w:t xml:space="preserve"> осиной. </w:t>
            </w:r>
            <w:r w:rsidRPr="00366F2D">
              <w:rPr>
                <w:sz w:val="18"/>
                <w:szCs w:val="18"/>
              </w:rPr>
              <w:t>Продолжать</w:t>
            </w:r>
            <w:r w:rsidRPr="00366F2D">
              <w:rPr>
                <w:b/>
                <w:sz w:val="18"/>
                <w:szCs w:val="18"/>
              </w:rPr>
              <w:t xml:space="preserve"> </w:t>
            </w:r>
            <w:r w:rsidRPr="00366F2D">
              <w:rPr>
                <w:color w:val="000000"/>
                <w:spacing w:val="-2"/>
                <w:w w:val="106"/>
                <w:sz w:val="18"/>
                <w:szCs w:val="18"/>
              </w:rPr>
              <w:t>знакомить с деревом — осиной, ее строением, лис</w:t>
            </w:r>
            <w:r w:rsidRPr="00366F2D">
              <w:rPr>
                <w:color w:val="000000"/>
                <w:spacing w:val="-2"/>
                <w:w w:val="106"/>
                <w:sz w:val="18"/>
                <w:szCs w:val="18"/>
              </w:rPr>
              <w:softHyphen/>
            </w:r>
            <w:r w:rsidRPr="00366F2D">
              <w:rPr>
                <w:color w:val="000000"/>
                <w:spacing w:val="-6"/>
                <w:w w:val="106"/>
                <w:sz w:val="18"/>
                <w:szCs w:val="18"/>
              </w:rPr>
              <w:t>тьями.</w:t>
            </w:r>
          </w:p>
          <w:p w:rsidR="00AA3E40" w:rsidRPr="00366F2D" w:rsidRDefault="00AA3E40" w:rsidP="00AA3E40">
            <w:pPr>
              <w:pStyle w:val="a9"/>
              <w:jc w:val="both"/>
              <w:rPr>
                <w:sz w:val="18"/>
                <w:szCs w:val="18"/>
              </w:rPr>
            </w:pPr>
            <w:r w:rsidRPr="00366F2D">
              <w:rPr>
                <w:b/>
                <w:color w:val="000000"/>
                <w:spacing w:val="-6"/>
                <w:w w:val="106"/>
                <w:sz w:val="18"/>
                <w:szCs w:val="18"/>
              </w:rPr>
              <w:t>Наблюдение за кустарниками.</w:t>
            </w:r>
            <w:r w:rsidRPr="00366F2D">
              <w:rPr>
                <w:color w:val="000000"/>
                <w:spacing w:val="-6"/>
                <w:w w:val="106"/>
                <w:sz w:val="18"/>
                <w:szCs w:val="18"/>
              </w:rPr>
              <w:t xml:space="preserve"> Формировать представление детей о том, какие явления происходят с кустарниками в осенний период, что нужно делать чтобы кустарных пережил холодную зиму.</w:t>
            </w:r>
          </w:p>
          <w:p w:rsidR="00AA3E40" w:rsidRPr="00366F2D" w:rsidRDefault="00AA3E40" w:rsidP="00AA3E40">
            <w:pPr>
              <w:pStyle w:val="a9"/>
              <w:jc w:val="both"/>
              <w:rPr>
                <w:w w:val="109"/>
                <w:sz w:val="18"/>
                <w:szCs w:val="18"/>
              </w:rPr>
            </w:pPr>
            <w:r w:rsidRPr="00366F2D">
              <w:rPr>
                <w:b/>
                <w:sz w:val="18"/>
                <w:szCs w:val="18"/>
              </w:rPr>
              <w:t xml:space="preserve">Д. игра.  </w:t>
            </w:r>
            <w:r w:rsidRPr="00366F2D">
              <w:rPr>
                <w:b/>
                <w:w w:val="109"/>
                <w:sz w:val="18"/>
                <w:szCs w:val="18"/>
              </w:rPr>
              <w:t xml:space="preserve">«Краски». </w:t>
            </w:r>
            <w:r w:rsidRPr="00366F2D">
              <w:rPr>
                <w:w w:val="109"/>
                <w:sz w:val="18"/>
                <w:szCs w:val="18"/>
              </w:rPr>
              <w:t>Учить детей использовать в игре свои знания о цветах и оттенках. Развивать у детей слуховое восприятие, внимание, логическое мышление.</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color w:val="000000"/>
                <w:sz w:val="18"/>
                <w:szCs w:val="18"/>
                <w:shd w:val="clear" w:color="auto" w:fill="FFFFFF"/>
              </w:rPr>
              <w:t xml:space="preserve"> </w:t>
            </w:r>
            <w:r w:rsidRPr="00366F2D">
              <w:rPr>
                <w:rFonts w:ascii="Times New Roman" w:hAnsi="Times New Roman" w:cs="Times New Roman"/>
                <w:b/>
                <w:color w:val="000000"/>
                <w:sz w:val="18"/>
                <w:szCs w:val="18"/>
                <w:shd w:val="clear" w:color="auto" w:fill="FFFFFF"/>
              </w:rPr>
              <w:t xml:space="preserve">Беседа. Рассказать о празднике 4 ноября «День народного единства» </w:t>
            </w:r>
            <w:r w:rsidRPr="00366F2D">
              <w:rPr>
                <w:rFonts w:ascii="Times New Roman" w:hAnsi="Times New Roman" w:cs="Times New Roman"/>
                <w:color w:val="000000"/>
                <w:sz w:val="18"/>
                <w:szCs w:val="18"/>
                <w:shd w:val="clear" w:color="auto" w:fill="FFFFFF"/>
              </w:rPr>
              <w:t>Цель: рассказать детям о том что 4 ноября 1612 года воины народного ополчения под руководством Козьмы Минина и Дмитрия Пожарского освободили Москву от поляков.</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Д. игра:  «Разведчики».</w:t>
            </w:r>
            <w:r w:rsidRPr="00366F2D">
              <w:rPr>
                <w:rFonts w:ascii="Times New Roman" w:hAnsi="Times New Roman" w:cs="Times New Roman"/>
                <w:color w:val="000000"/>
                <w:sz w:val="18"/>
                <w:szCs w:val="18"/>
              </w:rPr>
              <w:t xml:space="preserve"> Учить детей правильно употреблять  в речи существительные в творительном падеже. </w:t>
            </w:r>
            <w:r w:rsidRPr="00366F2D">
              <w:rPr>
                <w:rFonts w:ascii="Times New Roman" w:hAnsi="Times New Roman" w:cs="Times New Roman"/>
                <w:b/>
                <w:sz w:val="18"/>
                <w:szCs w:val="18"/>
              </w:rPr>
              <w:t>.</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Двигательная</w:t>
            </w:r>
          </w:p>
        </w:tc>
        <w:tc>
          <w:tcPr>
            <w:tcW w:w="8505" w:type="dxa"/>
          </w:tcPr>
          <w:p w:rsidR="00AA3E40" w:rsidRDefault="00AA3E40" w:rsidP="00AA3E40">
            <w:pPr>
              <w:widowControl w:val="0"/>
              <w:spacing w:after="0"/>
              <w:jc w:val="both"/>
              <w:rPr>
                <w:rFonts w:ascii="Times New Roman" w:hAnsi="Times New Roman" w:cs="Times New Roman"/>
                <w:sz w:val="18"/>
                <w:szCs w:val="18"/>
              </w:rPr>
            </w:pPr>
            <w:r w:rsidRPr="00366F2D">
              <w:rPr>
                <w:rFonts w:ascii="Times New Roman" w:hAnsi="Times New Roman" w:cs="Times New Roman"/>
                <w:b/>
                <w:sz w:val="18"/>
                <w:szCs w:val="18"/>
              </w:rPr>
              <w:t>П./и.  «Хэйро».</w:t>
            </w:r>
            <w:r w:rsidRPr="00366F2D">
              <w:rPr>
                <w:rFonts w:ascii="Times New Roman" w:hAnsi="Times New Roman" w:cs="Times New Roman"/>
                <w:sz w:val="18"/>
                <w:szCs w:val="18"/>
              </w:rPr>
              <w:t xml:space="preserve">  </w:t>
            </w:r>
            <w:r w:rsidRPr="00366F2D">
              <w:rPr>
                <w:rFonts w:ascii="Times New Roman" w:hAnsi="Times New Roman" w:cs="Times New Roman"/>
                <w:color w:val="000000"/>
                <w:sz w:val="18"/>
                <w:szCs w:val="18"/>
              </w:rPr>
              <w:t xml:space="preserve">Формировать устойчивое, заинтересованное и уважительное отношение к культуре народов Севера, посредством знакомства с национальными подвижными играми. </w:t>
            </w:r>
            <w:r w:rsidRPr="00366F2D">
              <w:rPr>
                <w:rFonts w:ascii="Times New Roman" w:hAnsi="Times New Roman" w:cs="Times New Roman"/>
                <w:sz w:val="18"/>
                <w:szCs w:val="18"/>
              </w:rPr>
              <w:t xml:space="preserve">Развивать ловкость ориентировку в пространстве. </w:t>
            </w:r>
          </w:p>
          <w:p w:rsidR="00AA3E40" w:rsidRDefault="00AA3E40" w:rsidP="00AA3E40">
            <w:pPr>
              <w:widowControl w:val="0"/>
              <w:spacing w:after="0"/>
              <w:jc w:val="both"/>
              <w:rPr>
                <w:rFonts w:ascii="Times New Roman" w:hAnsi="Times New Roman" w:cs="Times New Roman"/>
                <w:spacing w:val="-14"/>
                <w:sz w:val="18"/>
                <w:szCs w:val="18"/>
              </w:rPr>
            </w:pPr>
            <w:r w:rsidRPr="00366F2D">
              <w:rPr>
                <w:rFonts w:ascii="Times New Roman" w:hAnsi="Times New Roman" w:cs="Times New Roman"/>
                <w:b/>
                <w:sz w:val="18"/>
                <w:szCs w:val="18"/>
              </w:rPr>
              <w:t xml:space="preserve">П./игра </w:t>
            </w:r>
            <w:r w:rsidRPr="00366F2D">
              <w:rPr>
                <w:rFonts w:ascii="Times New Roman" w:hAnsi="Times New Roman" w:cs="Times New Roman"/>
                <w:b/>
                <w:spacing w:val="-10"/>
                <w:sz w:val="18"/>
                <w:szCs w:val="18"/>
              </w:rPr>
              <w:t>«Сова»</w:t>
            </w:r>
            <w:r w:rsidRPr="00366F2D">
              <w:rPr>
                <w:rFonts w:ascii="Times New Roman" w:hAnsi="Times New Roman" w:cs="Times New Roman"/>
                <w:b/>
                <w:spacing w:val="-25"/>
                <w:sz w:val="18"/>
                <w:szCs w:val="18"/>
              </w:rPr>
              <w:t xml:space="preserve">. </w:t>
            </w:r>
            <w:r w:rsidRPr="00366F2D">
              <w:rPr>
                <w:rFonts w:ascii="Times New Roman" w:hAnsi="Times New Roman" w:cs="Times New Roman"/>
                <w:spacing w:val="-14"/>
                <w:sz w:val="18"/>
                <w:szCs w:val="18"/>
              </w:rPr>
              <w:t xml:space="preserve">Учить быстро, действовать по сигналу воспитателя.  </w:t>
            </w:r>
          </w:p>
          <w:p w:rsidR="00AA3E40" w:rsidRDefault="00AA3E40" w:rsidP="00AA3E40">
            <w:pPr>
              <w:widowControl w:val="0"/>
              <w:spacing w:after="0"/>
              <w:jc w:val="both"/>
              <w:rPr>
                <w:rFonts w:ascii="Times New Roman" w:hAnsi="Times New Roman" w:cs="Times New Roman"/>
                <w:b/>
                <w:color w:val="000000"/>
                <w:sz w:val="18"/>
                <w:szCs w:val="18"/>
              </w:rPr>
            </w:pPr>
            <w:r w:rsidRPr="00366F2D">
              <w:rPr>
                <w:rFonts w:ascii="Times New Roman" w:hAnsi="Times New Roman" w:cs="Times New Roman"/>
                <w:b/>
                <w:spacing w:val="-14"/>
                <w:sz w:val="18"/>
                <w:szCs w:val="18"/>
              </w:rPr>
              <w:t xml:space="preserve">П./игра  </w:t>
            </w:r>
            <w:r w:rsidRPr="00366F2D">
              <w:rPr>
                <w:rFonts w:ascii="Times New Roman" w:hAnsi="Times New Roman" w:cs="Times New Roman"/>
                <w:b/>
                <w:color w:val="000000"/>
                <w:sz w:val="18"/>
                <w:szCs w:val="18"/>
              </w:rPr>
              <w:t xml:space="preserve">«Олени и пастухи». (Игры народов Севера), </w:t>
            </w:r>
          </w:p>
          <w:p w:rsidR="00AA3E40" w:rsidRPr="00C97E6D" w:rsidRDefault="00AA3E40" w:rsidP="00AA3E40">
            <w:pPr>
              <w:widowControl w:val="0"/>
              <w:spacing w:after="0"/>
              <w:jc w:val="both"/>
              <w:rPr>
                <w:rFonts w:ascii="Times New Roman" w:hAnsi="Times New Roman" w:cs="Times New Roman"/>
                <w:b/>
                <w:color w:val="000000"/>
                <w:spacing w:val="-2"/>
                <w:w w:val="104"/>
                <w:sz w:val="18"/>
                <w:szCs w:val="18"/>
              </w:rPr>
            </w:pPr>
            <w:r w:rsidRPr="00366F2D">
              <w:rPr>
                <w:rFonts w:ascii="Times New Roman" w:hAnsi="Times New Roman" w:cs="Times New Roman"/>
                <w:b/>
                <w:color w:val="000000"/>
                <w:spacing w:val="-2"/>
                <w:w w:val="104"/>
                <w:sz w:val="18"/>
                <w:szCs w:val="18"/>
              </w:rPr>
              <w:t xml:space="preserve">Спортивная игра «Городки». </w:t>
            </w:r>
            <w:r w:rsidRPr="00366F2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rFonts w:ascii="Times New Roman" w:hAnsi="Times New Roman" w:cs="Times New Roman"/>
                <w:b/>
                <w:color w:val="000000"/>
                <w:spacing w:val="-2"/>
                <w:w w:val="104"/>
                <w:sz w:val="18"/>
                <w:szCs w:val="18"/>
              </w:rPr>
              <w:t xml:space="preserve"> </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Игровая</w:t>
            </w:r>
          </w:p>
        </w:tc>
        <w:tc>
          <w:tcPr>
            <w:tcW w:w="8505" w:type="dxa"/>
          </w:tcPr>
          <w:p w:rsidR="00AA3E40" w:rsidRPr="00366F2D" w:rsidRDefault="00AA3E40" w:rsidP="00AA3E40">
            <w:pPr>
              <w:spacing w:after="0"/>
              <w:ind w:right="141"/>
              <w:contextualSpacing/>
              <w:jc w:val="both"/>
              <w:rPr>
                <w:rFonts w:ascii="Times New Roman" w:hAnsi="Times New Roman" w:cs="Times New Roman"/>
                <w:color w:val="000000"/>
                <w:sz w:val="18"/>
                <w:szCs w:val="18"/>
              </w:rPr>
            </w:pPr>
            <w:r w:rsidRPr="00366F2D">
              <w:rPr>
                <w:rFonts w:ascii="Times New Roman" w:hAnsi="Times New Roman" w:cs="Times New Roman"/>
                <w:b/>
                <w:sz w:val="18"/>
                <w:szCs w:val="18"/>
              </w:rPr>
              <w:t>С.</w:t>
            </w:r>
            <w:r>
              <w:rPr>
                <w:rFonts w:ascii="Times New Roman" w:hAnsi="Times New Roman" w:cs="Times New Roman"/>
                <w:b/>
                <w:sz w:val="18"/>
                <w:szCs w:val="18"/>
              </w:rPr>
              <w:t>/р. игра «Ветеринарная клиника</w:t>
            </w:r>
            <w:r w:rsidRPr="00366F2D">
              <w:rPr>
                <w:rFonts w:ascii="Times New Roman" w:hAnsi="Times New Roman" w:cs="Times New Roman"/>
                <w:b/>
                <w:sz w:val="18"/>
                <w:szCs w:val="18"/>
              </w:rPr>
              <w:t xml:space="preserve">». </w:t>
            </w:r>
            <w:r w:rsidRPr="00366F2D">
              <w:rPr>
                <w:rFonts w:ascii="Times New Roman" w:hAnsi="Times New Roman" w:cs="Times New Roman"/>
                <w:sz w:val="18"/>
                <w:szCs w:val="18"/>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полученных при восприятии окружающего. Учить детей коллективно возводить постройки, необходимые для игры; самостоятельно выбирать вид строительного материала, планировать предстоящую работу, сообща выполнять задуманное. Воспитывать чуткое, внимательное отношение к животным, доброту, отзывчивость, культуру общения.</w:t>
            </w:r>
          </w:p>
          <w:p w:rsidR="00AA3E40" w:rsidRDefault="00AA3E40" w:rsidP="00AA3E40">
            <w:pPr>
              <w:shd w:val="clear" w:color="auto" w:fill="FFFFFF"/>
              <w:tabs>
                <w:tab w:val="left" w:pos="6317"/>
              </w:tabs>
              <w:spacing w:after="0" w:line="230" w:lineRule="exact"/>
              <w:ind w:left="19"/>
              <w:jc w:val="both"/>
              <w:rPr>
                <w:rFonts w:ascii="Times New Roman" w:hAnsi="Times New Roman" w:cs="Times New Roman"/>
                <w:iCs/>
                <w:color w:val="000000"/>
                <w:w w:val="113"/>
                <w:sz w:val="18"/>
                <w:szCs w:val="18"/>
              </w:rPr>
            </w:pPr>
            <w:r w:rsidRPr="00366F2D">
              <w:rPr>
                <w:rFonts w:ascii="Times New Roman" w:hAnsi="Times New Roman" w:cs="Times New Roman"/>
                <w:b/>
                <w:sz w:val="18"/>
                <w:szCs w:val="18"/>
              </w:rPr>
              <w:t xml:space="preserve">Творческая игра: </w:t>
            </w:r>
            <w:r w:rsidRPr="00366F2D">
              <w:rPr>
                <w:rFonts w:ascii="Times New Roman" w:hAnsi="Times New Roman" w:cs="Times New Roman"/>
                <w:b/>
                <w:iCs/>
                <w:color w:val="000000"/>
                <w:w w:val="113"/>
                <w:sz w:val="18"/>
                <w:szCs w:val="18"/>
              </w:rPr>
              <w:t xml:space="preserve">«Магазин». </w:t>
            </w:r>
            <w:r w:rsidRPr="00366F2D">
              <w:rPr>
                <w:rFonts w:ascii="Times New Roman" w:hAnsi="Times New Roman" w:cs="Times New Roman"/>
                <w:iCs/>
                <w:color w:val="000000"/>
                <w:w w:val="113"/>
                <w:sz w:val="18"/>
                <w:szCs w:val="18"/>
              </w:rPr>
              <w:t xml:space="preserve">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 </w:t>
            </w:r>
          </w:p>
          <w:p w:rsidR="00AA3E40" w:rsidRPr="00366F2D"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«В мире животных». </w:t>
            </w:r>
            <w:r w:rsidRPr="00366F2D">
              <w:rPr>
                <w:rFonts w:ascii="Times New Roman" w:hAnsi="Times New Roman" w:cs="Times New Roman"/>
                <w:sz w:val="18"/>
                <w:szCs w:val="18"/>
              </w:rPr>
              <w:t>Продолжать знакомить с животным миром земли. Учить соблюдать правила игры.</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 xml:space="preserve">Сгребание листьев в кучи и их уборка. </w:t>
            </w:r>
            <w:r w:rsidRPr="00366F2D">
              <w:rPr>
                <w:rFonts w:ascii="Times New Roman" w:hAnsi="Times New Roman" w:cs="Times New Roman"/>
                <w:iCs/>
                <w:color w:val="000000"/>
                <w:sz w:val="18"/>
                <w:szCs w:val="18"/>
              </w:rPr>
              <w:t>В</w:t>
            </w:r>
            <w:r w:rsidRPr="00366F2D">
              <w:rPr>
                <w:rFonts w:ascii="Times New Roman" w:hAnsi="Times New Roman" w:cs="Times New Roman"/>
                <w:color w:val="000000"/>
                <w:sz w:val="18"/>
                <w:szCs w:val="18"/>
              </w:rPr>
              <w:t>оспитывать желание трудиться в коллективе.</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366F2D" w:rsidRDefault="00AA3E40" w:rsidP="00AA3E40">
            <w:pPr>
              <w:pStyle w:val="a8"/>
              <w:shd w:val="clear" w:color="auto" w:fill="FFFFFF"/>
              <w:spacing w:before="0" w:beforeAutospacing="0" w:after="0" w:afterAutospacing="0"/>
              <w:textAlignment w:val="top"/>
              <w:rPr>
                <w:b/>
                <w:color w:val="555555"/>
                <w:sz w:val="18"/>
                <w:szCs w:val="18"/>
              </w:rPr>
            </w:pPr>
            <w:r w:rsidRPr="00C97E6D">
              <w:rPr>
                <w:b/>
                <w:sz w:val="18"/>
                <w:szCs w:val="18"/>
              </w:rPr>
              <w:lastRenderedPageBreak/>
              <w:t>Дежурство в уголке природы</w:t>
            </w:r>
            <w:r w:rsidRPr="00366F2D">
              <w:rPr>
                <w:sz w:val="18"/>
                <w:szCs w:val="18"/>
              </w:rPr>
              <w:t xml:space="preserve">: </w:t>
            </w:r>
            <w:r w:rsidRPr="00366F2D">
              <w:rPr>
                <w:b/>
                <w:color w:val="000000"/>
                <w:sz w:val="18"/>
                <w:szCs w:val="18"/>
                <w:bdr w:val="none" w:sz="0" w:space="0" w:color="auto" w:frame="1"/>
              </w:rPr>
              <w:t>«Уход за крупнолистными растениями» (влажное протирание листьев) .</w:t>
            </w:r>
            <w:r w:rsidRPr="00366F2D">
              <w:rPr>
                <w:b/>
                <w:color w:val="555555"/>
                <w:sz w:val="18"/>
                <w:szCs w:val="18"/>
              </w:rPr>
              <w:t xml:space="preserve"> </w:t>
            </w:r>
            <w:r w:rsidRPr="00366F2D">
              <w:rPr>
                <w:color w:val="000000"/>
                <w:sz w:val="18"/>
                <w:szCs w:val="18"/>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366F2D" w:rsidRDefault="00AA3E40" w:rsidP="00AA3E40">
            <w:pPr>
              <w:pStyle w:val="a3"/>
              <w:ind w:left="0"/>
              <w:jc w:val="both"/>
              <w:rPr>
                <w:sz w:val="18"/>
                <w:szCs w:val="18"/>
              </w:rPr>
            </w:pPr>
            <w:r w:rsidRPr="00366F2D">
              <w:rPr>
                <w:b/>
                <w:sz w:val="18"/>
                <w:szCs w:val="18"/>
              </w:rPr>
              <w:t xml:space="preserve">Самообслуживание: </w:t>
            </w:r>
            <w:r w:rsidRPr="00366F2D">
              <w:rPr>
                <w:sz w:val="18"/>
                <w:szCs w:val="18"/>
              </w:rPr>
              <w:t>Учить замечать непорядок в одежде, устранять её самостоятельно или с помощью взрослого.</w:t>
            </w:r>
          </w:p>
          <w:p w:rsidR="00AA3E40" w:rsidRPr="00C97E6D" w:rsidRDefault="00AA3E40" w:rsidP="00AA3E40">
            <w:pPr>
              <w:pStyle w:val="a3"/>
              <w:ind w:left="0"/>
              <w:jc w:val="both"/>
              <w:rPr>
                <w:color w:val="000000" w:themeColor="text1"/>
                <w:sz w:val="18"/>
                <w:szCs w:val="18"/>
              </w:rPr>
            </w:pPr>
            <w:r w:rsidRPr="00C97E6D">
              <w:rPr>
                <w:b/>
                <w:color w:val="000000" w:themeColor="text1"/>
                <w:sz w:val="18"/>
                <w:szCs w:val="18"/>
              </w:rPr>
              <w:t xml:space="preserve">Поручение: </w:t>
            </w:r>
            <w:r w:rsidRPr="00C97E6D">
              <w:rPr>
                <w:color w:val="000000" w:themeColor="text1"/>
                <w:sz w:val="18"/>
                <w:szCs w:val="18"/>
                <w:shd w:val="clear" w:color="auto" w:fill="FFFFFF"/>
              </w:rPr>
              <w:t>«У нас в шкафу порядок». Приучать детей аккуратности при складывании вещей в шкафчике для верхней одежды. </w:t>
            </w:r>
            <w:r w:rsidRPr="00C97E6D">
              <w:rPr>
                <w:color w:val="000000" w:themeColor="text1"/>
                <w:sz w:val="18"/>
                <w:szCs w:val="18"/>
              </w:rPr>
              <w:t xml:space="preserve">. </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lastRenderedPageBreak/>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Лего -  конструирование «Крокодил».</w:t>
            </w:r>
            <w:r w:rsidRPr="00366F2D">
              <w:rPr>
                <w:rFonts w:ascii="Times New Roman" w:hAnsi="Times New Roman" w:cs="Times New Roman"/>
                <w:sz w:val="18"/>
                <w:szCs w:val="18"/>
              </w:rPr>
              <w:t xml:space="preserve"> Учить строить животных. Закреплять знание о животных</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Аппликация</w:t>
            </w:r>
            <w:r w:rsidRPr="00366F2D">
              <w:rPr>
                <w:rFonts w:ascii="Times New Roman" w:hAnsi="Times New Roman" w:cs="Times New Roman"/>
                <w:sz w:val="18"/>
                <w:szCs w:val="18"/>
              </w:rPr>
              <w:t xml:space="preserve"> </w:t>
            </w:r>
            <w:r w:rsidRPr="00366F2D">
              <w:rPr>
                <w:rFonts w:ascii="Times New Roman" w:hAnsi="Times New Roman" w:cs="Times New Roman"/>
                <w:b/>
                <w:sz w:val="18"/>
                <w:szCs w:val="18"/>
              </w:rPr>
              <w:t xml:space="preserve"> «Поздняя осень на севере». </w:t>
            </w:r>
            <w:r w:rsidRPr="00366F2D">
              <w:rPr>
                <w:rFonts w:ascii="Times New Roman" w:hAnsi="Times New Roman" w:cs="Times New Roman"/>
                <w:sz w:val="18"/>
                <w:szCs w:val="18"/>
              </w:rPr>
              <w:t>Продолжать отработку умения вырезать части круглой и овальной  формы. Учить составлять изображение из частей. Развивать чувства ритма, эстетическое восприятие. Воспитывать навыки коллективной работы.</w:t>
            </w:r>
          </w:p>
        </w:tc>
      </w:tr>
      <w:tr w:rsidR="00AA3E40" w:rsidRPr="00366F2D" w:rsidTr="00AA3E40">
        <w:tc>
          <w:tcPr>
            <w:tcW w:w="1951" w:type="dxa"/>
          </w:tcPr>
          <w:p w:rsidR="00AA3E40" w:rsidRPr="00FA395D" w:rsidRDefault="00AA3E40" w:rsidP="00AA3E40">
            <w:pPr>
              <w:pStyle w:val="a3"/>
              <w:ind w:left="0"/>
              <w:rPr>
                <w:sz w:val="18"/>
                <w:szCs w:val="18"/>
              </w:rPr>
            </w:pPr>
            <w:r w:rsidRPr="00FA395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Слушание: «Клоуны», Д. Кабалевский. </w:t>
            </w:r>
            <w:r w:rsidRPr="00366F2D">
              <w:rPr>
                <w:rFonts w:ascii="Times New Roman" w:hAnsi="Times New Roman" w:cs="Times New Roman"/>
                <w:sz w:val="18"/>
                <w:szCs w:val="18"/>
              </w:rPr>
              <w:t>Учить различать смену характера музыки, выразительные средства, динамику. Совершенствовать восприятие музыки.</w:t>
            </w:r>
          </w:p>
        </w:tc>
      </w:tr>
      <w:tr w:rsidR="00AA3E40" w:rsidRPr="00366F2D" w:rsidTr="00AA3E40">
        <w:tc>
          <w:tcPr>
            <w:tcW w:w="1951" w:type="dxa"/>
          </w:tcPr>
          <w:p w:rsidR="00AA3E40" w:rsidRPr="00FA395D" w:rsidRDefault="00AA3E40" w:rsidP="00AA3E40">
            <w:pPr>
              <w:pStyle w:val="a3"/>
              <w:ind w:left="0"/>
              <w:rPr>
                <w:b/>
                <w:sz w:val="18"/>
                <w:szCs w:val="18"/>
              </w:rPr>
            </w:pPr>
            <w:r w:rsidRPr="00FA395D">
              <w:rPr>
                <w:b/>
                <w:sz w:val="18"/>
                <w:szCs w:val="18"/>
              </w:rPr>
              <w:t xml:space="preserve">Восприятие х./л </w:t>
            </w:r>
          </w:p>
          <w:p w:rsidR="00AA3E40" w:rsidRPr="00FA395D" w:rsidRDefault="00AA3E40" w:rsidP="00AA3E40">
            <w:pPr>
              <w:pStyle w:val="a3"/>
              <w:ind w:left="0"/>
              <w:rPr>
                <w:b/>
                <w:sz w:val="18"/>
                <w:szCs w:val="18"/>
              </w:rPr>
            </w:pPr>
            <w:r w:rsidRPr="00FA395D">
              <w:rPr>
                <w:b/>
                <w:sz w:val="18"/>
                <w:szCs w:val="18"/>
              </w:rPr>
              <w:t>и фольклора</w:t>
            </w:r>
          </w:p>
          <w:p w:rsidR="00AA3E40" w:rsidRPr="00FA395D" w:rsidRDefault="00AA3E40" w:rsidP="00AA3E40">
            <w:pPr>
              <w:pStyle w:val="a3"/>
              <w:ind w:left="0"/>
              <w:rPr>
                <w:b/>
                <w:sz w:val="18"/>
                <w:szCs w:val="18"/>
              </w:rPr>
            </w:pPr>
          </w:p>
          <w:p w:rsidR="00AA3E40" w:rsidRPr="00FA395D" w:rsidRDefault="00AA3E40" w:rsidP="00AA3E40">
            <w:pPr>
              <w:pStyle w:val="a3"/>
              <w:ind w:left="0"/>
              <w:rPr>
                <w:sz w:val="18"/>
                <w:szCs w:val="18"/>
              </w:rPr>
            </w:pPr>
            <w:r w:rsidRPr="00FA395D">
              <w:rPr>
                <w:b/>
                <w:sz w:val="18"/>
                <w:szCs w:val="18"/>
              </w:rPr>
              <w:t>Кинематографическая деятельность</w:t>
            </w:r>
          </w:p>
        </w:tc>
        <w:tc>
          <w:tcPr>
            <w:tcW w:w="8505" w:type="dxa"/>
          </w:tcPr>
          <w:p w:rsidR="00AA3E40" w:rsidRPr="00366F2D" w:rsidRDefault="00AA3E40" w:rsidP="00AA3E40">
            <w:pPr>
              <w:spacing w:after="0"/>
              <w:jc w:val="both"/>
              <w:rPr>
                <w:rFonts w:ascii="Times New Roman" w:hAnsi="Times New Roman" w:cs="Times New Roman"/>
                <w:color w:val="000000"/>
                <w:sz w:val="18"/>
                <w:szCs w:val="18"/>
                <w:shd w:val="clear" w:color="auto" w:fill="FFFFFF"/>
              </w:rPr>
            </w:pPr>
            <w:r w:rsidRPr="00366F2D">
              <w:rPr>
                <w:rFonts w:ascii="Times New Roman" w:hAnsi="Times New Roman" w:cs="Times New Roman"/>
                <w:b/>
                <w:color w:val="000000"/>
                <w:sz w:val="18"/>
                <w:szCs w:val="18"/>
                <w:shd w:val="clear" w:color="auto" w:fill="FFFFFF"/>
              </w:rPr>
              <w:t>Чтение стихотворения З. Александровой «Родина</w:t>
            </w:r>
            <w:r w:rsidRPr="00366F2D">
              <w:rPr>
                <w:rFonts w:ascii="Times New Roman" w:hAnsi="Times New Roman" w:cs="Times New Roman"/>
                <w:color w:val="000000"/>
                <w:sz w:val="18"/>
                <w:szCs w:val="18"/>
                <w:shd w:val="clear" w:color="auto" w:fill="FFFFFF"/>
              </w:rPr>
              <w:t>» Формировать представление о Родине, наполнить их значимым, эмоциональным содержанием, развивать умение вслушиваться в слова и понимать их.</w:t>
            </w:r>
          </w:p>
          <w:p w:rsidR="00AA3E40" w:rsidRPr="00366F2D" w:rsidRDefault="00AA3E40" w:rsidP="00AA3E40">
            <w:pPr>
              <w:spacing w:after="0"/>
              <w:jc w:val="both"/>
              <w:rPr>
                <w:rFonts w:ascii="Times New Roman" w:hAnsi="Times New Roman" w:cs="Times New Roman"/>
                <w:b/>
                <w:sz w:val="18"/>
                <w:szCs w:val="18"/>
              </w:rPr>
            </w:pPr>
            <w:r w:rsidRPr="00C97E6D">
              <w:rPr>
                <w:rFonts w:ascii="Times New Roman" w:hAnsi="Times New Roman" w:cs="Times New Roman"/>
                <w:b/>
                <w:bCs/>
                <w:sz w:val="18"/>
                <w:szCs w:val="18"/>
              </w:rPr>
              <w:t>Фильм «Кот Леопольд»</w:t>
            </w:r>
            <w:r w:rsidRPr="00366F2D">
              <w:rPr>
                <w:rFonts w:ascii="Times New Roman" w:hAnsi="Times New Roman" w:cs="Times New Roman"/>
                <w:bCs/>
                <w:sz w:val="18"/>
                <w:szCs w:val="18"/>
              </w:rPr>
              <w:t>, студия «Экран», режиссер А. Резников, 1975 – 1987 обратить внимание детей на терпение и милосердие.</w:t>
            </w:r>
          </w:p>
        </w:tc>
      </w:tr>
      <w:tr w:rsidR="00AA3E40" w:rsidRPr="00366F2D" w:rsidTr="00AA3E40">
        <w:tc>
          <w:tcPr>
            <w:tcW w:w="1951" w:type="dxa"/>
          </w:tcPr>
          <w:p w:rsidR="00AA3E40" w:rsidRPr="00FA395D" w:rsidRDefault="00AA3E40" w:rsidP="00AA3E40">
            <w:pPr>
              <w:pStyle w:val="a3"/>
              <w:ind w:left="0"/>
              <w:rPr>
                <w:b/>
                <w:sz w:val="18"/>
                <w:szCs w:val="18"/>
              </w:rPr>
            </w:pPr>
            <w:r w:rsidRPr="00FA395D">
              <w:rPr>
                <w:b/>
                <w:sz w:val="18"/>
                <w:szCs w:val="18"/>
              </w:rPr>
              <w:t>Финансовая грамотность</w:t>
            </w:r>
          </w:p>
        </w:tc>
        <w:tc>
          <w:tcPr>
            <w:tcW w:w="8505" w:type="dxa"/>
          </w:tcPr>
          <w:p w:rsidR="00AA3E40" w:rsidRPr="00366F2D" w:rsidRDefault="00AA3E40" w:rsidP="00AA3E40">
            <w:pPr>
              <w:spacing w:after="0"/>
              <w:jc w:val="both"/>
              <w:rPr>
                <w:rFonts w:ascii="Times New Roman" w:hAnsi="Times New Roman" w:cs="Times New Roman"/>
                <w:b/>
                <w:color w:val="000000"/>
                <w:sz w:val="18"/>
                <w:szCs w:val="18"/>
                <w:shd w:val="clear" w:color="auto" w:fill="FFFFFF"/>
              </w:rPr>
            </w:pPr>
            <w:r w:rsidRPr="00366F2D">
              <w:rPr>
                <w:rFonts w:ascii="Times New Roman" w:hAnsi="Times New Roman" w:cs="Times New Roman"/>
                <w:b/>
                <w:sz w:val="18"/>
                <w:szCs w:val="18"/>
              </w:rPr>
              <w:t>Игра «Хочу и надо»</w:t>
            </w:r>
            <w:r w:rsidRPr="00366F2D">
              <w:rPr>
                <w:rFonts w:ascii="Times New Roman" w:hAnsi="Times New Roman" w:cs="Times New Roman"/>
                <w:sz w:val="18"/>
                <w:szCs w:val="18"/>
              </w:rPr>
              <w:t xml:space="preserve"> Цель: показать детям, что расходы бывают обязательные (основные) и необязательные (не основные). Научить детей определять значимость и важность предмета.</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«День народного единства»</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1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Четверг</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w w:val="112"/>
                <w:sz w:val="18"/>
                <w:szCs w:val="18"/>
              </w:rPr>
            </w:pPr>
            <w:r w:rsidRPr="00366F2D">
              <w:rPr>
                <w:b/>
                <w:w w:val="112"/>
                <w:sz w:val="18"/>
                <w:szCs w:val="18"/>
              </w:rPr>
              <w:t>Наблюдение за изморозью.</w:t>
            </w:r>
            <w:r w:rsidRPr="00366F2D">
              <w:rPr>
                <w:w w:val="112"/>
                <w:sz w:val="18"/>
                <w:szCs w:val="18"/>
              </w:rPr>
              <w:t xml:space="preserve"> Обратить внимание детей за понижением температуры воздуха,  и первыми заморозками.</w:t>
            </w:r>
          </w:p>
          <w:p w:rsidR="00AA3E40" w:rsidRPr="00366F2D" w:rsidRDefault="00AA3E40" w:rsidP="00AA3E40">
            <w:pPr>
              <w:pStyle w:val="a9"/>
              <w:jc w:val="both"/>
              <w:rPr>
                <w:sz w:val="18"/>
                <w:szCs w:val="18"/>
              </w:rPr>
            </w:pPr>
            <w:r w:rsidRPr="00366F2D">
              <w:rPr>
                <w:b/>
                <w:sz w:val="18"/>
                <w:szCs w:val="18"/>
              </w:rPr>
              <w:t xml:space="preserve">Наблюдение за </w:t>
            </w:r>
            <w:r w:rsidRPr="00366F2D">
              <w:rPr>
                <w:b/>
                <w:w w:val="101"/>
                <w:sz w:val="18"/>
                <w:szCs w:val="18"/>
              </w:rPr>
              <w:t xml:space="preserve">работой шофера </w:t>
            </w:r>
            <w:r w:rsidRPr="00366F2D">
              <w:rPr>
                <w:w w:val="112"/>
                <w:sz w:val="18"/>
                <w:szCs w:val="18"/>
              </w:rPr>
              <w:t>уточнять представления о работе водителей, управляю</w:t>
            </w:r>
            <w:r w:rsidRPr="00366F2D">
              <w:rPr>
                <w:w w:val="112"/>
                <w:sz w:val="18"/>
                <w:szCs w:val="18"/>
              </w:rPr>
              <w:softHyphen/>
              <w:t>щих разными видами машин;</w:t>
            </w:r>
          </w:p>
          <w:p w:rsidR="00AA3E40" w:rsidRPr="00366F2D" w:rsidRDefault="00AA3E40" w:rsidP="00AA3E40">
            <w:pPr>
              <w:pStyle w:val="a9"/>
              <w:jc w:val="both"/>
              <w:rPr>
                <w:w w:val="112"/>
                <w:sz w:val="18"/>
                <w:szCs w:val="18"/>
              </w:rPr>
            </w:pPr>
            <w:r w:rsidRPr="00366F2D">
              <w:rPr>
                <w:w w:val="112"/>
                <w:sz w:val="18"/>
                <w:szCs w:val="18"/>
              </w:rPr>
              <w:t xml:space="preserve">Развивать познавательную деятельность; воспитывать интерес и уважение к работе взрослых. </w:t>
            </w:r>
          </w:p>
          <w:p w:rsidR="00AA3E40" w:rsidRPr="00C97E6D" w:rsidRDefault="00AA3E40" w:rsidP="00AA3E40">
            <w:pPr>
              <w:shd w:val="clear" w:color="auto" w:fill="FFFFFF"/>
              <w:spacing w:before="5" w:after="0" w:line="228" w:lineRule="exact"/>
              <w:ind w:right="82"/>
              <w:jc w:val="both"/>
              <w:rPr>
                <w:rFonts w:ascii="Times New Roman" w:hAnsi="Times New Roman" w:cs="Times New Roman"/>
                <w:iCs/>
                <w:color w:val="000000"/>
                <w:w w:val="110"/>
                <w:sz w:val="18"/>
                <w:szCs w:val="18"/>
              </w:rPr>
            </w:pPr>
            <w:r w:rsidRPr="00366F2D">
              <w:rPr>
                <w:rFonts w:ascii="Times New Roman" w:hAnsi="Times New Roman" w:cs="Times New Roman"/>
                <w:b/>
                <w:sz w:val="18"/>
                <w:szCs w:val="18"/>
              </w:rPr>
              <w:t xml:space="preserve">Д. игра </w:t>
            </w:r>
            <w:r w:rsidRPr="00366F2D">
              <w:rPr>
                <w:rFonts w:ascii="Times New Roman" w:hAnsi="Times New Roman" w:cs="Times New Roman"/>
                <w:b/>
                <w:iCs/>
                <w:color w:val="000000"/>
                <w:w w:val="110"/>
                <w:sz w:val="18"/>
                <w:szCs w:val="18"/>
              </w:rPr>
              <w:t xml:space="preserve">«Фанты». </w:t>
            </w:r>
            <w:r w:rsidRPr="00366F2D">
              <w:rPr>
                <w:rFonts w:ascii="Times New Roman" w:hAnsi="Times New Roman" w:cs="Times New Roman"/>
                <w:iCs/>
                <w:color w:val="000000"/>
                <w:w w:val="110"/>
                <w:sz w:val="18"/>
                <w:szCs w:val="18"/>
              </w:rPr>
              <w:t>Упражнять детей в подборе слов, в составлении вопросов. Учить строить ответ в соответствии с конструкции и содержанием вопроса.</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Рассматривание фотографии разных народов России. </w:t>
            </w:r>
            <w:r w:rsidRPr="00366F2D">
              <w:rPr>
                <w:rFonts w:ascii="Times New Roman" w:hAnsi="Times New Roman" w:cs="Times New Roman"/>
                <w:sz w:val="18"/>
                <w:szCs w:val="18"/>
              </w:rPr>
              <w:t>Обратить внимание внешние различия людей, но  подчеркнуть что внутренний мир у людей одинаков: они стремиться к миру на всей планете, укреплению своей семьи, уважению к людям других стран и т.д.</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Д. игра «Лес и двор».</w:t>
            </w:r>
            <w:r w:rsidRPr="00366F2D">
              <w:rPr>
                <w:rFonts w:ascii="Times New Roman" w:hAnsi="Times New Roman" w:cs="Times New Roman"/>
                <w:color w:val="000000"/>
                <w:sz w:val="18"/>
                <w:szCs w:val="18"/>
              </w:rPr>
              <w:t xml:space="preserve"> Закреплять в речи детей употребление одушевленных имен существительных в именительном и предложном падежах единственного числа.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shd w:val="clear" w:color="auto" w:fill="FFFFFF"/>
              <w:spacing w:after="0" w:line="233" w:lineRule="exact"/>
              <w:jc w:val="both"/>
              <w:rPr>
                <w:rFonts w:ascii="Times New Roman" w:hAnsi="Times New Roman" w:cs="Times New Roman"/>
                <w:b/>
                <w:color w:val="000000"/>
                <w:spacing w:val="-7"/>
                <w:w w:val="112"/>
                <w:sz w:val="18"/>
                <w:szCs w:val="18"/>
              </w:rPr>
            </w:pPr>
            <w:r w:rsidRPr="00366F2D">
              <w:rPr>
                <w:rFonts w:ascii="Times New Roman" w:hAnsi="Times New Roman" w:cs="Times New Roman"/>
                <w:b/>
                <w:sz w:val="18"/>
                <w:szCs w:val="18"/>
              </w:rPr>
              <w:t xml:space="preserve">П./игра </w:t>
            </w:r>
            <w:r w:rsidRPr="00366F2D">
              <w:rPr>
                <w:rFonts w:ascii="Times New Roman" w:hAnsi="Times New Roman" w:cs="Times New Roman"/>
                <w:b/>
                <w:color w:val="000000"/>
                <w:spacing w:val="-7"/>
                <w:w w:val="112"/>
                <w:sz w:val="18"/>
                <w:szCs w:val="18"/>
              </w:rPr>
              <w:t>«Перебежки-догонялки».</w:t>
            </w:r>
            <w:r w:rsidRPr="00366F2D">
              <w:rPr>
                <w:rFonts w:ascii="Times New Roman" w:hAnsi="Times New Roman" w:cs="Times New Roman"/>
                <w:i/>
                <w:iCs/>
                <w:color w:val="000000"/>
                <w:w w:val="112"/>
                <w:sz w:val="18"/>
                <w:szCs w:val="18"/>
              </w:rPr>
              <w:t xml:space="preserve"> </w:t>
            </w:r>
            <w:r w:rsidRPr="00366F2D">
              <w:rPr>
                <w:rFonts w:ascii="Times New Roman" w:hAnsi="Times New Roman" w:cs="Times New Roman"/>
                <w:color w:val="000000"/>
                <w:w w:val="112"/>
                <w:sz w:val="18"/>
                <w:szCs w:val="18"/>
              </w:rPr>
              <w:t xml:space="preserve">Учить согласовывать свои действия с действиями </w:t>
            </w:r>
            <w:r w:rsidRPr="00366F2D">
              <w:rPr>
                <w:rFonts w:ascii="Times New Roman" w:hAnsi="Times New Roman" w:cs="Times New Roman"/>
                <w:color w:val="000000"/>
                <w:spacing w:val="-3"/>
                <w:w w:val="112"/>
                <w:sz w:val="18"/>
                <w:szCs w:val="18"/>
              </w:rPr>
              <w:t xml:space="preserve">товарищей. </w:t>
            </w:r>
          </w:p>
          <w:p w:rsidR="00AA3E40" w:rsidRPr="00366F2D" w:rsidRDefault="00AA3E40" w:rsidP="00AA3E40">
            <w:pPr>
              <w:spacing w:after="0"/>
              <w:jc w:val="both"/>
              <w:rPr>
                <w:rFonts w:ascii="Times New Roman" w:hAnsi="Times New Roman" w:cs="Times New Roman"/>
                <w:color w:val="000000"/>
                <w:w w:val="112"/>
                <w:sz w:val="18"/>
                <w:szCs w:val="18"/>
              </w:rPr>
            </w:pPr>
            <w:r w:rsidRPr="00366F2D">
              <w:rPr>
                <w:rFonts w:ascii="Times New Roman" w:hAnsi="Times New Roman" w:cs="Times New Roman"/>
                <w:b/>
                <w:color w:val="000000"/>
                <w:spacing w:val="-5"/>
                <w:w w:val="112"/>
                <w:sz w:val="18"/>
                <w:szCs w:val="18"/>
              </w:rPr>
              <w:t xml:space="preserve">П./игра «Обезьянки». </w:t>
            </w:r>
            <w:r w:rsidRPr="00366F2D">
              <w:rPr>
                <w:rFonts w:ascii="Times New Roman" w:hAnsi="Times New Roman" w:cs="Times New Roman"/>
                <w:color w:val="000000"/>
                <w:w w:val="112"/>
                <w:sz w:val="18"/>
                <w:szCs w:val="18"/>
              </w:rPr>
              <w:t xml:space="preserve">Учить уверенно, взбираться по канату.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color w:val="000000"/>
                <w:sz w:val="18"/>
                <w:szCs w:val="18"/>
              </w:rPr>
              <w:t>П. и.</w:t>
            </w:r>
            <w:r w:rsidRPr="00366F2D">
              <w:rPr>
                <w:rFonts w:ascii="Times New Roman" w:hAnsi="Times New Roman" w:cs="Times New Roman"/>
                <w:b/>
                <w:bCs/>
                <w:color w:val="000000"/>
                <w:spacing w:val="-6"/>
                <w:sz w:val="18"/>
                <w:szCs w:val="18"/>
              </w:rPr>
              <w:t xml:space="preserve"> «</w:t>
            </w:r>
            <w:r w:rsidRPr="00366F2D">
              <w:rPr>
                <w:rFonts w:ascii="Times New Roman" w:hAnsi="Times New Roman" w:cs="Times New Roman"/>
                <w:b/>
                <w:sz w:val="18"/>
                <w:szCs w:val="18"/>
              </w:rPr>
              <w:t xml:space="preserve">Где позвонили?». </w:t>
            </w:r>
            <w:r w:rsidRPr="00366F2D">
              <w:rPr>
                <w:rFonts w:ascii="Times New Roman" w:hAnsi="Times New Roman" w:cs="Times New Roman"/>
                <w:sz w:val="18"/>
                <w:szCs w:val="18"/>
              </w:rPr>
              <w:t xml:space="preserve"> Развивать у детей ловкость, сообразительность. Упражнять в беге, в ловле и в построении в круг.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Игр. Упр. «Передай мяч»</w:t>
            </w:r>
            <w:r w:rsidRPr="00366F2D">
              <w:rPr>
                <w:rFonts w:ascii="Times New Roman" w:hAnsi="Times New Roman" w:cs="Times New Roman"/>
                <w:sz w:val="18"/>
                <w:szCs w:val="18"/>
              </w:rPr>
              <w:t xml:space="preserve"> учить ведению мяча с передачей в паре, развивать глазомер.</w:t>
            </w:r>
          </w:p>
          <w:p w:rsidR="00AA3E40" w:rsidRPr="00366F2D" w:rsidRDefault="00AA3E40" w:rsidP="00AA3E40">
            <w:pPr>
              <w:shd w:val="clear" w:color="auto" w:fill="FFFFFF"/>
              <w:spacing w:after="0" w:line="233" w:lineRule="exact"/>
              <w:jc w:val="both"/>
              <w:rPr>
                <w:rFonts w:ascii="Times New Roman" w:hAnsi="Times New Roman" w:cs="Times New Roman"/>
                <w:b/>
                <w:color w:val="000000"/>
                <w:spacing w:val="-2"/>
                <w:w w:val="104"/>
                <w:sz w:val="18"/>
                <w:szCs w:val="18"/>
              </w:rPr>
            </w:pPr>
            <w:r w:rsidRPr="00366F2D">
              <w:rPr>
                <w:rFonts w:ascii="Times New Roman" w:hAnsi="Times New Roman" w:cs="Times New Roman"/>
                <w:b/>
                <w:color w:val="000000"/>
                <w:spacing w:val="-2"/>
                <w:w w:val="104"/>
                <w:sz w:val="18"/>
                <w:szCs w:val="18"/>
              </w:rPr>
              <w:t xml:space="preserve">Спортивная игра «Городки». </w:t>
            </w:r>
            <w:r w:rsidRPr="00366F2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pacing w:after="0"/>
              <w:ind w:right="141"/>
              <w:contextualSpacing/>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С./р. «Ветеринарная лечебница». </w:t>
            </w:r>
            <w:r w:rsidRPr="00366F2D">
              <w:rPr>
                <w:rFonts w:ascii="Times New Roman" w:hAnsi="Times New Roman" w:cs="Times New Roman"/>
                <w:sz w:val="18"/>
                <w:szCs w:val="18"/>
              </w:rPr>
              <w:t xml:space="preserve"> </w:t>
            </w:r>
            <w:r w:rsidRPr="00366F2D">
              <w:rPr>
                <w:rFonts w:ascii="Times New Roman" w:hAnsi="Times New Roman" w:cs="Times New Roman"/>
                <w:color w:val="000000"/>
                <w:sz w:val="18"/>
                <w:szCs w:val="18"/>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AA3E40" w:rsidRPr="00366F2D" w:rsidRDefault="00AA3E40" w:rsidP="00AA3E40">
            <w:pPr>
              <w:shd w:val="clear" w:color="auto" w:fill="FFFFFF"/>
              <w:spacing w:after="0" w:line="230" w:lineRule="exact"/>
              <w:ind w:left="19" w:right="2" w:hanging="19"/>
              <w:jc w:val="both"/>
              <w:rPr>
                <w:rFonts w:ascii="Times New Roman" w:hAnsi="Times New Roman" w:cs="Times New Roman"/>
                <w:iCs/>
                <w:color w:val="000000"/>
                <w:spacing w:val="-3"/>
                <w:w w:val="108"/>
                <w:sz w:val="18"/>
                <w:szCs w:val="18"/>
              </w:rPr>
            </w:pPr>
            <w:r w:rsidRPr="00366F2D">
              <w:rPr>
                <w:rFonts w:ascii="Times New Roman" w:hAnsi="Times New Roman" w:cs="Times New Roman"/>
                <w:b/>
                <w:sz w:val="18"/>
                <w:szCs w:val="18"/>
              </w:rPr>
              <w:t xml:space="preserve">Творческая игра </w:t>
            </w:r>
            <w:r w:rsidRPr="00366F2D">
              <w:rPr>
                <w:rFonts w:ascii="Times New Roman" w:hAnsi="Times New Roman" w:cs="Times New Roman"/>
                <w:b/>
                <w:iCs/>
                <w:color w:val="000000"/>
                <w:spacing w:val="-3"/>
                <w:w w:val="108"/>
                <w:sz w:val="18"/>
                <w:szCs w:val="18"/>
              </w:rPr>
              <w:t xml:space="preserve">«Мы спортсмены». </w:t>
            </w:r>
            <w:r w:rsidRPr="00366F2D">
              <w:rPr>
                <w:rFonts w:ascii="Times New Roman" w:hAnsi="Times New Roman" w:cs="Times New Roman"/>
                <w:iCs/>
                <w:color w:val="000000"/>
                <w:spacing w:val="-3"/>
                <w:w w:val="108"/>
                <w:sz w:val="18"/>
                <w:szCs w:val="18"/>
              </w:rPr>
              <w:t xml:space="preserve">Дать детям знание о необходимости занятий спортом. Совершенствовать спортивные навыки – ходьбу, бег, метание, лазание. Развивать физические качества: быстроту, ловкость, глазомер, ориентировку в пространстве.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Показ </w:t>
            </w:r>
            <w:r w:rsidRPr="00366F2D">
              <w:rPr>
                <w:rFonts w:ascii="Times New Roman" w:hAnsi="Times New Roman" w:cs="Times New Roman"/>
                <w:i/>
                <w:sz w:val="18"/>
                <w:szCs w:val="18"/>
              </w:rPr>
              <w:t xml:space="preserve"> </w:t>
            </w:r>
            <w:r w:rsidRPr="00366F2D">
              <w:rPr>
                <w:rFonts w:ascii="Times New Roman" w:hAnsi="Times New Roman" w:cs="Times New Roman"/>
                <w:b/>
                <w:sz w:val="18"/>
                <w:szCs w:val="18"/>
              </w:rPr>
              <w:t xml:space="preserve">Конусного театра по сказке  </w:t>
            </w:r>
            <w:r w:rsidRPr="00366F2D">
              <w:rPr>
                <w:rFonts w:ascii="Times New Roman" w:hAnsi="Times New Roman" w:cs="Times New Roman"/>
                <w:b/>
                <w:iCs/>
                <w:color w:val="000000"/>
                <w:sz w:val="18"/>
                <w:szCs w:val="18"/>
              </w:rPr>
              <w:t>«Лиса и журавль».</w:t>
            </w:r>
            <w:r w:rsidRPr="00366F2D">
              <w:rPr>
                <w:rFonts w:ascii="Times New Roman" w:hAnsi="Times New Roman" w:cs="Times New Roman"/>
                <w:color w:val="000000"/>
                <w:sz w:val="18"/>
                <w:szCs w:val="18"/>
              </w:rPr>
              <w:t xml:space="preserve"> </w:t>
            </w:r>
            <w:r w:rsidRPr="00366F2D">
              <w:rPr>
                <w:rFonts w:ascii="Times New Roman" w:hAnsi="Times New Roman" w:cs="Times New Roman"/>
                <w:sz w:val="18"/>
                <w:szCs w:val="18"/>
              </w:rPr>
              <w:t>Учить детей координировать движения рук и глаз, сопровождать движения пальцев речью, побуждать выражать свои эмоции посредством мимики и речи.</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«Четвёртый лишний»  </w:t>
            </w:r>
            <w:r w:rsidRPr="00366F2D">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 </w:t>
            </w:r>
            <w:r w:rsidRPr="00366F2D">
              <w:rPr>
                <w:rFonts w:ascii="Times New Roman" w:hAnsi="Times New Roman" w:cs="Times New Roman"/>
                <w:color w:val="000000"/>
                <w:sz w:val="18"/>
                <w:szCs w:val="18"/>
              </w:rPr>
              <w:t>Уборка мусора на участке.</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iCs/>
                <w:color w:val="000000"/>
                <w:sz w:val="18"/>
                <w:szCs w:val="18"/>
              </w:rPr>
              <w:t>В</w:t>
            </w:r>
            <w:r w:rsidRPr="00366F2D">
              <w:rPr>
                <w:rFonts w:ascii="Times New Roman" w:hAnsi="Times New Roman" w:cs="Times New Roman"/>
                <w:color w:val="000000"/>
                <w:sz w:val="18"/>
                <w:szCs w:val="18"/>
              </w:rPr>
              <w:t>оспитывать чувство удовольствия от проделанной работы</w:t>
            </w:r>
          </w:p>
          <w:p w:rsidR="00AA3E40" w:rsidRPr="00366F2D" w:rsidRDefault="00AA3E40" w:rsidP="00AA3E40">
            <w:pPr>
              <w:pStyle w:val="a8"/>
              <w:shd w:val="clear" w:color="auto" w:fill="FFFFFF"/>
              <w:spacing w:before="0" w:beforeAutospacing="0" w:after="0" w:afterAutospacing="0"/>
              <w:rPr>
                <w:color w:val="000000"/>
                <w:sz w:val="18"/>
                <w:szCs w:val="18"/>
              </w:rPr>
            </w:pPr>
            <w:r w:rsidRPr="00366F2D">
              <w:rPr>
                <w:b/>
                <w:sz w:val="18"/>
                <w:szCs w:val="18"/>
              </w:rPr>
              <w:t xml:space="preserve"> Работа в уголке природы: </w:t>
            </w:r>
            <w:r w:rsidRPr="00366F2D">
              <w:rPr>
                <w:b/>
                <w:color w:val="000000"/>
                <w:sz w:val="18"/>
                <w:szCs w:val="18"/>
              </w:rPr>
              <w:t xml:space="preserve">«Мытье поддонов». </w:t>
            </w:r>
            <w:r w:rsidRPr="00366F2D">
              <w:rPr>
                <w:color w:val="000000"/>
                <w:sz w:val="18"/>
                <w:szCs w:val="18"/>
              </w:rPr>
              <w:t>Учить детей выполнять работу самостоятельно и ответственно, распределять обязанности, согласовывать действия.</w:t>
            </w:r>
          </w:p>
          <w:p w:rsidR="00AA3E40" w:rsidRPr="00366F2D" w:rsidRDefault="00AA3E40" w:rsidP="00AA3E40">
            <w:pPr>
              <w:pStyle w:val="a8"/>
              <w:shd w:val="clear" w:color="auto" w:fill="FFFFFF"/>
              <w:spacing w:before="0" w:beforeAutospacing="0" w:after="0" w:afterAutospacing="0"/>
              <w:rPr>
                <w:b/>
                <w:color w:val="000000"/>
                <w:sz w:val="18"/>
                <w:szCs w:val="18"/>
              </w:rPr>
            </w:pPr>
            <w:r w:rsidRPr="00366F2D">
              <w:rPr>
                <w:b/>
                <w:sz w:val="18"/>
                <w:szCs w:val="18"/>
              </w:rPr>
              <w:t xml:space="preserve">Дежурство по столовой: </w:t>
            </w:r>
            <w:r w:rsidRPr="00366F2D">
              <w:rPr>
                <w:sz w:val="18"/>
                <w:szCs w:val="18"/>
              </w:rPr>
              <w:t>Учить самостоятельно и своевременно выполнять все обязанности дежурных.</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w:t>
            </w:r>
            <w:r w:rsidRPr="00366F2D">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366F2D" w:rsidRDefault="00AA3E40" w:rsidP="00AA3E40">
            <w:pPr>
              <w:pStyle w:val="a9"/>
              <w:jc w:val="both"/>
              <w:rPr>
                <w:sz w:val="18"/>
                <w:szCs w:val="18"/>
              </w:rPr>
            </w:pPr>
            <w:r w:rsidRPr="00366F2D">
              <w:rPr>
                <w:b/>
                <w:sz w:val="18"/>
                <w:szCs w:val="18"/>
              </w:rPr>
              <w:lastRenderedPageBreak/>
              <w:t xml:space="preserve">Поручение: «Помогаем няне» </w:t>
            </w:r>
            <w:r w:rsidRPr="00366F2D">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Конструирование из строительного материала «По замыслу». </w:t>
            </w:r>
            <w:r w:rsidRPr="00366F2D">
              <w:rPr>
                <w:rFonts w:ascii="Times New Roman" w:hAnsi="Times New Roman" w:cs="Times New Roman"/>
                <w:sz w:val="18"/>
                <w:szCs w:val="18"/>
              </w:rPr>
              <w:t xml:space="preserve">Развивать конструктивное мышление, самостоятельность, творчество.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color w:val="666666"/>
                <w:sz w:val="18"/>
                <w:szCs w:val="18"/>
                <w:shd w:val="clear" w:color="auto" w:fill="FFFFFF"/>
              </w:rPr>
            </w:pPr>
            <w:r w:rsidRPr="00366F2D">
              <w:rPr>
                <w:rFonts w:ascii="Times New Roman" w:hAnsi="Times New Roman" w:cs="Times New Roman"/>
                <w:b/>
                <w:sz w:val="18"/>
                <w:szCs w:val="18"/>
              </w:rPr>
              <w:t xml:space="preserve">Лепка «По замыслу». </w:t>
            </w:r>
            <w:r w:rsidRPr="00366F2D">
              <w:rPr>
                <w:rFonts w:ascii="Times New Roman" w:hAnsi="Times New Roman" w:cs="Times New Roman"/>
                <w:sz w:val="18"/>
                <w:szCs w:val="18"/>
                <w:shd w:val="clear" w:color="auto" w:fill="FFFFFF"/>
              </w:rPr>
              <w:t>Закреплять умение  лепить птиц, упражнять в приемах лепки</w:t>
            </w:r>
            <w:r w:rsidRPr="00366F2D">
              <w:rPr>
                <w:rFonts w:ascii="Times New Roman" w:hAnsi="Times New Roman" w:cs="Times New Roman"/>
                <w:color w:val="666666"/>
                <w:sz w:val="18"/>
                <w:szCs w:val="18"/>
                <w:shd w:val="clear" w:color="auto" w:fill="FFFFFF"/>
              </w:rPr>
              <w:t>.</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Рисование по трафарету </w:t>
            </w:r>
            <w:r w:rsidRPr="00366F2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Пение песни «Физкульт-ура!», А. Филиппенко</w:t>
            </w:r>
            <w:r w:rsidRPr="00366F2D">
              <w:rPr>
                <w:rFonts w:ascii="Times New Roman" w:hAnsi="Times New Roman" w:cs="Times New Roman"/>
                <w:sz w:val="18"/>
                <w:szCs w:val="18"/>
              </w:rPr>
              <w:t>. Учить исполнять песни  ласково, напевно, протяжно. Передавать в исполнении настроение песни.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Чтение </w:t>
            </w:r>
            <w:r w:rsidRPr="00366F2D">
              <w:rPr>
                <w:rFonts w:ascii="Times New Roman" w:hAnsi="Times New Roman" w:cs="Times New Roman"/>
                <w:b/>
                <w:bCs/>
                <w:iCs/>
                <w:sz w:val="18"/>
                <w:szCs w:val="18"/>
              </w:rPr>
              <w:t xml:space="preserve">в лицах </w:t>
            </w:r>
            <w:r w:rsidRPr="00366F2D">
              <w:rPr>
                <w:rFonts w:ascii="Times New Roman" w:hAnsi="Times New Roman" w:cs="Times New Roman"/>
                <w:b/>
                <w:sz w:val="18"/>
                <w:szCs w:val="18"/>
              </w:rPr>
              <w:t>Д. Самойлов. «У Слоненка день рождения» (отрывки).</w:t>
            </w:r>
            <w:r w:rsidRPr="00366F2D">
              <w:rPr>
                <w:rFonts w:ascii="Times New Roman" w:hAnsi="Times New Roman" w:cs="Times New Roman"/>
                <w:sz w:val="18"/>
                <w:szCs w:val="18"/>
              </w:rPr>
              <w:t xml:space="preserve">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Туризм</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Видео ролик «Туристы разных стран» </w:t>
            </w:r>
            <w:r w:rsidRPr="00366F2D">
              <w:rPr>
                <w:rFonts w:ascii="Times New Roman" w:hAnsi="Times New Roman" w:cs="Times New Roman"/>
                <w:sz w:val="18"/>
                <w:szCs w:val="18"/>
              </w:rPr>
              <w:t>Формировать представление детей о многонациональности туристических сообществ.</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Социокультурные истоки</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«Жизненный путь»</w:t>
            </w:r>
            <w:r w:rsidRPr="00366F2D">
              <w:rPr>
                <w:sz w:val="18"/>
                <w:szCs w:val="18"/>
              </w:rPr>
              <w:t xml:space="preserve"> </w:t>
            </w:r>
            <w:r w:rsidRPr="00366F2D">
              <w:rPr>
                <w:rFonts w:ascii="Times New Roman" w:hAnsi="Times New Roman" w:cs="Times New Roman"/>
                <w:sz w:val="18"/>
                <w:szCs w:val="18"/>
              </w:rPr>
              <w:t>Чтение русской народной сказки «Перышко Финиста Ясна-сокола» стимулировать стремление интересоваться последующими событиями, учить умению правильно задавать вопросы и получать ответы на интересующий вопрос.</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«День народного единства»</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1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Пятница</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spacing w:val="-14"/>
                <w:sz w:val="18"/>
                <w:szCs w:val="18"/>
              </w:rPr>
            </w:pPr>
            <w:r w:rsidRPr="00366F2D">
              <w:rPr>
                <w:b/>
                <w:sz w:val="18"/>
                <w:szCs w:val="18"/>
              </w:rPr>
              <w:t xml:space="preserve">Наблюдение за погодой. </w:t>
            </w:r>
            <w:r w:rsidRPr="00366F2D">
              <w:rPr>
                <w:spacing w:val="-12"/>
                <w:sz w:val="18"/>
                <w:szCs w:val="18"/>
              </w:rPr>
              <w:t>Закреплять знания о сезонных изменениях в жизни расте</w:t>
            </w:r>
            <w:r w:rsidRPr="00366F2D">
              <w:rPr>
                <w:sz w:val="18"/>
                <w:szCs w:val="18"/>
              </w:rPr>
              <w:t>ний</w:t>
            </w:r>
            <w:r w:rsidRPr="00366F2D">
              <w:rPr>
                <w:spacing w:val="-14"/>
                <w:sz w:val="18"/>
                <w:szCs w:val="18"/>
              </w:rPr>
              <w:t>.</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 игра «Что мы делали, не скажем, а что видели, покажем». </w:t>
            </w:r>
            <w:r w:rsidRPr="00366F2D">
              <w:rPr>
                <w:rFonts w:ascii="Times New Roman" w:hAnsi="Times New Roman" w:cs="Times New Roman"/>
                <w:sz w:val="18"/>
                <w:szCs w:val="18"/>
              </w:rPr>
              <w:t>Уточнять и расширять знания детей о видах спорта: зимних и летних; воспитывать желание заниматься физкультурой, спортом, находчивость.</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pStyle w:val="a9"/>
              <w:jc w:val="both"/>
              <w:rPr>
                <w:b/>
                <w:sz w:val="18"/>
                <w:szCs w:val="18"/>
              </w:rPr>
            </w:pPr>
            <w:r w:rsidRPr="00366F2D">
              <w:rPr>
                <w:b/>
                <w:color w:val="000000"/>
                <w:sz w:val="18"/>
                <w:szCs w:val="18"/>
                <w:shd w:val="clear" w:color="auto" w:fill="FFFFFF"/>
              </w:rPr>
              <w:t>Рассматривание альбома</w:t>
            </w:r>
            <w:r w:rsidRPr="00366F2D">
              <w:rPr>
                <w:color w:val="000000"/>
                <w:sz w:val="18"/>
                <w:szCs w:val="18"/>
                <w:shd w:val="clear" w:color="auto" w:fill="FFFFFF"/>
              </w:rPr>
              <w:t xml:space="preserve"> с изображениями мужской и женской одежды на Руси. Развивать интерес к русскому народному костюму.</w:t>
            </w:r>
          </w:p>
          <w:p w:rsidR="00AA3E40" w:rsidRPr="00366F2D" w:rsidRDefault="00AA3E40" w:rsidP="00AA3E40">
            <w:pPr>
              <w:pStyle w:val="a9"/>
              <w:jc w:val="both"/>
              <w:rPr>
                <w:color w:val="000000"/>
                <w:sz w:val="18"/>
                <w:szCs w:val="18"/>
              </w:rPr>
            </w:pPr>
            <w:r w:rsidRPr="00C97E6D">
              <w:rPr>
                <w:b/>
                <w:color w:val="000000"/>
                <w:sz w:val="18"/>
                <w:szCs w:val="18"/>
                <w:shd w:val="clear" w:color="auto" w:fill="FFFFFF"/>
              </w:rPr>
              <w:t>Д/игра «Закончи предложение»</w:t>
            </w:r>
            <w:r w:rsidRPr="00366F2D">
              <w:rPr>
                <w:color w:val="000000"/>
                <w:sz w:val="18"/>
                <w:szCs w:val="18"/>
                <w:shd w:val="clear" w:color="auto" w:fill="FFFFFF"/>
              </w:rPr>
              <w:t xml:space="preserve">  Развивать логическое мышление. Д/и «Разрезные картинки». Учить составлять целое из частей, формировать умение видеть целостный образ по части, развивать ориентировку на плоскости.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П. игры </w:t>
            </w:r>
            <w:r w:rsidRPr="00366F2D">
              <w:rPr>
                <w:rFonts w:ascii="Times New Roman" w:hAnsi="Times New Roman" w:cs="Times New Roman"/>
                <w:b/>
                <w:color w:val="000000"/>
                <w:spacing w:val="-1"/>
                <w:w w:val="105"/>
                <w:sz w:val="18"/>
                <w:szCs w:val="18"/>
              </w:rPr>
              <w:t xml:space="preserve">«С кочки на кочку», «Удочка». </w:t>
            </w:r>
            <w:r w:rsidRPr="00366F2D">
              <w:rPr>
                <w:rFonts w:ascii="Times New Roman" w:hAnsi="Times New Roman" w:cs="Times New Roman"/>
                <w:color w:val="000000"/>
                <w:spacing w:val="-4"/>
                <w:w w:val="111"/>
                <w:sz w:val="18"/>
                <w:szCs w:val="18"/>
              </w:rPr>
              <w:t xml:space="preserve">Учить внимательно, слушать команду воспитателя; </w:t>
            </w:r>
            <w:r w:rsidRPr="00366F2D">
              <w:rPr>
                <w:rFonts w:ascii="Times New Roman" w:hAnsi="Times New Roman" w:cs="Times New Roman"/>
                <w:sz w:val="18"/>
                <w:szCs w:val="18"/>
              </w:rPr>
              <w:t xml:space="preserve">совершенствовать у детей умение выполнять прыжки вверх на месте. </w:t>
            </w:r>
            <w:r w:rsidRPr="00366F2D">
              <w:rPr>
                <w:rFonts w:ascii="Times New Roman" w:hAnsi="Times New Roman" w:cs="Times New Roman"/>
                <w:color w:val="000000"/>
                <w:spacing w:val="-6"/>
                <w:w w:val="111"/>
                <w:sz w:val="18"/>
                <w:szCs w:val="18"/>
              </w:rPr>
              <w:t>Развивать внимание, следить за правильностью выпол</w:t>
            </w:r>
            <w:r w:rsidRPr="00366F2D">
              <w:rPr>
                <w:rFonts w:ascii="Times New Roman" w:hAnsi="Times New Roman" w:cs="Times New Roman"/>
                <w:color w:val="000000"/>
                <w:spacing w:val="-6"/>
                <w:w w:val="111"/>
                <w:sz w:val="18"/>
                <w:szCs w:val="18"/>
              </w:rPr>
              <w:softHyphen/>
            </w:r>
            <w:r w:rsidRPr="00366F2D">
              <w:rPr>
                <w:rFonts w:ascii="Times New Roman" w:hAnsi="Times New Roman" w:cs="Times New Roman"/>
                <w:color w:val="000000"/>
                <w:spacing w:val="-3"/>
                <w:w w:val="111"/>
                <w:sz w:val="18"/>
                <w:szCs w:val="18"/>
              </w:rPr>
              <w:t>нения задания.</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П/и «Волк во рву»</w:t>
            </w:r>
            <w:r w:rsidRPr="00366F2D">
              <w:rPr>
                <w:rFonts w:ascii="Times New Roman" w:hAnsi="Times New Roman" w:cs="Times New Roman"/>
                <w:sz w:val="18"/>
                <w:szCs w:val="18"/>
              </w:rPr>
              <w:t xml:space="preserve"> развивать ловкость, быстроту.</w:t>
            </w:r>
          </w:p>
          <w:p w:rsidR="00AA3E40" w:rsidRPr="00366F2D" w:rsidRDefault="00AA3E40" w:rsidP="00AA3E40">
            <w:pPr>
              <w:pStyle w:val="a9"/>
              <w:jc w:val="both"/>
              <w:rPr>
                <w:b/>
                <w:color w:val="000000"/>
                <w:sz w:val="18"/>
                <w:szCs w:val="18"/>
              </w:rPr>
            </w:pPr>
            <w:r w:rsidRPr="00366F2D">
              <w:rPr>
                <w:b/>
                <w:color w:val="000000"/>
                <w:w w:val="103"/>
                <w:sz w:val="18"/>
                <w:szCs w:val="18"/>
              </w:rPr>
              <w:t>П. игры «</w:t>
            </w:r>
            <w:r w:rsidRPr="00366F2D">
              <w:rPr>
                <w:b/>
                <w:sz w:val="18"/>
                <w:szCs w:val="18"/>
              </w:rPr>
              <w:t>Мы весёлые ребята».</w:t>
            </w:r>
            <w:r w:rsidRPr="00366F2D">
              <w:rPr>
                <w:sz w:val="18"/>
                <w:szCs w:val="18"/>
              </w:rPr>
              <w:t xml:space="preserve"> Развивать у детей выполнение движений по сигналу. Упражнять в беге в разных направлениях не задевая друг друга. </w:t>
            </w:r>
            <w:r w:rsidRPr="00366F2D">
              <w:rPr>
                <w:b/>
                <w:color w:val="000000"/>
                <w:sz w:val="18"/>
                <w:szCs w:val="18"/>
              </w:rPr>
              <w:t xml:space="preserve"> </w:t>
            </w:r>
          </w:p>
          <w:p w:rsidR="00AA3E40" w:rsidRPr="00366F2D" w:rsidRDefault="00AA3E40" w:rsidP="00AA3E40">
            <w:pPr>
              <w:pStyle w:val="a9"/>
              <w:jc w:val="both"/>
              <w:rPr>
                <w:spacing w:val="-7"/>
                <w:sz w:val="18"/>
                <w:szCs w:val="18"/>
              </w:rPr>
            </w:pPr>
            <w:r w:rsidRPr="00366F2D">
              <w:rPr>
                <w:b/>
                <w:color w:val="000000"/>
                <w:sz w:val="18"/>
                <w:szCs w:val="18"/>
              </w:rPr>
              <w:t xml:space="preserve">Спортивная игра «Футбол». </w:t>
            </w:r>
            <w:r w:rsidRPr="00366F2D">
              <w:rPr>
                <w:color w:val="000000"/>
                <w:sz w:val="18"/>
                <w:szCs w:val="18"/>
              </w:rPr>
              <w:t>Учить подбрасывать  и ловить мяч одной рукой. Развивать ловкость, чувство равновесия, быстроту.</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hd w:val="clear" w:color="auto" w:fill="FFFFFF"/>
              <w:spacing w:after="0" w:line="233" w:lineRule="exact"/>
              <w:jc w:val="both"/>
              <w:rPr>
                <w:rFonts w:ascii="Times New Roman" w:hAnsi="Times New Roman" w:cs="Times New Roman"/>
                <w:b/>
                <w:sz w:val="18"/>
                <w:szCs w:val="18"/>
              </w:rPr>
            </w:pPr>
            <w:r w:rsidRPr="00366F2D">
              <w:rPr>
                <w:rFonts w:ascii="Times New Roman" w:hAnsi="Times New Roman" w:cs="Times New Roman"/>
                <w:b/>
                <w:sz w:val="18"/>
                <w:szCs w:val="18"/>
              </w:rPr>
              <w:t xml:space="preserve">С./р. игра «Ветеринарная лечебница». </w:t>
            </w:r>
            <w:r w:rsidRPr="00366F2D">
              <w:rPr>
                <w:rFonts w:ascii="Times New Roman" w:hAnsi="Times New Roman" w:cs="Times New Roman"/>
                <w:sz w:val="18"/>
                <w:szCs w:val="18"/>
              </w:rPr>
              <w:t xml:space="preserve"> Совершенствовать умение детей объединяться в игре, распределять роли (ветеринарный врач, медсестра, санитарка, работник ветеринарной аптеки, люди с больными животными). Учить развивать сюжет на основе знаний полученных при восприятии окружающего. Учить детей коллективно возводить постройки, необходимые для игры; самостоятельно выбирать вид строительного материала, планировать предстоящую работу, сообща выполнять задуманное. Воспитывать чуткое, внимательное отношение к животным, доброту, отзывчивость, культуру общения.</w:t>
            </w:r>
          </w:p>
          <w:p w:rsidR="00AA3E40" w:rsidRPr="00366F2D" w:rsidRDefault="00AA3E40" w:rsidP="00AA3E40">
            <w:pPr>
              <w:shd w:val="clear" w:color="auto" w:fill="FFFFFF"/>
              <w:spacing w:after="0" w:line="233" w:lineRule="exact"/>
              <w:jc w:val="both"/>
              <w:rPr>
                <w:rFonts w:ascii="Times New Roman" w:hAnsi="Times New Roman" w:cs="Times New Roman"/>
                <w:color w:val="000000"/>
                <w:spacing w:val="-4"/>
                <w:w w:val="110"/>
                <w:sz w:val="18"/>
                <w:szCs w:val="18"/>
              </w:rPr>
            </w:pPr>
            <w:r w:rsidRPr="00366F2D">
              <w:rPr>
                <w:rFonts w:ascii="Times New Roman" w:hAnsi="Times New Roman" w:cs="Times New Roman"/>
                <w:b/>
                <w:sz w:val="18"/>
                <w:szCs w:val="18"/>
              </w:rPr>
              <w:t xml:space="preserve">Творческая игра: </w:t>
            </w:r>
            <w:r w:rsidRPr="00366F2D">
              <w:rPr>
                <w:rFonts w:ascii="Times New Roman" w:hAnsi="Times New Roman" w:cs="Times New Roman"/>
                <w:b/>
                <w:color w:val="000000"/>
                <w:spacing w:val="-4"/>
                <w:w w:val="110"/>
                <w:sz w:val="18"/>
                <w:szCs w:val="18"/>
              </w:rPr>
              <w:t xml:space="preserve">«Шоферы». </w:t>
            </w:r>
            <w:r w:rsidRPr="00366F2D">
              <w:rPr>
                <w:rFonts w:ascii="Times New Roman" w:hAnsi="Times New Roman" w:cs="Times New Roman"/>
                <w:color w:val="000000"/>
                <w:spacing w:val="-4"/>
                <w:w w:val="110"/>
                <w:sz w:val="18"/>
                <w:szCs w:val="18"/>
              </w:rPr>
              <w:t>Способствовать обогащению знакомой игры новыми решениями. Создавать условие для творческого самовыражения детей в игре.</w:t>
            </w:r>
          </w:p>
          <w:p w:rsidR="00AA3E40" w:rsidRPr="00366F2D" w:rsidRDefault="00AA3E40" w:rsidP="00AA3E40">
            <w:pPr>
              <w:pStyle w:val="a9"/>
              <w:jc w:val="both"/>
              <w:rPr>
                <w:spacing w:val="-10"/>
                <w:sz w:val="18"/>
                <w:szCs w:val="18"/>
              </w:rPr>
            </w:pPr>
            <w:r w:rsidRPr="00366F2D">
              <w:rPr>
                <w:b/>
                <w:sz w:val="18"/>
                <w:szCs w:val="18"/>
              </w:rPr>
              <w:t xml:space="preserve">Настольная игра:  «Весёлые фигуры». </w:t>
            </w:r>
            <w:r w:rsidRPr="00366F2D">
              <w:rPr>
                <w:sz w:val="18"/>
                <w:szCs w:val="18"/>
              </w:rPr>
              <w:t xml:space="preserve">Учить соблюдать правила игры. Развивать логическое мышление, зрительную память, внимание. </w:t>
            </w:r>
            <w:r w:rsidRPr="00366F2D">
              <w:rPr>
                <w:b/>
                <w:color w:val="000000"/>
                <w:spacing w:val="-2"/>
                <w:w w:val="104"/>
                <w:sz w:val="18"/>
                <w:szCs w:val="18"/>
              </w:rPr>
              <w:t xml:space="preserve">Спортивная игра «Городки». </w:t>
            </w:r>
            <w:r w:rsidRPr="00366F2D">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pStyle w:val="a3"/>
              <w:ind w:left="0"/>
              <w:jc w:val="both"/>
              <w:rPr>
                <w:sz w:val="18"/>
                <w:szCs w:val="18"/>
              </w:rPr>
            </w:pPr>
            <w:r w:rsidRPr="00366F2D">
              <w:rPr>
                <w:b/>
                <w:sz w:val="18"/>
                <w:szCs w:val="18"/>
              </w:rPr>
              <w:t xml:space="preserve">Труд на участке «Расчистка дорожек от мусора» </w:t>
            </w:r>
            <w:r w:rsidRPr="00366F2D">
              <w:rPr>
                <w:sz w:val="18"/>
                <w:szCs w:val="18"/>
              </w:rPr>
              <w:t xml:space="preserve"> воспитывать трудолюбие, желание трудиться в коллективе.</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детей правильно и аккуратно накрывать на стол.</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Х. Б. труд «Протираем полки шкафов». </w:t>
            </w:r>
            <w:r w:rsidRPr="00366F2D">
              <w:rPr>
                <w:rFonts w:ascii="Times New Roman" w:hAnsi="Times New Roman" w:cs="Times New Roman"/>
                <w:sz w:val="18"/>
                <w:szCs w:val="18"/>
              </w:rPr>
              <w:t xml:space="preserve"> Расширять представление детей о трудовых операциях. Учить выполнять работу самостоятельно от начало до конца, подбирать и приносить необходимый инвентарь. Воспитывать культуру трудовой деятельности, бережное отношение к материалам и инструментам.</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Поручение.  </w:t>
            </w:r>
            <w:r w:rsidRPr="00366F2D">
              <w:rPr>
                <w:rFonts w:ascii="Times New Roman" w:hAnsi="Times New Roman" w:cs="Times New Roman"/>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C97E6D" w:rsidRDefault="00AA3E40" w:rsidP="00AA3E40">
            <w:pPr>
              <w:pStyle w:val="a3"/>
              <w:ind w:left="0"/>
              <w:jc w:val="both"/>
              <w:rPr>
                <w:sz w:val="18"/>
                <w:szCs w:val="18"/>
              </w:rPr>
            </w:pPr>
            <w:r w:rsidRPr="00366F2D">
              <w:rPr>
                <w:b/>
                <w:sz w:val="18"/>
                <w:szCs w:val="18"/>
              </w:rPr>
              <w:t xml:space="preserve">Лего – конструирование «Горка». </w:t>
            </w:r>
            <w:r w:rsidRPr="00366F2D">
              <w:rPr>
                <w:sz w:val="18"/>
                <w:szCs w:val="18"/>
              </w:rPr>
              <w:t xml:space="preserve"> Учить определять состав деталей конструктора, особенности их формы, размера и расположения.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pStyle w:val="a3"/>
              <w:ind w:left="0"/>
              <w:jc w:val="both"/>
              <w:rPr>
                <w:sz w:val="18"/>
                <w:szCs w:val="18"/>
              </w:rPr>
            </w:pPr>
            <w:r w:rsidRPr="00366F2D">
              <w:rPr>
                <w:b/>
                <w:sz w:val="18"/>
                <w:szCs w:val="18"/>
              </w:rPr>
              <w:t xml:space="preserve">Штриховка  </w:t>
            </w:r>
            <w:r w:rsidRPr="00366F2D">
              <w:rPr>
                <w:sz w:val="18"/>
                <w:szCs w:val="18"/>
              </w:rPr>
              <w:t>развивать мелкую моторику рук. Учить правильно, держать карандаш, штриховать в одном направлении.</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Аппликация из ткани. </w:t>
            </w:r>
            <w:r w:rsidRPr="00366F2D">
              <w:rPr>
                <w:rFonts w:ascii="Times New Roman" w:hAnsi="Times New Roman" w:cs="Times New Roman"/>
                <w:sz w:val="18"/>
                <w:szCs w:val="18"/>
              </w:rPr>
              <w:t xml:space="preserve">Закреплять   представление о различных видах тканей, их свойствах. Учить разрезать ткань, вырезать из нее  элементы, составлять аппликацию, аккуратно наклеивать на бумагу.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Музыкальная</w:t>
            </w:r>
          </w:p>
        </w:tc>
        <w:tc>
          <w:tcPr>
            <w:tcW w:w="8505" w:type="dxa"/>
          </w:tcPr>
          <w:p w:rsidR="00AA3E40" w:rsidRDefault="00AA3E40" w:rsidP="00AA3E40">
            <w:pPr>
              <w:spacing w:after="0"/>
              <w:jc w:val="both"/>
              <w:rPr>
                <w:rFonts w:ascii="Times New Roman" w:hAnsi="Times New Roman"/>
                <w:sz w:val="18"/>
                <w:szCs w:val="18"/>
              </w:rPr>
            </w:pPr>
            <w:r w:rsidRPr="00366F2D">
              <w:rPr>
                <w:rFonts w:ascii="Times New Roman" w:hAnsi="Times New Roman" w:cs="Times New Roman"/>
                <w:b/>
                <w:sz w:val="18"/>
                <w:szCs w:val="18"/>
              </w:rPr>
              <w:t xml:space="preserve">Игры на музыкальных инструментах. «Шумовой оркестр». </w:t>
            </w:r>
            <w:r w:rsidRPr="00366F2D">
              <w:rPr>
                <w:rFonts w:ascii="Times New Roman" w:hAnsi="Times New Roman" w:cs="Times New Roman"/>
                <w:sz w:val="18"/>
                <w:szCs w:val="18"/>
              </w:rPr>
              <w:t>Продолжить знакомство с новыми музыкальными инструментами.</w:t>
            </w:r>
            <w:r w:rsidRPr="00366F2D">
              <w:rPr>
                <w:rFonts w:ascii="Times New Roman" w:hAnsi="Times New Roman"/>
                <w:sz w:val="18"/>
                <w:szCs w:val="18"/>
              </w:rPr>
              <w:t xml:space="preserve">  </w:t>
            </w:r>
          </w:p>
          <w:p w:rsidR="00AA3E40" w:rsidRPr="00366F2D" w:rsidRDefault="00AA3E40" w:rsidP="00AA3E40">
            <w:pPr>
              <w:spacing w:after="0"/>
              <w:jc w:val="both"/>
              <w:rPr>
                <w:rFonts w:ascii="Times New Roman" w:hAnsi="Times New Roman" w:cs="Times New Roman"/>
                <w:sz w:val="18"/>
                <w:szCs w:val="18"/>
              </w:rPr>
            </w:pPr>
            <w:r w:rsidRPr="00C97E6D">
              <w:rPr>
                <w:rFonts w:ascii="Times New Roman" w:hAnsi="Times New Roman"/>
                <w:b/>
                <w:sz w:val="18"/>
                <w:szCs w:val="18"/>
              </w:rPr>
              <w:t>Пение «Здравствуй, Родина моя!»,</w:t>
            </w:r>
            <w:r w:rsidRPr="00366F2D">
              <w:rPr>
                <w:rFonts w:ascii="Times New Roman" w:hAnsi="Times New Roman"/>
                <w:sz w:val="18"/>
                <w:szCs w:val="18"/>
              </w:rPr>
              <w:t xml:space="preserve"> муз. Ю. Чичкова, сл. К. Ибряева познакомить с музыкальным произведением.</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Чтение Д. Мамин-Сибиряк. «Медведко».</w:t>
            </w:r>
            <w:r w:rsidRPr="00366F2D">
              <w:rPr>
                <w:rFonts w:ascii="Times New Roman" w:hAnsi="Times New Roman" w:cs="Times New Roman"/>
                <w:sz w:val="18"/>
                <w:szCs w:val="18"/>
              </w:rPr>
              <w:t xml:space="preserve"> Формировать эмоционально-образное восприятие сказки, побуждать пересказывать отдельные отрывки. Учить понимать мораль и идею произведения.</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Социокультурные истоки</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sz w:val="18"/>
                <w:szCs w:val="18"/>
              </w:rPr>
              <w:t xml:space="preserve"> </w:t>
            </w:r>
            <w:r w:rsidRPr="00C97E6D">
              <w:rPr>
                <w:rFonts w:ascii="Times New Roman" w:hAnsi="Times New Roman" w:cs="Times New Roman"/>
                <w:b/>
                <w:sz w:val="18"/>
                <w:szCs w:val="18"/>
              </w:rPr>
              <w:t>Чтение русской народной сказки «Перышко Финиста Ясна-сокола»</w:t>
            </w:r>
            <w:r w:rsidRPr="00366F2D">
              <w:rPr>
                <w:rFonts w:ascii="Times New Roman" w:hAnsi="Times New Roman" w:cs="Times New Roman"/>
                <w:sz w:val="18"/>
                <w:szCs w:val="18"/>
              </w:rPr>
              <w:t xml:space="preserve"> Продолжение знакомства произведения через чтение и ответы на интересующие вопросы детей.</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«Речевой калейдоскоп»</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2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Понедельник</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sz w:val="18"/>
                <w:szCs w:val="18"/>
              </w:rPr>
            </w:pPr>
            <w:r w:rsidRPr="00366F2D">
              <w:rPr>
                <w:b/>
                <w:sz w:val="18"/>
                <w:szCs w:val="18"/>
              </w:rPr>
              <w:t xml:space="preserve">Наблюдение за небом поздней осенью. </w:t>
            </w:r>
            <w:r w:rsidRPr="00366F2D">
              <w:rPr>
                <w:sz w:val="18"/>
                <w:szCs w:val="18"/>
              </w:rPr>
              <w:t>Закрепить знание детей о небе и явлениях неживой природы.</w:t>
            </w:r>
          </w:p>
          <w:p w:rsidR="00AA3E40" w:rsidRPr="00366F2D" w:rsidRDefault="00AA3E40" w:rsidP="00AA3E40">
            <w:pPr>
              <w:pStyle w:val="a9"/>
              <w:jc w:val="both"/>
              <w:rPr>
                <w:sz w:val="18"/>
                <w:szCs w:val="18"/>
              </w:rPr>
            </w:pPr>
            <w:r w:rsidRPr="00C97E6D">
              <w:rPr>
                <w:b/>
                <w:sz w:val="18"/>
                <w:szCs w:val="18"/>
              </w:rPr>
              <w:t>Наблюдение за первым снегом.</w:t>
            </w:r>
            <w:r w:rsidRPr="00366F2D">
              <w:rPr>
                <w:sz w:val="18"/>
                <w:szCs w:val="18"/>
              </w:rPr>
              <w:t xml:space="preserve"> Учить замечать изменение в природе видеть прекрасное.</w:t>
            </w:r>
          </w:p>
          <w:p w:rsidR="00AA3E40" w:rsidRPr="00366F2D" w:rsidRDefault="00AA3E40" w:rsidP="00AA3E40">
            <w:pPr>
              <w:shd w:val="clear" w:color="auto" w:fill="FFFFFF"/>
              <w:spacing w:after="0"/>
              <w:rPr>
                <w:b/>
                <w:bCs/>
                <w:color w:val="000000"/>
                <w:sz w:val="18"/>
                <w:szCs w:val="18"/>
              </w:rPr>
            </w:pPr>
            <w:r w:rsidRPr="00366F2D">
              <w:rPr>
                <w:rFonts w:ascii="Times New Roman" w:hAnsi="Times New Roman" w:cs="Times New Roman"/>
                <w:sz w:val="18"/>
                <w:szCs w:val="18"/>
              </w:rPr>
              <w:t xml:space="preserve"> </w:t>
            </w:r>
            <w:r w:rsidRPr="00366F2D">
              <w:rPr>
                <w:rFonts w:ascii="Times New Roman" w:hAnsi="Times New Roman" w:cs="Times New Roman"/>
                <w:b/>
                <w:sz w:val="18"/>
                <w:szCs w:val="18"/>
              </w:rPr>
              <w:t xml:space="preserve">Д. игра. «Четвёртый лишний». </w:t>
            </w:r>
            <w:r w:rsidRPr="00366F2D">
              <w:rPr>
                <w:rFonts w:ascii="Times New Roman" w:hAnsi="Times New Roman" w:cs="Times New Roman"/>
                <w:sz w:val="18"/>
                <w:szCs w:val="18"/>
              </w:rPr>
              <w:t>Учить группировать рыб по месту их обитания.  Развивать речь, внимание. Воспитывать умение внимательно слушать и запоминать правила игры.</w:t>
            </w:r>
            <w:r w:rsidRPr="00366F2D">
              <w:rPr>
                <w:b/>
                <w:bCs/>
                <w:color w:val="000000"/>
                <w:sz w:val="18"/>
                <w:szCs w:val="18"/>
              </w:rPr>
              <w:t xml:space="preserve"> </w:t>
            </w:r>
          </w:p>
          <w:p w:rsidR="00AA3E40" w:rsidRPr="00366F2D" w:rsidRDefault="00AA3E40" w:rsidP="00AA3E40">
            <w:pPr>
              <w:shd w:val="clear" w:color="auto" w:fill="FFFFFF"/>
              <w:spacing w:after="0"/>
              <w:jc w:val="both"/>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Д.И. «Что такое звук, слово, предложение?»</w:t>
            </w:r>
          </w:p>
          <w:p w:rsidR="00AA3E40" w:rsidRPr="00366F2D" w:rsidRDefault="00AA3E40" w:rsidP="00AA3E40">
            <w:pPr>
              <w:shd w:val="clear" w:color="auto" w:fill="FFFFFF"/>
              <w:spacing w:after="0"/>
              <w:jc w:val="both"/>
              <w:rPr>
                <w:rFonts w:ascii="Times New Roman" w:hAnsi="Times New Roman" w:cs="Times New Roman"/>
                <w:color w:val="000000"/>
                <w:sz w:val="18"/>
                <w:szCs w:val="18"/>
              </w:rPr>
            </w:pPr>
            <w:r w:rsidRPr="00366F2D">
              <w:rPr>
                <w:rFonts w:ascii="Times New Roman" w:hAnsi="Times New Roman" w:cs="Times New Roman"/>
                <w:color w:val="000000"/>
                <w:sz w:val="18"/>
                <w:szCs w:val="18"/>
              </w:rPr>
              <w:t>Цель: уточнить представления детей о звуковой и смысловой стороне слова.</w:t>
            </w:r>
          </w:p>
          <w:p w:rsidR="00AA3E40" w:rsidRPr="00366F2D" w:rsidRDefault="00AA3E40" w:rsidP="00AA3E40">
            <w:pPr>
              <w:pStyle w:val="a9"/>
              <w:jc w:val="both"/>
              <w:rPr>
                <w:sz w:val="18"/>
                <w:szCs w:val="18"/>
              </w:rPr>
            </w:pP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C97E6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Беседа и рассматривание иллюстраций по теме: «Кто живёт в воде?». </w:t>
            </w:r>
            <w:r w:rsidRPr="00366F2D">
              <w:rPr>
                <w:rFonts w:ascii="Times New Roman" w:hAnsi="Times New Roman" w:cs="Times New Roman"/>
                <w:sz w:val="18"/>
                <w:szCs w:val="18"/>
              </w:rPr>
              <w:t>Познакомить детей с водными животными, показать их  особенности, приспособленность  к жизни именно  в водной среде. Содействовать развитию кругозора. Формировать навыки общения.</w:t>
            </w:r>
            <w:r w:rsidRPr="00366F2D">
              <w:rPr>
                <w:rFonts w:ascii="Times New Roman" w:hAnsi="Times New Roman" w:cs="Times New Roman"/>
                <w:b/>
                <w:sz w:val="18"/>
                <w:szCs w:val="18"/>
              </w:rPr>
              <w:t>.</w:t>
            </w:r>
          </w:p>
          <w:p w:rsidR="00AA3E40" w:rsidRPr="00366F2D" w:rsidRDefault="00AA3E40" w:rsidP="00AA3E40">
            <w:pPr>
              <w:shd w:val="clear" w:color="auto" w:fill="FFFFFF"/>
              <w:spacing w:after="0"/>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Слов. И. Что за предмет?</w:t>
            </w:r>
            <w:r w:rsidRPr="00366F2D">
              <w:rPr>
                <w:rFonts w:ascii="Times New Roman" w:hAnsi="Times New Roman" w:cs="Times New Roman"/>
                <w:color w:val="000000"/>
                <w:sz w:val="18"/>
                <w:szCs w:val="18"/>
              </w:rPr>
              <w:t xml:space="preserve"> Цель: учить называть предмет и его описывать.</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Д/и  «Рыбки». </w:t>
            </w:r>
            <w:r w:rsidRPr="00366F2D">
              <w:rPr>
                <w:rFonts w:ascii="Times New Roman" w:hAnsi="Times New Roman" w:cs="Times New Roman"/>
                <w:sz w:val="18"/>
                <w:szCs w:val="18"/>
              </w:rPr>
              <w:t xml:space="preserve">Закреплять в активном словаре детей существительные. </w:t>
            </w:r>
            <w:r w:rsidRPr="00366F2D">
              <w:rPr>
                <w:rFonts w:ascii="Times New Roman" w:hAnsi="Times New Roman" w:cs="Times New Roman"/>
                <w:b/>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widowControl w:val="0"/>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П./игра «Гуси-лебеди». </w:t>
            </w:r>
            <w:r w:rsidRPr="00366F2D">
              <w:rPr>
                <w:rFonts w:ascii="Times New Roman" w:hAnsi="Times New Roman" w:cs="Times New Roman"/>
                <w:sz w:val="18"/>
                <w:szCs w:val="18"/>
              </w:rPr>
              <w:t xml:space="preserve">Развивать ловкость, координацию движений; совершенствовать у детей умение выполнять прыжки вверх на месте.  Воспитывать сочувствие к неудачам других, стремление оказывать помощь. </w:t>
            </w:r>
          </w:p>
          <w:p w:rsidR="00AA3E40" w:rsidRPr="00366F2D" w:rsidRDefault="00AA3E40" w:rsidP="00AA3E40">
            <w:pPr>
              <w:widowControl w:val="0"/>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П./игра </w:t>
            </w:r>
            <w:r w:rsidRPr="00366F2D">
              <w:rPr>
                <w:rFonts w:ascii="Times New Roman" w:hAnsi="Times New Roman" w:cs="Times New Roman"/>
                <w:b/>
                <w:w w:val="104"/>
                <w:sz w:val="18"/>
                <w:szCs w:val="18"/>
              </w:rPr>
              <w:t xml:space="preserve">«Вышибалы». </w:t>
            </w:r>
            <w:r w:rsidRPr="00366F2D">
              <w:rPr>
                <w:rFonts w:ascii="Times New Roman" w:hAnsi="Times New Roman" w:cs="Times New Roman"/>
                <w:sz w:val="18"/>
                <w:szCs w:val="18"/>
              </w:rPr>
              <w:t xml:space="preserve">Упражнять в метании правой и левой рукой. </w:t>
            </w:r>
            <w:r w:rsidRPr="00366F2D">
              <w:rPr>
                <w:rFonts w:ascii="Times New Roman" w:hAnsi="Times New Roman" w:cs="Times New Roman"/>
                <w:spacing w:val="-2"/>
                <w:w w:val="107"/>
                <w:sz w:val="18"/>
                <w:szCs w:val="18"/>
              </w:rPr>
              <w:t xml:space="preserve"> </w:t>
            </w:r>
            <w:r w:rsidRPr="00366F2D">
              <w:rPr>
                <w:rFonts w:ascii="Times New Roman" w:hAnsi="Times New Roman" w:cs="Times New Roman"/>
                <w:color w:val="000000"/>
                <w:sz w:val="18"/>
                <w:szCs w:val="18"/>
              </w:rPr>
              <w:t>Развивать ловкость, координацию движений, силу, чувство равновесия.</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П./и «Волк во рву»</w:t>
            </w:r>
            <w:r w:rsidRPr="00366F2D">
              <w:rPr>
                <w:rFonts w:ascii="Times New Roman" w:hAnsi="Times New Roman" w:cs="Times New Roman"/>
                <w:sz w:val="18"/>
                <w:szCs w:val="18"/>
              </w:rPr>
              <w:t xml:space="preserve"> развивать ловкость, быстроту.</w:t>
            </w:r>
          </w:p>
          <w:p w:rsidR="00AA3E40" w:rsidRPr="00C97E6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И. м. п. «Кто ушел?»</w:t>
            </w:r>
            <w:r w:rsidRPr="00366F2D">
              <w:rPr>
                <w:rFonts w:ascii="Times New Roman" w:hAnsi="Times New Roman" w:cs="Times New Roman"/>
                <w:sz w:val="18"/>
                <w:szCs w:val="18"/>
              </w:rPr>
              <w:t xml:space="preserve">  развивать внимание, память.</w:t>
            </w:r>
            <w:r w:rsidRPr="00366F2D">
              <w:rPr>
                <w:rFonts w:ascii="Times New Roman" w:hAnsi="Times New Roman" w:cs="Times New Roman"/>
                <w:color w:val="000000"/>
                <w:sz w:val="18"/>
                <w:szCs w:val="18"/>
              </w:rPr>
              <w:t>.</w:t>
            </w:r>
          </w:p>
          <w:p w:rsidR="00AA3E40" w:rsidRPr="00C97E6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Спортивная игра: «Городки». </w:t>
            </w:r>
            <w:r w:rsidRPr="00366F2D">
              <w:rPr>
                <w:rFonts w:ascii="Times New Roman" w:hAnsi="Times New Roman" w:cs="Times New Roman"/>
                <w:sz w:val="18"/>
                <w:szCs w:val="18"/>
              </w:rPr>
              <w:t xml:space="preserve">Формировать интерес к русской народной игре, познакомить с историей ее возникновения, с фигурами для игр; развивать умение строить фигуры.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pStyle w:val="a9"/>
              <w:jc w:val="both"/>
              <w:rPr>
                <w:b/>
                <w:sz w:val="18"/>
                <w:szCs w:val="18"/>
              </w:rPr>
            </w:pPr>
            <w:r w:rsidRPr="00366F2D">
              <w:rPr>
                <w:b/>
                <w:sz w:val="18"/>
                <w:szCs w:val="18"/>
              </w:rPr>
              <w:t>С./р. игра: «Моряки-Рыбаки» сюжет «Готовимся на рыбалку».</w:t>
            </w:r>
            <w:r w:rsidRPr="00366F2D">
              <w:rPr>
                <w:sz w:val="18"/>
                <w:szCs w:val="18"/>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AA3E40" w:rsidRPr="00366F2D" w:rsidRDefault="00AA3E40" w:rsidP="00AA3E40">
            <w:pPr>
              <w:pStyle w:val="a9"/>
              <w:jc w:val="both"/>
              <w:rPr>
                <w:b/>
                <w:sz w:val="18"/>
                <w:szCs w:val="18"/>
              </w:rPr>
            </w:pPr>
            <w:r w:rsidRPr="00366F2D">
              <w:rPr>
                <w:b/>
                <w:sz w:val="18"/>
                <w:szCs w:val="18"/>
              </w:rPr>
              <w:t xml:space="preserve">Творческая игра «Мы пожарные». </w:t>
            </w:r>
            <w:r w:rsidRPr="00366F2D">
              <w:rPr>
                <w:sz w:val="18"/>
                <w:szCs w:val="18"/>
              </w:rPr>
              <w:t>Формировать у детей умение до начала игры согласовывать тему, распределять роли, подготавливать необходимые условия, договариваться, проявлять сочувствие и уважительное отношение к партнеру.</w:t>
            </w:r>
          </w:p>
          <w:p w:rsidR="00AA3E40" w:rsidRPr="00366F2D" w:rsidRDefault="00AA3E40" w:rsidP="00AA3E40">
            <w:pPr>
              <w:shd w:val="clear" w:color="auto" w:fill="FFFFFF"/>
              <w:spacing w:after="0" w:line="233" w:lineRule="exact"/>
              <w:ind w:left="29"/>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«Лабиринты». </w:t>
            </w:r>
            <w:r w:rsidRPr="00366F2D">
              <w:rPr>
                <w:rFonts w:ascii="Times New Roman" w:hAnsi="Times New Roman" w:cs="Times New Roman"/>
                <w:sz w:val="18"/>
                <w:szCs w:val="18"/>
              </w:rPr>
              <w:t xml:space="preserve">Учить </w:t>
            </w:r>
            <w:r w:rsidRPr="00366F2D">
              <w:rPr>
                <w:rFonts w:ascii="Times New Roman" w:hAnsi="Times New Roman" w:cs="Times New Roman"/>
                <w:spacing w:val="-12"/>
                <w:sz w:val="18"/>
                <w:szCs w:val="18"/>
              </w:rPr>
              <w:t>соблюдать правила игры</w:t>
            </w:r>
            <w:r w:rsidRPr="00366F2D">
              <w:rPr>
                <w:rFonts w:ascii="Times New Roman" w:hAnsi="Times New Roman" w:cs="Times New Roman"/>
                <w:sz w:val="18"/>
                <w:szCs w:val="18"/>
              </w:rPr>
              <w:t>. Развивать прослеживающие функции глаз, мелкую моторику рук, координацию движения.</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Сбор красивых листьев для гербария; сгребание опавших листьев к корням деревьев.</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iCs/>
                <w:color w:val="000000"/>
                <w:sz w:val="18"/>
                <w:szCs w:val="18"/>
              </w:rPr>
              <w:t>В</w:t>
            </w:r>
            <w:r w:rsidRPr="00366F2D">
              <w:rPr>
                <w:rFonts w:ascii="Times New Roman" w:hAnsi="Times New Roman" w:cs="Times New Roman"/>
                <w:color w:val="000000"/>
                <w:sz w:val="18"/>
                <w:szCs w:val="18"/>
              </w:rPr>
              <w:t>оспитывать бережное отношение к природе.</w:t>
            </w:r>
          </w:p>
          <w:p w:rsidR="00AA3E40" w:rsidRPr="00366F2D" w:rsidRDefault="00AA3E40" w:rsidP="00AA3E40">
            <w:pPr>
              <w:pStyle w:val="a8"/>
              <w:shd w:val="clear" w:color="auto" w:fill="FFFFFF"/>
              <w:spacing w:before="0" w:beforeAutospacing="0" w:after="0" w:afterAutospacing="0"/>
              <w:rPr>
                <w:color w:val="000000"/>
                <w:sz w:val="18"/>
                <w:szCs w:val="18"/>
              </w:rPr>
            </w:pPr>
            <w:r w:rsidRPr="00366F2D">
              <w:rPr>
                <w:b/>
                <w:sz w:val="18"/>
                <w:szCs w:val="18"/>
              </w:rPr>
              <w:t xml:space="preserve">Дежурство в уголке природы. </w:t>
            </w:r>
            <w:r w:rsidRPr="00366F2D">
              <w:rPr>
                <w:b/>
                <w:color w:val="000000"/>
                <w:sz w:val="18"/>
                <w:szCs w:val="18"/>
              </w:rPr>
              <w:t xml:space="preserve"> «3еленый десант на комнатные растения»   (убираем больные листья, подкормка). </w:t>
            </w:r>
            <w:r w:rsidRPr="00366F2D">
              <w:rPr>
                <w:color w:val="000000"/>
                <w:sz w:val="18"/>
                <w:szCs w:val="18"/>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AA3E40" w:rsidRPr="00366F2D" w:rsidRDefault="00AA3E40" w:rsidP="00AA3E40">
            <w:pPr>
              <w:pStyle w:val="a8"/>
              <w:shd w:val="clear" w:color="auto" w:fill="FFFFFF"/>
              <w:spacing w:before="0" w:beforeAutospacing="0" w:after="0" w:afterAutospacing="0"/>
              <w:rPr>
                <w:b/>
                <w:color w:val="000000"/>
                <w:sz w:val="18"/>
                <w:szCs w:val="18"/>
              </w:rPr>
            </w:pPr>
            <w:r w:rsidRPr="00366F2D">
              <w:rPr>
                <w:b/>
                <w:sz w:val="18"/>
                <w:szCs w:val="18"/>
              </w:rPr>
              <w:t xml:space="preserve">Дежурство по столовой: </w:t>
            </w:r>
            <w:r w:rsidRPr="00366F2D">
              <w:rPr>
                <w:sz w:val="18"/>
                <w:szCs w:val="18"/>
              </w:rPr>
              <w:t>Учить выполнять обязанности  дежурных по столовой, сервировать стол, убирать посуду после еды.</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«Обувная полка». </w:t>
            </w:r>
            <w:r w:rsidRPr="00366F2D">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Поручение: «Следить за порядком в игровом уголке».</w:t>
            </w:r>
            <w:r w:rsidRPr="00366F2D">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Конструирование  из строительного материала. «Суда». </w:t>
            </w:r>
            <w:r w:rsidRPr="00366F2D">
              <w:rPr>
                <w:rFonts w:ascii="Times New Roman" w:hAnsi="Times New Roman" w:cs="Times New Roman"/>
                <w:sz w:val="18"/>
                <w:szCs w:val="18"/>
              </w:rPr>
              <w:t xml:space="preserve">Упражнять в построении схематических изображений судов и конструировании по ним, в умении рассуждать и устанавливать причинно-следственные связи и логические  отношения, аргументировать решения.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Рисование:  Обведи рыб по трафарету и дорисуй. </w:t>
            </w:r>
            <w:r w:rsidRPr="00366F2D">
              <w:rPr>
                <w:rFonts w:ascii="Times New Roman" w:hAnsi="Times New Roman" w:cs="Times New Roman"/>
                <w:sz w:val="18"/>
                <w:szCs w:val="18"/>
              </w:rPr>
              <w:t>Учить точно, обводить по контуру, дорисовывать недостающие детали.</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Штриховка  </w:t>
            </w:r>
            <w:r w:rsidRPr="00366F2D">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lastRenderedPageBreak/>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Пение песни «Детский сад», Т. Попатенко. </w:t>
            </w:r>
            <w:r w:rsidRPr="00366F2D">
              <w:rPr>
                <w:rFonts w:ascii="Times New Roman" w:hAnsi="Times New Roman" w:cs="Times New Roman"/>
                <w:sz w:val="18"/>
                <w:szCs w:val="18"/>
              </w:rPr>
              <w:t>Учить различать в песнях вступление, запев, припев, проигрыш. Работать над выразительным исполнением,  активным дыханием и дикцией.</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Пересказ сказки «Лиса и журавль» по ролям </w:t>
            </w:r>
            <w:r w:rsidRPr="00366F2D">
              <w:rPr>
                <w:rFonts w:ascii="Times New Roman" w:hAnsi="Times New Roman" w:cs="Times New Roman"/>
                <w:b/>
                <w:color w:val="000000"/>
                <w:sz w:val="18"/>
                <w:szCs w:val="18"/>
                <w:shd w:val="clear" w:color="auto" w:fill="FFFFFF"/>
              </w:rPr>
              <w:t xml:space="preserve">с опорой на иллюстрации. </w:t>
            </w:r>
            <w:r w:rsidRPr="00366F2D">
              <w:rPr>
                <w:rFonts w:ascii="Times New Roman" w:hAnsi="Times New Roman" w:cs="Times New Roman"/>
                <w:sz w:val="18"/>
                <w:szCs w:val="18"/>
                <w:shd w:val="clear" w:color="auto" w:fill="FFFFFF"/>
              </w:rPr>
              <w:t>Продолжить формировать навыки пересказа, передавая интонацией голоса персонажей.  Воспитывать эмоциональное восприятие содержания сказки.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Шахматы</w:t>
            </w:r>
          </w:p>
        </w:tc>
        <w:tc>
          <w:tcPr>
            <w:tcW w:w="8505" w:type="dxa"/>
          </w:tcPr>
          <w:p w:rsidR="00AA3E40" w:rsidRPr="00366F2D" w:rsidRDefault="00AA3E40" w:rsidP="00AA3E40">
            <w:pPr>
              <w:spacing w:after="0"/>
              <w:rPr>
                <w:rFonts w:ascii="Times New Roman" w:eastAsia="Calibri" w:hAnsi="Times New Roman" w:cs="Times New Roman"/>
                <w:sz w:val="18"/>
                <w:szCs w:val="18"/>
              </w:rPr>
            </w:pPr>
            <w:r w:rsidRPr="00366F2D">
              <w:rPr>
                <w:rFonts w:ascii="Times New Roman" w:hAnsi="Times New Roman" w:cs="Times New Roman"/>
                <w:b/>
                <w:sz w:val="18"/>
                <w:szCs w:val="18"/>
              </w:rPr>
              <w:t xml:space="preserve">Шахматы. Закрепление изученного ранее: Д/и «Да и нет».  Работа над новым материалом: Расположение доски: </w:t>
            </w:r>
            <w:r w:rsidRPr="00366F2D">
              <w:rPr>
                <w:rFonts w:ascii="Times New Roman" w:eastAsia="Calibri" w:hAnsi="Times New Roman" w:cs="Times New Roman"/>
                <w:sz w:val="18"/>
                <w:szCs w:val="18"/>
              </w:rPr>
              <w:t xml:space="preserve">Формирование представлений о шахматной доске, шахматных полях, правильном расположении доски м/у партнерами; </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sz w:val="18"/>
                <w:szCs w:val="18"/>
              </w:rPr>
              <w:t>Шахматная доска и шахматные поля, учебник, карандаши. Сухин И.Г. с.1012;Учебник Ч.1  с.7-10</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«Речевой калейдоскоп»</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2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Вторник</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sz w:val="18"/>
                <w:szCs w:val="18"/>
              </w:rPr>
            </w:pPr>
            <w:r w:rsidRPr="00366F2D">
              <w:rPr>
                <w:b/>
                <w:sz w:val="18"/>
                <w:szCs w:val="18"/>
              </w:rPr>
              <w:t xml:space="preserve">Наблюдение </w:t>
            </w:r>
            <w:r w:rsidRPr="00366F2D">
              <w:rPr>
                <w:b/>
                <w:color w:val="000000"/>
                <w:sz w:val="18"/>
                <w:szCs w:val="18"/>
              </w:rPr>
              <w:t xml:space="preserve">за солнцем. </w:t>
            </w:r>
            <w:r w:rsidRPr="00366F2D">
              <w:rPr>
                <w:sz w:val="18"/>
                <w:szCs w:val="18"/>
              </w:rPr>
              <w:t>Формировать интерес к неживым объектам природы.</w:t>
            </w:r>
          </w:p>
          <w:p w:rsidR="00AA3E40" w:rsidRPr="00366F2D" w:rsidRDefault="00AA3E40" w:rsidP="00AA3E40">
            <w:pPr>
              <w:pStyle w:val="a9"/>
              <w:jc w:val="both"/>
              <w:rPr>
                <w:sz w:val="18"/>
                <w:szCs w:val="18"/>
              </w:rPr>
            </w:pPr>
            <w:r w:rsidRPr="00366F2D">
              <w:rPr>
                <w:sz w:val="18"/>
                <w:szCs w:val="18"/>
              </w:rPr>
              <w:t>Наблюдение за сезонными изменениями. Продолжать формировать понятия о явлениях природы (иней, заморозки, убывание дня, пребывание ночи); закрепить знание о солнце (светит, но не греет).</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Д. игра  «Сложи картинку». </w:t>
            </w:r>
            <w:r w:rsidRPr="00366F2D">
              <w:rPr>
                <w:rFonts w:ascii="Times New Roman" w:hAnsi="Times New Roman" w:cs="Times New Roman"/>
                <w:sz w:val="18"/>
                <w:szCs w:val="18"/>
              </w:rPr>
              <w:t xml:space="preserve">Упражнять детей в составлении целого предмета из его частей. Воспитывать волю, усидчивость, целеустремлённость.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Беседа: «Кто живёт в воде?». </w:t>
            </w:r>
            <w:r w:rsidRPr="00366F2D">
              <w:rPr>
                <w:rFonts w:ascii="Times New Roman" w:hAnsi="Times New Roman" w:cs="Times New Roman"/>
                <w:sz w:val="18"/>
                <w:szCs w:val="18"/>
              </w:rPr>
              <w:t>Познакомить детей с водными  животными, показать их особенности, приспособленность к жизни именно в водной среде.</w:t>
            </w:r>
          </w:p>
          <w:p w:rsidR="00AA3E40" w:rsidRPr="00C97E6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Д. игра. «Ловушка». </w:t>
            </w:r>
            <w:r w:rsidRPr="00366F2D">
              <w:rPr>
                <w:rFonts w:ascii="Times New Roman" w:hAnsi="Times New Roman" w:cs="Times New Roman"/>
                <w:sz w:val="18"/>
                <w:szCs w:val="18"/>
              </w:rPr>
              <w:t xml:space="preserve"> </w:t>
            </w:r>
            <w:r w:rsidRPr="00366F2D">
              <w:rPr>
                <w:rFonts w:ascii="Times New Roman" w:hAnsi="Times New Roman" w:cs="Times New Roman"/>
                <w:color w:val="000000"/>
                <w:sz w:val="18"/>
                <w:szCs w:val="18"/>
              </w:rPr>
              <w:t>Закреплять в активном словаре детей существительные по темам: «Дикие животные», «Птицы», «Рыбы».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pStyle w:val="a9"/>
              <w:jc w:val="both"/>
              <w:rPr>
                <w:sz w:val="18"/>
                <w:szCs w:val="18"/>
              </w:rPr>
            </w:pPr>
            <w:r w:rsidRPr="00366F2D">
              <w:rPr>
                <w:b/>
                <w:sz w:val="18"/>
                <w:szCs w:val="18"/>
              </w:rPr>
              <w:t>П./и. «Возьми, что хочешь, и поиграй, с кем хочешь».</w:t>
            </w:r>
            <w:r w:rsidRPr="00366F2D">
              <w:rPr>
                <w:sz w:val="18"/>
                <w:szCs w:val="18"/>
              </w:rPr>
              <w:t xml:space="preserve"> Развивать у детей: активность, инициативу, чувство дружбы. </w:t>
            </w:r>
          </w:p>
          <w:p w:rsidR="00AA3E40" w:rsidRPr="00366F2D" w:rsidRDefault="00AA3E40" w:rsidP="00AA3E40">
            <w:pPr>
              <w:pStyle w:val="a9"/>
              <w:jc w:val="both"/>
              <w:rPr>
                <w:sz w:val="18"/>
                <w:szCs w:val="18"/>
              </w:rPr>
            </w:pPr>
            <w:r w:rsidRPr="00366F2D">
              <w:rPr>
                <w:b/>
                <w:sz w:val="18"/>
                <w:szCs w:val="18"/>
              </w:rPr>
              <w:t>П./игра «Два мяча».</w:t>
            </w:r>
            <w:r w:rsidRPr="00366F2D">
              <w:rPr>
                <w:sz w:val="18"/>
                <w:szCs w:val="18"/>
              </w:rPr>
              <w:t xml:space="preserve"> Развивать у детей выполнение движений по сигналу. Упражнять в быстроте передачи мяча.</w:t>
            </w:r>
          </w:p>
          <w:p w:rsidR="00AA3E40" w:rsidRPr="00366F2D" w:rsidRDefault="00AA3E40" w:rsidP="00AA3E40">
            <w:pPr>
              <w:shd w:val="clear" w:color="auto" w:fill="FFFFFF"/>
              <w:spacing w:after="0" w:line="233" w:lineRule="exact"/>
              <w:jc w:val="both"/>
              <w:rPr>
                <w:rFonts w:ascii="Times New Roman" w:hAnsi="Times New Roman" w:cs="Times New Roman"/>
                <w:color w:val="000000"/>
                <w:spacing w:val="-2"/>
                <w:w w:val="111"/>
                <w:sz w:val="18"/>
                <w:szCs w:val="18"/>
              </w:rPr>
            </w:pPr>
            <w:r w:rsidRPr="00366F2D">
              <w:rPr>
                <w:rFonts w:ascii="Times New Roman" w:hAnsi="Times New Roman" w:cs="Times New Roman"/>
                <w:b/>
                <w:spacing w:val="-2"/>
                <w:w w:val="104"/>
                <w:sz w:val="18"/>
                <w:szCs w:val="18"/>
              </w:rPr>
              <w:t xml:space="preserve">П. и. </w:t>
            </w:r>
            <w:r w:rsidRPr="00366F2D">
              <w:rPr>
                <w:rFonts w:ascii="Times New Roman" w:hAnsi="Times New Roman" w:cs="Times New Roman"/>
                <w:b/>
                <w:color w:val="000000"/>
                <w:spacing w:val="-2"/>
                <w:w w:val="109"/>
                <w:sz w:val="18"/>
                <w:szCs w:val="18"/>
              </w:rPr>
              <w:t xml:space="preserve">«Коршун и наседка». </w:t>
            </w:r>
            <w:r w:rsidRPr="00366F2D">
              <w:rPr>
                <w:rFonts w:ascii="Times New Roman" w:hAnsi="Times New Roman" w:cs="Times New Roman"/>
                <w:color w:val="000000"/>
                <w:w w:val="111"/>
                <w:sz w:val="18"/>
                <w:szCs w:val="18"/>
              </w:rPr>
              <w:t>Учить бегать цепочкой, держась друг за друга, и слу</w:t>
            </w:r>
            <w:r w:rsidRPr="00366F2D">
              <w:rPr>
                <w:rFonts w:ascii="Times New Roman" w:hAnsi="Times New Roman" w:cs="Times New Roman"/>
                <w:color w:val="000000"/>
                <w:w w:val="111"/>
                <w:sz w:val="18"/>
                <w:szCs w:val="18"/>
              </w:rPr>
              <w:softHyphen/>
            </w:r>
            <w:r w:rsidRPr="00366F2D">
              <w:rPr>
                <w:rFonts w:ascii="Times New Roman" w:hAnsi="Times New Roman" w:cs="Times New Roman"/>
                <w:color w:val="000000"/>
                <w:spacing w:val="-5"/>
                <w:w w:val="111"/>
                <w:sz w:val="18"/>
                <w:szCs w:val="18"/>
              </w:rPr>
              <w:t xml:space="preserve">шать сигнал ведущего; </w:t>
            </w:r>
            <w:r w:rsidRPr="00366F2D">
              <w:rPr>
                <w:rFonts w:ascii="Times New Roman" w:hAnsi="Times New Roman" w:cs="Times New Roman"/>
                <w:color w:val="000000"/>
                <w:spacing w:val="-2"/>
                <w:w w:val="111"/>
                <w:sz w:val="18"/>
                <w:szCs w:val="18"/>
              </w:rPr>
              <w:t xml:space="preserve">развивать внимание, быстроту, ловкость.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П./и «Ловишки парами»</w:t>
            </w:r>
            <w:r w:rsidRPr="00366F2D">
              <w:rPr>
                <w:rFonts w:ascii="Times New Roman" w:hAnsi="Times New Roman" w:cs="Times New Roman"/>
                <w:sz w:val="18"/>
                <w:szCs w:val="18"/>
              </w:rPr>
              <w:t xml:space="preserve"> развивать ловкость, быстроту.</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color w:val="000000"/>
                <w:spacing w:val="-2"/>
                <w:w w:val="104"/>
                <w:sz w:val="18"/>
                <w:szCs w:val="18"/>
              </w:rPr>
              <w:t xml:space="preserve">Спортивная игра «Городки» </w:t>
            </w:r>
            <w:r w:rsidRPr="00366F2D">
              <w:rPr>
                <w:rFonts w:ascii="Times New Roman" w:hAnsi="Times New Roman" w:cs="Times New Roman"/>
                <w:sz w:val="18"/>
                <w:szCs w:val="18"/>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pStyle w:val="a9"/>
              <w:jc w:val="both"/>
              <w:rPr>
                <w:b/>
                <w:sz w:val="18"/>
                <w:szCs w:val="18"/>
              </w:rPr>
            </w:pPr>
            <w:r w:rsidRPr="00366F2D">
              <w:rPr>
                <w:b/>
                <w:sz w:val="18"/>
                <w:szCs w:val="18"/>
              </w:rPr>
              <w:t>С./р. игра «Моряки-Рыбаки» сюжет «Готовимся на рыбалку».</w:t>
            </w:r>
            <w:r w:rsidRPr="00366F2D">
              <w:rPr>
                <w:sz w:val="18"/>
                <w:szCs w:val="18"/>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 самостоятельно подбирать атрибуты, предметы-заместители.</w:t>
            </w:r>
          </w:p>
          <w:p w:rsidR="00AA3E40" w:rsidRPr="00366F2D" w:rsidRDefault="00AA3E40" w:rsidP="00AA3E40">
            <w:pPr>
              <w:shd w:val="clear" w:color="auto" w:fill="FFFFFF"/>
              <w:spacing w:after="0" w:line="233" w:lineRule="exact"/>
              <w:jc w:val="both"/>
              <w:rPr>
                <w:rFonts w:ascii="Times New Roman" w:hAnsi="Times New Roman" w:cs="Times New Roman"/>
                <w:b/>
                <w:color w:val="000000"/>
                <w:spacing w:val="-4"/>
                <w:w w:val="107"/>
                <w:sz w:val="18"/>
                <w:szCs w:val="18"/>
              </w:rPr>
            </w:pPr>
            <w:r w:rsidRPr="00366F2D">
              <w:rPr>
                <w:rFonts w:ascii="Times New Roman" w:hAnsi="Times New Roman" w:cs="Times New Roman"/>
                <w:b/>
                <w:sz w:val="18"/>
                <w:szCs w:val="18"/>
              </w:rPr>
              <w:t>Творческая игра:</w:t>
            </w:r>
            <w:r w:rsidRPr="00366F2D">
              <w:rPr>
                <w:rFonts w:ascii="Times New Roman" w:hAnsi="Times New Roman" w:cs="Times New Roman"/>
                <w:b/>
                <w:iCs/>
                <w:color w:val="000000"/>
                <w:w w:val="110"/>
                <w:sz w:val="18"/>
                <w:szCs w:val="18"/>
              </w:rPr>
              <w:t xml:space="preserve"> </w:t>
            </w:r>
            <w:r w:rsidRPr="00366F2D">
              <w:rPr>
                <w:rFonts w:ascii="Times New Roman" w:hAnsi="Times New Roman" w:cs="Times New Roman"/>
                <w:b/>
                <w:color w:val="000000"/>
                <w:spacing w:val="-4"/>
                <w:w w:val="107"/>
                <w:sz w:val="18"/>
                <w:szCs w:val="18"/>
              </w:rPr>
              <w:t xml:space="preserve">«Моряки». </w:t>
            </w:r>
            <w:r w:rsidRPr="00366F2D">
              <w:rPr>
                <w:rFonts w:ascii="Times New Roman" w:hAnsi="Times New Roman" w:cs="Times New Roman"/>
                <w:color w:val="000000"/>
                <w:spacing w:val="-4"/>
                <w:w w:val="107"/>
                <w:sz w:val="18"/>
                <w:szCs w:val="18"/>
              </w:rPr>
              <w:t>Учить детей объединяться в игре, распределять роли. Воспитывать смелость.</w:t>
            </w:r>
          </w:p>
          <w:p w:rsidR="00AA3E40" w:rsidRPr="00366F2D" w:rsidRDefault="00AA3E40" w:rsidP="00AA3E40">
            <w:pPr>
              <w:shd w:val="clear" w:color="auto" w:fill="FFFFFF"/>
              <w:spacing w:before="5" w:after="0" w:line="228" w:lineRule="exact"/>
              <w:ind w:left="17" w:right="82"/>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«Парочки». </w:t>
            </w:r>
            <w:r w:rsidRPr="00366F2D">
              <w:rPr>
                <w:rFonts w:ascii="Times New Roman" w:hAnsi="Times New Roman" w:cs="Times New Roman"/>
                <w:sz w:val="18"/>
                <w:szCs w:val="18"/>
              </w:rPr>
              <w:t xml:space="preserve"> Развивать память, внимания, наблюдательность.</w:t>
            </w:r>
            <w:r w:rsidRPr="00366F2D">
              <w:rPr>
                <w:rFonts w:ascii="Times New Roman" w:hAnsi="Times New Roman" w:cs="Times New Roman"/>
                <w:b/>
                <w:sz w:val="18"/>
                <w:szCs w:val="18"/>
              </w:rPr>
              <w:t xml:space="preserve"> </w:t>
            </w:r>
            <w:r w:rsidRPr="00366F2D">
              <w:rPr>
                <w:rFonts w:ascii="Times New Roman" w:hAnsi="Times New Roman" w:cs="Times New Roman"/>
                <w:sz w:val="18"/>
                <w:szCs w:val="18"/>
              </w:rPr>
              <w:t>Учить соблюдать правила игры.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pacing w:after="0"/>
              <w:rPr>
                <w:rFonts w:ascii="Times New Roman" w:hAnsi="Times New Roman" w:cs="Times New Roman"/>
                <w:i/>
                <w:iCs/>
                <w:color w:val="000000"/>
                <w:sz w:val="18"/>
                <w:szCs w:val="18"/>
              </w:rPr>
            </w:pPr>
            <w:r w:rsidRPr="00366F2D">
              <w:rPr>
                <w:rFonts w:ascii="Times New Roman" w:hAnsi="Times New Roman" w:cs="Times New Roman"/>
                <w:b/>
                <w:bCs/>
                <w:color w:val="000000"/>
                <w:sz w:val="18"/>
                <w:szCs w:val="18"/>
              </w:rPr>
              <w:t>Трудовая деятельность</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Уборка участка.</w:t>
            </w:r>
            <w:r w:rsidRPr="00366F2D">
              <w:rPr>
                <w:rFonts w:ascii="Times New Roman" w:hAnsi="Times New Roman" w:cs="Times New Roman"/>
                <w:i/>
                <w:iCs/>
                <w:color w:val="000000"/>
                <w:sz w:val="18"/>
                <w:szCs w:val="18"/>
              </w:rPr>
              <w:t xml:space="preserve"> </w:t>
            </w:r>
            <w:r w:rsidRPr="00366F2D">
              <w:rPr>
                <w:rFonts w:ascii="Times New Roman" w:hAnsi="Times New Roman" w:cs="Times New Roman"/>
                <w:color w:val="000000"/>
                <w:sz w:val="18"/>
                <w:szCs w:val="18"/>
              </w:rPr>
              <w:t>Закреплять умения работать сообща.</w:t>
            </w:r>
          </w:p>
          <w:p w:rsidR="00AA3E40" w:rsidRPr="00366F2D" w:rsidRDefault="00AA3E40" w:rsidP="00AA3E40">
            <w:pPr>
              <w:pStyle w:val="a3"/>
              <w:ind w:left="0"/>
              <w:jc w:val="both"/>
              <w:rPr>
                <w:sz w:val="18"/>
                <w:szCs w:val="18"/>
              </w:rPr>
            </w:pPr>
            <w:r w:rsidRPr="00366F2D">
              <w:rPr>
                <w:b/>
                <w:sz w:val="18"/>
                <w:szCs w:val="18"/>
              </w:rPr>
              <w:t xml:space="preserve">Самообслуживание:  </w:t>
            </w:r>
            <w:r w:rsidRPr="00366F2D">
              <w:rPr>
                <w:sz w:val="18"/>
                <w:szCs w:val="18"/>
              </w:rPr>
              <w:t>Учить всё, делать самому: раздеваться, одеваться, застёгивать пуговицы, зашнуровывать ботинки.</w:t>
            </w:r>
          </w:p>
          <w:p w:rsidR="00AA3E40" w:rsidRPr="00366F2D" w:rsidRDefault="00AA3E40" w:rsidP="00AA3E40">
            <w:pPr>
              <w:shd w:val="clear" w:color="auto" w:fill="FFFFFF"/>
              <w:spacing w:after="0"/>
              <w:rPr>
                <w:rFonts w:ascii="Times New Roman" w:hAnsi="Times New Roman" w:cs="Times New Roman"/>
                <w:color w:val="000000"/>
                <w:sz w:val="18"/>
                <w:szCs w:val="18"/>
              </w:rPr>
            </w:pPr>
            <w:r w:rsidRPr="00366F2D">
              <w:rPr>
                <w:rFonts w:ascii="Times New Roman" w:hAnsi="Times New Roman" w:cs="Times New Roman"/>
                <w:b/>
                <w:sz w:val="18"/>
                <w:szCs w:val="18"/>
              </w:rPr>
              <w:t xml:space="preserve">Поручение </w:t>
            </w:r>
            <w:r w:rsidRPr="00366F2D">
              <w:rPr>
                <w:rFonts w:ascii="Times New Roman" w:eastAsiaTheme="majorEastAsia" w:hAnsi="Times New Roman"/>
              </w:rPr>
              <w:t>« Поддержание порядка в шкафу с пособиями</w:t>
            </w:r>
            <w:r w:rsidRPr="00366F2D">
              <w:rPr>
                <w:rFonts w:ascii="Times New Roman" w:hAnsi="Times New Roman" w:cs="Times New Roman"/>
                <w:sz w:val="18"/>
                <w:szCs w:val="18"/>
              </w:rPr>
              <w:t>». Учить детей самостоятельно расставлять  пособия, поддерживать порядок в шкафах, протирать пыль.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Учить детей правильно и аккуратно накрывать на стол, поощрять стремление доводить начатое дело до конца.</w:t>
            </w:r>
          </w:p>
          <w:p w:rsidR="00AA3E40" w:rsidRPr="00366F2D" w:rsidRDefault="00AA3E40" w:rsidP="00AA3E40">
            <w:pPr>
              <w:pStyle w:val="a8"/>
              <w:shd w:val="clear" w:color="auto" w:fill="FFFFFF"/>
              <w:spacing w:before="0" w:beforeAutospacing="0" w:after="0" w:afterAutospacing="0"/>
              <w:textAlignment w:val="top"/>
              <w:rPr>
                <w:b/>
                <w:color w:val="555555"/>
                <w:sz w:val="18"/>
                <w:szCs w:val="18"/>
              </w:rPr>
            </w:pPr>
            <w:r w:rsidRPr="00366F2D">
              <w:rPr>
                <w:b/>
                <w:sz w:val="18"/>
                <w:szCs w:val="18"/>
              </w:rPr>
              <w:t xml:space="preserve">Дежурство в уголке природы: </w:t>
            </w:r>
            <w:r w:rsidRPr="00366F2D">
              <w:rPr>
                <w:b/>
                <w:color w:val="000000"/>
                <w:sz w:val="18"/>
                <w:szCs w:val="18"/>
                <w:bdr w:val="none" w:sz="0" w:space="0" w:color="auto" w:frame="1"/>
              </w:rPr>
              <w:t>«Уход за листьями растений «(удаление пыли кисточками и сухой тряпочкой)</w:t>
            </w:r>
            <w:r w:rsidRPr="00366F2D">
              <w:rPr>
                <w:b/>
                <w:color w:val="555555"/>
                <w:sz w:val="18"/>
                <w:szCs w:val="18"/>
              </w:rPr>
              <w:t xml:space="preserve"> </w:t>
            </w:r>
            <w:r w:rsidRPr="00366F2D">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pStyle w:val="a3"/>
              <w:ind w:left="0"/>
              <w:jc w:val="both"/>
              <w:rPr>
                <w:b/>
                <w:sz w:val="18"/>
                <w:szCs w:val="18"/>
              </w:rPr>
            </w:pPr>
            <w:r w:rsidRPr="00366F2D">
              <w:rPr>
                <w:b/>
                <w:sz w:val="18"/>
                <w:szCs w:val="18"/>
              </w:rPr>
              <w:t xml:space="preserve">Работа с бумагой.  Изготовление атрибутов для теневого театра к сказке «Лиса и Журавль. </w:t>
            </w:r>
            <w:r w:rsidRPr="00366F2D">
              <w:rPr>
                <w:sz w:val="18"/>
                <w:szCs w:val="18"/>
              </w:rPr>
              <w:t>Продолжать закреплять навыки симметричного вырезывания, вырезывания по силуэту.</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Лепка: Барельеф на тему «Рыбка». </w:t>
            </w:r>
            <w:r w:rsidRPr="00366F2D">
              <w:rPr>
                <w:rFonts w:ascii="Times New Roman" w:hAnsi="Times New Roman" w:cs="Times New Roman"/>
                <w:sz w:val="18"/>
                <w:szCs w:val="18"/>
              </w:rPr>
              <w:t>Развивать у детей воображение, наблюдательность, умение сравнивать разные способы изображения, использовать приёмы налепа небольших кусочков пластилина.</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Рисование по трафарету </w:t>
            </w:r>
            <w:r w:rsidRPr="00366F2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Игры на музыкальных инструментах. </w:t>
            </w:r>
            <w:r w:rsidRPr="00366F2D">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Чтение Н. Телешов. «Уха» (в сокр.).</w:t>
            </w:r>
            <w:r w:rsidRPr="00366F2D">
              <w:rPr>
                <w:rFonts w:ascii="Times New Roman" w:hAnsi="Times New Roman" w:cs="Times New Roman"/>
                <w:sz w:val="18"/>
                <w:szCs w:val="18"/>
              </w:rPr>
              <w:t xml:space="preserve"> Развивать чувственное восприятие через понимание характера литературных образов, помочь пониманию содержания и идеи рассказа.</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lastRenderedPageBreak/>
              <w:t>Региональный компонент</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Составление рассказа «я живу в городе Мегионе»</w:t>
            </w:r>
            <w:r w:rsidRPr="00366F2D">
              <w:rPr>
                <w:rFonts w:ascii="Times New Roman" w:hAnsi="Times New Roman" w:cs="Times New Roman"/>
                <w:sz w:val="18"/>
                <w:szCs w:val="18"/>
              </w:rPr>
              <w:t xml:space="preserve"> учить детей составлять описательные рассказы с опорой на свой рисунок. Развивать речь, мышление, память.</w:t>
            </w:r>
          </w:p>
        </w:tc>
      </w:tr>
    </w:tbl>
    <w:p w:rsidR="00AA3E40" w:rsidRDefault="00AA3E40" w:rsidP="00AA3E40">
      <w:pPr>
        <w:spacing w:after="0"/>
        <w:jc w:val="both"/>
        <w:rPr>
          <w:rFonts w:ascii="Times New Roman" w:hAnsi="Times New Roman" w:cs="Times New Roman"/>
          <w:b/>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C97E6D" w:rsidRDefault="00AA3E40" w:rsidP="00AA3E40">
            <w:pPr>
              <w:spacing w:after="0"/>
              <w:jc w:val="center"/>
              <w:rPr>
                <w:rFonts w:ascii="Times New Roman" w:hAnsi="Times New Roman" w:cs="Times New Roman"/>
                <w:b/>
                <w:sz w:val="18"/>
                <w:szCs w:val="18"/>
              </w:rPr>
            </w:pPr>
            <w:r w:rsidRPr="00C97E6D">
              <w:rPr>
                <w:rFonts w:ascii="Times New Roman" w:hAnsi="Times New Roman" w:cs="Times New Roman"/>
                <w:b/>
                <w:sz w:val="18"/>
                <w:szCs w:val="18"/>
              </w:rPr>
              <w:t>Тема недели: «Речевой калейдоскоп»</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2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Среда</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shd w:val="clear" w:color="auto" w:fill="FFFFFF"/>
              <w:spacing w:after="0" w:line="233" w:lineRule="exact"/>
              <w:jc w:val="both"/>
              <w:rPr>
                <w:rFonts w:ascii="Times New Roman" w:hAnsi="Times New Roman" w:cs="Times New Roman"/>
                <w:sz w:val="18"/>
                <w:szCs w:val="18"/>
              </w:rPr>
            </w:pPr>
            <w:r w:rsidRPr="00366F2D">
              <w:rPr>
                <w:rFonts w:ascii="Times New Roman" w:hAnsi="Times New Roman" w:cs="Times New Roman"/>
                <w:b/>
                <w:w w:val="104"/>
                <w:sz w:val="18"/>
                <w:szCs w:val="18"/>
              </w:rPr>
              <w:t xml:space="preserve">Наблюдение за </w:t>
            </w:r>
            <w:r w:rsidRPr="00366F2D">
              <w:rPr>
                <w:rFonts w:ascii="Times New Roman" w:hAnsi="Times New Roman" w:cs="Times New Roman"/>
                <w:b/>
                <w:w w:val="108"/>
                <w:sz w:val="18"/>
                <w:szCs w:val="18"/>
              </w:rPr>
              <w:t xml:space="preserve">работой дворника. </w:t>
            </w:r>
            <w:r w:rsidRPr="00366F2D">
              <w:rPr>
                <w:rFonts w:ascii="Times New Roman" w:hAnsi="Times New Roman" w:cs="Times New Roman"/>
                <w:color w:val="000000"/>
                <w:w w:val="105"/>
                <w:sz w:val="18"/>
                <w:szCs w:val="18"/>
              </w:rPr>
              <w:t>Продолжать наблюдения за работой дворника;</w:t>
            </w:r>
            <w:r w:rsidRPr="00366F2D">
              <w:rPr>
                <w:rFonts w:ascii="Times New Roman" w:hAnsi="Times New Roman" w:cs="Times New Roman"/>
                <w:sz w:val="18"/>
                <w:szCs w:val="18"/>
              </w:rPr>
              <w:t xml:space="preserve"> </w:t>
            </w:r>
          </w:p>
          <w:p w:rsidR="00AA3E40" w:rsidRPr="00366F2D" w:rsidRDefault="00AA3E40" w:rsidP="00AA3E40">
            <w:pPr>
              <w:shd w:val="clear" w:color="auto" w:fill="FFFFFF"/>
              <w:spacing w:after="0" w:line="233" w:lineRule="exact"/>
              <w:jc w:val="both"/>
              <w:rPr>
                <w:rFonts w:ascii="Times New Roman" w:hAnsi="Times New Roman" w:cs="Times New Roman"/>
                <w:spacing w:val="-4"/>
                <w:w w:val="108"/>
                <w:sz w:val="18"/>
                <w:szCs w:val="18"/>
              </w:rPr>
            </w:pPr>
            <w:r w:rsidRPr="00366F2D">
              <w:rPr>
                <w:rFonts w:ascii="Times New Roman" w:hAnsi="Times New Roman" w:cs="Times New Roman"/>
                <w:b/>
                <w:sz w:val="18"/>
                <w:szCs w:val="18"/>
              </w:rPr>
              <w:t>Наблюдение за водой.</w:t>
            </w:r>
            <w:r w:rsidRPr="00366F2D">
              <w:rPr>
                <w:rFonts w:ascii="Times New Roman" w:hAnsi="Times New Roman" w:cs="Times New Roman"/>
                <w:sz w:val="18"/>
                <w:szCs w:val="18"/>
              </w:rPr>
              <w:t xml:space="preserve"> Формировать представление об акрегатном состоянии воды в осенний период времени.</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Экспериментирование   «Что нужно для питания растениям». </w:t>
            </w:r>
            <w:r w:rsidRPr="00366F2D">
              <w:rPr>
                <w:rFonts w:ascii="Times New Roman" w:hAnsi="Times New Roman" w:cs="Times New Roman"/>
                <w:sz w:val="18"/>
                <w:szCs w:val="18"/>
              </w:rPr>
              <w:t xml:space="preserve">Установить, как растение ищет свет. </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Д. игра.  «Сложи фигуру». </w:t>
            </w:r>
            <w:r w:rsidRPr="00366F2D">
              <w:rPr>
                <w:rFonts w:ascii="Times New Roman" w:hAnsi="Times New Roman" w:cs="Times New Roman"/>
                <w:sz w:val="18"/>
                <w:szCs w:val="18"/>
              </w:rPr>
              <w:t xml:space="preserve">Учить детей создавать новые схематические изображения из нескольких готовых форм. Развивать воображение, мышление.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Беседа: «Труд людей осенью». </w:t>
            </w:r>
            <w:r w:rsidRPr="00366F2D">
              <w:rPr>
                <w:rFonts w:ascii="Times New Roman" w:hAnsi="Times New Roman" w:cs="Times New Roman"/>
                <w:sz w:val="18"/>
                <w:szCs w:val="18"/>
              </w:rPr>
              <w:t>Систематизировать знание о труде людей осенью. Продолжать знакомить детей о том, что вырастили люди на огороде. Развивать зрительное внимание, слуховое восприятие, двигательную активность.</w:t>
            </w:r>
            <w:r w:rsidRPr="00366F2D">
              <w:rPr>
                <w:rFonts w:ascii="Times New Roman" w:hAnsi="Times New Roman" w:cs="Times New Roman"/>
                <w:b/>
                <w:sz w:val="18"/>
                <w:szCs w:val="18"/>
              </w:rPr>
              <w:t xml:space="preserve"> </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 Д. игра:  «Магазин». </w:t>
            </w:r>
            <w:r w:rsidRPr="00366F2D">
              <w:rPr>
                <w:rFonts w:ascii="Times New Roman" w:hAnsi="Times New Roman" w:cs="Times New Roman"/>
                <w:color w:val="000000"/>
                <w:sz w:val="18"/>
                <w:szCs w:val="18"/>
              </w:rPr>
              <w:t>Закрепить у  детей умение правильно употреблять в речи нарицательные имена существительные в  винительном падеже.</w:t>
            </w:r>
          </w:p>
          <w:p w:rsidR="00AA3E40" w:rsidRPr="00366F2D" w:rsidRDefault="00AA3E40" w:rsidP="00AA3E40">
            <w:pPr>
              <w:spacing w:after="0"/>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Д.и. Что за предмет?</w:t>
            </w:r>
            <w:r w:rsidRPr="00366F2D">
              <w:rPr>
                <w:rFonts w:ascii="Times New Roman" w:hAnsi="Times New Roman" w:cs="Times New Roman"/>
                <w:color w:val="000000"/>
                <w:sz w:val="18"/>
                <w:szCs w:val="18"/>
              </w:rPr>
              <w:t xml:space="preserve"> учить называть предмет и его описывать.</w:t>
            </w:r>
          </w:p>
          <w:p w:rsidR="00AA3E40" w:rsidRPr="00366F2D" w:rsidRDefault="00AA3E40" w:rsidP="00AA3E40">
            <w:pPr>
              <w:spacing w:after="0"/>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Д.и. «Исправь ошибку»</w:t>
            </w:r>
            <w:r w:rsidRPr="00366F2D">
              <w:rPr>
                <w:rFonts w:ascii="Times New Roman" w:hAnsi="Times New Roman" w:cs="Times New Roman"/>
                <w:color w:val="000000"/>
                <w:sz w:val="18"/>
                <w:szCs w:val="18"/>
              </w:rPr>
              <w:t xml:space="preserve"> учить видеть несоответствие изображенных на рисунке признаков знакомых объектов и назвать их.</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shd w:val="clear" w:color="auto" w:fill="FFFFFF"/>
              <w:spacing w:after="0" w:line="233" w:lineRule="exact"/>
              <w:jc w:val="both"/>
              <w:rPr>
                <w:rFonts w:ascii="Times New Roman" w:hAnsi="Times New Roman" w:cs="Times New Roman"/>
                <w:sz w:val="18"/>
                <w:szCs w:val="18"/>
              </w:rPr>
            </w:pPr>
            <w:r w:rsidRPr="00366F2D">
              <w:rPr>
                <w:rFonts w:ascii="Times New Roman" w:hAnsi="Times New Roman" w:cs="Times New Roman"/>
                <w:b/>
                <w:sz w:val="18"/>
                <w:szCs w:val="18"/>
              </w:rPr>
              <w:t>П./и.  Найди, где спрятано!</w:t>
            </w:r>
            <w:r w:rsidRPr="00366F2D">
              <w:rPr>
                <w:rFonts w:ascii="Times New Roman" w:hAnsi="Times New Roman" w:cs="Times New Roman"/>
                <w:sz w:val="18"/>
                <w:szCs w:val="18"/>
              </w:rPr>
              <w:t xml:space="preserve"> Развивать у детей зрительную память, внимание. Упражнять в работе с коллективом. </w:t>
            </w:r>
          </w:p>
          <w:p w:rsidR="00AA3E40" w:rsidRPr="00366F2D" w:rsidRDefault="00AA3E40" w:rsidP="00AA3E40">
            <w:pPr>
              <w:shd w:val="clear" w:color="auto" w:fill="FFFFFF"/>
              <w:spacing w:after="0" w:line="233" w:lineRule="exact"/>
              <w:jc w:val="both"/>
              <w:rPr>
                <w:rFonts w:ascii="Times New Roman" w:hAnsi="Times New Roman" w:cs="Times New Roman"/>
                <w:sz w:val="18"/>
                <w:szCs w:val="18"/>
              </w:rPr>
            </w:pPr>
            <w:r w:rsidRPr="00366F2D">
              <w:rPr>
                <w:rFonts w:ascii="Times New Roman" w:hAnsi="Times New Roman" w:cs="Times New Roman"/>
                <w:b/>
                <w:sz w:val="18"/>
                <w:szCs w:val="18"/>
              </w:rPr>
              <w:t>П./игра Накинь кольцо.</w:t>
            </w:r>
            <w:r w:rsidRPr="00366F2D">
              <w:rPr>
                <w:rFonts w:ascii="Times New Roman" w:hAnsi="Times New Roman" w:cs="Times New Roman"/>
                <w:sz w:val="18"/>
                <w:szCs w:val="18"/>
              </w:rPr>
              <w:t xml:space="preserve"> Развивать меткость, глазомер, координацию движений. Упражнять в метании. </w:t>
            </w:r>
          </w:p>
          <w:p w:rsidR="00AA3E40" w:rsidRPr="00366F2D" w:rsidRDefault="00AA3E40" w:rsidP="00AA3E40">
            <w:pPr>
              <w:shd w:val="clear" w:color="auto" w:fill="FFFFFF"/>
              <w:spacing w:after="0" w:line="233" w:lineRule="exact"/>
              <w:jc w:val="both"/>
              <w:rPr>
                <w:rFonts w:ascii="Times New Roman" w:hAnsi="Times New Roman" w:cs="Times New Roman"/>
                <w:b/>
                <w:sz w:val="18"/>
                <w:szCs w:val="18"/>
              </w:rPr>
            </w:pPr>
            <w:r w:rsidRPr="00366F2D">
              <w:rPr>
                <w:rFonts w:ascii="Times New Roman" w:hAnsi="Times New Roman" w:cs="Times New Roman"/>
                <w:b/>
                <w:color w:val="000000"/>
                <w:spacing w:val="-1"/>
                <w:w w:val="104"/>
                <w:sz w:val="18"/>
                <w:szCs w:val="18"/>
              </w:rPr>
              <w:t>П. игра. «</w:t>
            </w:r>
            <w:r w:rsidRPr="00366F2D">
              <w:rPr>
                <w:rFonts w:ascii="Times New Roman" w:hAnsi="Times New Roman" w:cs="Times New Roman"/>
                <w:b/>
                <w:color w:val="000000"/>
                <w:w w:val="104"/>
                <w:sz w:val="18"/>
                <w:szCs w:val="18"/>
              </w:rPr>
              <w:t>Чай, чай выручай», «А ну-ка догони».</w:t>
            </w:r>
            <w:r w:rsidRPr="00366F2D">
              <w:rPr>
                <w:rFonts w:ascii="Times New Roman" w:hAnsi="Times New Roman" w:cs="Times New Roman"/>
                <w:i/>
                <w:iCs/>
                <w:color w:val="000000"/>
                <w:w w:val="107"/>
                <w:sz w:val="18"/>
                <w:szCs w:val="18"/>
              </w:rPr>
              <w:t xml:space="preserve"> </w:t>
            </w:r>
            <w:r w:rsidRPr="00366F2D">
              <w:rPr>
                <w:rFonts w:ascii="Times New Roman" w:hAnsi="Times New Roman" w:cs="Times New Roman"/>
                <w:color w:val="000000"/>
                <w:w w:val="107"/>
                <w:sz w:val="18"/>
                <w:szCs w:val="18"/>
              </w:rPr>
              <w:t>Упражнять в беге в разных направлениях;</w:t>
            </w:r>
            <w:r w:rsidRPr="00366F2D">
              <w:rPr>
                <w:rFonts w:ascii="Times New Roman" w:hAnsi="Times New Roman" w:cs="Times New Roman"/>
                <w:b/>
                <w:sz w:val="18"/>
                <w:szCs w:val="18"/>
              </w:rPr>
              <w:t xml:space="preserve"> </w:t>
            </w:r>
            <w:r w:rsidRPr="00366F2D">
              <w:rPr>
                <w:rFonts w:ascii="Times New Roman" w:hAnsi="Times New Roman" w:cs="Times New Roman"/>
                <w:color w:val="000000"/>
                <w:w w:val="107"/>
                <w:sz w:val="18"/>
                <w:szCs w:val="18"/>
              </w:rPr>
              <w:t xml:space="preserve">развивать медленный и быстрый бег. </w:t>
            </w:r>
          </w:p>
          <w:p w:rsidR="00AA3E40" w:rsidRPr="004857A1" w:rsidRDefault="00AA3E40" w:rsidP="00AA3E40">
            <w:pPr>
              <w:pStyle w:val="a9"/>
              <w:jc w:val="both"/>
              <w:rPr>
                <w:b/>
                <w:color w:val="000000"/>
                <w:spacing w:val="-2"/>
                <w:w w:val="104"/>
                <w:sz w:val="18"/>
                <w:szCs w:val="18"/>
              </w:rPr>
            </w:pPr>
            <w:r w:rsidRPr="00366F2D">
              <w:rPr>
                <w:b/>
                <w:color w:val="000000"/>
                <w:spacing w:val="-2"/>
                <w:w w:val="104"/>
                <w:sz w:val="18"/>
                <w:szCs w:val="18"/>
              </w:rPr>
              <w:t xml:space="preserve">Спортивная игра «Городки». </w:t>
            </w:r>
            <w:r w:rsidRPr="00366F2D">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hd w:val="clear" w:color="auto" w:fill="FFFFFF"/>
              <w:spacing w:after="0" w:line="235" w:lineRule="exact"/>
              <w:jc w:val="both"/>
              <w:rPr>
                <w:rFonts w:ascii="Times New Roman" w:hAnsi="Times New Roman" w:cs="Times New Roman"/>
                <w:sz w:val="18"/>
                <w:szCs w:val="18"/>
              </w:rPr>
            </w:pPr>
            <w:r w:rsidRPr="00366F2D">
              <w:rPr>
                <w:rFonts w:ascii="Times New Roman" w:hAnsi="Times New Roman" w:cs="Times New Roman"/>
                <w:b/>
                <w:sz w:val="18"/>
                <w:szCs w:val="18"/>
              </w:rPr>
              <w:t>С./р. игра «Моряки-Рыбаки» сюжет «На берегу реки».</w:t>
            </w:r>
            <w:r w:rsidRPr="00366F2D">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366F2D" w:rsidRDefault="00AA3E40" w:rsidP="00AA3E40">
            <w:pPr>
              <w:shd w:val="clear" w:color="auto" w:fill="FFFFFF"/>
              <w:spacing w:after="0" w:line="235" w:lineRule="exact"/>
              <w:jc w:val="both"/>
              <w:rPr>
                <w:rFonts w:ascii="Times New Roman" w:hAnsi="Times New Roman" w:cs="Times New Roman"/>
                <w:iCs/>
                <w:color w:val="000000"/>
                <w:w w:val="108"/>
                <w:sz w:val="18"/>
                <w:szCs w:val="18"/>
              </w:rPr>
            </w:pPr>
            <w:r w:rsidRPr="00366F2D">
              <w:rPr>
                <w:rFonts w:ascii="Times New Roman" w:hAnsi="Times New Roman" w:cs="Times New Roman"/>
                <w:b/>
                <w:sz w:val="18"/>
                <w:szCs w:val="18"/>
              </w:rPr>
              <w:t xml:space="preserve">Творческая игра: </w:t>
            </w:r>
            <w:r w:rsidRPr="00366F2D">
              <w:rPr>
                <w:rFonts w:ascii="Times New Roman" w:hAnsi="Times New Roman" w:cs="Times New Roman"/>
                <w:b/>
                <w:iCs/>
                <w:color w:val="000000"/>
                <w:w w:val="108"/>
                <w:sz w:val="18"/>
                <w:szCs w:val="18"/>
              </w:rPr>
              <w:t xml:space="preserve">«Строители». </w:t>
            </w:r>
            <w:r w:rsidRPr="00366F2D">
              <w:rPr>
                <w:rFonts w:ascii="Times New Roman" w:hAnsi="Times New Roman" w:cs="Times New Roman"/>
                <w:iCs/>
                <w:color w:val="000000"/>
                <w:w w:val="108"/>
                <w:sz w:val="18"/>
                <w:szCs w:val="18"/>
              </w:rPr>
              <w:t>Совершенствовать умение детей объединяться в игре, распределять роли, выполнять игровые действия в соответствии с игровым замыслом.</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«Приключение Буратино и его друзей». </w:t>
            </w:r>
            <w:r w:rsidRPr="00366F2D">
              <w:rPr>
                <w:rFonts w:ascii="Times New Roman" w:hAnsi="Times New Roman" w:cs="Times New Roman"/>
                <w:sz w:val="18"/>
                <w:szCs w:val="18"/>
              </w:rPr>
              <w:t xml:space="preserve">Развивать внимание, логическое мышление, память. Учить соблюдать правила игры.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366F2D">
              <w:rPr>
                <w:rFonts w:ascii="Times New Roman" w:hAnsi="Times New Roman" w:cs="Times New Roman"/>
                <w:b/>
                <w:sz w:val="18"/>
                <w:szCs w:val="18"/>
              </w:rPr>
              <w:t xml:space="preserve">Труд на участке: Уборка сухих веток, листьев. </w:t>
            </w:r>
            <w:r w:rsidRPr="00366F2D">
              <w:rPr>
                <w:rFonts w:ascii="Times New Roman" w:hAnsi="Times New Roman" w:cs="Times New Roman"/>
                <w:sz w:val="18"/>
                <w:szCs w:val="18"/>
              </w:rPr>
              <w:t>Воспитывать трудолюбие, желание помогать взрослым.</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Дежурство по столовой: </w:t>
            </w:r>
            <w:r w:rsidRPr="00366F2D">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366F2D" w:rsidRDefault="00AA3E40" w:rsidP="00AA3E40">
            <w:pPr>
              <w:pStyle w:val="a3"/>
              <w:ind w:left="0"/>
              <w:jc w:val="both"/>
              <w:rPr>
                <w:sz w:val="18"/>
                <w:szCs w:val="18"/>
              </w:rPr>
            </w:pPr>
            <w:r w:rsidRPr="00366F2D">
              <w:rPr>
                <w:b/>
                <w:sz w:val="18"/>
                <w:szCs w:val="18"/>
              </w:rPr>
              <w:t xml:space="preserve">Самообслуживание: </w:t>
            </w:r>
            <w:r w:rsidRPr="00366F2D">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sz w:val="18"/>
                <w:szCs w:val="18"/>
              </w:rPr>
              <w:t> </w:t>
            </w:r>
            <w:r w:rsidRPr="004857A1">
              <w:rPr>
                <w:rFonts w:eastAsiaTheme="majorEastAsia"/>
                <w:sz w:val="18"/>
                <w:szCs w:val="18"/>
              </w:rPr>
              <w:t>«Расставим стулья в определенном  порядке».</w:t>
            </w:r>
            <w:r w:rsidRPr="004857A1">
              <w:rPr>
                <w:sz w:val="18"/>
                <w:szCs w:val="18"/>
              </w:rPr>
              <w:t> </w:t>
            </w:r>
            <w:r w:rsidRPr="004857A1">
              <w:rPr>
                <w:color w:val="000000"/>
                <w:sz w:val="18"/>
                <w:szCs w:val="18"/>
              </w:rPr>
              <w:br/>
            </w:r>
            <w:r w:rsidRPr="004857A1">
              <w:rPr>
                <w:sz w:val="18"/>
                <w:szCs w:val="18"/>
              </w:rPr>
              <w:t>Цель: продолжать развивать трудовые навыки; выполнять поручение аккуратно, быстро, старательно.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Лего -  конструирование «Рыбка». </w:t>
            </w:r>
            <w:r w:rsidRPr="00366F2D">
              <w:rPr>
                <w:rFonts w:ascii="Times New Roman" w:hAnsi="Times New Roman" w:cs="Times New Roman"/>
                <w:sz w:val="18"/>
                <w:szCs w:val="18"/>
              </w:rPr>
              <w:t>Учить строить по карточке, находить различие и сходства</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Рисование:</w:t>
            </w:r>
            <w:r w:rsidRPr="00366F2D">
              <w:rPr>
                <w:rStyle w:val="apple-style-span"/>
                <w:rFonts w:ascii="Times New Roman" w:hAnsi="Times New Roman" w:cs="Times New Roman"/>
                <w:sz w:val="18"/>
                <w:szCs w:val="18"/>
                <w:shd w:val="clear" w:color="auto" w:fill="FFFFFF"/>
              </w:rPr>
              <w:t xml:space="preserve"> </w:t>
            </w:r>
            <w:r w:rsidRPr="00366F2D">
              <w:rPr>
                <w:rFonts w:ascii="Times New Roman" w:hAnsi="Times New Roman" w:cs="Times New Roman"/>
                <w:b/>
                <w:sz w:val="18"/>
                <w:szCs w:val="18"/>
              </w:rPr>
              <w:t xml:space="preserve">«Наш аквариум». </w:t>
            </w:r>
            <w:r w:rsidRPr="00366F2D">
              <w:rPr>
                <w:rFonts w:ascii="Times New Roman" w:hAnsi="Times New Roman" w:cs="Times New Roman"/>
                <w:sz w:val="18"/>
                <w:szCs w:val="18"/>
              </w:rPr>
              <w:t>Вызвать у детей интерес к образу, стремление передавать его разными способами, изобразить рыбок, рисовать плавным движением кисти овальную форму, добиваться выразительности образа путем контрастного сочетания цветов.</w:t>
            </w:r>
          </w:p>
          <w:p w:rsidR="00AA3E40" w:rsidRPr="00366F2D" w:rsidRDefault="00AA3E40" w:rsidP="00AA3E40">
            <w:pPr>
              <w:spacing w:after="0"/>
              <w:ind w:right="-1"/>
              <w:rPr>
                <w:rFonts w:ascii="Times New Roman" w:hAnsi="Times New Roman" w:cs="Times New Roman"/>
                <w:sz w:val="18"/>
                <w:szCs w:val="18"/>
              </w:rPr>
            </w:pPr>
            <w:r w:rsidRPr="004857A1">
              <w:rPr>
                <w:rFonts w:ascii="Times New Roman" w:hAnsi="Times New Roman"/>
                <w:b/>
                <w:sz w:val="18"/>
                <w:szCs w:val="18"/>
              </w:rPr>
              <w:t>Рассматривание карниз И.И. Левитана «Золотая осень», «Осенний день</w:t>
            </w:r>
            <w:r>
              <w:rPr>
                <w:rFonts w:ascii="Times New Roman" w:hAnsi="Times New Roman"/>
                <w:b/>
                <w:sz w:val="18"/>
                <w:szCs w:val="18"/>
              </w:rPr>
              <w:t>»</w:t>
            </w:r>
            <w:r w:rsidRPr="004857A1">
              <w:rPr>
                <w:rFonts w:ascii="Times New Roman" w:hAnsi="Times New Roman"/>
                <w:b/>
                <w:sz w:val="18"/>
                <w:szCs w:val="18"/>
              </w:rPr>
              <w:t>.</w:t>
            </w:r>
            <w:r w:rsidRPr="00366F2D">
              <w:rPr>
                <w:rFonts w:ascii="Times New Roman" w:hAnsi="Times New Roman"/>
                <w:sz w:val="18"/>
                <w:szCs w:val="18"/>
              </w:rPr>
              <w:t xml:space="preserve"> Развивать художественный вкус.</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Слушание</w:t>
            </w:r>
            <w:r w:rsidRPr="00366F2D">
              <w:rPr>
                <w:rFonts w:ascii="Times New Roman" w:hAnsi="Times New Roman" w:cs="Times New Roman"/>
                <w:sz w:val="18"/>
                <w:szCs w:val="18"/>
              </w:rPr>
              <w:t>: «Детская полька»,  М. Глинка. Учить разбирать характер пьесы и давать правильную характеристику.</w:t>
            </w:r>
            <w:r w:rsidRPr="00366F2D">
              <w:rPr>
                <w:rFonts w:ascii="Times New Roman" w:hAnsi="Times New Roman" w:cs="Times New Roman"/>
                <w:b/>
                <w:sz w:val="18"/>
                <w:szCs w:val="18"/>
              </w:rPr>
              <w:t xml:space="preserve"> </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b/>
                <w:sz w:val="18"/>
                <w:szCs w:val="18"/>
              </w:rPr>
              <w:t xml:space="preserve">«Лиса по лесу ходила», рус. нар. Песня. </w:t>
            </w:r>
            <w:r w:rsidRPr="00366F2D">
              <w:rPr>
                <w:rFonts w:ascii="Times New Roman" w:hAnsi="Times New Roman"/>
                <w:sz w:val="18"/>
                <w:szCs w:val="18"/>
              </w:rPr>
              <w:t>Способствовать умению пропевать песню проговаривая слова правильно, развивать  музыкальные способности.</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b/>
                <w:sz w:val="18"/>
                <w:szCs w:val="18"/>
              </w:rPr>
            </w:pPr>
            <w:r w:rsidRPr="00366F2D">
              <w:rPr>
                <w:b/>
                <w:sz w:val="18"/>
                <w:szCs w:val="18"/>
              </w:rPr>
              <w:t>и фольклора</w:t>
            </w:r>
          </w:p>
          <w:p w:rsidR="00AA3E40" w:rsidRPr="00366F2D" w:rsidRDefault="00AA3E40" w:rsidP="00AA3E40">
            <w:pPr>
              <w:pStyle w:val="a3"/>
              <w:ind w:left="0"/>
              <w:rPr>
                <w:b/>
                <w:sz w:val="18"/>
                <w:szCs w:val="18"/>
              </w:rPr>
            </w:pPr>
          </w:p>
          <w:p w:rsidR="00AA3E40" w:rsidRPr="00366F2D" w:rsidRDefault="00AA3E40" w:rsidP="00AA3E40">
            <w:pPr>
              <w:pStyle w:val="a3"/>
              <w:ind w:left="0"/>
              <w:rPr>
                <w:sz w:val="18"/>
                <w:szCs w:val="18"/>
              </w:rPr>
            </w:pPr>
            <w:r w:rsidRPr="00366F2D">
              <w:rPr>
                <w:b/>
                <w:sz w:val="18"/>
                <w:szCs w:val="18"/>
              </w:rPr>
              <w:t>Кинематографическая деятельность</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Заучивание стихотворения С. Есенин. «Береза».</w:t>
            </w:r>
            <w:r w:rsidRPr="00366F2D">
              <w:rPr>
                <w:rFonts w:ascii="Times New Roman" w:hAnsi="Times New Roman" w:cs="Times New Roman"/>
                <w:sz w:val="18"/>
                <w:szCs w:val="18"/>
              </w:rPr>
              <w:t xml:space="preserve"> Учить вслушиваться в ритм и мелодику поэтического текста. Учить детей эмоционально воспринимать и понимать образное содержание поэтического текста, связывать его с реальными картинами природы.</w:t>
            </w:r>
          </w:p>
          <w:p w:rsidR="00AA3E40" w:rsidRPr="00366F2D" w:rsidRDefault="00AA3E40" w:rsidP="00AA3E40">
            <w:pPr>
              <w:spacing w:after="0"/>
              <w:rPr>
                <w:rFonts w:ascii="Times New Roman" w:hAnsi="Times New Roman"/>
                <w:color w:val="FF0000"/>
                <w:sz w:val="18"/>
                <w:szCs w:val="18"/>
              </w:rPr>
            </w:pPr>
            <w:r w:rsidRPr="004857A1">
              <w:rPr>
                <w:rFonts w:ascii="Times New Roman" w:hAnsi="Times New Roman"/>
                <w:b/>
                <w:bCs/>
                <w:sz w:val="18"/>
                <w:szCs w:val="18"/>
              </w:rPr>
              <w:t xml:space="preserve">Цикл фильмов «Приключение Незнайки и его друзей», </w:t>
            </w:r>
            <w:r w:rsidRPr="00366F2D">
              <w:rPr>
                <w:rFonts w:ascii="Times New Roman" w:hAnsi="Times New Roman"/>
                <w:bCs/>
                <w:sz w:val="18"/>
                <w:szCs w:val="18"/>
              </w:rPr>
              <w:t>студия « ТО Экран», режиссер коллектив авторов, 1971-1973.  Стимулировать инерес  мультипликационному произведению.</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Финансовая грамотность</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«Юные финансисты.</w:t>
            </w:r>
            <w:r w:rsidRPr="00366F2D">
              <w:rPr>
                <w:rFonts w:ascii="Times New Roman" w:hAnsi="Times New Roman" w:cs="Times New Roman"/>
                <w:sz w:val="18"/>
                <w:szCs w:val="18"/>
              </w:rPr>
              <w:t xml:space="preserve"> Цель: формировать у детей старшего дошкольного возраста первичные элементарные экономические представления; обобщение знаний о потребностях человека.</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«Речевой калейдоскоп»</w:t>
            </w:r>
          </w:p>
        </w:tc>
      </w:tr>
      <w:tr w:rsidR="00AA3E40" w:rsidRPr="007D3F77" w:rsidTr="00AA3E40">
        <w:tc>
          <w:tcPr>
            <w:tcW w:w="10456" w:type="dxa"/>
            <w:gridSpan w:val="2"/>
          </w:tcPr>
          <w:p w:rsidR="00AA3E40" w:rsidRPr="00366F2D" w:rsidRDefault="00AA3E40" w:rsidP="00AA3E40">
            <w:pPr>
              <w:spacing w:after="0"/>
              <w:jc w:val="center"/>
              <w:rPr>
                <w:rFonts w:ascii="Times New Roman" w:hAnsi="Times New Roman" w:cs="Times New Roman"/>
                <w:b/>
                <w:sz w:val="18"/>
                <w:szCs w:val="18"/>
              </w:rPr>
            </w:pPr>
            <w:r w:rsidRPr="00366F2D">
              <w:rPr>
                <w:rFonts w:ascii="Times New Roman" w:hAnsi="Times New Roman" w:cs="Times New Roman"/>
                <w:b/>
                <w:sz w:val="18"/>
                <w:szCs w:val="18"/>
              </w:rPr>
              <w:t>2 неделя Ноября</w:t>
            </w:r>
          </w:p>
        </w:tc>
      </w:tr>
      <w:tr w:rsidR="00AA3E40" w:rsidRPr="005E6962" w:rsidTr="00AA3E40">
        <w:tc>
          <w:tcPr>
            <w:tcW w:w="1951" w:type="dxa"/>
            <w:vAlign w:val="center"/>
          </w:tcPr>
          <w:p w:rsidR="00AA3E40" w:rsidRPr="00366F2D" w:rsidRDefault="00AA3E40" w:rsidP="00AA3E40">
            <w:pPr>
              <w:spacing w:after="0"/>
              <w:ind w:left="34"/>
              <w:contextualSpacing/>
              <w:rPr>
                <w:rFonts w:ascii="Times New Roman" w:hAnsi="Times New Roman" w:cs="Times New Roman"/>
                <w:b/>
                <w:sz w:val="18"/>
                <w:szCs w:val="18"/>
              </w:rPr>
            </w:pPr>
            <w:r w:rsidRPr="00366F2D">
              <w:rPr>
                <w:rFonts w:ascii="Times New Roman" w:hAnsi="Times New Roman" w:cs="Times New Roman"/>
                <w:b/>
                <w:sz w:val="18"/>
                <w:szCs w:val="18"/>
              </w:rPr>
              <w:lastRenderedPageBreak/>
              <w:t>Виды деятельности</w:t>
            </w:r>
          </w:p>
        </w:tc>
        <w:tc>
          <w:tcPr>
            <w:tcW w:w="8505" w:type="dxa"/>
          </w:tcPr>
          <w:p w:rsidR="00AA3E40" w:rsidRPr="00366F2D" w:rsidRDefault="00AA3E40" w:rsidP="00AA3E40">
            <w:pPr>
              <w:spacing w:after="0"/>
              <w:contextualSpacing/>
              <w:jc w:val="center"/>
              <w:rPr>
                <w:rFonts w:ascii="Times New Roman" w:hAnsi="Times New Roman" w:cs="Times New Roman"/>
                <w:i/>
                <w:sz w:val="18"/>
                <w:szCs w:val="18"/>
              </w:rPr>
            </w:pPr>
            <w:r w:rsidRPr="00366F2D">
              <w:rPr>
                <w:rFonts w:ascii="Times New Roman" w:hAnsi="Times New Roman" w:cs="Times New Roman"/>
                <w:b/>
                <w:sz w:val="18"/>
                <w:szCs w:val="18"/>
              </w:rPr>
              <w:t>Четверг</w:t>
            </w:r>
          </w:p>
        </w:tc>
      </w:tr>
      <w:tr w:rsidR="00AA3E40" w:rsidRPr="005E6962" w:rsidTr="00AA3E40">
        <w:tc>
          <w:tcPr>
            <w:tcW w:w="1951" w:type="dxa"/>
          </w:tcPr>
          <w:p w:rsidR="00AA3E40" w:rsidRPr="00366F2D" w:rsidRDefault="00AA3E40" w:rsidP="00AA3E40">
            <w:pPr>
              <w:pStyle w:val="a3"/>
              <w:ind w:left="0"/>
              <w:rPr>
                <w:sz w:val="18"/>
                <w:szCs w:val="18"/>
              </w:rPr>
            </w:pPr>
            <w:r w:rsidRPr="00366F2D">
              <w:rPr>
                <w:b/>
                <w:sz w:val="18"/>
                <w:szCs w:val="18"/>
              </w:rPr>
              <w:t>Познавательно-исследовательская</w:t>
            </w:r>
          </w:p>
        </w:tc>
        <w:tc>
          <w:tcPr>
            <w:tcW w:w="8505" w:type="dxa"/>
          </w:tcPr>
          <w:p w:rsidR="00AA3E40" w:rsidRPr="00366F2D" w:rsidRDefault="00AA3E40" w:rsidP="00AA3E40">
            <w:pPr>
              <w:pStyle w:val="a9"/>
              <w:jc w:val="both"/>
              <w:rPr>
                <w:b/>
                <w:sz w:val="18"/>
                <w:szCs w:val="18"/>
              </w:rPr>
            </w:pPr>
            <w:r w:rsidRPr="00366F2D">
              <w:rPr>
                <w:b/>
                <w:sz w:val="18"/>
                <w:szCs w:val="18"/>
              </w:rPr>
              <w:t xml:space="preserve">Наблюдение за погодой. </w:t>
            </w:r>
            <w:r w:rsidRPr="00366F2D">
              <w:rPr>
                <w:sz w:val="18"/>
                <w:szCs w:val="18"/>
              </w:rPr>
              <w:t>Продолжать формировать представления о сезонных изменениях в природе. Развивать наблюдательность.</w:t>
            </w:r>
            <w:r w:rsidRPr="00366F2D">
              <w:rPr>
                <w:b/>
                <w:sz w:val="18"/>
                <w:szCs w:val="18"/>
              </w:rPr>
              <w:t xml:space="preserve"> </w:t>
            </w:r>
          </w:p>
          <w:p w:rsidR="00AA3E40" w:rsidRPr="00366F2D" w:rsidRDefault="00AA3E40" w:rsidP="00AA3E40">
            <w:pPr>
              <w:pStyle w:val="a9"/>
              <w:jc w:val="both"/>
              <w:rPr>
                <w:spacing w:val="-29"/>
                <w:sz w:val="18"/>
                <w:szCs w:val="18"/>
              </w:rPr>
            </w:pPr>
            <w:r w:rsidRPr="00366F2D">
              <w:rPr>
                <w:b/>
                <w:sz w:val="18"/>
                <w:szCs w:val="18"/>
              </w:rPr>
              <w:t xml:space="preserve">Наблюдение за пешеходом. </w:t>
            </w:r>
            <w:r w:rsidRPr="00366F2D">
              <w:rPr>
                <w:sz w:val="18"/>
                <w:szCs w:val="18"/>
              </w:rPr>
              <w:t>Закрепить знания  о пешеходной части дорги, правилах дорожного движения.</w:t>
            </w:r>
          </w:p>
          <w:p w:rsidR="00AA3E40" w:rsidRPr="00366F2D" w:rsidRDefault="00AA3E40" w:rsidP="00AA3E40">
            <w:pPr>
              <w:pStyle w:val="a9"/>
              <w:jc w:val="both"/>
              <w:rPr>
                <w:sz w:val="18"/>
                <w:szCs w:val="18"/>
              </w:rPr>
            </w:pPr>
            <w:r w:rsidRPr="00366F2D">
              <w:rPr>
                <w:b/>
                <w:sz w:val="18"/>
                <w:szCs w:val="18"/>
              </w:rPr>
              <w:t xml:space="preserve">Д. игра «Найди и промолчи». </w:t>
            </w:r>
            <w:r w:rsidRPr="00366F2D">
              <w:rPr>
                <w:sz w:val="18"/>
                <w:szCs w:val="18"/>
              </w:rPr>
              <w:t>Воспитывать  организованность – умение следовать цели, рационально использовать время, установленное для выполнения задания, умение ускорить темп работы, развивать выдержку, наблюдательность, сообразительность.</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Коммуникативная</w:t>
            </w:r>
          </w:p>
        </w:tc>
        <w:tc>
          <w:tcPr>
            <w:tcW w:w="8505" w:type="dxa"/>
          </w:tcPr>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Беседа: </w:t>
            </w:r>
            <w:r w:rsidRPr="00366F2D">
              <w:rPr>
                <w:rFonts w:ascii="Times New Roman" w:hAnsi="Times New Roman" w:cs="Times New Roman"/>
                <w:b/>
                <w:color w:val="000000"/>
                <w:sz w:val="18"/>
                <w:szCs w:val="18"/>
              </w:rPr>
              <w:t xml:space="preserve">«Наше настроение». </w:t>
            </w:r>
            <w:r w:rsidRPr="00366F2D">
              <w:rPr>
                <w:rFonts w:ascii="Times New Roman" w:hAnsi="Times New Roman" w:cs="Times New Roman"/>
                <w:color w:val="000000"/>
                <w:sz w:val="18"/>
                <w:szCs w:val="18"/>
              </w:rPr>
              <w:t>Дать представление о том, что наше настроение может  влиять на здоровье. Закреплять умение выражать своё отношение к окружающим. Развивать коммуникативные навыки.</w:t>
            </w:r>
          </w:p>
          <w:p w:rsidR="00AA3E40" w:rsidRPr="00366F2D" w:rsidRDefault="00AA3E40" w:rsidP="00AA3E40">
            <w:pPr>
              <w:spacing w:after="0"/>
              <w:jc w:val="both"/>
              <w:rPr>
                <w:rFonts w:ascii="Times New Roman" w:hAnsi="Times New Roman" w:cs="Times New Roman"/>
                <w:color w:val="000000"/>
                <w:sz w:val="18"/>
                <w:szCs w:val="18"/>
              </w:rPr>
            </w:pPr>
            <w:r w:rsidRPr="00366F2D">
              <w:rPr>
                <w:rFonts w:ascii="Times New Roman" w:hAnsi="Times New Roman" w:cs="Times New Roman"/>
                <w:b/>
                <w:sz w:val="18"/>
                <w:szCs w:val="18"/>
              </w:rPr>
              <w:t xml:space="preserve">Д. игра «Четыре слова».  </w:t>
            </w:r>
            <w:r w:rsidRPr="00366F2D">
              <w:rPr>
                <w:rFonts w:ascii="Times New Roman" w:hAnsi="Times New Roman" w:cs="Times New Roman"/>
                <w:color w:val="000000"/>
                <w:sz w:val="18"/>
                <w:szCs w:val="18"/>
              </w:rPr>
              <w:t xml:space="preserve">Расширять запас имен существительных в активном словаре детей. </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Карточка развитие лексика грамматического строя речи.</w:t>
            </w:r>
          </w:p>
          <w:p w:rsidR="00AA3E40" w:rsidRPr="00366F2D" w:rsidRDefault="00AA3E40" w:rsidP="00AA3E40">
            <w:pPr>
              <w:spacing w:after="0"/>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 xml:space="preserve"> С.И. «Составь описание»</w:t>
            </w:r>
            <w:r w:rsidRPr="00366F2D">
              <w:rPr>
                <w:rFonts w:ascii="Times New Roman" w:hAnsi="Times New Roman" w:cs="Times New Roman"/>
                <w:color w:val="000000"/>
                <w:sz w:val="18"/>
                <w:szCs w:val="18"/>
              </w:rPr>
              <w:t xml:space="preserve"> учить детей описывать предмет, называя его признаки, качества, действия.</w:t>
            </w:r>
          </w:p>
          <w:p w:rsidR="00AA3E40" w:rsidRPr="00366F2D" w:rsidRDefault="00AA3E40" w:rsidP="00AA3E40">
            <w:pPr>
              <w:spacing w:after="0"/>
              <w:rPr>
                <w:rFonts w:ascii="Times New Roman" w:hAnsi="Times New Roman" w:cs="Times New Roman"/>
                <w:color w:val="000000"/>
                <w:sz w:val="18"/>
                <w:szCs w:val="18"/>
              </w:rPr>
            </w:pPr>
            <w:r w:rsidRPr="00366F2D">
              <w:rPr>
                <w:rFonts w:ascii="Times New Roman" w:hAnsi="Times New Roman" w:cs="Times New Roman"/>
                <w:b/>
                <w:bCs/>
                <w:color w:val="000000"/>
                <w:sz w:val="18"/>
                <w:szCs w:val="18"/>
              </w:rPr>
              <w:t>С.И. «Доскажи словечко»</w:t>
            </w:r>
            <w:r w:rsidRPr="00366F2D">
              <w:rPr>
                <w:rFonts w:ascii="Times New Roman" w:hAnsi="Times New Roman" w:cs="Times New Roman"/>
                <w:color w:val="000000"/>
                <w:sz w:val="18"/>
                <w:szCs w:val="18"/>
              </w:rPr>
              <w:t xml:space="preserve"> Педагог читает стих а в конце ребенок должен догадаться о чем идет речь и назвать ответ в конце текста.</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Двигательная</w:t>
            </w:r>
          </w:p>
        </w:tc>
        <w:tc>
          <w:tcPr>
            <w:tcW w:w="8505" w:type="dxa"/>
          </w:tcPr>
          <w:p w:rsidR="00AA3E40" w:rsidRPr="00366F2D" w:rsidRDefault="00AA3E40" w:rsidP="00AA3E40">
            <w:pPr>
              <w:widowControl w:val="0"/>
              <w:spacing w:after="0"/>
              <w:jc w:val="both"/>
              <w:rPr>
                <w:rFonts w:ascii="Times New Roman" w:hAnsi="Times New Roman" w:cs="Times New Roman"/>
                <w:b/>
                <w:color w:val="000000"/>
                <w:sz w:val="18"/>
                <w:szCs w:val="18"/>
              </w:rPr>
            </w:pPr>
            <w:r w:rsidRPr="00366F2D">
              <w:rPr>
                <w:rFonts w:ascii="Times New Roman" w:hAnsi="Times New Roman" w:cs="Times New Roman"/>
                <w:b/>
                <w:sz w:val="18"/>
                <w:szCs w:val="18"/>
              </w:rPr>
              <w:t xml:space="preserve">П./игра </w:t>
            </w:r>
            <w:r w:rsidRPr="00366F2D">
              <w:rPr>
                <w:rFonts w:ascii="Times New Roman" w:hAnsi="Times New Roman" w:cs="Times New Roman"/>
                <w:b/>
                <w:color w:val="000000"/>
                <w:sz w:val="18"/>
                <w:szCs w:val="18"/>
              </w:rPr>
              <w:t xml:space="preserve">«День-ночь». </w:t>
            </w:r>
            <w:r w:rsidRPr="00366F2D">
              <w:rPr>
                <w:rFonts w:ascii="Times New Roman" w:hAnsi="Times New Roman" w:cs="Times New Roman"/>
                <w:color w:val="000000"/>
                <w:sz w:val="18"/>
                <w:szCs w:val="18"/>
              </w:rPr>
              <w:t>Развивать ловкость, силу, быстроту; воспитывать любознательность.</w:t>
            </w:r>
          </w:p>
          <w:p w:rsidR="00AA3E40" w:rsidRPr="00366F2D" w:rsidRDefault="00AA3E40" w:rsidP="00AA3E40">
            <w:pPr>
              <w:tabs>
                <w:tab w:val="left" w:pos="5040"/>
              </w:tabs>
              <w:spacing w:after="0"/>
              <w:ind w:right="-725"/>
              <w:jc w:val="both"/>
              <w:rPr>
                <w:rFonts w:ascii="Times New Roman" w:hAnsi="Times New Roman" w:cs="Times New Roman"/>
                <w:color w:val="000000"/>
                <w:spacing w:val="-1"/>
                <w:w w:val="103"/>
                <w:sz w:val="18"/>
                <w:szCs w:val="18"/>
              </w:rPr>
            </w:pPr>
            <w:r w:rsidRPr="00366F2D">
              <w:rPr>
                <w:rFonts w:ascii="Times New Roman" w:hAnsi="Times New Roman" w:cs="Times New Roman"/>
                <w:b/>
                <w:color w:val="000000"/>
                <w:sz w:val="18"/>
                <w:szCs w:val="18"/>
              </w:rPr>
              <w:t>П. и.</w:t>
            </w:r>
            <w:r w:rsidRPr="00366F2D">
              <w:rPr>
                <w:rFonts w:ascii="Times New Roman" w:hAnsi="Times New Roman" w:cs="Times New Roman"/>
                <w:b/>
                <w:bCs/>
                <w:color w:val="000000"/>
                <w:spacing w:val="-6"/>
                <w:sz w:val="18"/>
                <w:szCs w:val="18"/>
              </w:rPr>
              <w:t xml:space="preserve"> </w:t>
            </w:r>
            <w:r w:rsidRPr="00366F2D">
              <w:rPr>
                <w:rFonts w:ascii="Times New Roman" w:hAnsi="Times New Roman" w:cs="Times New Roman"/>
                <w:b/>
                <w:color w:val="000000"/>
                <w:spacing w:val="-1"/>
                <w:w w:val="103"/>
                <w:sz w:val="18"/>
                <w:szCs w:val="18"/>
              </w:rPr>
              <w:t xml:space="preserve">«Вышибалы». </w:t>
            </w:r>
            <w:r w:rsidRPr="00366F2D">
              <w:rPr>
                <w:rFonts w:ascii="Times New Roman" w:hAnsi="Times New Roman" w:cs="Times New Roman"/>
                <w:sz w:val="18"/>
                <w:szCs w:val="18"/>
              </w:rPr>
              <w:t xml:space="preserve">Упражнять в метании правой и левой рукой. </w:t>
            </w:r>
            <w:r w:rsidRPr="00366F2D">
              <w:rPr>
                <w:rFonts w:ascii="Times New Roman" w:hAnsi="Times New Roman" w:cs="Times New Roman"/>
                <w:spacing w:val="-2"/>
                <w:w w:val="107"/>
                <w:sz w:val="18"/>
                <w:szCs w:val="18"/>
              </w:rPr>
              <w:t xml:space="preserve"> </w:t>
            </w:r>
            <w:r w:rsidRPr="00366F2D">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366F2D">
              <w:rPr>
                <w:rFonts w:ascii="Times New Roman" w:hAnsi="Times New Roman" w:cs="Times New Roman"/>
                <w:color w:val="000000"/>
                <w:spacing w:val="-1"/>
                <w:w w:val="103"/>
                <w:sz w:val="18"/>
                <w:szCs w:val="18"/>
              </w:rPr>
              <w:t xml:space="preserve">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П./и «Ловишки парами»</w:t>
            </w:r>
            <w:r w:rsidRPr="00366F2D">
              <w:rPr>
                <w:rFonts w:ascii="Times New Roman" w:hAnsi="Times New Roman" w:cs="Times New Roman"/>
                <w:sz w:val="18"/>
                <w:szCs w:val="18"/>
              </w:rPr>
              <w:t xml:space="preserve"> развивать ловкость, быстроту.</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И. м. п. «Съедобное - несъедобное»</w:t>
            </w:r>
            <w:r w:rsidRPr="00366F2D">
              <w:rPr>
                <w:rFonts w:ascii="Times New Roman" w:hAnsi="Times New Roman" w:cs="Times New Roman"/>
                <w:sz w:val="18"/>
                <w:szCs w:val="18"/>
              </w:rPr>
              <w:t xml:space="preserve"> развивать слух. внимание, быстроту реакций.</w:t>
            </w:r>
          </w:p>
          <w:p w:rsidR="00AA3E40" w:rsidRPr="004857A1" w:rsidRDefault="00AA3E40" w:rsidP="00AA3E40">
            <w:pPr>
              <w:tabs>
                <w:tab w:val="left" w:pos="5040"/>
              </w:tabs>
              <w:spacing w:after="0"/>
              <w:ind w:right="-725"/>
              <w:jc w:val="both"/>
              <w:rPr>
                <w:rFonts w:ascii="Times New Roman" w:hAnsi="Times New Roman" w:cs="Times New Roman"/>
                <w:color w:val="000000"/>
                <w:spacing w:val="-2"/>
                <w:w w:val="104"/>
                <w:sz w:val="18"/>
                <w:szCs w:val="18"/>
              </w:rPr>
            </w:pPr>
            <w:r w:rsidRPr="00366F2D">
              <w:rPr>
                <w:rFonts w:ascii="Times New Roman" w:hAnsi="Times New Roman" w:cs="Times New Roman"/>
                <w:b/>
                <w:color w:val="000000"/>
                <w:spacing w:val="-2"/>
                <w:w w:val="104"/>
                <w:sz w:val="18"/>
                <w:szCs w:val="18"/>
              </w:rPr>
              <w:t xml:space="preserve">Спортивная игра «Городки». </w:t>
            </w:r>
            <w:r w:rsidRPr="00366F2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66F2D">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Игровая</w:t>
            </w:r>
          </w:p>
        </w:tc>
        <w:tc>
          <w:tcPr>
            <w:tcW w:w="8505" w:type="dxa"/>
          </w:tcPr>
          <w:p w:rsidR="00AA3E40" w:rsidRPr="00366F2D"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366F2D">
              <w:rPr>
                <w:rFonts w:ascii="Times New Roman" w:hAnsi="Times New Roman" w:cs="Times New Roman"/>
                <w:b/>
                <w:sz w:val="18"/>
                <w:szCs w:val="18"/>
              </w:rPr>
              <w:t>Показ теневого театра</w:t>
            </w:r>
            <w:r w:rsidRPr="00366F2D">
              <w:rPr>
                <w:rFonts w:ascii="Times New Roman" w:hAnsi="Times New Roman" w:cs="Times New Roman"/>
                <w:sz w:val="18"/>
                <w:szCs w:val="18"/>
              </w:rPr>
              <w:t xml:space="preserve"> </w:t>
            </w:r>
            <w:r w:rsidRPr="00366F2D">
              <w:rPr>
                <w:rFonts w:ascii="Times New Roman" w:hAnsi="Times New Roman" w:cs="Times New Roman"/>
                <w:b/>
                <w:sz w:val="18"/>
                <w:szCs w:val="18"/>
              </w:rPr>
              <w:t>русской народной сказки «Лиса и журавль».</w:t>
            </w:r>
            <w:r w:rsidRPr="00366F2D">
              <w:rPr>
                <w:rFonts w:ascii="Times New Roman" w:hAnsi="Times New Roman" w:cs="Times New Roman"/>
                <w:sz w:val="18"/>
                <w:szCs w:val="18"/>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AA3E40" w:rsidRPr="00366F2D"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366F2D">
              <w:rPr>
                <w:rFonts w:ascii="Times New Roman" w:hAnsi="Times New Roman" w:cs="Times New Roman"/>
                <w:b/>
                <w:sz w:val="18"/>
                <w:szCs w:val="18"/>
              </w:rPr>
              <w:t xml:space="preserve">Творческая игра «Семья». </w:t>
            </w:r>
            <w:r w:rsidRPr="00366F2D">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Настольная игра: «Четвёртый лишний» </w:t>
            </w:r>
            <w:r w:rsidRPr="00366F2D">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Трудовая</w:t>
            </w:r>
          </w:p>
        </w:tc>
        <w:tc>
          <w:tcPr>
            <w:tcW w:w="8505" w:type="dxa"/>
          </w:tcPr>
          <w:p w:rsidR="00AA3E40" w:rsidRPr="00366F2D"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366F2D">
              <w:rPr>
                <w:rFonts w:ascii="Times New Roman" w:hAnsi="Times New Roman" w:cs="Times New Roman"/>
                <w:b/>
                <w:sz w:val="18"/>
                <w:szCs w:val="18"/>
              </w:rPr>
              <w:t xml:space="preserve">Труд на участке Уборка сухих веток, листьев. </w:t>
            </w:r>
            <w:r w:rsidRPr="00366F2D">
              <w:rPr>
                <w:rFonts w:ascii="Times New Roman" w:hAnsi="Times New Roman" w:cs="Times New Roman"/>
                <w:sz w:val="18"/>
                <w:szCs w:val="18"/>
              </w:rPr>
              <w:t>Воспитывать трудолюбие, желание помогать взрослым.</w:t>
            </w:r>
          </w:p>
          <w:p w:rsidR="00AA3E40" w:rsidRPr="00366F2D" w:rsidRDefault="00AA3E40" w:rsidP="00AA3E40">
            <w:pPr>
              <w:pStyle w:val="a8"/>
              <w:shd w:val="clear" w:color="auto" w:fill="FFFFFF"/>
              <w:spacing w:before="0" w:beforeAutospacing="0" w:after="0" w:afterAutospacing="0"/>
              <w:rPr>
                <w:color w:val="000000"/>
                <w:sz w:val="18"/>
                <w:szCs w:val="18"/>
              </w:rPr>
            </w:pPr>
            <w:r w:rsidRPr="00366F2D">
              <w:rPr>
                <w:b/>
                <w:sz w:val="18"/>
                <w:szCs w:val="18"/>
              </w:rPr>
              <w:t xml:space="preserve">Работа в уголке природы: </w:t>
            </w:r>
            <w:r w:rsidRPr="00366F2D">
              <w:rPr>
                <w:b/>
                <w:color w:val="000000"/>
                <w:sz w:val="18"/>
                <w:szCs w:val="18"/>
              </w:rPr>
              <w:t xml:space="preserve">«Рыхление почвы у комнатных растений». </w:t>
            </w:r>
            <w:r w:rsidRPr="00366F2D">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366F2D" w:rsidRDefault="00AA3E40" w:rsidP="00AA3E40">
            <w:pPr>
              <w:pStyle w:val="a8"/>
              <w:shd w:val="clear" w:color="auto" w:fill="FFFFFF"/>
              <w:spacing w:before="0" w:beforeAutospacing="0" w:after="0" w:afterAutospacing="0"/>
              <w:rPr>
                <w:b/>
                <w:color w:val="000000"/>
                <w:sz w:val="18"/>
                <w:szCs w:val="18"/>
              </w:rPr>
            </w:pPr>
            <w:r w:rsidRPr="00366F2D">
              <w:rPr>
                <w:b/>
                <w:sz w:val="18"/>
                <w:szCs w:val="18"/>
              </w:rPr>
              <w:t xml:space="preserve">Дежурство по столовой: </w:t>
            </w:r>
            <w:r w:rsidRPr="00366F2D">
              <w:rPr>
                <w:sz w:val="18"/>
                <w:szCs w:val="18"/>
              </w:rPr>
              <w:t>Учить самостоятельно и своевременно выполнять все обязанности дежурных.</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Самообслуживание: </w:t>
            </w:r>
            <w:r w:rsidRPr="00366F2D">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366F2D" w:rsidRDefault="00AA3E40" w:rsidP="00AA3E40">
            <w:pPr>
              <w:pStyle w:val="a9"/>
              <w:jc w:val="both"/>
              <w:rPr>
                <w:sz w:val="18"/>
                <w:szCs w:val="18"/>
              </w:rPr>
            </w:pPr>
            <w:r w:rsidRPr="00366F2D">
              <w:rPr>
                <w:b/>
                <w:sz w:val="18"/>
                <w:szCs w:val="18"/>
              </w:rPr>
              <w:t xml:space="preserve">Поручение: «Помогаем няне» </w:t>
            </w:r>
            <w:r w:rsidRPr="00366F2D">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Конструктивная</w:t>
            </w:r>
          </w:p>
        </w:tc>
        <w:tc>
          <w:tcPr>
            <w:tcW w:w="8505" w:type="dxa"/>
          </w:tcPr>
          <w:p w:rsidR="00AA3E40" w:rsidRPr="00366F2D" w:rsidRDefault="00AA3E40" w:rsidP="00AA3E40">
            <w:pPr>
              <w:spacing w:after="0"/>
              <w:ind w:left="-11" w:firstLine="11"/>
              <w:jc w:val="both"/>
              <w:rPr>
                <w:rFonts w:ascii="Times New Roman" w:hAnsi="Times New Roman" w:cs="Times New Roman"/>
                <w:sz w:val="18"/>
                <w:szCs w:val="18"/>
              </w:rPr>
            </w:pPr>
            <w:r w:rsidRPr="00366F2D">
              <w:rPr>
                <w:rFonts w:ascii="Times New Roman" w:hAnsi="Times New Roman" w:cs="Times New Roman"/>
                <w:b/>
                <w:sz w:val="18"/>
                <w:szCs w:val="18"/>
              </w:rPr>
              <w:t xml:space="preserve">Конструирование из строительного материала «По замыслу». </w:t>
            </w:r>
            <w:r w:rsidRPr="00366F2D">
              <w:rPr>
                <w:rFonts w:ascii="Times New Roman" w:hAnsi="Times New Roman" w:cs="Times New Roman"/>
                <w:sz w:val="18"/>
                <w:szCs w:val="18"/>
              </w:rPr>
              <w:t xml:space="preserve">Учить строить коллективно, совместно обдумывать  план работы. </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Изобразительная</w:t>
            </w:r>
          </w:p>
        </w:tc>
        <w:tc>
          <w:tcPr>
            <w:tcW w:w="8505" w:type="dxa"/>
          </w:tcPr>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Лепка «Вылепи рыбку». </w:t>
            </w:r>
            <w:r w:rsidRPr="00366F2D">
              <w:rPr>
                <w:rFonts w:ascii="Times New Roman" w:hAnsi="Times New Roman" w:cs="Times New Roman"/>
                <w:sz w:val="18"/>
                <w:szCs w:val="18"/>
              </w:rPr>
              <w:t>Закреплять умения  детей лепить рыбку  из пластилина, используя приемы: прямое и круговое раскатывание, прищипывание, сглаживание.</w:t>
            </w:r>
          </w:p>
          <w:p w:rsidR="00AA3E40" w:rsidRPr="00366F2D"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Рисование по трафарету </w:t>
            </w:r>
            <w:r w:rsidRPr="00366F2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66F2D" w:rsidRDefault="00AA3E40" w:rsidP="00AA3E40">
            <w:pPr>
              <w:pStyle w:val="a3"/>
              <w:ind w:left="0"/>
              <w:rPr>
                <w:sz w:val="18"/>
                <w:szCs w:val="18"/>
              </w:rPr>
            </w:pPr>
            <w:r w:rsidRPr="00366F2D">
              <w:rPr>
                <w:b/>
                <w:sz w:val="18"/>
                <w:szCs w:val="18"/>
              </w:rPr>
              <w:t>Музыкальная</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Пение песни  «Детский сад», Т. Попатенко. </w:t>
            </w:r>
            <w:r w:rsidRPr="00366F2D">
              <w:rPr>
                <w:rFonts w:ascii="Times New Roman" w:hAnsi="Times New Roman" w:cs="Times New Roman"/>
                <w:sz w:val="18"/>
                <w:szCs w:val="18"/>
              </w:rPr>
              <w:t>Учить различать в песнях вступление, запев, припев, проигрыш. Работать над выразительным исполнением,  активным дыханием и дикцией.</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Восприятие х./л </w:t>
            </w:r>
          </w:p>
          <w:p w:rsidR="00AA3E40" w:rsidRPr="00366F2D" w:rsidRDefault="00AA3E40" w:rsidP="00AA3E40">
            <w:pPr>
              <w:pStyle w:val="a3"/>
              <w:ind w:left="0"/>
              <w:rPr>
                <w:sz w:val="18"/>
                <w:szCs w:val="18"/>
              </w:rPr>
            </w:pPr>
            <w:r w:rsidRPr="00366F2D">
              <w:rPr>
                <w:b/>
                <w:sz w:val="18"/>
                <w:szCs w:val="18"/>
              </w:rPr>
              <w:t>и фольклора</w:t>
            </w:r>
          </w:p>
        </w:tc>
        <w:tc>
          <w:tcPr>
            <w:tcW w:w="8505" w:type="dxa"/>
          </w:tcPr>
          <w:p w:rsidR="00AA3E40" w:rsidRPr="00366F2D" w:rsidRDefault="00AA3E40" w:rsidP="00AA3E40">
            <w:pPr>
              <w:spacing w:after="0"/>
              <w:jc w:val="both"/>
              <w:rPr>
                <w:rFonts w:ascii="Times New Roman" w:hAnsi="Times New Roman" w:cs="Times New Roman"/>
                <w:sz w:val="18"/>
                <w:szCs w:val="18"/>
                <w:shd w:val="clear" w:color="auto" w:fill="FFFFFF"/>
              </w:rPr>
            </w:pPr>
            <w:r w:rsidRPr="00366F2D">
              <w:rPr>
                <w:rFonts w:ascii="Times New Roman" w:hAnsi="Times New Roman" w:cs="Times New Roman"/>
                <w:b/>
                <w:sz w:val="18"/>
                <w:szCs w:val="18"/>
              </w:rPr>
              <w:t>Чтение небылиц «Богат Ермошка».</w:t>
            </w:r>
            <w:r w:rsidRPr="00366F2D">
              <w:rPr>
                <w:rFonts w:ascii="Times New Roman" w:hAnsi="Times New Roman" w:cs="Times New Roman"/>
                <w:sz w:val="18"/>
                <w:szCs w:val="18"/>
              </w:rPr>
              <w:t xml:space="preserve"> Продолжать знакомить детей с малыми формами народного творчества, формировать умение замечать непоследовательность в суждениях, развивать логическое мышление.</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 xml:space="preserve">Туризм </w:t>
            </w:r>
          </w:p>
        </w:tc>
        <w:tc>
          <w:tcPr>
            <w:tcW w:w="8505" w:type="dxa"/>
          </w:tcPr>
          <w:p w:rsidR="00AA3E40" w:rsidRDefault="00AA3E40" w:rsidP="00AA3E40">
            <w:pPr>
              <w:spacing w:after="0"/>
              <w:jc w:val="both"/>
              <w:rPr>
                <w:rFonts w:ascii="Times New Roman" w:hAnsi="Times New Roman" w:cs="Times New Roman"/>
                <w:sz w:val="18"/>
                <w:szCs w:val="18"/>
              </w:rPr>
            </w:pPr>
            <w:r w:rsidRPr="00366F2D">
              <w:rPr>
                <w:rFonts w:ascii="Times New Roman" w:hAnsi="Times New Roman" w:cs="Times New Roman"/>
                <w:b/>
                <w:sz w:val="18"/>
                <w:szCs w:val="18"/>
              </w:rPr>
              <w:t xml:space="preserve">Рассмотреть видеоролики о географических </w:t>
            </w:r>
            <w:r w:rsidRPr="00366F2D">
              <w:rPr>
                <w:rFonts w:ascii="Times New Roman" w:hAnsi="Times New Roman" w:cs="Times New Roman"/>
                <w:sz w:val="18"/>
                <w:szCs w:val="18"/>
              </w:rPr>
              <w:t>расположениях на земной поверхности. Уточнить представление о географических понятиях.</w:t>
            </w:r>
          </w:p>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 П.И. «Покажи движение» </w:t>
            </w:r>
            <w:r w:rsidRPr="00366F2D">
              <w:rPr>
                <w:rFonts w:ascii="Times New Roman" w:hAnsi="Times New Roman" w:cs="Times New Roman"/>
                <w:sz w:val="18"/>
                <w:szCs w:val="18"/>
              </w:rPr>
              <w:t>Учить детей показывать движение  каким образом нужно передвигаться через горы, леса, просеки, болото и т.д.</w:t>
            </w:r>
          </w:p>
        </w:tc>
      </w:tr>
      <w:tr w:rsidR="00AA3E40" w:rsidTr="00AA3E40">
        <w:tc>
          <w:tcPr>
            <w:tcW w:w="1951" w:type="dxa"/>
          </w:tcPr>
          <w:p w:rsidR="00AA3E40" w:rsidRPr="00366F2D" w:rsidRDefault="00AA3E40" w:rsidP="00AA3E40">
            <w:pPr>
              <w:pStyle w:val="a3"/>
              <w:ind w:left="0"/>
              <w:rPr>
                <w:b/>
                <w:sz w:val="18"/>
                <w:szCs w:val="18"/>
              </w:rPr>
            </w:pPr>
            <w:r w:rsidRPr="00366F2D">
              <w:rPr>
                <w:b/>
                <w:sz w:val="18"/>
                <w:szCs w:val="18"/>
              </w:rPr>
              <w:t>Социокультурные истоки</w:t>
            </w:r>
          </w:p>
        </w:tc>
        <w:tc>
          <w:tcPr>
            <w:tcW w:w="8505" w:type="dxa"/>
          </w:tcPr>
          <w:p w:rsidR="00AA3E40" w:rsidRPr="00366F2D" w:rsidRDefault="00AA3E40" w:rsidP="00AA3E40">
            <w:pPr>
              <w:spacing w:after="0"/>
              <w:jc w:val="both"/>
              <w:rPr>
                <w:rFonts w:ascii="Times New Roman" w:hAnsi="Times New Roman" w:cs="Times New Roman"/>
                <w:b/>
                <w:sz w:val="18"/>
                <w:szCs w:val="18"/>
              </w:rPr>
            </w:pPr>
            <w:r w:rsidRPr="00366F2D">
              <w:rPr>
                <w:rFonts w:ascii="Times New Roman" w:hAnsi="Times New Roman" w:cs="Times New Roman"/>
                <w:b/>
                <w:sz w:val="18"/>
                <w:szCs w:val="18"/>
              </w:rPr>
              <w:t xml:space="preserve">Речевое развитие. </w:t>
            </w:r>
            <w:r w:rsidRPr="00366F2D">
              <w:rPr>
                <w:rFonts w:ascii="Times New Roman" w:hAnsi="Times New Roman" w:cs="Times New Roman"/>
                <w:sz w:val="18"/>
                <w:szCs w:val="18"/>
              </w:rPr>
              <w:t>Развивать словарный запас, уточнять понимание слов.</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«Речевой калейдоскоп»</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Познавательно-исследовательская</w:t>
            </w:r>
          </w:p>
        </w:tc>
        <w:tc>
          <w:tcPr>
            <w:tcW w:w="8505" w:type="dxa"/>
          </w:tcPr>
          <w:p w:rsidR="00AA3E40" w:rsidRPr="004857A1" w:rsidRDefault="00AA3E40" w:rsidP="00AA3E40">
            <w:pPr>
              <w:pStyle w:val="a9"/>
              <w:jc w:val="both"/>
              <w:rPr>
                <w:b/>
                <w:sz w:val="18"/>
                <w:szCs w:val="18"/>
              </w:rPr>
            </w:pPr>
            <w:r w:rsidRPr="004857A1">
              <w:rPr>
                <w:b/>
                <w:sz w:val="18"/>
                <w:szCs w:val="18"/>
              </w:rPr>
              <w:t xml:space="preserve">Наблюдение за льдом. </w:t>
            </w:r>
            <w:r w:rsidRPr="004857A1">
              <w:rPr>
                <w:sz w:val="18"/>
                <w:szCs w:val="18"/>
              </w:rPr>
              <w:t>Знакомить с природным явлением – льдом. Формировать представление о состоянии воды в окружающей среде.</w:t>
            </w:r>
            <w:r w:rsidRPr="004857A1">
              <w:rPr>
                <w:b/>
                <w:sz w:val="18"/>
                <w:szCs w:val="18"/>
              </w:rPr>
              <w:t xml:space="preserve"> </w:t>
            </w:r>
          </w:p>
          <w:p w:rsidR="00AA3E40" w:rsidRPr="004857A1" w:rsidRDefault="00AA3E40" w:rsidP="00AA3E40">
            <w:pPr>
              <w:pStyle w:val="a9"/>
              <w:jc w:val="both"/>
              <w:rPr>
                <w:sz w:val="18"/>
                <w:szCs w:val="18"/>
              </w:rPr>
            </w:pPr>
            <w:r w:rsidRPr="004857A1">
              <w:rPr>
                <w:b/>
                <w:sz w:val="18"/>
                <w:szCs w:val="18"/>
              </w:rPr>
              <w:t xml:space="preserve">Наблюдение за кошкой. </w:t>
            </w:r>
            <w:r w:rsidRPr="004857A1">
              <w:rPr>
                <w:sz w:val="18"/>
                <w:szCs w:val="18"/>
              </w:rPr>
              <w:t>Учить  устанавливать связь между особенностями внешнего вида и поведение животных в условиях зимнего времени сезона.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«Разрезные картинки». </w:t>
            </w:r>
            <w:r w:rsidRPr="004857A1">
              <w:rPr>
                <w:rFonts w:ascii="Times New Roman" w:hAnsi="Times New Roman" w:cs="Times New Roman"/>
                <w:sz w:val="18"/>
                <w:szCs w:val="18"/>
              </w:rPr>
              <w:t>Научить составлять целое из частей; сформировать умение видеть целостный образ по части.  Развить ориентировку на плоскости.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«Реки  нашего края». </w:t>
            </w:r>
            <w:r w:rsidRPr="004857A1">
              <w:rPr>
                <w:rFonts w:ascii="Times New Roman" w:hAnsi="Times New Roman" w:cs="Times New Roman"/>
                <w:sz w:val="18"/>
                <w:szCs w:val="18"/>
              </w:rPr>
              <w:t>Продолжать формировать представление о реке Мега.  Вызвать желание улучшить условия нашей природы.  Развивать  память, ориентировку в пространстве.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«Ищи».  </w:t>
            </w:r>
            <w:r w:rsidRPr="004857A1">
              <w:rPr>
                <w:rFonts w:ascii="Times New Roman" w:hAnsi="Times New Roman" w:cs="Times New Roman"/>
                <w:color w:val="000000"/>
                <w:sz w:val="18"/>
                <w:szCs w:val="18"/>
              </w:rPr>
              <w:t>Учить детей правильно употреблять в речи прилагательные, согласовывая их с существительными.</w:t>
            </w:r>
          </w:p>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С.И. Чего не стало?</w:t>
            </w:r>
            <w:r w:rsidRPr="004857A1">
              <w:rPr>
                <w:rFonts w:ascii="Times New Roman" w:hAnsi="Times New Roman" w:cs="Times New Roman"/>
                <w:color w:val="000000"/>
                <w:sz w:val="18"/>
                <w:szCs w:val="18"/>
              </w:rPr>
              <w:t xml:space="preserve"> Упражнять в образовании форм родительного падежа множественного числа существительных.</w:t>
            </w:r>
          </w:p>
          <w:p w:rsidR="00AA3E40" w:rsidRPr="004857A1" w:rsidRDefault="00AA3E40" w:rsidP="00AA3E40">
            <w:pPr>
              <w:spacing w:after="0"/>
              <w:rPr>
                <w:color w:val="000000"/>
                <w:sz w:val="18"/>
                <w:szCs w:val="18"/>
              </w:rPr>
            </w:pPr>
            <w:r w:rsidRPr="004857A1">
              <w:rPr>
                <w:rFonts w:ascii="Times New Roman" w:hAnsi="Times New Roman" w:cs="Times New Roman"/>
                <w:b/>
                <w:bCs/>
                <w:color w:val="000000"/>
                <w:sz w:val="18"/>
                <w:szCs w:val="18"/>
              </w:rPr>
              <w:t>С.И. «Найди первый звук»</w:t>
            </w:r>
            <w:r w:rsidRPr="004857A1">
              <w:rPr>
                <w:rFonts w:ascii="Times New Roman" w:hAnsi="Times New Roman" w:cs="Times New Roman"/>
                <w:color w:val="000000"/>
                <w:sz w:val="18"/>
                <w:szCs w:val="18"/>
              </w:rPr>
              <w:t xml:space="preserve"> учиться четко выделять в слове первый звук.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widowControl w:val="0"/>
              <w:spacing w:after="0"/>
              <w:jc w:val="both"/>
              <w:rPr>
                <w:rFonts w:ascii="Times New Roman" w:hAnsi="Times New Roman" w:cs="Times New Roman"/>
                <w:b/>
                <w:color w:val="000000"/>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z w:val="18"/>
                <w:szCs w:val="18"/>
              </w:rPr>
              <w:t xml:space="preserve">«Удочка». </w:t>
            </w:r>
            <w:r w:rsidRPr="004857A1">
              <w:rPr>
                <w:rFonts w:ascii="Times New Roman" w:hAnsi="Times New Roman" w:cs="Times New Roman"/>
                <w:color w:val="000000"/>
                <w:sz w:val="18"/>
                <w:szCs w:val="18"/>
              </w:rPr>
              <w:t>Развивать ловкость, силу, быстроту; воспитывать любознательность.</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w w:val="103"/>
                <w:sz w:val="18"/>
                <w:szCs w:val="18"/>
              </w:rPr>
              <w:t xml:space="preserve">П. игры </w:t>
            </w:r>
            <w:r w:rsidRPr="004857A1">
              <w:rPr>
                <w:rFonts w:ascii="Times New Roman" w:hAnsi="Times New Roman" w:cs="Times New Roman"/>
                <w:b/>
                <w:color w:val="000000"/>
                <w:sz w:val="18"/>
                <w:szCs w:val="18"/>
              </w:rPr>
              <w:t xml:space="preserve">«Футбол». </w:t>
            </w:r>
            <w:r w:rsidRPr="004857A1">
              <w:rPr>
                <w:rFonts w:ascii="Times New Roman" w:hAnsi="Times New Roman" w:cs="Times New Roman"/>
                <w:color w:val="000000"/>
                <w:sz w:val="18"/>
                <w:szCs w:val="18"/>
              </w:rPr>
              <w:t xml:space="preserve">Учить подбрасывать  и ловить мяч одной рукой. Развивать ловкость, чувство равновесия, быстроту.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«Мышеловка»</w:t>
            </w:r>
            <w:r w:rsidRPr="004857A1">
              <w:rPr>
                <w:rFonts w:ascii="Times New Roman" w:hAnsi="Times New Roman" w:cs="Times New Roman"/>
                <w:sz w:val="18"/>
                <w:szCs w:val="18"/>
              </w:rPr>
              <w:t xml:space="preserve"> учить детей четко произносить текст, развивать ловкость.</w:t>
            </w:r>
          </w:p>
          <w:p w:rsidR="00AA3E40" w:rsidRPr="004857A1" w:rsidRDefault="00AA3E40" w:rsidP="00AA3E40">
            <w:pPr>
              <w:spacing w:after="0"/>
              <w:jc w:val="both"/>
              <w:rPr>
                <w:rFonts w:ascii="Times New Roman" w:hAnsi="Times New Roman" w:cs="Times New Roman"/>
                <w:spacing w:val="-10"/>
                <w:sz w:val="18"/>
                <w:szCs w:val="18"/>
              </w:rPr>
            </w:pPr>
            <w:r w:rsidRPr="004857A1">
              <w:rPr>
                <w:rFonts w:ascii="Times New Roman" w:hAnsi="Times New Roman" w:cs="Times New Roman"/>
                <w:b/>
                <w:color w:val="000000"/>
                <w:spacing w:val="-2"/>
                <w:w w:val="104"/>
                <w:sz w:val="18"/>
                <w:szCs w:val="18"/>
              </w:rPr>
              <w:t xml:space="preserve">Спортивная игра «Городки». </w:t>
            </w:r>
            <w:r w:rsidRPr="004857A1">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rFonts w:ascii="Times New Roman" w:hAnsi="Times New Roman" w:cs="Times New Roman"/>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С./р. игра «Моряки-Рыбаки» сюжет «На берегу реки».</w:t>
            </w:r>
            <w:r w:rsidRPr="004857A1">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4857A1" w:rsidRDefault="00AA3E40" w:rsidP="00AA3E40">
            <w:pPr>
              <w:pStyle w:val="a9"/>
              <w:jc w:val="both"/>
              <w:rPr>
                <w:w w:val="104"/>
                <w:sz w:val="18"/>
                <w:szCs w:val="18"/>
              </w:rPr>
            </w:pPr>
            <w:r w:rsidRPr="004857A1">
              <w:rPr>
                <w:b/>
                <w:sz w:val="18"/>
                <w:szCs w:val="18"/>
              </w:rPr>
              <w:t xml:space="preserve">Творческая игра: </w:t>
            </w:r>
            <w:r w:rsidRPr="004857A1">
              <w:rPr>
                <w:b/>
                <w:w w:val="104"/>
                <w:sz w:val="18"/>
                <w:szCs w:val="18"/>
              </w:rPr>
              <w:t xml:space="preserve">«В кафе». </w:t>
            </w:r>
            <w:r w:rsidRPr="004857A1">
              <w:rPr>
                <w:w w:val="104"/>
                <w:sz w:val="18"/>
                <w:szCs w:val="18"/>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«Герои русских сказок».  </w:t>
            </w:r>
            <w:r w:rsidRPr="004857A1">
              <w:rPr>
                <w:rFonts w:ascii="Times New Roman" w:hAnsi="Times New Roman" w:cs="Times New Roman"/>
                <w:sz w:val="18"/>
                <w:szCs w:val="18"/>
              </w:rPr>
              <w:t xml:space="preserve">Развивать память, мышление, речь, умение пересказывать. Учить соблюдать правила игры.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Х. Б. труд </w:t>
            </w:r>
            <w:r w:rsidRPr="004857A1">
              <w:rPr>
                <w:rStyle w:val="c0"/>
                <w:rFonts w:eastAsiaTheme="majorEastAsia"/>
                <w:color w:val="000000"/>
                <w:sz w:val="18"/>
                <w:szCs w:val="18"/>
              </w:rPr>
              <w:t xml:space="preserve"> «Мытьё стульчиков».</w:t>
            </w:r>
            <w:r w:rsidRPr="004857A1">
              <w:rPr>
                <w:rFonts w:ascii="Times New Roman" w:hAnsi="Times New Roman" w:cs="Times New Roman"/>
                <w:color w:val="000000"/>
                <w:sz w:val="18"/>
                <w:szCs w:val="18"/>
              </w:rPr>
              <w:t xml:space="preserve"> </w:t>
            </w:r>
            <w:r w:rsidRPr="004857A1">
              <w:rPr>
                <w:rStyle w:val="c0"/>
                <w:rFonts w:eastAsiaTheme="majorEastAsia"/>
                <w:color w:val="000000"/>
                <w:sz w:val="18"/>
                <w:szCs w:val="18"/>
              </w:rPr>
              <w:t>Учить детей помогать младшему воспитателю, поддерживать в порядке и чистоте стульчики 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p w:rsidR="00AA3E40" w:rsidRPr="004857A1" w:rsidRDefault="00AA3E40" w:rsidP="00AA3E40">
            <w:pPr>
              <w:shd w:val="clear" w:color="auto" w:fill="FFFFFF"/>
              <w:spacing w:after="0"/>
              <w:rPr>
                <w:rFonts w:ascii="Times New Roman" w:eastAsiaTheme="majorEastAsia" w:hAnsi="Times New Roman" w:cs="Times New Roman"/>
                <w:color w:val="000000"/>
                <w:sz w:val="18"/>
                <w:szCs w:val="18"/>
              </w:rPr>
            </w:pPr>
            <w:r w:rsidRPr="004857A1">
              <w:rPr>
                <w:rStyle w:val="c0"/>
                <w:rFonts w:eastAsiaTheme="majorEastAsia"/>
                <w:color w:val="000000"/>
                <w:sz w:val="18"/>
                <w:szCs w:val="18"/>
              </w:rPr>
              <w:t> </w:t>
            </w: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«Утка». </w:t>
            </w:r>
            <w:r w:rsidRPr="004857A1">
              <w:rPr>
                <w:sz w:val="18"/>
                <w:szCs w:val="18"/>
              </w:rPr>
              <w:t xml:space="preserve"> Учить строить по карточке, находить различие и сходства. </w:t>
            </w:r>
            <w:r w:rsidRPr="004857A1">
              <w:rPr>
                <w:b/>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«Рыбки плавают в пруду». </w:t>
            </w:r>
            <w:r w:rsidRPr="004857A1">
              <w:rPr>
                <w:rFonts w:ascii="Times New Roman" w:hAnsi="Times New Roman" w:cs="Times New Roman"/>
                <w:sz w:val="18"/>
                <w:szCs w:val="18"/>
              </w:rPr>
              <w:t xml:space="preserve">Учить детей силуэтному вырезанию рыбки. Развивать зрительно-двигательную координацию, зрительный контроль за движением. Закреплять умение создавать  композицию в аппликации, аккуратность в наклеивании деталей.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стихотворения Н. Заболоцкий. «На реке».</w:t>
            </w:r>
            <w:r w:rsidRPr="004857A1">
              <w:rPr>
                <w:rFonts w:ascii="Times New Roman" w:hAnsi="Times New Roman" w:cs="Times New Roman"/>
                <w:sz w:val="18"/>
                <w:szCs w:val="18"/>
              </w:rPr>
              <w:t xml:space="preserve"> Побуждать детей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Притча «Старик и яблоня»</w:t>
            </w:r>
            <w:r w:rsidRPr="004857A1">
              <w:rPr>
                <w:rFonts w:ascii="Times New Roman" w:hAnsi="Times New Roman" w:cs="Times New Roman"/>
                <w:sz w:val="18"/>
                <w:szCs w:val="18"/>
              </w:rPr>
              <w:t xml:space="preserve"> Развитие мотивации на взаимодействие детей и взрослых. Формирование представления о взаимосвязи прошлого, настоящего и будущего.</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«Моя родина - Россия»</w:t>
            </w:r>
          </w:p>
        </w:tc>
      </w:tr>
      <w:tr w:rsidR="00AA3E40" w:rsidRPr="007D3F77" w:rsidTr="00AA3E40">
        <w:tc>
          <w:tcPr>
            <w:tcW w:w="10456" w:type="dxa"/>
            <w:gridSpan w:val="2"/>
          </w:tcPr>
          <w:p w:rsidR="00AA3E40" w:rsidRPr="003C671D" w:rsidRDefault="00AA3E40" w:rsidP="00AA3E40">
            <w:pPr>
              <w:spacing w:after="0"/>
              <w:jc w:val="center"/>
              <w:rPr>
                <w:rFonts w:ascii="Times New Roman" w:hAnsi="Times New Roman" w:cs="Times New Roman"/>
                <w:b/>
                <w:sz w:val="18"/>
                <w:szCs w:val="18"/>
              </w:rPr>
            </w:pPr>
            <w:r w:rsidRPr="003C671D">
              <w:rPr>
                <w:rFonts w:ascii="Times New Roman" w:hAnsi="Times New Roman" w:cs="Times New Roman"/>
                <w:b/>
                <w:sz w:val="18"/>
                <w:szCs w:val="18"/>
              </w:rPr>
              <w:t>3 неделя Ноября</w:t>
            </w:r>
          </w:p>
        </w:tc>
      </w:tr>
      <w:tr w:rsidR="00AA3E40" w:rsidRPr="005E6962" w:rsidTr="00AA3E40">
        <w:tc>
          <w:tcPr>
            <w:tcW w:w="1951" w:type="dxa"/>
            <w:vAlign w:val="center"/>
          </w:tcPr>
          <w:p w:rsidR="00AA3E40" w:rsidRPr="003C671D" w:rsidRDefault="00AA3E40" w:rsidP="00AA3E40">
            <w:pPr>
              <w:spacing w:after="0"/>
              <w:ind w:left="34"/>
              <w:contextualSpacing/>
              <w:rPr>
                <w:rFonts w:ascii="Times New Roman" w:hAnsi="Times New Roman" w:cs="Times New Roman"/>
                <w:b/>
                <w:sz w:val="18"/>
                <w:szCs w:val="18"/>
              </w:rPr>
            </w:pPr>
            <w:r w:rsidRPr="003C671D">
              <w:rPr>
                <w:rFonts w:ascii="Times New Roman" w:hAnsi="Times New Roman" w:cs="Times New Roman"/>
                <w:b/>
                <w:sz w:val="18"/>
                <w:szCs w:val="18"/>
              </w:rPr>
              <w:t>Виды деятельности</w:t>
            </w:r>
          </w:p>
        </w:tc>
        <w:tc>
          <w:tcPr>
            <w:tcW w:w="8505" w:type="dxa"/>
          </w:tcPr>
          <w:p w:rsidR="00AA3E40" w:rsidRPr="003C671D" w:rsidRDefault="00AA3E40" w:rsidP="00AA3E40">
            <w:pPr>
              <w:spacing w:after="0"/>
              <w:contextualSpacing/>
              <w:jc w:val="center"/>
              <w:rPr>
                <w:rFonts w:ascii="Times New Roman" w:hAnsi="Times New Roman" w:cs="Times New Roman"/>
                <w:i/>
                <w:sz w:val="18"/>
                <w:szCs w:val="18"/>
              </w:rPr>
            </w:pPr>
            <w:r w:rsidRPr="003C671D">
              <w:rPr>
                <w:rFonts w:ascii="Times New Roman" w:hAnsi="Times New Roman" w:cs="Times New Roman"/>
                <w:b/>
                <w:sz w:val="18"/>
                <w:szCs w:val="18"/>
              </w:rPr>
              <w:t>Понедельник</w:t>
            </w:r>
          </w:p>
        </w:tc>
      </w:tr>
      <w:tr w:rsidR="00AA3E40" w:rsidRPr="005E6962" w:rsidTr="00AA3E40">
        <w:tc>
          <w:tcPr>
            <w:tcW w:w="1951" w:type="dxa"/>
          </w:tcPr>
          <w:p w:rsidR="00AA3E40" w:rsidRPr="003C671D" w:rsidRDefault="00AA3E40" w:rsidP="00AA3E40">
            <w:pPr>
              <w:pStyle w:val="a3"/>
              <w:ind w:left="0"/>
              <w:rPr>
                <w:sz w:val="18"/>
                <w:szCs w:val="18"/>
              </w:rPr>
            </w:pPr>
            <w:r w:rsidRPr="003C671D">
              <w:rPr>
                <w:b/>
                <w:sz w:val="18"/>
                <w:szCs w:val="18"/>
              </w:rPr>
              <w:t>Познавательно-исследовательская</w:t>
            </w:r>
          </w:p>
        </w:tc>
        <w:tc>
          <w:tcPr>
            <w:tcW w:w="8505" w:type="dxa"/>
          </w:tcPr>
          <w:p w:rsidR="00AA3E40" w:rsidRPr="003C671D" w:rsidRDefault="00AA3E40" w:rsidP="00AA3E40">
            <w:pPr>
              <w:pStyle w:val="a9"/>
              <w:jc w:val="both"/>
              <w:rPr>
                <w:w w:val="108"/>
                <w:sz w:val="18"/>
                <w:szCs w:val="18"/>
              </w:rPr>
            </w:pPr>
            <w:r w:rsidRPr="003C671D">
              <w:rPr>
                <w:b/>
                <w:sz w:val="18"/>
                <w:szCs w:val="18"/>
              </w:rPr>
              <w:t xml:space="preserve">Наблюдение за </w:t>
            </w:r>
            <w:r w:rsidRPr="003C671D">
              <w:rPr>
                <w:b/>
                <w:w w:val="106"/>
                <w:sz w:val="18"/>
                <w:szCs w:val="18"/>
              </w:rPr>
              <w:t xml:space="preserve">птицами. </w:t>
            </w:r>
            <w:r w:rsidRPr="003C671D">
              <w:rPr>
                <w:w w:val="108"/>
                <w:sz w:val="18"/>
                <w:szCs w:val="18"/>
              </w:rPr>
              <w:t>Закреплять знания о перелетных птицах; воспитывать интерес и любовь к пернатым.</w:t>
            </w:r>
          </w:p>
          <w:p w:rsidR="00AA3E40" w:rsidRPr="003C671D" w:rsidRDefault="00AA3E40" w:rsidP="00AA3E40">
            <w:pPr>
              <w:pStyle w:val="a9"/>
              <w:jc w:val="both"/>
              <w:rPr>
                <w:w w:val="108"/>
                <w:sz w:val="18"/>
                <w:szCs w:val="18"/>
              </w:rPr>
            </w:pPr>
            <w:r w:rsidRPr="003C671D">
              <w:rPr>
                <w:b/>
                <w:w w:val="108"/>
                <w:sz w:val="18"/>
                <w:szCs w:val="18"/>
              </w:rPr>
              <w:t>Наблюдение за специальным транспортом - «Скорой помощью».</w:t>
            </w:r>
            <w:r w:rsidRPr="003C671D">
              <w:rPr>
                <w:w w:val="108"/>
                <w:sz w:val="18"/>
                <w:szCs w:val="18"/>
              </w:rPr>
              <w:t xml:space="preserve"> Расширять знания о специальном транспорте – «скорой помощи», роли водителя в спасении людей; закреплять умение находить нужную машину по описанию. </w:t>
            </w:r>
          </w:p>
          <w:p w:rsidR="00AA3E40" w:rsidRPr="003C671D" w:rsidRDefault="00AA3E40" w:rsidP="00AA3E40">
            <w:pPr>
              <w:pStyle w:val="a9"/>
              <w:jc w:val="both"/>
              <w:rPr>
                <w:b/>
                <w:sz w:val="18"/>
                <w:szCs w:val="18"/>
              </w:rPr>
            </w:pPr>
            <w:r w:rsidRPr="003C671D">
              <w:rPr>
                <w:b/>
                <w:sz w:val="18"/>
                <w:szCs w:val="18"/>
              </w:rPr>
              <w:t xml:space="preserve">Д. игра. «Четвёртый лишний». </w:t>
            </w:r>
            <w:r w:rsidRPr="003C671D">
              <w:rPr>
                <w:sz w:val="18"/>
                <w:szCs w:val="18"/>
              </w:rPr>
              <w:t xml:space="preserve">Учить группировать птиц по месту обитания, участию человека в их жизни. Развивать речь, внимание. Воспитывать умение внимательно слушать и запоминать правила игры.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lastRenderedPageBreak/>
              <w:t>Коммуникативная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Беседа и рассматривание иллюстраций по теме: </w:t>
            </w:r>
            <w:r w:rsidRPr="003C671D">
              <w:rPr>
                <w:rFonts w:ascii="Times New Roman" w:hAnsi="Times New Roman" w:cs="Times New Roman"/>
                <w:sz w:val="18"/>
                <w:szCs w:val="18"/>
              </w:rPr>
              <w:t>формировать представление детей об образе Родины, как о родной стране, воспитывать чувство любви к своей Родине, закрепить название родной страны России.</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Беседа  «Пожарная безопасность» </w:t>
            </w:r>
            <w:r w:rsidRPr="003C671D">
              <w:rPr>
                <w:rFonts w:ascii="Times New Roman" w:hAnsi="Times New Roman" w:cs="Times New Roman"/>
                <w:sz w:val="18"/>
                <w:szCs w:val="18"/>
              </w:rPr>
              <w:t xml:space="preserve">Уточнить знание детей об значении службы спасения, способствовать  умению быстро реагировать на ситуацию используя телефон. </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Д/и  «Ответь на вопрос». </w:t>
            </w:r>
            <w:r w:rsidRPr="003C671D">
              <w:rPr>
                <w:rFonts w:ascii="Times New Roman" w:hAnsi="Times New Roman" w:cs="Times New Roman"/>
                <w:sz w:val="18"/>
                <w:szCs w:val="18"/>
              </w:rPr>
              <w:t>Закрепить в речи детей умение употреблять слова, обозначающие предметы, действия, признаки предметов.</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Двигательная</w:t>
            </w:r>
          </w:p>
        </w:tc>
        <w:tc>
          <w:tcPr>
            <w:tcW w:w="8505" w:type="dxa"/>
          </w:tcPr>
          <w:p w:rsidR="00AA3E40" w:rsidRDefault="00AA3E40" w:rsidP="00AA3E40">
            <w:pPr>
              <w:pStyle w:val="a9"/>
              <w:jc w:val="both"/>
              <w:rPr>
                <w:b/>
                <w:color w:val="000000"/>
                <w:spacing w:val="-9"/>
                <w:w w:val="109"/>
                <w:sz w:val="18"/>
                <w:szCs w:val="18"/>
              </w:rPr>
            </w:pPr>
            <w:r w:rsidRPr="003C671D">
              <w:rPr>
                <w:b/>
                <w:sz w:val="18"/>
                <w:szCs w:val="18"/>
              </w:rPr>
              <w:t>П./игра «Воробушки и автомобиль</w:t>
            </w:r>
            <w:r w:rsidRPr="003C671D">
              <w:rPr>
                <w:sz w:val="18"/>
                <w:szCs w:val="18"/>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w:t>
            </w:r>
            <w:r w:rsidRPr="003C671D">
              <w:rPr>
                <w:b/>
                <w:color w:val="000000"/>
                <w:spacing w:val="-9"/>
                <w:w w:val="109"/>
                <w:sz w:val="18"/>
                <w:szCs w:val="18"/>
              </w:rPr>
              <w:t>»</w:t>
            </w:r>
          </w:p>
          <w:p w:rsidR="00AA3E40" w:rsidRPr="003C671D" w:rsidRDefault="00AA3E40" w:rsidP="00AA3E40">
            <w:pPr>
              <w:pStyle w:val="a9"/>
              <w:jc w:val="both"/>
              <w:rPr>
                <w:b/>
                <w:sz w:val="18"/>
                <w:szCs w:val="18"/>
              </w:rPr>
            </w:pPr>
            <w:r w:rsidRPr="003C671D">
              <w:rPr>
                <w:b/>
                <w:sz w:val="18"/>
                <w:szCs w:val="18"/>
              </w:rPr>
              <w:t xml:space="preserve"> П/и</w:t>
            </w:r>
            <w:r w:rsidRPr="003C671D">
              <w:rPr>
                <w:sz w:val="18"/>
                <w:szCs w:val="18"/>
              </w:rPr>
              <w:t xml:space="preserve"> </w:t>
            </w:r>
            <w:r w:rsidRPr="003C671D">
              <w:rPr>
                <w:b/>
                <w:color w:val="000000"/>
                <w:spacing w:val="-9"/>
                <w:w w:val="109"/>
                <w:sz w:val="18"/>
                <w:szCs w:val="18"/>
              </w:rPr>
              <w:t xml:space="preserve">«Хитрая лиса». </w:t>
            </w:r>
            <w:r w:rsidRPr="003C671D">
              <w:rPr>
                <w:sz w:val="18"/>
                <w:szCs w:val="18"/>
              </w:rPr>
              <w:t>Развивать ловкость, умение бегать в разных направлениях</w:t>
            </w:r>
            <w:r w:rsidRPr="003C671D">
              <w:rPr>
                <w:b/>
                <w:sz w:val="18"/>
                <w:szCs w:val="18"/>
              </w:rPr>
              <w:t xml:space="preserve"> </w:t>
            </w:r>
          </w:p>
          <w:p w:rsidR="00AA3E40" w:rsidRPr="003C671D" w:rsidRDefault="00AA3E40" w:rsidP="00AA3E40">
            <w:pPr>
              <w:pStyle w:val="a9"/>
              <w:jc w:val="both"/>
              <w:rPr>
                <w:sz w:val="18"/>
                <w:szCs w:val="18"/>
              </w:rPr>
            </w:pPr>
            <w:r w:rsidRPr="003C671D">
              <w:rPr>
                <w:b/>
                <w:sz w:val="18"/>
                <w:szCs w:val="18"/>
              </w:rPr>
              <w:t>П. игра «Котята и щенята».</w:t>
            </w:r>
            <w:r w:rsidRPr="003C671D">
              <w:rPr>
                <w:sz w:val="18"/>
                <w:szCs w:val="18"/>
              </w:rPr>
              <w:t xml:space="preserve"> Развивать ловкость ориентировку в пространстве. </w:t>
            </w:r>
          </w:p>
          <w:p w:rsidR="00AA3E40" w:rsidRDefault="00AA3E40" w:rsidP="00AA3E40">
            <w:pPr>
              <w:pStyle w:val="a9"/>
              <w:jc w:val="both"/>
              <w:rPr>
                <w:spacing w:val="-2"/>
                <w:w w:val="107"/>
                <w:sz w:val="18"/>
                <w:szCs w:val="18"/>
              </w:rPr>
            </w:pPr>
            <w:r w:rsidRPr="003C671D">
              <w:rPr>
                <w:b/>
                <w:sz w:val="18"/>
                <w:szCs w:val="18"/>
              </w:rPr>
              <w:t>П. игра «Попади мешочком в круг».</w:t>
            </w:r>
            <w:r w:rsidRPr="003C671D">
              <w:rPr>
                <w:sz w:val="18"/>
                <w:szCs w:val="18"/>
              </w:rPr>
              <w:t xml:space="preserve"> Развивать у детей умение действовать по сигналу. Упражнять в метании правой и левой рукой. </w:t>
            </w:r>
            <w:r w:rsidRPr="003C671D">
              <w:rPr>
                <w:spacing w:val="-2"/>
                <w:w w:val="107"/>
                <w:sz w:val="18"/>
                <w:szCs w:val="18"/>
              </w:rPr>
              <w:t xml:space="preserve"> </w:t>
            </w:r>
          </w:p>
          <w:p w:rsidR="00AA3E40" w:rsidRPr="003C671D" w:rsidRDefault="00AA3E40" w:rsidP="00AA3E40">
            <w:pPr>
              <w:pStyle w:val="a9"/>
              <w:jc w:val="both"/>
              <w:rPr>
                <w:sz w:val="18"/>
                <w:szCs w:val="18"/>
              </w:rPr>
            </w:pPr>
            <w:r w:rsidRPr="003C671D">
              <w:rPr>
                <w:b/>
                <w:sz w:val="18"/>
                <w:szCs w:val="18"/>
              </w:rPr>
              <w:t xml:space="preserve">Хороводная  игра «Лебедь». </w:t>
            </w:r>
            <w:r w:rsidRPr="003C671D">
              <w:rPr>
                <w:sz w:val="18"/>
                <w:szCs w:val="18"/>
              </w:rPr>
              <w:t xml:space="preserve"> Побуждать детей весело и непринужденно исполнять хороводные песни, сочетать движения со словами.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Игровая</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С./р. игра: «Почта» </w:t>
            </w:r>
            <w:r w:rsidRPr="003C671D">
              <w:rPr>
                <w:rFonts w:ascii="Times New Roman" w:hAnsi="Times New Roman" w:cs="Times New Roman"/>
                <w:iCs/>
                <w:color w:val="000000"/>
                <w:w w:val="110"/>
                <w:sz w:val="18"/>
                <w:szCs w:val="18"/>
              </w:rPr>
              <w:t xml:space="preserve"> </w:t>
            </w:r>
            <w:r w:rsidRPr="003C671D">
              <w:rPr>
                <w:rFonts w:ascii="Times New Roman" w:hAnsi="Times New Roman" w:cs="Times New Roman"/>
                <w:sz w:val="18"/>
                <w:szCs w:val="18"/>
              </w:rPr>
              <w:t>Продолжать развивать у детей самостоятельность в организации игры, выполнении правил и норм поведения</w:t>
            </w:r>
            <w:r w:rsidRPr="003C671D">
              <w:rPr>
                <w:rFonts w:ascii="Times New Roman" w:hAnsi="Times New Roman" w:cs="Times New Roman"/>
                <w:b/>
                <w:sz w:val="18"/>
                <w:szCs w:val="18"/>
              </w:rPr>
              <w:t>,</w:t>
            </w:r>
            <w:r w:rsidRPr="003C671D">
              <w:rPr>
                <w:rFonts w:ascii="Times New Roman" w:hAnsi="Times New Roman" w:cs="Times New Roman"/>
                <w:color w:val="000000"/>
                <w:spacing w:val="-2"/>
                <w:w w:val="103"/>
                <w:sz w:val="18"/>
                <w:szCs w:val="18"/>
              </w:rPr>
              <w:t xml:space="preserve"> воспитывать в детях внимательность, чуткость.</w:t>
            </w:r>
          </w:p>
          <w:p w:rsidR="00AA3E40" w:rsidRPr="003C671D" w:rsidRDefault="00AA3E40" w:rsidP="00AA3E40">
            <w:pPr>
              <w:pStyle w:val="a9"/>
              <w:jc w:val="both"/>
              <w:rPr>
                <w:w w:val="109"/>
                <w:sz w:val="18"/>
                <w:szCs w:val="18"/>
              </w:rPr>
            </w:pPr>
            <w:r w:rsidRPr="003C671D">
              <w:rPr>
                <w:b/>
                <w:sz w:val="18"/>
                <w:szCs w:val="18"/>
              </w:rPr>
              <w:t xml:space="preserve">Творческая игра </w:t>
            </w:r>
            <w:r w:rsidRPr="003C671D">
              <w:rPr>
                <w:b/>
                <w:w w:val="109"/>
                <w:sz w:val="18"/>
                <w:szCs w:val="18"/>
              </w:rPr>
              <w:t xml:space="preserve">«Письмо другу». </w:t>
            </w:r>
            <w:r w:rsidRPr="003C671D">
              <w:rPr>
                <w:color w:val="000000"/>
                <w:sz w:val="18"/>
                <w:szCs w:val="18"/>
                <w:shd w:val="clear" w:color="auto" w:fill="FFFFFF"/>
              </w:rPr>
              <w:t xml:space="preserve"> Развитие эмоционального интеллекта у детей, закрепление представлений о различных средствах связи (почта, телефон, Интернет).</w:t>
            </w:r>
            <w:r w:rsidRPr="003C671D">
              <w:rPr>
                <w:w w:val="109"/>
                <w:sz w:val="18"/>
                <w:szCs w:val="18"/>
              </w:rPr>
              <w:t xml:space="preserve">  Стимулировать   возникающие в ходе ролевых и сюжетных игровых действий. </w:t>
            </w:r>
          </w:p>
          <w:p w:rsidR="00AA3E40" w:rsidRPr="003C671D" w:rsidRDefault="00AA3E40" w:rsidP="00AA3E40">
            <w:pPr>
              <w:shd w:val="clear" w:color="auto" w:fill="FFFFFF"/>
              <w:spacing w:after="0" w:line="233" w:lineRule="exact"/>
              <w:ind w:left="29"/>
              <w:jc w:val="both"/>
              <w:rPr>
                <w:rFonts w:ascii="Times New Roman" w:hAnsi="Times New Roman" w:cs="Times New Roman"/>
                <w:sz w:val="18"/>
                <w:szCs w:val="18"/>
              </w:rPr>
            </w:pPr>
            <w:r w:rsidRPr="003C671D">
              <w:rPr>
                <w:rFonts w:ascii="Times New Roman" w:hAnsi="Times New Roman" w:cs="Times New Roman"/>
                <w:b/>
                <w:sz w:val="18"/>
                <w:szCs w:val="18"/>
              </w:rPr>
              <w:t xml:space="preserve">Настольная игра «Парочки». </w:t>
            </w:r>
            <w:r w:rsidRPr="003C671D">
              <w:rPr>
                <w:rFonts w:ascii="Times New Roman" w:hAnsi="Times New Roman" w:cs="Times New Roman"/>
                <w:sz w:val="18"/>
                <w:szCs w:val="18"/>
              </w:rPr>
              <w:t xml:space="preserve">Развивать память, внимание, восприятие. Учить </w:t>
            </w:r>
            <w:r w:rsidRPr="003C671D">
              <w:rPr>
                <w:rFonts w:ascii="Times New Roman" w:hAnsi="Times New Roman" w:cs="Times New Roman"/>
                <w:spacing w:val="-12"/>
                <w:sz w:val="18"/>
                <w:szCs w:val="18"/>
              </w:rPr>
              <w:t>соблюдать правила игры</w:t>
            </w:r>
            <w:r w:rsidRPr="003C671D">
              <w:rPr>
                <w:rFonts w:ascii="Times New Roman" w:hAnsi="Times New Roman" w:cs="Times New Roman"/>
                <w:sz w:val="18"/>
                <w:szCs w:val="18"/>
              </w:rPr>
              <w:t xml:space="preserve">.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Трудовая</w:t>
            </w:r>
          </w:p>
        </w:tc>
        <w:tc>
          <w:tcPr>
            <w:tcW w:w="8505" w:type="dxa"/>
          </w:tcPr>
          <w:p w:rsidR="00AA3E40" w:rsidRPr="003C671D" w:rsidRDefault="00AA3E40" w:rsidP="00AA3E40">
            <w:pPr>
              <w:spacing w:after="0"/>
              <w:rPr>
                <w:rFonts w:ascii="Times New Roman" w:hAnsi="Times New Roman" w:cs="Times New Roman"/>
                <w:i/>
                <w:iCs/>
                <w:color w:val="000000"/>
                <w:sz w:val="18"/>
                <w:szCs w:val="18"/>
              </w:rPr>
            </w:pPr>
            <w:r w:rsidRPr="003C671D">
              <w:rPr>
                <w:rFonts w:ascii="Times New Roman" w:hAnsi="Times New Roman" w:cs="Times New Roman"/>
                <w:b/>
                <w:bCs/>
                <w:color w:val="000000"/>
                <w:sz w:val="18"/>
                <w:szCs w:val="18"/>
              </w:rPr>
              <w:t>Трудовая деятельность</w:t>
            </w:r>
            <w:r w:rsidRPr="003C671D">
              <w:rPr>
                <w:rFonts w:ascii="Times New Roman" w:hAnsi="Times New Roman" w:cs="Times New Roman"/>
                <w:i/>
                <w:iCs/>
                <w:color w:val="000000"/>
                <w:sz w:val="18"/>
                <w:szCs w:val="18"/>
              </w:rPr>
              <w:t xml:space="preserve"> </w:t>
            </w:r>
            <w:r w:rsidRPr="003C671D">
              <w:rPr>
                <w:rFonts w:ascii="Times New Roman" w:hAnsi="Times New Roman" w:cs="Times New Roman"/>
                <w:color w:val="000000"/>
                <w:sz w:val="18"/>
                <w:szCs w:val="18"/>
              </w:rPr>
              <w:t>Уборка участка.   Учить  выполнению трудовых действий; приучать работать в коллективе.</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Дежурство в уголке природы. Полив растений. </w:t>
            </w:r>
            <w:r w:rsidRPr="003C671D">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Дежурство по столовой: </w:t>
            </w:r>
            <w:r w:rsidRPr="003C671D">
              <w:rPr>
                <w:rFonts w:ascii="Times New Roman" w:hAnsi="Times New Roman" w:cs="Times New Roman"/>
                <w:sz w:val="18"/>
                <w:szCs w:val="18"/>
              </w:rPr>
              <w:t>Учить выполнять обязанности  дежурных по столовой, сервировать стол, убирать посуду после еды.</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Самообслуживание:  «Обувная полка». </w:t>
            </w:r>
            <w:r w:rsidRPr="003C671D">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Поручение: «Следить за порядком в игровом уголке».</w:t>
            </w:r>
            <w:r w:rsidRPr="003C671D">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Конструктивная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Конструирование  из строительного материала. «Грузовая машина». </w:t>
            </w:r>
            <w:r w:rsidRPr="003C671D">
              <w:rPr>
                <w:rFonts w:ascii="Times New Roman" w:hAnsi="Times New Roman" w:cs="Times New Roman"/>
                <w:sz w:val="18"/>
                <w:szCs w:val="18"/>
              </w:rPr>
              <w:t xml:space="preserve">Учить детей самостоятельно анализировать сходные объекты и на этой основе формировать обобщённое представление; правильно называть в конкрете слова «длинный», «высокий», «передний», «боковой».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Изобразительная</w:t>
            </w:r>
          </w:p>
        </w:tc>
        <w:tc>
          <w:tcPr>
            <w:tcW w:w="8505" w:type="dxa"/>
          </w:tcPr>
          <w:p w:rsidR="00AA3E40" w:rsidRPr="003C671D" w:rsidRDefault="00AA3E40" w:rsidP="00AA3E40">
            <w:pPr>
              <w:pStyle w:val="a9"/>
              <w:jc w:val="both"/>
              <w:rPr>
                <w:sz w:val="18"/>
                <w:szCs w:val="18"/>
              </w:rPr>
            </w:pPr>
            <w:r w:rsidRPr="003C671D">
              <w:rPr>
                <w:b/>
                <w:sz w:val="18"/>
                <w:szCs w:val="18"/>
              </w:rPr>
              <w:t xml:space="preserve">Рисование:  «Нарисуй кормушку». </w:t>
            </w:r>
            <w:r w:rsidRPr="003C671D">
              <w:rPr>
                <w:sz w:val="18"/>
                <w:szCs w:val="18"/>
              </w:rPr>
              <w:t>Закрепить умение устанавливать зависимость между внешним видом, формой и назначением кормушки, развивать творческое воображение.</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Штриховка  </w:t>
            </w:r>
            <w:r w:rsidRPr="003C671D">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Музыкальная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Пение песни «Урожайная», А. Филиппенко. </w:t>
            </w:r>
            <w:r w:rsidRPr="003C671D">
              <w:rPr>
                <w:rFonts w:ascii="Times New Roman" w:hAnsi="Times New Roman" w:cs="Times New Roman"/>
                <w:sz w:val="18"/>
                <w:szCs w:val="18"/>
              </w:rPr>
              <w:t>Учить исполнять песни  ласково, напевно, протяжно. Передавать в исполнении настроение песни. Закрепление песен.</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 xml:space="preserve">Восприятие х./л </w:t>
            </w:r>
          </w:p>
          <w:p w:rsidR="00AA3E40" w:rsidRPr="003C671D" w:rsidRDefault="00AA3E40" w:rsidP="00AA3E40">
            <w:pPr>
              <w:pStyle w:val="a3"/>
              <w:ind w:left="0"/>
              <w:rPr>
                <w:sz w:val="18"/>
                <w:szCs w:val="18"/>
              </w:rPr>
            </w:pPr>
            <w:r w:rsidRPr="003C671D">
              <w:rPr>
                <w:b/>
                <w:sz w:val="18"/>
                <w:szCs w:val="18"/>
              </w:rPr>
              <w:t>и фольклора</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Чтение нанайской народной сказки «Айога», обр. Д. Нагишкина.</w:t>
            </w:r>
            <w:r w:rsidRPr="003C671D">
              <w:rPr>
                <w:rFonts w:ascii="Times New Roman" w:hAnsi="Times New Roman" w:cs="Times New Roman"/>
                <w:sz w:val="18"/>
                <w:szCs w:val="18"/>
              </w:rPr>
              <w:t xml:space="preserve"> Продолжать знакомить детей с произведениями малых народов Севера, учить детей понимать образное содержание и идею сказки.</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 xml:space="preserve">Шахматы </w:t>
            </w:r>
          </w:p>
        </w:tc>
        <w:tc>
          <w:tcPr>
            <w:tcW w:w="8505" w:type="dxa"/>
          </w:tcPr>
          <w:p w:rsidR="00AA3E40" w:rsidRPr="003C671D" w:rsidRDefault="00AA3E40" w:rsidP="00AA3E40">
            <w:pPr>
              <w:pStyle w:val="a9"/>
              <w:jc w:val="both"/>
              <w:rPr>
                <w:sz w:val="18"/>
                <w:szCs w:val="18"/>
              </w:rPr>
            </w:pPr>
            <w:r w:rsidRPr="003C671D">
              <w:rPr>
                <w:b/>
                <w:sz w:val="18"/>
                <w:szCs w:val="18"/>
              </w:rPr>
              <w:t>Шахматы Слушание легенды «Мудрец». Беседа по содержанию; Д/и» Волшебный мешочек», «Что изменилось?»</w:t>
            </w:r>
            <w:r w:rsidRPr="003C671D">
              <w:rPr>
                <w:sz w:val="18"/>
                <w:szCs w:val="18"/>
              </w:rPr>
              <w:t xml:space="preserve"> : Развитие умения различать пешки и фигуры. Формирование первоначальных представлений о начальном положении, понятиях:, ход, партнер, последовательности ходов;  развитие тонкой моторики, воображения. </w:t>
            </w:r>
          </w:p>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sz w:val="18"/>
                <w:szCs w:val="18"/>
              </w:rPr>
              <w:t>Комплект шахмат, демонстрационная доска, полотняный мешочек. Гришин В.Г Малыши играют в шахматы; с.17-22</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«Моя родина - Россия»</w:t>
            </w:r>
          </w:p>
        </w:tc>
      </w:tr>
      <w:tr w:rsidR="00AA3E40" w:rsidRPr="007D3F77" w:rsidTr="00AA3E40">
        <w:tc>
          <w:tcPr>
            <w:tcW w:w="10456" w:type="dxa"/>
            <w:gridSpan w:val="2"/>
          </w:tcPr>
          <w:p w:rsidR="00AA3E40" w:rsidRPr="003C671D" w:rsidRDefault="00AA3E40" w:rsidP="00AA3E40">
            <w:pPr>
              <w:spacing w:after="0"/>
              <w:jc w:val="center"/>
              <w:rPr>
                <w:rFonts w:ascii="Times New Roman" w:hAnsi="Times New Roman" w:cs="Times New Roman"/>
                <w:b/>
                <w:sz w:val="18"/>
                <w:szCs w:val="18"/>
              </w:rPr>
            </w:pPr>
            <w:r w:rsidRPr="003C671D">
              <w:rPr>
                <w:rFonts w:ascii="Times New Roman" w:hAnsi="Times New Roman" w:cs="Times New Roman"/>
                <w:b/>
                <w:sz w:val="18"/>
                <w:szCs w:val="18"/>
              </w:rPr>
              <w:t>3 неделя Ноября</w:t>
            </w:r>
          </w:p>
        </w:tc>
      </w:tr>
      <w:tr w:rsidR="00AA3E40" w:rsidRPr="005E6962" w:rsidTr="00AA3E40">
        <w:tc>
          <w:tcPr>
            <w:tcW w:w="1951" w:type="dxa"/>
            <w:vAlign w:val="center"/>
          </w:tcPr>
          <w:p w:rsidR="00AA3E40" w:rsidRPr="003C671D" w:rsidRDefault="00AA3E40" w:rsidP="00AA3E40">
            <w:pPr>
              <w:spacing w:after="0"/>
              <w:ind w:left="34"/>
              <w:contextualSpacing/>
              <w:rPr>
                <w:rFonts w:ascii="Times New Roman" w:hAnsi="Times New Roman" w:cs="Times New Roman"/>
                <w:b/>
                <w:sz w:val="18"/>
                <w:szCs w:val="18"/>
              </w:rPr>
            </w:pPr>
            <w:r w:rsidRPr="003C671D">
              <w:rPr>
                <w:rFonts w:ascii="Times New Roman" w:hAnsi="Times New Roman" w:cs="Times New Roman"/>
                <w:b/>
                <w:sz w:val="18"/>
                <w:szCs w:val="18"/>
              </w:rPr>
              <w:t>Виды деятельности</w:t>
            </w:r>
          </w:p>
        </w:tc>
        <w:tc>
          <w:tcPr>
            <w:tcW w:w="8505" w:type="dxa"/>
          </w:tcPr>
          <w:p w:rsidR="00AA3E40" w:rsidRPr="003C671D" w:rsidRDefault="00AA3E40" w:rsidP="00AA3E40">
            <w:pPr>
              <w:spacing w:after="0"/>
              <w:contextualSpacing/>
              <w:jc w:val="center"/>
              <w:rPr>
                <w:rFonts w:ascii="Times New Roman" w:hAnsi="Times New Roman" w:cs="Times New Roman"/>
                <w:i/>
                <w:sz w:val="18"/>
                <w:szCs w:val="18"/>
              </w:rPr>
            </w:pPr>
            <w:r w:rsidRPr="003C671D">
              <w:rPr>
                <w:rFonts w:ascii="Times New Roman" w:hAnsi="Times New Roman" w:cs="Times New Roman"/>
                <w:b/>
                <w:sz w:val="18"/>
                <w:szCs w:val="18"/>
              </w:rPr>
              <w:t>Вторник</w:t>
            </w:r>
          </w:p>
        </w:tc>
      </w:tr>
      <w:tr w:rsidR="00AA3E40" w:rsidRPr="005E6962" w:rsidTr="00AA3E40">
        <w:tc>
          <w:tcPr>
            <w:tcW w:w="1951" w:type="dxa"/>
          </w:tcPr>
          <w:p w:rsidR="00AA3E40" w:rsidRPr="003C671D" w:rsidRDefault="00AA3E40" w:rsidP="00AA3E40">
            <w:pPr>
              <w:pStyle w:val="a3"/>
              <w:ind w:left="0"/>
              <w:rPr>
                <w:sz w:val="18"/>
                <w:szCs w:val="18"/>
              </w:rPr>
            </w:pPr>
            <w:r w:rsidRPr="003C671D">
              <w:rPr>
                <w:b/>
                <w:sz w:val="18"/>
                <w:szCs w:val="18"/>
              </w:rPr>
              <w:t>Познавательно-исследовательская</w:t>
            </w:r>
          </w:p>
        </w:tc>
        <w:tc>
          <w:tcPr>
            <w:tcW w:w="8505" w:type="dxa"/>
          </w:tcPr>
          <w:p w:rsidR="00AA3E40" w:rsidRPr="003C671D" w:rsidRDefault="00AA3E40" w:rsidP="00AA3E40">
            <w:pPr>
              <w:pStyle w:val="a9"/>
              <w:jc w:val="both"/>
              <w:rPr>
                <w:sz w:val="18"/>
                <w:szCs w:val="18"/>
              </w:rPr>
            </w:pPr>
            <w:r w:rsidRPr="003C671D">
              <w:rPr>
                <w:b/>
                <w:sz w:val="18"/>
                <w:szCs w:val="18"/>
              </w:rPr>
              <w:t xml:space="preserve">Наблюдение </w:t>
            </w:r>
            <w:r w:rsidRPr="003C671D">
              <w:rPr>
                <w:b/>
                <w:color w:val="000000"/>
                <w:sz w:val="18"/>
                <w:szCs w:val="18"/>
              </w:rPr>
              <w:t xml:space="preserve">за сорокой. </w:t>
            </w:r>
            <w:r w:rsidRPr="003C671D">
              <w:rPr>
                <w:sz w:val="18"/>
                <w:szCs w:val="18"/>
              </w:rPr>
              <w:t>Обогащать знания о жизни птиц поздней  осенью.</w:t>
            </w:r>
          </w:p>
          <w:p w:rsidR="00AA3E40" w:rsidRPr="003C671D" w:rsidRDefault="00AA3E40" w:rsidP="00AA3E40">
            <w:pPr>
              <w:pStyle w:val="a9"/>
              <w:jc w:val="both"/>
              <w:rPr>
                <w:b/>
                <w:sz w:val="18"/>
                <w:szCs w:val="18"/>
              </w:rPr>
            </w:pPr>
            <w:r w:rsidRPr="003C671D">
              <w:rPr>
                <w:b/>
                <w:sz w:val="18"/>
                <w:szCs w:val="18"/>
              </w:rPr>
              <w:t xml:space="preserve">Наблюдение за сезонными изменениями. </w:t>
            </w:r>
            <w:r w:rsidRPr="003C671D">
              <w:rPr>
                <w:sz w:val="18"/>
                <w:szCs w:val="18"/>
              </w:rPr>
              <w:t>Продолжать формировать представлению об изменениях в природе в конце ноября (ночь растет, а день убывает).</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 игра. «Назови города России». </w:t>
            </w:r>
            <w:r w:rsidRPr="003C671D">
              <w:rPr>
                <w:rFonts w:ascii="Times New Roman" w:hAnsi="Times New Roman" w:cs="Times New Roman"/>
                <w:sz w:val="18"/>
                <w:szCs w:val="18"/>
              </w:rPr>
              <w:t xml:space="preserve">Развивать внимание, память, операцию обобщения. Формировать интерес к играм природоведческого характера.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Коммуникативная</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Беседа: «Моя Родина» </w:t>
            </w:r>
            <w:r w:rsidRPr="003C671D">
              <w:rPr>
                <w:rFonts w:ascii="Times New Roman" w:hAnsi="Times New Roman" w:cs="Times New Roman"/>
                <w:color w:val="333333"/>
                <w:sz w:val="18"/>
                <w:szCs w:val="18"/>
                <w:shd w:val="clear" w:color="auto" w:fill="FFFFFF"/>
              </w:rPr>
              <w:t>Воспитывать в детях интерес к истории своей  Родины и страны,  прививать чувство любви и патриотизма.</w:t>
            </w:r>
          </w:p>
          <w:p w:rsidR="00AA3E40" w:rsidRPr="003C671D" w:rsidRDefault="00AA3E40" w:rsidP="00AA3E40">
            <w:pPr>
              <w:spacing w:after="0"/>
              <w:jc w:val="both"/>
              <w:rPr>
                <w:rFonts w:ascii="Times New Roman" w:hAnsi="Times New Roman" w:cs="Times New Roman"/>
                <w:color w:val="000000"/>
                <w:sz w:val="18"/>
                <w:szCs w:val="18"/>
              </w:rPr>
            </w:pPr>
            <w:r w:rsidRPr="003C671D">
              <w:rPr>
                <w:rFonts w:ascii="Times New Roman" w:hAnsi="Times New Roman" w:cs="Times New Roman"/>
                <w:b/>
                <w:sz w:val="18"/>
                <w:szCs w:val="18"/>
              </w:rPr>
              <w:t xml:space="preserve">Д. игра. «Кто что делает». </w:t>
            </w:r>
            <w:r w:rsidRPr="003C671D">
              <w:rPr>
                <w:rFonts w:ascii="Times New Roman" w:hAnsi="Times New Roman" w:cs="Times New Roman"/>
                <w:sz w:val="18"/>
                <w:szCs w:val="18"/>
              </w:rPr>
              <w:t>Закрепить в речи детей существительные</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Двигательная</w:t>
            </w:r>
          </w:p>
        </w:tc>
        <w:tc>
          <w:tcPr>
            <w:tcW w:w="8505" w:type="dxa"/>
          </w:tcPr>
          <w:p w:rsidR="00AA3E40" w:rsidRPr="003C671D" w:rsidRDefault="00AA3E40" w:rsidP="00AA3E40">
            <w:pPr>
              <w:pStyle w:val="a9"/>
              <w:jc w:val="both"/>
              <w:rPr>
                <w:b/>
                <w:sz w:val="18"/>
                <w:szCs w:val="18"/>
              </w:rPr>
            </w:pPr>
            <w:r w:rsidRPr="003C671D">
              <w:rPr>
                <w:b/>
                <w:sz w:val="18"/>
                <w:szCs w:val="18"/>
              </w:rPr>
              <w:t>П./и. «</w:t>
            </w:r>
            <w:r w:rsidRPr="003C671D">
              <w:rPr>
                <w:b/>
                <w:color w:val="000000"/>
                <w:sz w:val="18"/>
                <w:szCs w:val="18"/>
              </w:rPr>
              <w:t xml:space="preserve">Мяч в воздухе». </w:t>
            </w:r>
            <w:r w:rsidRPr="003C671D">
              <w:rPr>
                <w:color w:val="000000"/>
                <w:sz w:val="18"/>
                <w:szCs w:val="18"/>
              </w:rPr>
              <w:t xml:space="preserve">Продолжать учить подбрасывать мяч одной рукой и ловить другой.  Развивать ловкость, координацию движений. </w:t>
            </w:r>
            <w:r w:rsidRPr="003C671D">
              <w:rPr>
                <w:b/>
                <w:sz w:val="18"/>
                <w:szCs w:val="18"/>
              </w:rPr>
              <w:t xml:space="preserve"> </w:t>
            </w:r>
          </w:p>
          <w:p w:rsidR="00AA3E40" w:rsidRPr="003C671D" w:rsidRDefault="00AA3E40" w:rsidP="00AA3E40">
            <w:pPr>
              <w:pStyle w:val="a9"/>
              <w:jc w:val="both"/>
              <w:rPr>
                <w:spacing w:val="-23"/>
                <w:sz w:val="18"/>
                <w:szCs w:val="18"/>
              </w:rPr>
            </w:pPr>
            <w:r w:rsidRPr="003C671D">
              <w:rPr>
                <w:b/>
                <w:spacing w:val="-2"/>
                <w:w w:val="104"/>
                <w:sz w:val="18"/>
                <w:szCs w:val="18"/>
              </w:rPr>
              <w:t xml:space="preserve">П. и. </w:t>
            </w:r>
            <w:r w:rsidRPr="003C671D">
              <w:rPr>
                <w:b/>
                <w:spacing w:val="-13"/>
                <w:sz w:val="18"/>
                <w:szCs w:val="18"/>
              </w:rPr>
              <w:t>«Птички и дождик».</w:t>
            </w:r>
            <w:r w:rsidRPr="003C671D">
              <w:rPr>
                <w:spacing w:val="-13"/>
                <w:sz w:val="18"/>
                <w:szCs w:val="18"/>
              </w:rPr>
              <w:t xml:space="preserve"> </w:t>
            </w:r>
            <w:r w:rsidRPr="003C671D">
              <w:rPr>
                <w:spacing w:val="-18"/>
                <w:sz w:val="18"/>
                <w:szCs w:val="18"/>
              </w:rPr>
              <w:t>Учить ориентироваться на площадке и бегать в разные сто</w:t>
            </w:r>
            <w:r w:rsidRPr="003C671D">
              <w:rPr>
                <w:spacing w:val="-18"/>
                <w:sz w:val="18"/>
                <w:szCs w:val="18"/>
              </w:rPr>
              <w:softHyphen/>
            </w:r>
            <w:r w:rsidRPr="003C671D">
              <w:rPr>
                <w:spacing w:val="-23"/>
                <w:sz w:val="18"/>
                <w:szCs w:val="18"/>
              </w:rPr>
              <w:t xml:space="preserve">роны. </w:t>
            </w:r>
          </w:p>
          <w:p w:rsidR="00AA3E40" w:rsidRPr="003C671D" w:rsidRDefault="00AA3E40" w:rsidP="00AA3E40">
            <w:pPr>
              <w:pStyle w:val="a9"/>
              <w:jc w:val="both"/>
              <w:rPr>
                <w:sz w:val="18"/>
                <w:szCs w:val="18"/>
              </w:rPr>
            </w:pPr>
            <w:r w:rsidRPr="003C671D">
              <w:rPr>
                <w:b/>
                <w:spacing w:val="-23"/>
                <w:sz w:val="18"/>
                <w:szCs w:val="18"/>
              </w:rPr>
              <w:lastRenderedPageBreak/>
              <w:t>П./игра</w:t>
            </w:r>
            <w:r w:rsidRPr="003C671D">
              <w:rPr>
                <w:spacing w:val="-23"/>
                <w:sz w:val="18"/>
                <w:szCs w:val="18"/>
              </w:rPr>
              <w:t xml:space="preserve"> </w:t>
            </w:r>
            <w:r w:rsidRPr="003C671D">
              <w:rPr>
                <w:b/>
                <w:spacing w:val="-23"/>
                <w:sz w:val="18"/>
                <w:szCs w:val="18"/>
              </w:rPr>
              <w:t>«</w:t>
            </w:r>
            <w:r w:rsidRPr="003C671D">
              <w:rPr>
                <w:b/>
                <w:sz w:val="18"/>
                <w:szCs w:val="18"/>
              </w:rPr>
              <w:t>Воробышки и кот».</w:t>
            </w:r>
            <w:r w:rsidRPr="003C671D">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3E40" w:rsidRPr="003C671D" w:rsidRDefault="00AA3E40" w:rsidP="00AA3E40">
            <w:pPr>
              <w:spacing w:after="0"/>
              <w:jc w:val="both"/>
              <w:rPr>
                <w:rFonts w:ascii="Times New Roman" w:hAnsi="Times New Roman" w:cs="Times New Roman"/>
                <w:b/>
                <w:color w:val="000000"/>
                <w:spacing w:val="-2"/>
                <w:w w:val="104"/>
                <w:sz w:val="18"/>
                <w:szCs w:val="18"/>
              </w:rPr>
            </w:pPr>
            <w:r w:rsidRPr="003C671D">
              <w:rPr>
                <w:rFonts w:ascii="Times New Roman" w:hAnsi="Times New Roman" w:cs="Times New Roman"/>
                <w:b/>
                <w:sz w:val="18"/>
                <w:szCs w:val="18"/>
              </w:rPr>
              <w:t>П/и «У медведя во бору»</w:t>
            </w:r>
            <w:r w:rsidRPr="003C671D">
              <w:rPr>
                <w:rFonts w:ascii="Times New Roman" w:hAnsi="Times New Roman" w:cs="Times New Roman"/>
                <w:sz w:val="18"/>
                <w:szCs w:val="18"/>
              </w:rPr>
              <w:t xml:space="preserve"> Развивать внимание, быстроту реакции, ловкость, умение быстро бегать не наталкиваясь друг на друга</w:t>
            </w:r>
            <w:r w:rsidRPr="003C671D">
              <w:rPr>
                <w:rFonts w:ascii="Times New Roman" w:hAnsi="Times New Roman" w:cs="Times New Roman"/>
                <w:b/>
                <w:color w:val="000000"/>
                <w:spacing w:val="-2"/>
                <w:w w:val="104"/>
                <w:sz w:val="18"/>
                <w:szCs w:val="18"/>
              </w:rPr>
              <w:t xml:space="preserve"> </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color w:val="000000"/>
                <w:spacing w:val="-2"/>
                <w:w w:val="104"/>
                <w:sz w:val="18"/>
                <w:szCs w:val="18"/>
              </w:rPr>
              <w:t xml:space="preserve">Спортивная игра «Городки» </w:t>
            </w:r>
            <w:r w:rsidRPr="003C671D">
              <w:rPr>
                <w:rFonts w:ascii="Times New Roman" w:hAnsi="Times New Roman" w:cs="Times New Roman"/>
                <w:sz w:val="18"/>
                <w:szCs w:val="18"/>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lastRenderedPageBreak/>
              <w:t>Игровая</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С./р. игра «Почта» </w:t>
            </w:r>
            <w:r w:rsidRPr="003C671D">
              <w:rPr>
                <w:rFonts w:ascii="Times New Roman" w:hAnsi="Times New Roman" w:cs="Times New Roman"/>
                <w:sz w:val="18"/>
                <w:szCs w:val="18"/>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Default="00AA3E40" w:rsidP="00AA3E40">
            <w:pPr>
              <w:shd w:val="clear" w:color="auto" w:fill="FFFFFF"/>
              <w:tabs>
                <w:tab w:val="left" w:pos="6317"/>
              </w:tabs>
              <w:spacing w:after="0" w:line="230" w:lineRule="exact"/>
              <w:ind w:left="19"/>
              <w:jc w:val="both"/>
              <w:rPr>
                <w:rFonts w:ascii="Times New Roman" w:hAnsi="Times New Roman" w:cs="Times New Roman"/>
                <w:iCs/>
                <w:color w:val="000000"/>
                <w:w w:val="113"/>
                <w:sz w:val="18"/>
                <w:szCs w:val="18"/>
              </w:rPr>
            </w:pPr>
            <w:r w:rsidRPr="003C671D">
              <w:rPr>
                <w:rFonts w:ascii="Times New Roman" w:hAnsi="Times New Roman" w:cs="Times New Roman"/>
                <w:b/>
                <w:sz w:val="18"/>
                <w:szCs w:val="18"/>
              </w:rPr>
              <w:t>Творческая игра:</w:t>
            </w:r>
            <w:r w:rsidRPr="003C671D">
              <w:rPr>
                <w:rFonts w:ascii="Times New Roman" w:hAnsi="Times New Roman" w:cs="Times New Roman"/>
                <w:b/>
                <w:iCs/>
                <w:color w:val="000000"/>
                <w:w w:val="110"/>
                <w:sz w:val="18"/>
                <w:szCs w:val="18"/>
              </w:rPr>
              <w:t xml:space="preserve"> </w:t>
            </w:r>
            <w:r w:rsidRPr="003C671D">
              <w:rPr>
                <w:rFonts w:ascii="Times New Roman" w:hAnsi="Times New Roman" w:cs="Times New Roman"/>
                <w:b/>
                <w:iCs/>
                <w:color w:val="000000"/>
                <w:w w:val="113"/>
                <w:sz w:val="18"/>
                <w:szCs w:val="18"/>
              </w:rPr>
              <w:t xml:space="preserve">«Магазин». </w:t>
            </w:r>
            <w:r w:rsidRPr="003C671D">
              <w:rPr>
                <w:rStyle w:val="aa"/>
                <w:rFonts w:eastAsiaTheme="minorHAnsi"/>
                <w:sz w:val="18"/>
                <w:szCs w:val="18"/>
              </w:rPr>
              <w:t>Учить детей эмоционально воспроизводить ролевые диалоги, менять интонацию в зависимости от содержания ролевых отношений. Развивать реальные отношения детей в игре, распределение ролей, согласование игровых замыслов.</w:t>
            </w:r>
            <w:r w:rsidRPr="003C671D">
              <w:rPr>
                <w:rFonts w:ascii="Times New Roman" w:hAnsi="Times New Roman" w:cs="Times New Roman"/>
                <w:iCs/>
                <w:color w:val="000000"/>
                <w:w w:val="113"/>
                <w:sz w:val="18"/>
                <w:szCs w:val="18"/>
              </w:rPr>
              <w:t xml:space="preserve"> </w:t>
            </w:r>
          </w:p>
          <w:p w:rsidR="00AA3E40" w:rsidRPr="003C671D"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3C671D">
              <w:rPr>
                <w:rFonts w:ascii="Times New Roman" w:hAnsi="Times New Roman" w:cs="Times New Roman"/>
                <w:b/>
                <w:sz w:val="18"/>
                <w:szCs w:val="18"/>
              </w:rPr>
              <w:t xml:space="preserve">Настольная игра «Сложи птицу из частей». </w:t>
            </w:r>
            <w:r w:rsidRPr="003C671D">
              <w:rPr>
                <w:rFonts w:ascii="Times New Roman" w:hAnsi="Times New Roman" w:cs="Times New Roman"/>
                <w:sz w:val="18"/>
                <w:szCs w:val="18"/>
              </w:rPr>
              <w:t xml:space="preserve">Развивать аналитико-синтетическую деятельность, зрительное восприятие, образное мышление. Воспитывать усидчивость, терпение, целеустремлённость.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Трудовая</w:t>
            </w:r>
          </w:p>
        </w:tc>
        <w:tc>
          <w:tcPr>
            <w:tcW w:w="8505" w:type="dxa"/>
          </w:tcPr>
          <w:p w:rsidR="00AA3E40" w:rsidRPr="003C671D" w:rsidRDefault="00AA3E40" w:rsidP="00AA3E40">
            <w:pPr>
              <w:shd w:val="clear" w:color="auto" w:fill="FFFFFF"/>
              <w:spacing w:after="0" w:line="233" w:lineRule="exact"/>
              <w:jc w:val="both"/>
              <w:rPr>
                <w:rFonts w:ascii="Times New Roman" w:hAnsi="Times New Roman" w:cs="Times New Roman"/>
                <w:color w:val="000000"/>
                <w:spacing w:val="-6"/>
                <w:sz w:val="18"/>
                <w:szCs w:val="18"/>
              </w:rPr>
            </w:pPr>
            <w:r w:rsidRPr="003C671D">
              <w:rPr>
                <w:rFonts w:ascii="Times New Roman" w:hAnsi="Times New Roman" w:cs="Times New Roman"/>
                <w:b/>
                <w:sz w:val="18"/>
                <w:szCs w:val="18"/>
              </w:rPr>
              <w:t xml:space="preserve">Труд на участке.  </w:t>
            </w:r>
            <w:r w:rsidRPr="003C671D">
              <w:rPr>
                <w:rFonts w:ascii="Times New Roman" w:hAnsi="Times New Roman" w:cs="Times New Roman"/>
                <w:b/>
                <w:color w:val="000000"/>
                <w:spacing w:val="-15"/>
                <w:sz w:val="18"/>
                <w:szCs w:val="18"/>
              </w:rPr>
              <w:t>Сбор камней.</w:t>
            </w:r>
            <w:r w:rsidRPr="003C671D">
              <w:rPr>
                <w:rFonts w:ascii="Times New Roman" w:hAnsi="Times New Roman" w:cs="Times New Roman"/>
                <w:color w:val="000000"/>
                <w:spacing w:val="-15"/>
                <w:sz w:val="18"/>
                <w:szCs w:val="18"/>
              </w:rPr>
              <w:t xml:space="preserve">  </w:t>
            </w:r>
            <w:r w:rsidRPr="003C671D">
              <w:rPr>
                <w:rFonts w:ascii="Times New Roman" w:hAnsi="Times New Roman" w:cs="Times New Roman"/>
                <w:color w:val="000000"/>
                <w:spacing w:val="-6"/>
                <w:sz w:val="18"/>
                <w:szCs w:val="18"/>
              </w:rPr>
              <w:t xml:space="preserve"> Приучать к чистоте и порядку; вызывать желание трудиться в коллективе.</w:t>
            </w:r>
          </w:p>
          <w:p w:rsidR="00AA3E40" w:rsidRPr="003C671D" w:rsidRDefault="00AA3E40" w:rsidP="00AA3E40">
            <w:pPr>
              <w:pStyle w:val="a3"/>
              <w:ind w:left="0"/>
              <w:jc w:val="both"/>
              <w:rPr>
                <w:sz w:val="18"/>
                <w:szCs w:val="18"/>
              </w:rPr>
            </w:pPr>
            <w:r w:rsidRPr="003C671D">
              <w:rPr>
                <w:b/>
                <w:sz w:val="18"/>
                <w:szCs w:val="18"/>
              </w:rPr>
              <w:t xml:space="preserve">Самообслуживание:  </w:t>
            </w:r>
            <w:r w:rsidRPr="003C671D">
              <w:rPr>
                <w:sz w:val="18"/>
                <w:szCs w:val="18"/>
              </w:rPr>
              <w:t>Учить всё, делать самому: раздеваться, одеваться, застёгивать пуговицы, зашнуровывать ботинки.</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Поручение </w:t>
            </w:r>
            <w:r w:rsidRPr="003C671D">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Дежурство по столовой. </w:t>
            </w:r>
            <w:r w:rsidRPr="003C671D">
              <w:rPr>
                <w:rFonts w:ascii="Times New Roman" w:hAnsi="Times New Roman" w:cs="Times New Roman"/>
                <w:sz w:val="18"/>
                <w:szCs w:val="18"/>
              </w:rPr>
              <w:t>Учить детей правильно и аккуратно накрывать на стол.</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Конструктивная</w:t>
            </w:r>
          </w:p>
        </w:tc>
        <w:tc>
          <w:tcPr>
            <w:tcW w:w="8505" w:type="dxa"/>
          </w:tcPr>
          <w:p w:rsidR="00AA3E40" w:rsidRPr="003C671D" w:rsidRDefault="00AA3E40" w:rsidP="00AA3E40">
            <w:pPr>
              <w:pStyle w:val="a3"/>
              <w:ind w:left="0"/>
              <w:jc w:val="both"/>
              <w:rPr>
                <w:sz w:val="18"/>
                <w:szCs w:val="18"/>
              </w:rPr>
            </w:pPr>
            <w:r w:rsidRPr="003C671D">
              <w:rPr>
                <w:b/>
                <w:sz w:val="18"/>
                <w:szCs w:val="18"/>
              </w:rPr>
              <w:t xml:space="preserve">Работа с бумагой Конструирование  «Голуби» </w:t>
            </w:r>
            <w:r w:rsidRPr="003C671D">
              <w:rPr>
                <w:sz w:val="18"/>
                <w:szCs w:val="18"/>
              </w:rPr>
              <w:t>(из бумаги для театрализации). Повышать интерес к работе с бумагой, закрепить умение пользоваться схемами при изготовлении поделок в стиле оригами. Уточнить знания детей о свойствах бумаги. Развивать внимание, воображение, мышление.</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Изобразительная</w:t>
            </w:r>
          </w:p>
        </w:tc>
        <w:tc>
          <w:tcPr>
            <w:tcW w:w="8505" w:type="dxa"/>
          </w:tcPr>
          <w:p w:rsidR="00AA3E40"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Лепка: «по замыслу». </w:t>
            </w:r>
            <w:r w:rsidRPr="003C671D">
              <w:rPr>
                <w:rFonts w:ascii="Times New Roman" w:hAnsi="Times New Roman" w:cs="Times New Roman"/>
                <w:sz w:val="18"/>
                <w:szCs w:val="18"/>
              </w:rPr>
              <w:t xml:space="preserve">Закреплять приемы лепки: раскатывание глины, оттягивание, сплющивание, прищипывание. Развивать творчество. Воспитывать усидчивость. </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Рисование по трафарету </w:t>
            </w:r>
            <w:r w:rsidRPr="003C671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Музыкальная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Игры на музыкальных инструментах. </w:t>
            </w:r>
            <w:r w:rsidRPr="003C671D">
              <w:rPr>
                <w:rFonts w:ascii="Times New Roman" w:hAnsi="Times New Roman" w:cs="Times New Roman"/>
                <w:sz w:val="18"/>
                <w:szCs w:val="18"/>
              </w:rPr>
              <w:t>Продолжить знакомство детей с новым музыкальным инструментам.</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 xml:space="preserve">Восприятие х./л </w:t>
            </w:r>
          </w:p>
          <w:p w:rsidR="00AA3E40" w:rsidRPr="003C671D" w:rsidRDefault="00AA3E40" w:rsidP="00AA3E40">
            <w:pPr>
              <w:pStyle w:val="a3"/>
              <w:ind w:left="0"/>
              <w:rPr>
                <w:sz w:val="18"/>
                <w:szCs w:val="18"/>
              </w:rPr>
            </w:pPr>
            <w:r w:rsidRPr="003C671D">
              <w:rPr>
                <w:b/>
                <w:sz w:val="18"/>
                <w:szCs w:val="18"/>
              </w:rPr>
              <w:t>и фольклора</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Чтение </w:t>
            </w:r>
            <w:r w:rsidRPr="003C671D">
              <w:rPr>
                <w:rFonts w:ascii="Times New Roman" w:hAnsi="Times New Roman"/>
                <w:b/>
                <w:sz w:val="18"/>
                <w:szCs w:val="18"/>
              </w:rPr>
              <w:t>И. Бродского «Баллада о маленьком буксире»</w:t>
            </w:r>
            <w:r w:rsidRPr="003C671D">
              <w:rPr>
                <w:rFonts w:ascii="Times New Roman" w:hAnsi="Times New Roman" w:cs="Times New Roman"/>
                <w:b/>
                <w:sz w:val="18"/>
                <w:szCs w:val="18"/>
              </w:rPr>
              <w:t xml:space="preserve"> </w:t>
            </w:r>
            <w:r w:rsidRPr="003C671D">
              <w:rPr>
                <w:rFonts w:ascii="Times New Roman" w:hAnsi="Times New Roman" w:cs="Times New Roman"/>
                <w:sz w:val="18"/>
                <w:szCs w:val="18"/>
              </w:rPr>
              <w:t>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Региональный компонент</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Беседа</w:t>
            </w:r>
            <w:r w:rsidRPr="003C671D">
              <w:rPr>
                <w:rFonts w:ascii="Times New Roman" w:hAnsi="Times New Roman" w:cs="Times New Roman"/>
                <w:sz w:val="18"/>
                <w:szCs w:val="18"/>
              </w:rPr>
              <w:t xml:space="preserve"> «Первые здания Мегиона» с использованием иллюстративного материала. Уточнить, что было и как изменилось.</w:t>
            </w:r>
          </w:p>
        </w:tc>
      </w:tr>
    </w:tbl>
    <w:p w:rsidR="00AA3E40" w:rsidRDefault="00AA3E40" w:rsidP="00AA3E40">
      <w:pPr>
        <w:spacing w:after="0"/>
        <w:jc w:val="both"/>
        <w:rPr>
          <w:rFonts w:ascii="Times New Roman" w:hAnsi="Times New Roman" w:cs="Times New Roman"/>
          <w:b/>
        </w:rPr>
      </w:pPr>
    </w:p>
    <w:tbl>
      <w:tblPr>
        <w:tblStyle w:val="a5"/>
        <w:tblW w:w="10456" w:type="dxa"/>
        <w:tblLayout w:type="fixed"/>
        <w:tblLook w:val="04A0" w:firstRow="1" w:lastRow="0" w:firstColumn="1" w:lastColumn="0" w:noHBand="0" w:noVBand="1"/>
      </w:tblPr>
      <w:tblGrid>
        <w:gridCol w:w="1951"/>
        <w:gridCol w:w="8505"/>
      </w:tblGrid>
      <w:tr w:rsidR="00AA3E40"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«Моя родина - Россия»</w:t>
            </w:r>
          </w:p>
        </w:tc>
      </w:tr>
      <w:tr w:rsidR="00AA3E40" w:rsidRPr="007D3F77" w:rsidTr="00AA3E40">
        <w:tc>
          <w:tcPr>
            <w:tcW w:w="10456" w:type="dxa"/>
            <w:gridSpan w:val="2"/>
          </w:tcPr>
          <w:p w:rsidR="00AA3E40" w:rsidRPr="003C671D" w:rsidRDefault="00AA3E40" w:rsidP="00AA3E40">
            <w:pPr>
              <w:spacing w:after="0"/>
              <w:jc w:val="center"/>
              <w:rPr>
                <w:rFonts w:ascii="Times New Roman" w:hAnsi="Times New Roman" w:cs="Times New Roman"/>
                <w:b/>
                <w:sz w:val="18"/>
                <w:szCs w:val="18"/>
              </w:rPr>
            </w:pPr>
            <w:r w:rsidRPr="003C671D">
              <w:rPr>
                <w:rFonts w:ascii="Times New Roman" w:hAnsi="Times New Roman" w:cs="Times New Roman"/>
                <w:b/>
                <w:sz w:val="18"/>
                <w:szCs w:val="18"/>
              </w:rPr>
              <w:t>3 неделя Ноября</w:t>
            </w:r>
          </w:p>
        </w:tc>
      </w:tr>
      <w:tr w:rsidR="00AA3E40" w:rsidRPr="005E6962" w:rsidTr="00AA3E40">
        <w:tc>
          <w:tcPr>
            <w:tcW w:w="1951" w:type="dxa"/>
            <w:vAlign w:val="center"/>
          </w:tcPr>
          <w:p w:rsidR="00AA3E40" w:rsidRPr="003C671D" w:rsidRDefault="00AA3E40" w:rsidP="00AA3E40">
            <w:pPr>
              <w:spacing w:after="0"/>
              <w:ind w:left="34"/>
              <w:contextualSpacing/>
              <w:rPr>
                <w:rFonts w:ascii="Times New Roman" w:hAnsi="Times New Roman" w:cs="Times New Roman"/>
                <w:b/>
                <w:sz w:val="18"/>
                <w:szCs w:val="18"/>
              </w:rPr>
            </w:pPr>
            <w:r w:rsidRPr="003C671D">
              <w:rPr>
                <w:rFonts w:ascii="Times New Roman" w:hAnsi="Times New Roman" w:cs="Times New Roman"/>
                <w:b/>
                <w:sz w:val="18"/>
                <w:szCs w:val="18"/>
              </w:rPr>
              <w:t>Виды деятельности</w:t>
            </w:r>
          </w:p>
        </w:tc>
        <w:tc>
          <w:tcPr>
            <w:tcW w:w="8505" w:type="dxa"/>
          </w:tcPr>
          <w:p w:rsidR="00AA3E40" w:rsidRPr="003C671D" w:rsidRDefault="00AA3E40" w:rsidP="00AA3E40">
            <w:pPr>
              <w:spacing w:after="0"/>
              <w:contextualSpacing/>
              <w:jc w:val="center"/>
              <w:rPr>
                <w:rFonts w:ascii="Times New Roman" w:hAnsi="Times New Roman" w:cs="Times New Roman"/>
                <w:i/>
                <w:sz w:val="18"/>
                <w:szCs w:val="18"/>
              </w:rPr>
            </w:pPr>
            <w:r w:rsidRPr="003C671D">
              <w:rPr>
                <w:rFonts w:ascii="Times New Roman" w:hAnsi="Times New Roman" w:cs="Times New Roman"/>
                <w:b/>
                <w:sz w:val="18"/>
                <w:szCs w:val="18"/>
              </w:rPr>
              <w:t>Среда</w:t>
            </w:r>
          </w:p>
        </w:tc>
      </w:tr>
      <w:tr w:rsidR="00AA3E40" w:rsidRPr="005E6962" w:rsidTr="00AA3E40">
        <w:tc>
          <w:tcPr>
            <w:tcW w:w="1951" w:type="dxa"/>
          </w:tcPr>
          <w:p w:rsidR="00AA3E40" w:rsidRPr="003C671D" w:rsidRDefault="00AA3E40" w:rsidP="00AA3E40">
            <w:pPr>
              <w:pStyle w:val="a3"/>
              <w:ind w:left="0"/>
              <w:rPr>
                <w:sz w:val="18"/>
                <w:szCs w:val="18"/>
              </w:rPr>
            </w:pPr>
            <w:r w:rsidRPr="003C671D">
              <w:rPr>
                <w:b/>
                <w:sz w:val="18"/>
                <w:szCs w:val="18"/>
              </w:rPr>
              <w:t>Познавательно-исследовательская</w:t>
            </w:r>
          </w:p>
        </w:tc>
        <w:tc>
          <w:tcPr>
            <w:tcW w:w="8505" w:type="dxa"/>
          </w:tcPr>
          <w:p w:rsidR="00AA3E40" w:rsidRPr="003C671D" w:rsidRDefault="00AA3E40" w:rsidP="00AA3E40">
            <w:pPr>
              <w:pStyle w:val="a9"/>
              <w:jc w:val="both"/>
              <w:rPr>
                <w:sz w:val="18"/>
                <w:szCs w:val="18"/>
              </w:rPr>
            </w:pPr>
            <w:r w:rsidRPr="003C671D">
              <w:rPr>
                <w:b/>
                <w:w w:val="104"/>
                <w:sz w:val="18"/>
                <w:szCs w:val="18"/>
              </w:rPr>
              <w:t xml:space="preserve">Наблюдение за </w:t>
            </w:r>
            <w:r w:rsidRPr="003C671D">
              <w:rPr>
                <w:b/>
                <w:sz w:val="18"/>
                <w:szCs w:val="18"/>
              </w:rPr>
              <w:t xml:space="preserve"> рябиной. </w:t>
            </w:r>
            <w:r w:rsidRPr="003C671D">
              <w:rPr>
                <w:sz w:val="18"/>
                <w:szCs w:val="18"/>
              </w:rPr>
              <w:t>Познакомить с характерными особенностями рябины, по ко</w:t>
            </w:r>
            <w:r w:rsidRPr="003C671D">
              <w:rPr>
                <w:sz w:val="18"/>
                <w:szCs w:val="18"/>
              </w:rPr>
              <w:softHyphen/>
              <w:t>торым ее можно выделить среди других деревьев.</w:t>
            </w:r>
          </w:p>
          <w:p w:rsidR="00AA3E40" w:rsidRPr="003C671D" w:rsidRDefault="00AA3E40" w:rsidP="00AA3E40">
            <w:pPr>
              <w:pStyle w:val="a9"/>
              <w:jc w:val="both"/>
              <w:rPr>
                <w:sz w:val="18"/>
                <w:szCs w:val="18"/>
              </w:rPr>
            </w:pPr>
            <w:r w:rsidRPr="003C671D">
              <w:rPr>
                <w:b/>
                <w:sz w:val="18"/>
                <w:szCs w:val="18"/>
              </w:rPr>
              <w:t>Наблюдение за дождем.</w:t>
            </w:r>
            <w:r w:rsidRPr="003C671D">
              <w:rPr>
                <w:sz w:val="18"/>
                <w:szCs w:val="18"/>
              </w:rPr>
              <w:t xml:space="preserve"> Обратить внимание на силу дождя, образование луж и ручейков. Учить детей размышлять о причино- следственных связях.</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 игра.  «Узнай по описанию». </w:t>
            </w:r>
            <w:r w:rsidRPr="003C671D">
              <w:rPr>
                <w:rFonts w:ascii="Times New Roman" w:hAnsi="Times New Roman" w:cs="Times New Roman"/>
                <w:sz w:val="18"/>
                <w:szCs w:val="18"/>
              </w:rPr>
              <w:t>Уточнить  представления детей о зимующих птицах, уметь по описанию узнавать их, правильно называть их.</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Коммуникативная</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Беседа на тему наша  родина -Россия. </w:t>
            </w:r>
            <w:r w:rsidRPr="003C671D">
              <w:rPr>
                <w:rFonts w:ascii="Times New Roman" w:hAnsi="Times New Roman" w:cs="Times New Roman"/>
                <w:color w:val="000000"/>
                <w:sz w:val="18"/>
                <w:szCs w:val="18"/>
              </w:rPr>
              <w:t>Продолжать знакомить детей с такими понятиями, как </w:t>
            </w:r>
            <w:r w:rsidRPr="003C671D">
              <w:rPr>
                <w:rFonts w:ascii="Times New Roman" w:hAnsi="Times New Roman" w:cs="Times New Roman"/>
                <w:i/>
                <w:iCs/>
                <w:color w:val="000000"/>
                <w:sz w:val="18"/>
                <w:szCs w:val="18"/>
              </w:rPr>
              <w:t>«</w:t>
            </w:r>
            <w:r w:rsidRPr="003C671D">
              <w:rPr>
                <w:rFonts w:ascii="Times New Roman" w:hAnsi="Times New Roman" w:cs="Times New Roman"/>
                <w:b/>
                <w:bCs/>
                <w:i/>
                <w:iCs/>
                <w:color w:val="000000"/>
                <w:sz w:val="18"/>
                <w:szCs w:val="18"/>
              </w:rPr>
              <w:t>Родина</w:t>
            </w:r>
            <w:r w:rsidRPr="003C671D">
              <w:rPr>
                <w:rFonts w:ascii="Times New Roman" w:hAnsi="Times New Roman" w:cs="Times New Roman"/>
                <w:i/>
                <w:iCs/>
                <w:color w:val="000000"/>
                <w:sz w:val="18"/>
                <w:szCs w:val="18"/>
              </w:rPr>
              <w:t>»</w:t>
            </w:r>
            <w:r w:rsidRPr="003C671D">
              <w:rPr>
                <w:rFonts w:ascii="Times New Roman" w:hAnsi="Times New Roman" w:cs="Times New Roman"/>
                <w:color w:val="000000"/>
                <w:sz w:val="18"/>
                <w:szCs w:val="18"/>
              </w:rPr>
              <w:t>, </w:t>
            </w:r>
            <w:r w:rsidRPr="003C671D">
              <w:rPr>
                <w:rFonts w:ascii="Times New Roman" w:hAnsi="Times New Roman" w:cs="Times New Roman"/>
                <w:i/>
                <w:iCs/>
                <w:color w:val="000000"/>
                <w:sz w:val="18"/>
                <w:szCs w:val="18"/>
              </w:rPr>
              <w:t>«Россия»</w:t>
            </w:r>
            <w:r w:rsidRPr="003C671D">
              <w:rPr>
                <w:rFonts w:ascii="Times New Roman" w:hAnsi="Times New Roman" w:cs="Times New Roman"/>
                <w:color w:val="000000"/>
                <w:sz w:val="18"/>
                <w:szCs w:val="18"/>
              </w:rPr>
              <w:t>; закреплять представление о </w:t>
            </w:r>
            <w:r w:rsidRPr="003C671D">
              <w:rPr>
                <w:rFonts w:ascii="Times New Roman" w:hAnsi="Times New Roman" w:cs="Times New Roman"/>
                <w:b/>
                <w:bCs/>
                <w:color w:val="000000"/>
                <w:sz w:val="18"/>
                <w:szCs w:val="18"/>
              </w:rPr>
              <w:t>родине – России</w:t>
            </w:r>
            <w:r w:rsidRPr="003C671D">
              <w:rPr>
                <w:rFonts w:ascii="Times New Roman" w:hAnsi="Times New Roman" w:cs="Times New Roman"/>
                <w:color w:val="000000"/>
                <w:sz w:val="18"/>
                <w:szCs w:val="18"/>
              </w:rPr>
              <w:t>, её столице; обобщать знания о символике нашего государства; развивать у детей умение ориентироваться по карте.</w:t>
            </w:r>
          </w:p>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Беседа: «Как мы помогаем птицам». З</w:t>
            </w:r>
            <w:r w:rsidRPr="003C671D">
              <w:rPr>
                <w:rFonts w:ascii="Times New Roman" w:hAnsi="Times New Roman" w:cs="Times New Roman"/>
                <w:sz w:val="18"/>
                <w:szCs w:val="18"/>
              </w:rPr>
              <w:t>акреплять умения планировать трудовую деятельность, отбирать необходимые материалы делать необходимые заготовки.</w:t>
            </w:r>
          </w:p>
          <w:p w:rsidR="00AA3E40" w:rsidRPr="003C671D" w:rsidRDefault="00AA3E40" w:rsidP="00AA3E40">
            <w:pPr>
              <w:spacing w:after="0"/>
              <w:jc w:val="both"/>
              <w:rPr>
                <w:rFonts w:ascii="Times New Roman" w:hAnsi="Times New Roman" w:cs="Times New Roman"/>
                <w:color w:val="000000"/>
                <w:sz w:val="18"/>
                <w:szCs w:val="18"/>
              </w:rPr>
            </w:pPr>
            <w:r w:rsidRPr="003C671D">
              <w:rPr>
                <w:rFonts w:ascii="Times New Roman" w:hAnsi="Times New Roman" w:cs="Times New Roman"/>
                <w:b/>
                <w:sz w:val="18"/>
                <w:szCs w:val="18"/>
              </w:rPr>
              <w:t xml:space="preserve"> Д. игра:  «Кто чем питается». </w:t>
            </w:r>
            <w:r w:rsidRPr="003C671D">
              <w:rPr>
                <w:rFonts w:ascii="Times New Roman" w:hAnsi="Times New Roman" w:cs="Times New Roman"/>
                <w:color w:val="000000"/>
                <w:sz w:val="18"/>
                <w:szCs w:val="18"/>
              </w:rPr>
              <w:t>Закреплять у детей умение правильно употреблять в речи существительные в творительном падеже.</w:t>
            </w:r>
          </w:p>
          <w:p w:rsidR="00AA3E40" w:rsidRPr="003C671D" w:rsidRDefault="00AA3E40" w:rsidP="00AA3E40">
            <w:pPr>
              <w:spacing w:after="0"/>
              <w:jc w:val="both"/>
              <w:rPr>
                <w:rFonts w:ascii="Times New Roman" w:hAnsi="Times New Roman" w:cs="Times New Roman"/>
                <w:color w:val="000000"/>
                <w:sz w:val="18"/>
                <w:szCs w:val="18"/>
              </w:rPr>
            </w:pP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Двигательная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П./и.  «Найди, где спрятано!». </w:t>
            </w:r>
            <w:r w:rsidRPr="003C671D">
              <w:rPr>
                <w:rFonts w:ascii="Times New Roman" w:hAnsi="Times New Roman" w:cs="Times New Roman"/>
                <w:sz w:val="18"/>
                <w:szCs w:val="18"/>
              </w:rPr>
              <w:t xml:space="preserve"> Развивать у детей зрительную память, внимание. Упражнять в работе с коллективом. </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П. игра. «Кольцеброс».</w:t>
            </w:r>
            <w:r w:rsidRPr="003C671D">
              <w:rPr>
                <w:rFonts w:ascii="Times New Roman" w:hAnsi="Times New Roman" w:cs="Times New Roman"/>
                <w:sz w:val="18"/>
                <w:szCs w:val="18"/>
              </w:rPr>
              <w:t xml:space="preserve"> Развивать меткость, глазомер, координацию движений. Упражнять в метании. </w:t>
            </w:r>
          </w:p>
          <w:p w:rsidR="00AA3E40" w:rsidRPr="003C671D" w:rsidRDefault="00AA3E40" w:rsidP="00AA3E40">
            <w:pPr>
              <w:spacing w:after="0"/>
              <w:jc w:val="both"/>
              <w:rPr>
                <w:rFonts w:ascii="Times New Roman" w:hAnsi="Times New Roman" w:cs="Times New Roman"/>
                <w:b/>
                <w:spacing w:val="-10"/>
                <w:sz w:val="18"/>
                <w:szCs w:val="18"/>
              </w:rPr>
            </w:pPr>
            <w:r w:rsidRPr="003C671D">
              <w:rPr>
                <w:rFonts w:ascii="Times New Roman" w:hAnsi="Times New Roman" w:cs="Times New Roman"/>
                <w:b/>
                <w:color w:val="000000"/>
                <w:spacing w:val="-1"/>
                <w:w w:val="104"/>
                <w:sz w:val="18"/>
                <w:szCs w:val="18"/>
              </w:rPr>
              <w:t>П./игра «Мы весёлые ребята»</w:t>
            </w:r>
            <w:r w:rsidRPr="003C671D">
              <w:rPr>
                <w:rFonts w:ascii="Times New Roman" w:hAnsi="Times New Roman" w:cs="Times New Roman"/>
                <w:spacing w:val="-26"/>
                <w:sz w:val="18"/>
                <w:szCs w:val="18"/>
              </w:rPr>
              <w:t xml:space="preserve">.  </w:t>
            </w:r>
            <w:r w:rsidRPr="003C671D">
              <w:rPr>
                <w:rFonts w:ascii="Times New Roman" w:hAnsi="Times New Roman" w:cs="Times New Roman"/>
                <w:sz w:val="18"/>
                <w:szCs w:val="18"/>
              </w:rPr>
              <w:t xml:space="preserve">Упражнять в четком проговаривании слов игры, развивать быстроту. </w:t>
            </w:r>
            <w:r w:rsidRPr="003C671D">
              <w:rPr>
                <w:rFonts w:ascii="Times New Roman" w:hAnsi="Times New Roman" w:cs="Times New Roman"/>
                <w:b/>
                <w:spacing w:val="-10"/>
                <w:sz w:val="18"/>
                <w:szCs w:val="18"/>
              </w:rPr>
              <w:t xml:space="preserve"> </w:t>
            </w:r>
          </w:p>
          <w:p w:rsidR="00AA3E40" w:rsidRPr="003C671D" w:rsidRDefault="00AA3E40" w:rsidP="00AA3E40">
            <w:pPr>
              <w:spacing w:after="0"/>
              <w:jc w:val="both"/>
              <w:rPr>
                <w:rFonts w:ascii="Times New Roman" w:hAnsi="Times New Roman" w:cs="Times New Roman"/>
                <w:spacing w:val="-14"/>
                <w:sz w:val="18"/>
                <w:szCs w:val="18"/>
              </w:rPr>
            </w:pPr>
            <w:r w:rsidRPr="003C671D">
              <w:rPr>
                <w:rFonts w:ascii="Times New Roman" w:hAnsi="Times New Roman" w:cs="Times New Roman"/>
                <w:b/>
                <w:spacing w:val="-10"/>
                <w:sz w:val="18"/>
                <w:szCs w:val="18"/>
              </w:rPr>
              <w:t>П. игра «Сова»</w:t>
            </w:r>
            <w:r w:rsidRPr="003C671D">
              <w:rPr>
                <w:rFonts w:ascii="Times New Roman" w:hAnsi="Times New Roman" w:cs="Times New Roman"/>
                <w:b/>
                <w:spacing w:val="-25"/>
                <w:sz w:val="18"/>
                <w:szCs w:val="18"/>
              </w:rPr>
              <w:t xml:space="preserve">. </w:t>
            </w:r>
            <w:r w:rsidRPr="003C671D">
              <w:rPr>
                <w:rFonts w:ascii="Times New Roman" w:hAnsi="Times New Roman" w:cs="Times New Roman"/>
                <w:spacing w:val="-14"/>
                <w:sz w:val="18"/>
                <w:szCs w:val="18"/>
              </w:rPr>
              <w:t>Учить быстро, действовать по сигналу воспитателя.</w:t>
            </w:r>
          </w:p>
          <w:p w:rsidR="00AA3E40" w:rsidRPr="004857A1" w:rsidRDefault="00AA3E40" w:rsidP="00AA3E40">
            <w:pPr>
              <w:spacing w:after="0"/>
              <w:jc w:val="both"/>
              <w:rPr>
                <w:rFonts w:ascii="Times New Roman" w:hAnsi="Times New Roman" w:cs="Times New Roman"/>
                <w:b/>
                <w:color w:val="000000"/>
                <w:spacing w:val="-2"/>
                <w:w w:val="104"/>
                <w:sz w:val="18"/>
                <w:szCs w:val="18"/>
              </w:rPr>
            </w:pPr>
            <w:r w:rsidRPr="003C671D">
              <w:rPr>
                <w:rFonts w:ascii="Times New Roman" w:hAnsi="Times New Roman" w:cs="Times New Roman"/>
                <w:b/>
                <w:color w:val="000000"/>
                <w:spacing w:val="-2"/>
                <w:w w:val="104"/>
                <w:sz w:val="18"/>
                <w:szCs w:val="18"/>
              </w:rPr>
              <w:t xml:space="preserve">Спортивная игра «Городки». </w:t>
            </w:r>
            <w:r w:rsidRPr="003C671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C671D">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Игровая</w:t>
            </w:r>
          </w:p>
        </w:tc>
        <w:tc>
          <w:tcPr>
            <w:tcW w:w="8505" w:type="dxa"/>
          </w:tcPr>
          <w:p w:rsidR="00AA3E40" w:rsidRPr="003C671D" w:rsidRDefault="00AA3E40" w:rsidP="00AA3E40">
            <w:pPr>
              <w:shd w:val="clear" w:color="auto" w:fill="FFFFFF"/>
              <w:spacing w:after="0" w:line="235" w:lineRule="exact"/>
              <w:jc w:val="both"/>
              <w:rPr>
                <w:rFonts w:ascii="Times New Roman" w:hAnsi="Times New Roman" w:cs="Times New Roman"/>
                <w:sz w:val="18"/>
                <w:szCs w:val="18"/>
              </w:rPr>
            </w:pPr>
            <w:r w:rsidRPr="003C671D">
              <w:rPr>
                <w:rFonts w:ascii="Times New Roman" w:hAnsi="Times New Roman" w:cs="Times New Roman"/>
                <w:b/>
                <w:sz w:val="18"/>
                <w:szCs w:val="18"/>
              </w:rPr>
              <w:t xml:space="preserve">С./р. игра «Почта». </w:t>
            </w:r>
            <w:r w:rsidRPr="003C671D">
              <w:rPr>
                <w:rFonts w:ascii="Times New Roman" w:hAnsi="Times New Roman" w:cs="Times New Roman"/>
                <w:sz w:val="18"/>
                <w:szCs w:val="18"/>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3C671D" w:rsidRDefault="00AA3E40" w:rsidP="00AA3E40">
            <w:pPr>
              <w:shd w:val="clear" w:color="auto" w:fill="FFFFFF"/>
              <w:spacing w:after="0" w:line="235" w:lineRule="exact"/>
              <w:jc w:val="both"/>
              <w:rPr>
                <w:rFonts w:ascii="Times New Roman" w:hAnsi="Times New Roman" w:cs="Times New Roman"/>
                <w:iCs/>
                <w:color w:val="000000"/>
                <w:w w:val="108"/>
                <w:sz w:val="18"/>
                <w:szCs w:val="18"/>
              </w:rPr>
            </w:pPr>
            <w:r w:rsidRPr="003C671D">
              <w:rPr>
                <w:rFonts w:ascii="Times New Roman" w:hAnsi="Times New Roman" w:cs="Times New Roman"/>
                <w:b/>
                <w:sz w:val="18"/>
                <w:szCs w:val="18"/>
              </w:rPr>
              <w:lastRenderedPageBreak/>
              <w:t xml:space="preserve">Творческая игра: </w:t>
            </w:r>
            <w:r w:rsidRPr="003C671D">
              <w:rPr>
                <w:rFonts w:ascii="Times New Roman" w:hAnsi="Times New Roman" w:cs="Times New Roman"/>
                <w:b/>
                <w:iCs/>
                <w:color w:val="000000"/>
                <w:w w:val="108"/>
                <w:sz w:val="18"/>
                <w:szCs w:val="18"/>
              </w:rPr>
              <w:t xml:space="preserve">«Строители». </w:t>
            </w:r>
            <w:r w:rsidRPr="003C671D">
              <w:rPr>
                <w:rFonts w:ascii="Times New Roman" w:hAnsi="Times New Roman" w:cs="Times New Roman"/>
                <w:iCs/>
                <w:color w:val="000000"/>
                <w:w w:val="108"/>
                <w:sz w:val="18"/>
                <w:szCs w:val="18"/>
              </w:rPr>
              <w:t>Совершенствовать умение детей объединяться в игре, распределять роли, выполнять игровые действия в соответствии с игровым замыслом.</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Настольная игра: «Опасные предметы». </w:t>
            </w:r>
            <w:r w:rsidRPr="003C671D">
              <w:rPr>
                <w:rFonts w:ascii="Times New Roman" w:hAnsi="Times New Roman" w:cs="Times New Roman"/>
                <w:sz w:val="18"/>
                <w:szCs w:val="18"/>
              </w:rPr>
              <w:t xml:space="preserve">Научить детей среди опасных предметов находить те, которые очень часто являются причиной пожара. Развивать логическое мышление.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lastRenderedPageBreak/>
              <w:t>Трудовая</w:t>
            </w:r>
          </w:p>
        </w:tc>
        <w:tc>
          <w:tcPr>
            <w:tcW w:w="8505" w:type="dxa"/>
          </w:tcPr>
          <w:p w:rsidR="00AA3E40" w:rsidRPr="003C671D"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3C671D">
              <w:rPr>
                <w:rFonts w:ascii="Times New Roman" w:hAnsi="Times New Roman" w:cs="Times New Roman"/>
                <w:b/>
                <w:sz w:val="18"/>
                <w:szCs w:val="18"/>
              </w:rPr>
              <w:t xml:space="preserve">Труд на участке: Уборка сухих веток, листьев. </w:t>
            </w:r>
            <w:r w:rsidRPr="003C671D">
              <w:rPr>
                <w:rFonts w:ascii="Times New Roman" w:hAnsi="Times New Roman" w:cs="Times New Roman"/>
                <w:sz w:val="18"/>
                <w:szCs w:val="18"/>
              </w:rPr>
              <w:t>Воспитывать трудолюбие, желание помогать взрослым.</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Дежурство по столовой: </w:t>
            </w:r>
            <w:r w:rsidRPr="003C671D">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3C671D" w:rsidRDefault="00AA3E40" w:rsidP="00AA3E40">
            <w:pPr>
              <w:pStyle w:val="a3"/>
              <w:ind w:left="0"/>
              <w:jc w:val="both"/>
              <w:rPr>
                <w:sz w:val="18"/>
                <w:szCs w:val="18"/>
              </w:rPr>
            </w:pPr>
            <w:r w:rsidRPr="003C671D">
              <w:rPr>
                <w:b/>
                <w:sz w:val="18"/>
                <w:szCs w:val="18"/>
              </w:rPr>
              <w:t xml:space="preserve">Самообслуживание: </w:t>
            </w:r>
            <w:r w:rsidRPr="003C671D">
              <w:rPr>
                <w:sz w:val="18"/>
                <w:szCs w:val="18"/>
              </w:rPr>
              <w:t>Учить замечать непорядок в одежде, устранять её самостоятельно или с помощью взрослого.</w:t>
            </w:r>
          </w:p>
          <w:p w:rsidR="00AA3E40" w:rsidRPr="003C671D" w:rsidRDefault="00AA3E40" w:rsidP="00AA3E40">
            <w:pPr>
              <w:pStyle w:val="a3"/>
              <w:ind w:left="0"/>
              <w:jc w:val="both"/>
              <w:rPr>
                <w:sz w:val="18"/>
                <w:szCs w:val="18"/>
              </w:rPr>
            </w:pPr>
            <w:r w:rsidRPr="003C671D">
              <w:rPr>
                <w:b/>
                <w:sz w:val="18"/>
                <w:szCs w:val="18"/>
              </w:rPr>
              <w:t xml:space="preserve">Поручение: </w:t>
            </w:r>
            <w:r w:rsidRPr="003C671D">
              <w:rPr>
                <w:sz w:val="18"/>
                <w:szCs w:val="18"/>
              </w:rPr>
              <w:t xml:space="preserve">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Конструктивная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Лего -  конструирование «По замыслу».</w:t>
            </w:r>
            <w:r w:rsidRPr="003C671D">
              <w:rPr>
                <w:rFonts w:ascii="Times New Roman" w:hAnsi="Times New Roman" w:cs="Times New Roman"/>
                <w:sz w:val="18"/>
                <w:szCs w:val="18"/>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Изобразительная</w:t>
            </w:r>
          </w:p>
        </w:tc>
        <w:tc>
          <w:tcPr>
            <w:tcW w:w="8505" w:type="dxa"/>
          </w:tcPr>
          <w:p w:rsidR="00AA3E40" w:rsidRPr="003C671D" w:rsidRDefault="00AA3E40" w:rsidP="00AA3E40">
            <w:pPr>
              <w:spacing w:after="0"/>
              <w:ind w:right="-1"/>
              <w:rPr>
                <w:rFonts w:ascii="Times New Roman" w:hAnsi="Times New Roman" w:cs="Times New Roman"/>
                <w:sz w:val="18"/>
                <w:szCs w:val="18"/>
              </w:rPr>
            </w:pPr>
            <w:r w:rsidRPr="004857A1">
              <w:rPr>
                <w:rFonts w:ascii="Times New Roman" w:hAnsi="Times New Roman" w:cs="Times New Roman"/>
                <w:b/>
                <w:sz w:val="18"/>
                <w:szCs w:val="18"/>
              </w:rPr>
              <w:t>Песочное рисование:  «Осенний лес».</w:t>
            </w:r>
            <w:r w:rsidRPr="003C671D">
              <w:rPr>
                <w:rFonts w:ascii="Times New Roman" w:hAnsi="Times New Roman" w:cs="Times New Roman"/>
                <w:sz w:val="18"/>
                <w:szCs w:val="18"/>
              </w:rPr>
              <w:t xml:space="preserve"> Формировать умение создавать образы различных деревьев, кустов. Поощрять оригинальные способы создания кроны деревьев. Развивать  композиционные умения (составление целостного образа из отдельных частей).</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Музыкальная</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Слушание: «Осенняя песня»,  П. И. Чайковский. </w:t>
            </w:r>
            <w:r w:rsidRPr="003C671D">
              <w:rPr>
                <w:rFonts w:ascii="Times New Roman" w:hAnsi="Times New Roman" w:cs="Times New Roman"/>
                <w:sz w:val="18"/>
                <w:szCs w:val="18"/>
              </w:rPr>
              <w:t>Учить высказываться о настроении произведения. Развивать эмоциональное восприятие музыки.</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 xml:space="preserve">Восприятие х./л </w:t>
            </w:r>
          </w:p>
          <w:p w:rsidR="00AA3E40" w:rsidRPr="003C671D" w:rsidRDefault="00AA3E40" w:rsidP="00AA3E40">
            <w:pPr>
              <w:pStyle w:val="a3"/>
              <w:ind w:left="0"/>
              <w:rPr>
                <w:b/>
                <w:sz w:val="18"/>
                <w:szCs w:val="18"/>
              </w:rPr>
            </w:pPr>
            <w:r w:rsidRPr="003C671D">
              <w:rPr>
                <w:b/>
                <w:sz w:val="18"/>
                <w:szCs w:val="18"/>
              </w:rPr>
              <w:t>и фольклора</w:t>
            </w:r>
          </w:p>
          <w:p w:rsidR="00AA3E40" w:rsidRPr="003C671D" w:rsidRDefault="00AA3E40" w:rsidP="00AA3E40">
            <w:pPr>
              <w:pStyle w:val="a3"/>
              <w:ind w:left="0"/>
              <w:rPr>
                <w:sz w:val="18"/>
                <w:szCs w:val="18"/>
              </w:rPr>
            </w:pPr>
            <w:r w:rsidRPr="003C671D">
              <w:rPr>
                <w:b/>
                <w:sz w:val="18"/>
                <w:szCs w:val="18"/>
              </w:rPr>
              <w:t>Кинематографическая деятельность</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Чтение Х.-К. Андерсена «Гадкий утенок». </w:t>
            </w:r>
            <w:r w:rsidRPr="003C671D">
              <w:rPr>
                <w:rFonts w:ascii="Times New Roman" w:hAnsi="Times New Roman" w:cs="Times New Roman"/>
                <w:sz w:val="18"/>
                <w:szCs w:val="18"/>
              </w:rPr>
              <w:t>Учить детей эмоционально воспринимать образное содержание сказки, осмысливать характеры персонажей,  подвести к пониманию идеи произведения.</w:t>
            </w:r>
          </w:p>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Cs/>
                <w:sz w:val="18"/>
                <w:szCs w:val="18"/>
              </w:rPr>
              <w:t xml:space="preserve">Фильм «Гуси-лебеди», студия  Союзмультфильм, режиссёры </w:t>
            </w:r>
            <w:hyperlink r:id="rId10" w:tgtFrame="_self" w:history="1">
              <w:r w:rsidRPr="003C671D">
                <w:rPr>
                  <w:rFonts w:ascii="Times New Roman" w:hAnsi="Times New Roman" w:cs="Times New Roman"/>
                  <w:bCs/>
                  <w:sz w:val="18"/>
                  <w:szCs w:val="18"/>
                </w:rPr>
                <w:t>И.Иванов-Вано</w:t>
              </w:r>
            </w:hyperlink>
            <w:r w:rsidRPr="003C671D">
              <w:rPr>
                <w:rFonts w:ascii="Times New Roman" w:hAnsi="Times New Roman" w:cs="Times New Roman"/>
                <w:bCs/>
                <w:sz w:val="18"/>
                <w:szCs w:val="18"/>
              </w:rPr>
              <w:t>, </w:t>
            </w:r>
            <w:hyperlink r:id="rId11" w:tgtFrame="_self" w:history="1">
              <w:r w:rsidRPr="003C671D">
                <w:rPr>
                  <w:rFonts w:ascii="Times New Roman" w:hAnsi="Times New Roman" w:cs="Times New Roman"/>
                  <w:bCs/>
                  <w:sz w:val="18"/>
                  <w:szCs w:val="18"/>
                </w:rPr>
                <w:t>А.Снежко-Блоцкая</w:t>
              </w:r>
            </w:hyperlink>
            <w:r w:rsidRPr="003C671D">
              <w:rPr>
                <w:rFonts w:ascii="Times New Roman" w:hAnsi="Times New Roman" w:cs="Times New Roman"/>
                <w:bCs/>
                <w:sz w:val="18"/>
                <w:szCs w:val="18"/>
              </w:rPr>
              <w:t>,   1949 вызвать интерес к призвелению.</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Финансовая грамотность</w:t>
            </w:r>
          </w:p>
        </w:tc>
        <w:tc>
          <w:tcPr>
            <w:tcW w:w="8505" w:type="dxa"/>
          </w:tcPr>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«Путешествие в сказочную страну Экономию».</w:t>
            </w:r>
            <w:r w:rsidRPr="003C671D">
              <w:rPr>
                <w:rFonts w:ascii="Times New Roman" w:hAnsi="Times New Roman" w:cs="Times New Roman"/>
                <w:sz w:val="18"/>
                <w:szCs w:val="18"/>
              </w:rPr>
              <w:t xml:space="preserve"> Содействовать финансовому просвещению и воспитанию детей дошкольного возраста, создать необходимую мотивацию для повышения их финансовой грамотности.</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«Моя родина - Россия»</w:t>
            </w:r>
          </w:p>
        </w:tc>
      </w:tr>
      <w:tr w:rsidR="00AA3E40" w:rsidRPr="007D3F77" w:rsidTr="00AA3E40">
        <w:tc>
          <w:tcPr>
            <w:tcW w:w="10456" w:type="dxa"/>
            <w:gridSpan w:val="2"/>
          </w:tcPr>
          <w:p w:rsidR="00AA3E40" w:rsidRPr="003C671D" w:rsidRDefault="00AA3E40" w:rsidP="00AA3E40">
            <w:pPr>
              <w:spacing w:after="0"/>
              <w:jc w:val="center"/>
              <w:rPr>
                <w:rFonts w:ascii="Times New Roman" w:hAnsi="Times New Roman" w:cs="Times New Roman"/>
                <w:b/>
                <w:sz w:val="18"/>
                <w:szCs w:val="18"/>
              </w:rPr>
            </w:pPr>
            <w:r w:rsidRPr="003C671D">
              <w:rPr>
                <w:rFonts w:ascii="Times New Roman" w:hAnsi="Times New Roman" w:cs="Times New Roman"/>
                <w:b/>
                <w:sz w:val="18"/>
                <w:szCs w:val="18"/>
              </w:rPr>
              <w:t>3 неделя Ноября</w:t>
            </w:r>
          </w:p>
        </w:tc>
      </w:tr>
      <w:tr w:rsidR="00AA3E40" w:rsidRPr="005E6962" w:rsidTr="00AA3E40">
        <w:tc>
          <w:tcPr>
            <w:tcW w:w="1951" w:type="dxa"/>
            <w:vAlign w:val="center"/>
          </w:tcPr>
          <w:p w:rsidR="00AA3E40" w:rsidRPr="003C671D" w:rsidRDefault="00AA3E40" w:rsidP="00AA3E40">
            <w:pPr>
              <w:spacing w:after="0"/>
              <w:ind w:left="34"/>
              <w:contextualSpacing/>
              <w:rPr>
                <w:rFonts w:ascii="Times New Roman" w:hAnsi="Times New Roman" w:cs="Times New Roman"/>
                <w:b/>
                <w:sz w:val="18"/>
                <w:szCs w:val="18"/>
              </w:rPr>
            </w:pPr>
            <w:r w:rsidRPr="003C671D">
              <w:rPr>
                <w:rFonts w:ascii="Times New Roman" w:hAnsi="Times New Roman" w:cs="Times New Roman"/>
                <w:b/>
                <w:sz w:val="18"/>
                <w:szCs w:val="18"/>
              </w:rPr>
              <w:t>Виды деятельности</w:t>
            </w:r>
          </w:p>
        </w:tc>
        <w:tc>
          <w:tcPr>
            <w:tcW w:w="8505" w:type="dxa"/>
          </w:tcPr>
          <w:p w:rsidR="00AA3E40" w:rsidRPr="003C671D" w:rsidRDefault="00AA3E40" w:rsidP="00AA3E40">
            <w:pPr>
              <w:spacing w:after="0"/>
              <w:contextualSpacing/>
              <w:jc w:val="center"/>
              <w:rPr>
                <w:rFonts w:ascii="Times New Roman" w:hAnsi="Times New Roman" w:cs="Times New Roman"/>
                <w:i/>
                <w:sz w:val="18"/>
                <w:szCs w:val="18"/>
              </w:rPr>
            </w:pPr>
            <w:r w:rsidRPr="003C671D">
              <w:rPr>
                <w:rFonts w:ascii="Times New Roman" w:hAnsi="Times New Roman" w:cs="Times New Roman"/>
                <w:b/>
                <w:sz w:val="18"/>
                <w:szCs w:val="18"/>
              </w:rPr>
              <w:t>Четверг</w:t>
            </w:r>
          </w:p>
        </w:tc>
      </w:tr>
      <w:tr w:rsidR="00AA3E40" w:rsidRPr="005E6962" w:rsidTr="00AA3E40">
        <w:tc>
          <w:tcPr>
            <w:tcW w:w="1951" w:type="dxa"/>
          </w:tcPr>
          <w:p w:rsidR="00AA3E40" w:rsidRPr="003C671D" w:rsidRDefault="00AA3E40" w:rsidP="00AA3E40">
            <w:pPr>
              <w:pStyle w:val="a3"/>
              <w:ind w:left="0"/>
              <w:rPr>
                <w:sz w:val="18"/>
                <w:szCs w:val="18"/>
              </w:rPr>
            </w:pPr>
            <w:r w:rsidRPr="003C671D">
              <w:rPr>
                <w:b/>
                <w:sz w:val="18"/>
                <w:szCs w:val="18"/>
              </w:rPr>
              <w:t>Познавательно-исследовательская</w:t>
            </w:r>
          </w:p>
        </w:tc>
        <w:tc>
          <w:tcPr>
            <w:tcW w:w="8505" w:type="dxa"/>
          </w:tcPr>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 xml:space="preserve">Наблюдение за облаками. </w:t>
            </w:r>
            <w:r w:rsidRPr="003C671D">
              <w:rPr>
                <w:rFonts w:ascii="Times New Roman" w:hAnsi="Times New Roman" w:cs="Times New Roman"/>
                <w:sz w:val="18"/>
                <w:szCs w:val="18"/>
              </w:rPr>
              <w:t xml:space="preserve">Способствовать  любознательности </w:t>
            </w:r>
          </w:p>
          <w:p w:rsidR="00AA3E40" w:rsidRPr="003C671D" w:rsidRDefault="00AA3E40" w:rsidP="00AA3E40">
            <w:pPr>
              <w:spacing w:after="0"/>
              <w:rPr>
                <w:rFonts w:ascii="Times New Roman" w:hAnsi="Times New Roman" w:cs="Times New Roman"/>
                <w:iCs/>
                <w:sz w:val="18"/>
                <w:szCs w:val="18"/>
              </w:rPr>
            </w:pPr>
            <w:r w:rsidRPr="003C671D">
              <w:rPr>
                <w:rFonts w:ascii="Times New Roman" w:hAnsi="Times New Roman" w:cs="Times New Roman"/>
                <w:b/>
                <w:sz w:val="18"/>
                <w:szCs w:val="18"/>
              </w:rPr>
              <w:t xml:space="preserve">Наблюдение за воробьём. </w:t>
            </w:r>
            <w:r w:rsidRPr="003C671D">
              <w:rPr>
                <w:rStyle w:val="FontStyle119"/>
                <w:rFonts w:ascii="Times New Roman" w:eastAsia="SimSun" w:hAnsi="Times New Roman"/>
              </w:rPr>
              <w:t>Продолжать закреплять, уточнять и систематизировать знания детей о знакомой птице — воробье.</w:t>
            </w:r>
          </w:p>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 xml:space="preserve">Д. игра «Кто прилетел к кормушке». </w:t>
            </w:r>
            <w:r w:rsidRPr="003C671D">
              <w:rPr>
                <w:rFonts w:ascii="Times New Roman" w:hAnsi="Times New Roman" w:cs="Times New Roman"/>
                <w:sz w:val="18"/>
                <w:szCs w:val="18"/>
              </w:rPr>
              <w:t>Учить детей описывать птиц по характерным признакам и по описанию узнавать их.</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Коммуникативная</w:t>
            </w:r>
          </w:p>
        </w:tc>
        <w:tc>
          <w:tcPr>
            <w:tcW w:w="8505" w:type="dxa"/>
          </w:tcPr>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 xml:space="preserve">Беседа «Наша Родина - Россия». </w:t>
            </w:r>
            <w:r w:rsidRPr="003C671D">
              <w:rPr>
                <w:rFonts w:ascii="Times New Roman" w:hAnsi="Times New Roman" w:cs="Times New Roman"/>
                <w:color w:val="291200"/>
                <w:sz w:val="18"/>
                <w:szCs w:val="18"/>
                <w:shd w:val="clear" w:color="auto" w:fill="FFFFFF"/>
              </w:rPr>
              <w:t>Формировать у детей представление о России как о родной стране, закрепить название «Россия», формировать представление о государственном флаге РФ. Развивать общие речевые навыки, память, мышление. Воспитывать чувство любви к своей родной стране.</w:t>
            </w:r>
          </w:p>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 xml:space="preserve">Беседа: «Что сделать, чтобы птицы стали твоими друзьями»? </w:t>
            </w:r>
          </w:p>
          <w:p w:rsidR="00AA3E40" w:rsidRPr="003C671D" w:rsidRDefault="00AA3E40" w:rsidP="00AA3E40">
            <w:pPr>
              <w:spacing w:after="0"/>
              <w:rPr>
                <w:rFonts w:ascii="Times New Roman" w:hAnsi="Times New Roman" w:cs="Times New Roman"/>
                <w:b/>
                <w:color w:val="000000"/>
                <w:sz w:val="18"/>
                <w:szCs w:val="18"/>
              </w:rPr>
            </w:pPr>
            <w:r w:rsidRPr="003C671D">
              <w:rPr>
                <w:rFonts w:ascii="Times New Roman" w:hAnsi="Times New Roman" w:cs="Times New Roman"/>
                <w:sz w:val="18"/>
                <w:szCs w:val="18"/>
              </w:rPr>
              <w:t>Расширять представление о правилах поведения в природе, о бережном отношении к зимующим птицам.</w:t>
            </w:r>
          </w:p>
          <w:p w:rsidR="00AA3E40" w:rsidRPr="003C671D" w:rsidRDefault="00AA3E40" w:rsidP="00AA3E40">
            <w:pPr>
              <w:pStyle w:val="a9"/>
              <w:rPr>
                <w:sz w:val="18"/>
                <w:szCs w:val="18"/>
              </w:rPr>
            </w:pPr>
            <w:r w:rsidRPr="003C671D">
              <w:rPr>
                <w:b/>
                <w:sz w:val="18"/>
                <w:szCs w:val="18"/>
              </w:rPr>
              <w:t xml:space="preserve">Д. и. «Самый внимательный». </w:t>
            </w:r>
            <w:r w:rsidRPr="003C671D">
              <w:rPr>
                <w:sz w:val="18"/>
                <w:szCs w:val="18"/>
              </w:rPr>
              <w:t xml:space="preserve">Упражнять детей в группировке предметов по заданному признаку.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Двигательная</w:t>
            </w:r>
          </w:p>
        </w:tc>
        <w:tc>
          <w:tcPr>
            <w:tcW w:w="8505" w:type="dxa"/>
          </w:tcPr>
          <w:p w:rsidR="00AA3E40" w:rsidRPr="003C671D" w:rsidRDefault="00AA3E40" w:rsidP="00AA3E40">
            <w:pPr>
              <w:pStyle w:val="a9"/>
              <w:rPr>
                <w:sz w:val="18"/>
                <w:szCs w:val="18"/>
              </w:rPr>
            </w:pPr>
            <w:r w:rsidRPr="003C671D">
              <w:rPr>
                <w:b/>
                <w:sz w:val="18"/>
                <w:szCs w:val="18"/>
              </w:rPr>
              <w:t>П./игра «Кольцеброс».</w:t>
            </w:r>
            <w:r w:rsidRPr="003C671D">
              <w:rPr>
                <w:sz w:val="18"/>
                <w:szCs w:val="18"/>
              </w:rPr>
              <w:t xml:space="preserve"> Развивать меткость, глазомер, координацию движений. Упражнять в метании. </w:t>
            </w:r>
          </w:p>
          <w:p w:rsidR="00AA3E40" w:rsidRPr="003C671D" w:rsidRDefault="00AA3E40" w:rsidP="00AA3E40">
            <w:pPr>
              <w:pStyle w:val="a9"/>
              <w:rPr>
                <w:sz w:val="18"/>
                <w:szCs w:val="18"/>
              </w:rPr>
            </w:pPr>
            <w:r w:rsidRPr="003C671D">
              <w:rPr>
                <w:b/>
                <w:sz w:val="18"/>
                <w:szCs w:val="18"/>
              </w:rPr>
              <w:t>П./игра «Два мяча».</w:t>
            </w:r>
            <w:r w:rsidRPr="003C671D">
              <w:rPr>
                <w:sz w:val="18"/>
                <w:szCs w:val="18"/>
              </w:rPr>
              <w:t xml:space="preserve"> Развивать у детей выполнение движений по сигналу. Упражнять в быстроте передачи мяча.</w:t>
            </w:r>
          </w:p>
          <w:p w:rsidR="00AA3E40" w:rsidRPr="003C671D" w:rsidRDefault="00AA3E40" w:rsidP="00AA3E40">
            <w:pPr>
              <w:tabs>
                <w:tab w:val="left" w:pos="5040"/>
              </w:tabs>
              <w:spacing w:after="0"/>
              <w:ind w:right="-725"/>
              <w:rPr>
                <w:rFonts w:ascii="Times New Roman" w:hAnsi="Times New Roman" w:cs="Times New Roman"/>
                <w:color w:val="000000"/>
                <w:spacing w:val="-1"/>
                <w:w w:val="103"/>
                <w:sz w:val="18"/>
                <w:szCs w:val="18"/>
              </w:rPr>
            </w:pPr>
            <w:r w:rsidRPr="003C671D">
              <w:rPr>
                <w:rFonts w:ascii="Times New Roman" w:hAnsi="Times New Roman" w:cs="Times New Roman"/>
                <w:b/>
                <w:color w:val="000000"/>
                <w:sz w:val="18"/>
                <w:szCs w:val="18"/>
              </w:rPr>
              <w:t>П. и.</w:t>
            </w:r>
            <w:r w:rsidRPr="003C671D">
              <w:rPr>
                <w:rFonts w:ascii="Times New Roman" w:hAnsi="Times New Roman" w:cs="Times New Roman"/>
                <w:b/>
                <w:bCs/>
                <w:color w:val="000000"/>
                <w:spacing w:val="-6"/>
                <w:sz w:val="18"/>
                <w:szCs w:val="18"/>
              </w:rPr>
              <w:t xml:space="preserve"> </w:t>
            </w:r>
            <w:r w:rsidRPr="003C671D">
              <w:rPr>
                <w:rFonts w:ascii="Times New Roman" w:hAnsi="Times New Roman" w:cs="Times New Roman"/>
                <w:b/>
                <w:color w:val="000000"/>
                <w:spacing w:val="-1"/>
                <w:w w:val="103"/>
                <w:sz w:val="18"/>
                <w:szCs w:val="18"/>
              </w:rPr>
              <w:t xml:space="preserve">«Море волнуется раз». </w:t>
            </w:r>
            <w:r w:rsidRPr="003C671D">
              <w:rPr>
                <w:rFonts w:ascii="Times New Roman" w:hAnsi="Times New Roman" w:cs="Times New Roman"/>
                <w:color w:val="000000"/>
                <w:sz w:val="18"/>
                <w:szCs w:val="18"/>
              </w:rPr>
              <w:t xml:space="preserve">Совершенствовать умение быстро ориентироваться в пространстве. </w:t>
            </w:r>
            <w:r w:rsidRPr="003C671D">
              <w:rPr>
                <w:rFonts w:ascii="Times New Roman" w:hAnsi="Times New Roman" w:cs="Times New Roman"/>
                <w:color w:val="000000"/>
                <w:spacing w:val="-1"/>
                <w:w w:val="103"/>
                <w:sz w:val="18"/>
                <w:szCs w:val="18"/>
              </w:rPr>
              <w:t xml:space="preserve"> </w:t>
            </w:r>
          </w:p>
          <w:p w:rsidR="00AA3E40" w:rsidRPr="003C671D" w:rsidRDefault="00AA3E40" w:rsidP="00AA3E40">
            <w:pPr>
              <w:spacing w:after="0"/>
              <w:rPr>
                <w:rFonts w:ascii="Times New Roman" w:hAnsi="Times New Roman" w:cs="Times New Roman"/>
                <w:color w:val="000000"/>
                <w:spacing w:val="-1"/>
                <w:w w:val="103"/>
                <w:sz w:val="18"/>
                <w:szCs w:val="18"/>
              </w:rPr>
            </w:pPr>
            <w:r w:rsidRPr="003C671D">
              <w:rPr>
                <w:rFonts w:ascii="Times New Roman" w:hAnsi="Times New Roman" w:cs="Times New Roman"/>
                <w:color w:val="000000"/>
                <w:spacing w:val="-1"/>
                <w:w w:val="103"/>
                <w:sz w:val="18"/>
                <w:szCs w:val="18"/>
              </w:rPr>
              <w:t xml:space="preserve">Развивать быстроту и выносливость. </w:t>
            </w:r>
          </w:p>
          <w:p w:rsidR="00AA3E40" w:rsidRPr="003C671D" w:rsidRDefault="00AA3E40" w:rsidP="00AA3E40">
            <w:pPr>
              <w:spacing w:after="0"/>
              <w:rPr>
                <w:rFonts w:ascii="Times New Roman" w:hAnsi="Times New Roman" w:cs="Times New Roman"/>
                <w:b/>
                <w:color w:val="000000"/>
                <w:spacing w:val="-2"/>
                <w:w w:val="104"/>
                <w:sz w:val="18"/>
                <w:szCs w:val="18"/>
              </w:rPr>
            </w:pPr>
            <w:r w:rsidRPr="003C671D">
              <w:rPr>
                <w:rFonts w:ascii="Times New Roman" w:hAnsi="Times New Roman" w:cs="Times New Roman"/>
                <w:b/>
                <w:sz w:val="18"/>
                <w:szCs w:val="18"/>
              </w:rPr>
              <w:t>П./игра «Кольцеброс».</w:t>
            </w:r>
            <w:r w:rsidRPr="003C671D">
              <w:rPr>
                <w:rFonts w:ascii="Times New Roman" w:hAnsi="Times New Roman" w:cs="Times New Roman"/>
                <w:sz w:val="18"/>
                <w:szCs w:val="18"/>
              </w:rPr>
              <w:t xml:space="preserve"> Развивать меткость, глазомер, координацию движений</w:t>
            </w:r>
            <w:r w:rsidRPr="003C671D">
              <w:rPr>
                <w:rFonts w:ascii="Times New Roman" w:hAnsi="Times New Roman" w:cs="Times New Roman"/>
                <w:b/>
                <w:color w:val="000000"/>
                <w:spacing w:val="-2"/>
                <w:w w:val="104"/>
                <w:sz w:val="18"/>
                <w:szCs w:val="18"/>
              </w:rPr>
              <w:t xml:space="preserve"> </w:t>
            </w:r>
          </w:p>
          <w:p w:rsidR="00AA3E40" w:rsidRPr="003C671D" w:rsidRDefault="00AA3E40" w:rsidP="00AA3E40">
            <w:pPr>
              <w:spacing w:after="0"/>
              <w:rPr>
                <w:rFonts w:ascii="Times New Roman" w:hAnsi="Times New Roman" w:cs="Times New Roman"/>
                <w:spacing w:val="-10"/>
                <w:sz w:val="18"/>
                <w:szCs w:val="18"/>
              </w:rPr>
            </w:pPr>
            <w:r w:rsidRPr="003C671D">
              <w:rPr>
                <w:rFonts w:ascii="Times New Roman" w:hAnsi="Times New Roman" w:cs="Times New Roman"/>
                <w:b/>
                <w:color w:val="000000"/>
                <w:spacing w:val="-2"/>
                <w:w w:val="104"/>
                <w:sz w:val="18"/>
                <w:szCs w:val="18"/>
              </w:rPr>
              <w:t xml:space="preserve">Спортивная игра «Городки». </w:t>
            </w:r>
            <w:r w:rsidRPr="003C671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C671D">
              <w:rPr>
                <w:rFonts w:ascii="Times New Roman" w:hAnsi="Times New Roman" w:cs="Times New Roman"/>
                <w:b/>
                <w:color w:val="000000"/>
                <w:spacing w:val="-2"/>
                <w:w w:val="104"/>
                <w:sz w:val="18"/>
                <w:szCs w:val="18"/>
              </w:rPr>
              <w:t xml:space="preserve">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Игровая</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Показ кукольного спектакля</w:t>
            </w:r>
            <w:r w:rsidRPr="003C671D">
              <w:rPr>
                <w:rFonts w:ascii="Times New Roman" w:hAnsi="Times New Roman" w:cs="Times New Roman"/>
                <w:sz w:val="18"/>
                <w:szCs w:val="18"/>
              </w:rPr>
              <w:t xml:space="preserve"> </w:t>
            </w:r>
            <w:r w:rsidRPr="003C671D">
              <w:rPr>
                <w:rFonts w:ascii="Times New Roman" w:hAnsi="Times New Roman" w:cs="Times New Roman"/>
                <w:b/>
                <w:sz w:val="18"/>
                <w:szCs w:val="18"/>
              </w:rPr>
              <w:t>«Айога».</w:t>
            </w:r>
            <w:r w:rsidRPr="003C671D">
              <w:rPr>
                <w:rFonts w:ascii="Times New Roman" w:hAnsi="Times New Roman" w:cs="Times New Roman"/>
                <w:sz w:val="18"/>
                <w:szCs w:val="18"/>
              </w:rPr>
              <w:t xml:space="preserve">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AA3E40" w:rsidRPr="003C671D" w:rsidRDefault="00AA3E40" w:rsidP="00AA3E40">
            <w:pPr>
              <w:shd w:val="clear" w:color="auto" w:fill="FFFFFF"/>
              <w:spacing w:before="5" w:after="0" w:line="233" w:lineRule="exact"/>
              <w:ind w:right="38"/>
              <w:rPr>
                <w:rFonts w:ascii="Times New Roman" w:hAnsi="Times New Roman" w:cs="Times New Roman"/>
                <w:sz w:val="18"/>
                <w:szCs w:val="18"/>
              </w:rPr>
            </w:pPr>
            <w:r w:rsidRPr="003C671D">
              <w:rPr>
                <w:rFonts w:ascii="Times New Roman" w:hAnsi="Times New Roman" w:cs="Times New Roman"/>
                <w:b/>
                <w:sz w:val="18"/>
                <w:szCs w:val="18"/>
              </w:rPr>
              <w:t xml:space="preserve">Творческая игра «Почта». </w:t>
            </w:r>
            <w:r w:rsidRPr="003C671D">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Настольная игра: «Четвёртый лишний» </w:t>
            </w:r>
            <w:r w:rsidRPr="003C671D">
              <w:rPr>
                <w:rFonts w:ascii="Times New Roman" w:hAnsi="Times New Roman" w:cs="Times New Roman"/>
                <w:sz w:val="18"/>
                <w:szCs w:val="18"/>
              </w:rPr>
              <w:t>развивать внимание, речь,  мышление. Учить соблюдать правила игры.</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Трудовая</w:t>
            </w:r>
          </w:p>
        </w:tc>
        <w:tc>
          <w:tcPr>
            <w:tcW w:w="8505" w:type="dxa"/>
          </w:tcPr>
          <w:p w:rsidR="00AA3E40" w:rsidRPr="003C671D" w:rsidRDefault="00AA3E40" w:rsidP="00AA3E40">
            <w:pPr>
              <w:spacing w:after="0"/>
              <w:rPr>
                <w:rFonts w:ascii="Times New Roman" w:hAnsi="Times New Roman" w:cs="Times New Roman"/>
                <w:i/>
                <w:iCs/>
                <w:color w:val="000000"/>
                <w:sz w:val="18"/>
                <w:szCs w:val="18"/>
              </w:rPr>
            </w:pPr>
            <w:r w:rsidRPr="003C671D">
              <w:rPr>
                <w:rFonts w:ascii="Times New Roman" w:hAnsi="Times New Roman" w:cs="Times New Roman"/>
                <w:b/>
                <w:bCs/>
                <w:color w:val="000000"/>
                <w:sz w:val="18"/>
                <w:szCs w:val="18"/>
              </w:rPr>
              <w:t>Трудовая деятельность</w:t>
            </w:r>
            <w:r w:rsidRPr="003C671D">
              <w:rPr>
                <w:rFonts w:ascii="Times New Roman" w:hAnsi="Times New Roman" w:cs="Times New Roman"/>
                <w:i/>
                <w:iCs/>
                <w:color w:val="000000"/>
                <w:sz w:val="18"/>
                <w:szCs w:val="18"/>
              </w:rPr>
              <w:t xml:space="preserve"> </w:t>
            </w:r>
            <w:r w:rsidRPr="003C671D">
              <w:rPr>
                <w:rFonts w:ascii="Times New Roman" w:hAnsi="Times New Roman" w:cs="Times New Roman"/>
                <w:color w:val="000000"/>
                <w:sz w:val="18"/>
                <w:szCs w:val="18"/>
              </w:rPr>
              <w:t xml:space="preserve">Уборка участка от веток и камней. </w:t>
            </w:r>
            <w:r w:rsidRPr="003C671D">
              <w:rPr>
                <w:rFonts w:ascii="Times New Roman" w:hAnsi="Times New Roman" w:cs="Times New Roman"/>
                <w:iCs/>
                <w:color w:val="000000"/>
                <w:sz w:val="18"/>
                <w:szCs w:val="18"/>
              </w:rPr>
              <w:t>П</w:t>
            </w:r>
            <w:r w:rsidRPr="003C671D">
              <w:rPr>
                <w:rFonts w:ascii="Times New Roman" w:hAnsi="Times New Roman" w:cs="Times New Roman"/>
                <w:color w:val="000000"/>
                <w:sz w:val="18"/>
                <w:szCs w:val="18"/>
              </w:rPr>
              <w:t>родолжать учить работать сообща, получать радость от выполненной работы.</w:t>
            </w:r>
            <w:r w:rsidRPr="003C671D">
              <w:rPr>
                <w:rFonts w:ascii="Times New Roman" w:hAnsi="Times New Roman" w:cs="Times New Roman"/>
                <w:sz w:val="18"/>
                <w:szCs w:val="18"/>
              </w:rPr>
              <w:t>.</w:t>
            </w:r>
          </w:p>
          <w:p w:rsidR="00AA3E40" w:rsidRPr="003C671D" w:rsidRDefault="00AA3E40" w:rsidP="00AA3E40">
            <w:pPr>
              <w:pStyle w:val="a8"/>
              <w:shd w:val="clear" w:color="auto" w:fill="FFFFFF"/>
              <w:spacing w:before="0" w:beforeAutospacing="0" w:after="0" w:afterAutospacing="0"/>
              <w:rPr>
                <w:color w:val="000000"/>
                <w:sz w:val="18"/>
                <w:szCs w:val="18"/>
              </w:rPr>
            </w:pPr>
            <w:r w:rsidRPr="003C671D">
              <w:rPr>
                <w:b/>
                <w:sz w:val="18"/>
                <w:szCs w:val="18"/>
              </w:rPr>
              <w:t xml:space="preserve">Работа в уголке природы: </w:t>
            </w:r>
            <w:r w:rsidRPr="003C671D">
              <w:rPr>
                <w:b/>
                <w:color w:val="000000"/>
                <w:sz w:val="18"/>
                <w:szCs w:val="18"/>
              </w:rPr>
              <w:t xml:space="preserve">«Подкормка растений».  </w:t>
            </w:r>
            <w:r w:rsidRPr="003C671D">
              <w:rPr>
                <w:color w:val="000000"/>
                <w:sz w:val="18"/>
                <w:szCs w:val="18"/>
              </w:rPr>
              <w:t>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p w:rsidR="00AA3E40" w:rsidRPr="003C671D" w:rsidRDefault="00AA3E40" w:rsidP="00AA3E40">
            <w:pPr>
              <w:pStyle w:val="a8"/>
              <w:shd w:val="clear" w:color="auto" w:fill="FFFFFF"/>
              <w:spacing w:before="0" w:beforeAutospacing="0" w:after="0" w:afterAutospacing="0"/>
              <w:rPr>
                <w:color w:val="000000"/>
                <w:sz w:val="18"/>
                <w:szCs w:val="18"/>
              </w:rPr>
            </w:pPr>
            <w:r w:rsidRPr="003C671D">
              <w:rPr>
                <w:b/>
                <w:sz w:val="18"/>
                <w:szCs w:val="18"/>
              </w:rPr>
              <w:t xml:space="preserve">Дежурство по столовой: </w:t>
            </w:r>
            <w:r w:rsidRPr="003C671D">
              <w:rPr>
                <w:sz w:val="18"/>
                <w:szCs w:val="18"/>
              </w:rPr>
              <w:t>Учить самостоятельно и своевременно выполнять все обязанности дежурных.</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lastRenderedPageBreak/>
              <w:t xml:space="preserve">Самообслуживание: </w:t>
            </w:r>
            <w:r w:rsidRPr="003C671D">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3C671D" w:rsidRDefault="00AA3E40" w:rsidP="00AA3E40">
            <w:pPr>
              <w:pStyle w:val="a9"/>
              <w:rPr>
                <w:sz w:val="18"/>
                <w:szCs w:val="18"/>
              </w:rPr>
            </w:pPr>
            <w:r w:rsidRPr="003C671D">
              <w:rPr>
                <w:b/>
                <w:sz w:val="18"/>
                <w:szCs w:val="18"/>
              </w:rPr>
              <w:t xml:space="preserve">Поручение: «Помогаем няне» </w:t>
            </w:r>
            <w:r w:rsidRPr="003C671D">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lastRenderedPageBreak/>
              <w:t>Конструктивная</w:t>
            </w:r>
          </w:p>
        </w:tc>
        <w:tc>
          <w:tcPr>
            <w:tcW w:w="8505" w:type="dxa"/>
          </w:tcPr>
          <w:p w:rsidR="00AA3E40" w:rsidRPr="003C671D" w:rsidRDefault="00AA3E40" w:rsidP="00AA3E40">
            <w:pPr>
              <w:spacing w:after="0"/>
              <w:ind w:left="-11" w:firstLine="11"/>
              <w:rPr>
                <w:rFonts w:ascii="Times New Roman" w:hAnsi="Times New Roman" w:cs="Times New Roman"/>
                <w:sz w:val="18"/>
                <w:szCs w:val="18"/>
              </w:rPr>
            </w:pPr>
            <w:r w:rsidRPr="003C671D">
              <w:rPr>
                <w:rFonts w:ascii="Times New Roman" w:hAnsi="Times New Roman" w:cs="Times New Roman"/>
                <w:b/>
                <w:sz w:val="18"/>
                <w:szCs w:val="18"/>
              </w:rPr>
              <w:t xml:space="preserve">Конструирование из строительного материала «По замыслу». </w:t>
            </w:r>
            <w:r w:rsidRPr="003C671D">
              <w:rPr>
                <w:rFonts w:ascii="Times New Roman" w:hAnsi="Times New Roman" w:cs="Times New Roman"/>
                <w:sz w:val="18"/>
                <w:szCs w:val="18"/>
              </w:rPr>
              <w:t xml:space="preserve">Учить строить коллективно, совместно обдумывать  план работы. </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Изобразительная</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Лепка «По замыслу». </w:t>
            </w:r>
            <w:r w:rsidRPr="003C671D">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3C671D" w:rsidRDefault="00AA3E40" w:rsidP="00AA3E40">
            <w:pPr>
              <w:spacing w:after="0"/>
              <w:jc w:val="both"/>
              <w:rPr>
                <w:rFonts w:ascii="Times New Roman" w:hAnsi="Times New Roman" w:cs="Times New Roman"/>
                <w:sz w:val="18"/>
                <w:szCs w:val="18"/>
              </w:rPr>
            </w:pPr>
            <w:r w:rsidRPr="003C671D">
              <w:rPr>
                <w:rFonts w:ascii="Times New Roman" w:hAnsi="Times New Roman" w:cs="Times New Roman"/>
                <w:b/>
                <w:sz w:val="18"/>
                <w:szCs w:val="18"/>
              </w:rPr>
              <w:t xml:space="preserve">Рисование по трафарету </w:t>
            </w:r>
            <w:r w:rsidRPr="003C671D">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Tr="00AA3E40">
        <w:tc>
          <w:tcPr>
            <w:tcW w:w="1951" w:type="dxa"/>
          </w:tcPr>
          <w:p w:rsidR="00AA3E40" w:rsidRPr="003C671D" w:rsidRDefault="00AA3E40" w:rsidP="00AA3E40">
            <w:pPr>
              <w:pStyle w:val="a3"/>
              <w:ind w:left="0"/>
              <w:rPr>
                <w:sz w:val="18"/>
                <w:szCs w:val="18"/>
              </w:rPr>
            </w:pPr>
            <w:r w:rsidRPr="003C671D">
              <w:rPr>
                <w:b/>
                <w:sz w:val="18"/>
                <w:szCs w:val="18"/>
              </w:rPr>
              <w:t>Музыкальная</w:t>
            </w:r>
          </w:p>
        </w:tc>
        <w:tc>
          <w:tcPr>
            <w:tcW w:w="8505" w:type="dxa"/>
          </w:tcPr>
          <w:p w:rsidR="00AA3E40" w:rsidRPr="003C671D" w:rsidRDefault="00AA3E40" w:rsidP="00AA3E40">
            <w:pPr>
              <w:spacing w:after="0"/>
              <w:jc w:val="both"/>
              <w:rPr>
                <w:rFonts w:ascii="Times New Roman" w:hAnsi="Times New Roman" w:cs="Times New Roman"/>
                <w:b/>
                <w:sz w:val="18"/>
                <w:szCs w:val="18"/>
              </w:rPr>
            </w:pPr>
            <w:r w:rsidRPr="003C671D">
              <w:rPr>
                <w:rFonts w:ascii="Times New Roman" w:hAnsi="Times New Roman" w:cs="Times New Roman"/>
                <w:b/>
                <w:sz w:val="18"/>
                <w:szCs w:val="18"/>
              </w:rPr>
              <w:t xml:space="preserve">Пение песни  «Листопад», Т. Попатенко. </w:t>
            </w:r>
            <w:r w:rsidRPr="003C671D">
              <w:rPr>
                <w:rFonts w:ascii="Times New Roman" w:hAnsi="Times New Roman" w:cs="Times New Roman"/>
                <w:sz w:val="18"/>
                <w:szCs w:val="18"/>
              </w:rPr>
              <w:t>Учить исполнять песни  ласково, напевно, протяжно. Передавать в исполнении настроение песни.</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 xml:space="preserve">Восприятие х./л </w:t>
            </w:r>
          </w:p>
          <w:p w:rsidR="00AA3E40" w:rsidRPr="003C671D" w:rsidRDefault="00AA3E40" w:rsidP="00AA3E40">
            <w:pPr>
              <w:pStyle w:val="a3"/>
              <w:ind w:left="0"/>
              <w:rPr>
                <w:sz w:val="18"/>
                <w:szCs w:val="18"/>
              </w:rPr>
            </w:pPr>
            <w:r w:rsidRPr="003C671D">
              <w:rPr>
                <w:b/>
                <w:sz w:val="18"/>
                <w:szCs w:val="18"/>
              </w:rPr>
              <w:t>и фольклора</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Чтение Р.Н.С. «Белая уточка», из сборника сказок А. Афанасьева</w:t>
            </w:r>
            <w:r w:rsidRPr="003C671D">
              <w:rPr>
                <w:rFonts w:ascii="Times New Roman" w:hAnsi="Times New Roman" w:cs="Times New Roman"/>
                <w:sz w:val="18"/>
                <w:szCs w:val="18"/>
              </w:rPr>
              <w:t>.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AA3E40" w:rsidTr="00AA3E40">
        <w:tc>
          <w:tcPr>
            <w:tcW w:w="1951" w:type="dxa"/>
          </w:tcPr>
          <w:p w:rsidR="00AA3E40" w:rsidRPr="003C671D" w:rsidRDefault="00AA3E40" w:rsidP="00AA3E40">
            <w:pPr>
              <w:pStyle w:val="a3"/>
              <w:ind w:left="0"/>
              <w:rPr>
                <w:b/>
                <w:sz w:val="18"/>
                <w:szCs w:val="18"/>
              </w:rPr>
            </w:pPr>
            <w:r w:rsidRPr="003C671D">
              <w:rPr>
                <w:b/>
                <w:sz w:val="18"/>
                <w:szCs w:val="18"/>
              </w:rPr>
              <w:t>Социокультурные истоки</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Итоговое занятие «Жизненный путь»</w:t>
            </w:r>
            <w:r w:rsidRPr="003C671D">
              <w:rPr>
                <w:rFonts w:ascii="Times New Roman" w:hAnsi="Times New Roman" w:cs="Times New Roman"/>
                <w:sz w:val="18"/>
                <w:szCs w:val="18"/>
              </w:rPr>
              <w:t xml:space="preserve"> Формирование представления о взаимосвязи прошлого, настоящего и будущего.</w:t>
            </w:r>
          </w:p>
        </w:tc>
      </w:tr>
      <w:tr w:rsidR="00AA3E40" w:rsidTr="00AA3E40">
        <w:trPr>
          <w:trHeight w:val="854"/>
        </w:trPr>
        <w:tc>
          <w:tcPr>
            <w:tcW w:w="1951" w:type="dxa"/>
          </w:tcPr>
          <w:p w:rsidR="00AA3E40" w:rsidRPr="003C671D" w:rsidRDefault="00AA3E40" w:rsidP="00AA3E40">
            <w:pPr>
              <w:pStyle w:val="a3"/>
              <w:ind w:left="0"/>
              <w:rPr>
                <w:b/>
                <w:sz w:val="18"/>
                <w:szCs w:val="18"/>
              </w:rPr>
            </w:pPr>
            <w:r w:rsidRPr="003C671D">
              <w:rPr>
                <w:b/>
                <w:sz w:val="18"/>
                <w:szCs w:val="18"/>
              </w:rPr>
              <w:t>Туризм</w:t>
            </w:r>
          </w:p>
        </w:tc>
        <w:tc>
          <w:tcPr>
            <w:tcW w:w="8505" w:type="dxa"/>
          </w:tcPr>
          <w:p w:rsidR="00AA3E40" w:rsidRPr="003C671D" w:rsidRDefault="00AA3E40" w:rsidP="00AA3E40">
            <w:pPr>
              <w:pStyle w:val="a8"/>
              <w:shd w:val="clear" w:color="auto" w:fill="FFFFFF"/>
              <w:spacing w:before="0" w:beforeAutospacing="0" w:after="0" w:afterAutospacing="0"/>
              <w:jc w:val="both"/>
              <w:rPr>
                <w:rFonts w:asciiTheme="minorHAnsi" w:hAnsiTheme="minorHAnsi"/>
                <w:color w:val="333333"/>
                <w:sz w:val="18"/>
                <w:szCs w:val="18"/>
              </w:rPr>
            </w:pPr>
            <w:r w:rsidRPr="003C671D">
              <w:rPr>
                <w:rStyle w:val="a7"/>
                <w:sz w:val="18"/>
                <w:szCs w:val="18"/>
              </w:rPr>
              <w:t>Развлечение</w:t>
            </w:r>
            <w:r w:rsidRPr="003C671D">
              <w:rPr>
                <w:rFonts w:asciiTheme="minorHAnsi" w:hAnsiTheme="minorHAnsi"/>
                <w:sz w:val="18"/>
                <w:szCs w:val="18"/>
              </w:rPr>
              <w:t xml:space="preserve"> </w:t>
            </w:r>
            <w:r w:rsidRPr="003C671D">
              <w:rPr>
                <w:rStyle w:val="a7"/>
                <w:sz w:val="18"/>
                <w:szCs w:val="18"/>
              </w:rPr>
              <w:t>«Мы - туристы»</w:t>
            </w:r>
            <w:r w:rsidRPr="003C671D">
              <w:rPr>
                <w:color w:val="333333"/>
                <w:sz w:val="18"/>
                <w:szCs w:val="18"/>
              </w:rPr>
              <w:t xml:space="preserve"> Развивать двигательную активность.</w:t>
            </w:r>
            <w:r w:rsidRPr="003C671D">
              <w:rPr>
                <w:rFonts w:asciiTheme="minorHAnsi" w:hAnsiTheme="minorHAnsi"/>
                <w:color w:val="333333"/>
                <w:sz w:val="18"/>
                <w:szCs w:val="18"/>
              </w:rPr>
              <w:t xml:space="preserve"> </w:t>
            </w:r>
            <w:r w:rsidRPr="003C671D">
              <w:rPr>
                <w:color w:val="333333"/>
                <w:sz w:val="18"/>
                <w:szCs w:val="18"/>
              </w:rPr>
              <w:t>Формировать стремление к здоровому образу жизни.</w:t>
            </w:r>
            <w:r w:rsidRPr="003C671D">
              <w:rPr>
                <w:color w:val="333333"/>
                <w:sz w:val="18"/>
                <w:szCs w:val="18"/>
                <w:shd w:val="clear" w:color="auto" w:fill="FFFFFF"/>
              </w:rPr>
              <w:t xml:space="preserve"> Познакомить с правилами безопасного поведения на природе, в лесу. Развивать наблюдательность, ловкость, координацию движений, быстроту реакции, выносливость.</w:t>
            </w:r>
            <w:r w:rsidRPr="003C671D">
              <w:rPr>
                <w:rFonts w:ascii="Helvetica" w:hAnsi="Helvetica"/>
                <w:color w:val="333333"/>
                <w:sz w:val="18"/>
                <w:szCs w:val="18"/>
              </w:rPr>
              <w:t> </w:t>
            </w:r>
          </w:p>
        </w:tc>
      </w:tr>
    </w:tbl>
    <w:p w:rsidR="00AA3E40" w:rsidRDefault="00AA3E40" w:rsidP="00AA3E40">
      <w:pPr>
        <w:spacing w:after="0"/>
        <w:jc w:val="both"/>
        <w:rPr>
          <w:rFonts w:ascii="Times New Roman" w:hAnsi="Times New Roman" w:cs="Times New Roman"/>
          <w:b/>
        </w:rPr>
      </w:pPr>
    </w:p>
    <w:tbl>
      <w:tblPr>
        <w:tblStyle w:val="a5"/>
        <w:tblW w:w="10456" w:type="dxa"/>
        <w:tblLook w:val="04A0" w:firstRow="1" w:lastRow="0" w:firstColumn="1" w:lastColumn="0" w:noHBand="0" w:noVBand="1"/>
      </w:tblPr>
      <w:tblGrid>
        <w:gridCol w:w="1951"/>
        <w:gridCol w:w="8505"/>
      </w:tblGrid>
      <w:tr w:rsidR="00AA3E40" w:rsidRPr="003C671D"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«Моя родина - Россия»</w:t>
            </w:r>
          </w:p>
        </w:tc>
      </w:tr>
      <w:tr w:rsidR="00AA3E40" w:rsidRPr="003C671D" w:rsidTr="00AA3E40">
        <w:tc>
          <w:tcPr>
            <w:tcW w:w="10456" w:type="dxa"/>
            <w:gridSpan w:val="2"/>
          </w:tcPr>
          <w:p w:rsidR="00AA3E40" w:rsidRPr="003C671D" w:rsidRDefault="00AA3E40" w:rsidP="00AA3E40">
            <w:pPr>
              <w:spacing w:after="0"/>
              <w:jc w:val="center"/>
              <w:rPr>
                <w:rFonts w:ascii="Times New Roman" w:hAnsi="Times New Roman" w:cs="Times New Roman"/>
                <w:b/>
                <w:sz w:val="18"/>
                <w:szCs w:val="18"/>
              </w:rPr>
            </w:pPr>
            <w:r w:rsidRPr="003C671D">
              <w:rPr>
                <w:rFonts w:ascii="Times New Roman" w:hAnsi="Times New Roman" w:cs="Times New Roman"/>
                <w:b/>
                <w:sz w:val="18"/>
                <w:szCs w:val="18"/>
              </w:rPr>
              <w:t>3 неделя Ноября</w:t>
            </w:r>
          </w:p>
        </w:tc>
      </w:tr>
      <w:tr w:rsidR="00AA3E40" w:rsidRPr="003C671D" w:rsidTr="00AA3E40">
        <w:tc>
          <w:tcPr>
            <w:tcW w:w="1951" w:type="dxa"/>
            <w:vAlign w:val="center"/>
          </w:tcPr>
          <w:p w:rsidR="00AA3E40" w:rsidRPr="002A6840" w:rsidRDefault="00AA3E40" w:rsidP="00AA3E40">
            <w:pPr>
              <w:spacing w:after="0"/>
              <w:ind w:left="34"/>
              <w:contextualSpacing/>
              <w:rPr>
                <w:rFonts w:ascii="Times New Roman" w:hAnsi="Times New Roman" w:cs="Times New Roman"/>
                <w:b/>
                <w:sz w:val="18"/>
                <w:szCs w:val="18"/>
              </w:rPr>
            </w:pPr>
            <w:r w:rsidRPr="002A6840">
              <w:rPr>
                <w:rFonts w:ascii="Times New Roman" w:hAnsi="Times New Roman" w:cs="Times New Roman"/>
                <w:b/>
                <w:sz w:val="18"/>
                <w:szCs w:val="18"/>
              </w:rPr>
              <w:t>Виды деятельности</w:t>
            </w:r>
          </w:p>
        </w:tc>
        <w:tc>
          <w:tcPr>
            <w:tcW w:w="8505" w:type="dxa"/>
          </w:tcPr>
          <w:p w:rsidR="00AA3E40" w:rsidRPr="003C671D" w:rsidRDefault="00AA3E40" w:rsidP="00AA3E40">
            <w:pPr>
              <w:spacing w:after="0"/>
              <w:contextualSpacing/>
              <w:jc w:val="center"/>
              <w:rPr>
                <w:rFonts w:ascii="Times New Roman" w:hAnsi="Times New Roman" w:cs="Times New Roman"/>
                <w:i/>
                <w:sz w:val="18"/>
                <w:szCs w:val="18"/>
              </w:rPr>
            </w:pPr>
            <w:r w:rsidRPr="003C671D">
              <w:rPr>
                <w:rFonts w:ascii="Times New Roman" w:hAnsi="Times New Roman" w:cs="Times New Roman"/>
                <w:b/>
                <w:sz w:val="18"/>
                <w:szCs w:val="18"/>
              </w:rPr>
              <w:t>Пятница</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Познавательно-исследовательская</w:t>
            </w:r>
          </w:p>
        </w:tc>
        <w:tc>
          <w:tcPr>
            <w:tcW w:w="8505" w:type="dxa"/>
          </w:tcPr>
          <w:p w:rsidR="00AA3E40" w:rsidRPr="003C671D" w:rsidRDefault="00AA3E40" w:rsidP="00AA3E40">
            <w:pPr>
              <w:pStyle w:val="a9"/>
              <w:rPr>
                <w:sz w:val="18"/>
                <w:szCs w:val="18"/>
              </w:rPr>
            </w:pPr>
            <w:r w:rsidRPr="003C671D">
              <w:rPr>
                <w:b/>
                <w:sz w:val="18"/>
                <w:szCs w:val="18"/>
              </w:rPr>
              <w:t xml:space="preserve">Наблюдение за погодой. </w:t>
            </w:r>
            <w:r w:rsidRPr="003C671D">
              <w:rPr>
                <w:sz w:val="18"/>
                <w:szCs w:val="18"/>
              </w:rPr>
              <w:t>Закреплять знания о сезонных изменениях в жизни растений.</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Наблюдение «Хвойные деревья». </w:t>
            </w:r>
            <w:r w:rsidRPr="003C671D">
              <w:rPr>
                <w:rFonts w:ascii="Times New Roman" w:hAnsi="Times New Roman" w:cs="Times New Roman"/>
                <w:sz w:val="18"/>
                <w:szCs w:val="18"/>
              </w:rPr>
              <w:t>Уточнить представление детей о строении хвойных деревьев. Способствовать зрительному и кинестетическому тактильному ощущению.</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Д. игра </w:t>
            </w:r>
            <w:r w:rsidRPr="003C671D">
              <w:rPr>
                <w:rFonts w:ascii="Times New Roman" w:hAnsi="Times New Roman" w:cs="Times New Roman"/>
                <w:b/>
                <w:bCs/>
                <w:sz w:val="18"/>
                <w:szCs w:val="18"/>
              </w:rPr>
              <w:t xml:space="preserve">«Найди и назови». </w:t>
            </w:r>
            <w:r w:rsidRPr="003C671D">
              <w:rPr>
                <w:rFonts w:ascii="Times New Roman" w:hAnsi="Times New Roman" w:cs="Times New Roman"/>
                <w:sz w:val="18"/>
                <w:szCs w:val="18"/>
              </w:rPr>
              <w:t>Закрепить  умение быстро находить геометрическую фигуру определённого размера и цвета.</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Д. игра «Чей силуэт». </w:t>
            </w:r>
            <w:r w:rsidRPr="003C671D">
              <w:rPr>
                <w:rFonts w:ascii="Times New Roman" w:hAnsi="Times New Roman" w:cs="Times New Roman"/>
                <w:sz w:val="18"/>
                <w:szCs w:val="18"/>
              </w:rPr>
              <w:t>Развивать навыки сравнения и группировки предметов по форме, логическое мышление, внимание, зрительную  память, речь.</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Коммуникативная</w:t>
            </w:r>
          </w:p>
        </w:tc>
        <w:tc>
          <w:tcPr>
            <w:tcW w:w="8505" w:type="dxa"/>
          </w:tcPr>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Беседа и рассматривание иллюстрации: «Наша Родина - Россия</w:t>
            </w:r>
            <w:r w:rsidRPr="003C671D">
              <w:rPr>
                <w:rFonts w:ascii="Times New Roman" w:hAnsi="Times New Roman" w:cs="Times New Roman"/>
                <w:sz w:val="18"/>
                <w:szCs w:val="18"/>
              </w:rPr>
              <w:t>». Познакомить детей с понятиями Родина, формировать у детей чувство любви к своей родной стране. Познакомить детей с символике государства (российском флаге, гербе, гимне).</w:t>
            </w:r>
          </w:p>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 xml:space="preserve">Беседа: «Это что за птица». </w:t>
            </w:r>
            <w:r w:rsidRPr="003C671D">
              <w:rPr>
                <w:rFonts w:ascii="Times New Roman" w:hAnsi="Times New Roman" w:cs="Times New Roman"/>
                <w:sz w:val="18"/>
                <w:szCs w:val="18"/>
              </w:rPr>
              <w:t xml:space="preserve">Формировать умение дышать по методу А. Стрельникова. Выполнять гимнастику для глаз, шеи, стоп. Развивать слуховое восприятие, внимание. Воспитывать негативное отношение к зависти </w:t>
            </w:r>
          </w:p>
          <w:p w:rsidR="00AA3E40" w:rsidRPr="003C671D" w:rsidRDefault="00AA3E40" w:rsidP="00AA3E40">
            <w:pPr>
              <w:spacing w:after="0"/>
              <w:rPr>
                <w:rFonts w:ascii="Times New Roman" w:hAnsi="Times New Roman" w:cs="Times New Roman"/>
                <w:color w:val="000000"/>
                <w:sz w:val="18"/>
                <w:szCs w:val="18"/>
              </w:rPr>
            </w:pPr>
            <w:r w:rsidRPr="003C671D">
              <w:rPr>
                <w:rFonts w:ascii="Times New Roman" w:hAnsi="Times New Roman" w:cs="Times New Roman"/>
                <w:b/>
                <w:sz w:val="18"/>
                <w:szCs w:val="18"/>
              </w:rPr>
              <w:t xml:space="preserve">Д. игра «Что мы делаем?». </w:t>
            </w:r>
            <w:r w:rsidRPr="003C671D">
              <w:rPr>
                <w:rFonts w:ascii="Times New Roman" w:hAnsi="Times New Roman" w:cs="Times New Roman"/>
                <w:color w:val="000000"/>
                <w:sz w:val="18"/>
                <w:szCs w:val="18"/>
              </w:rPr>
              <w:t xml:space="preserve">Учить детей правильно употреблять глаголы в речи. </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Двигательная</w:t>
            </w:r>
          </w:p>
        </w:tc>
        <w:tc>
          <w:tcPr>
            <w:tcW w:w="8505" w:type="dxa"/>
          </w:tcPr>
          <w:p w:rsidR="00AA3E40" w:rsidRPr="003C671D" w:rsidRDefault="00AA3E40" w:rsidP="00AA3E40">
            <w:pPr>
              <w:shd w:val="clear" w:color="auto" w:fill="FFFFFF"/>
              <w:spacing w:after="0" w:line="230" w:lineRule="exact"/>
              <w:ind w:right="-23"/>
              <w:rPr>
                <w:rFonts w:ascii="Times New Roman" w:hAnsi="Times New Roman" w:cs="Times New Roman"/>
                <w:color w:val="000000"/>
                <w:sz w:val="18"/>
                <w:szCs w:val="18"/>
              </w:rPr>
            </w:pPr>
            <w:r w:rsidRPr="003C671D">
              <w:rPr>
                <w:rFonts w:ascii="Times New Roman" w:hAnsi="Times New Roman" w:cs="Times New Roman"/>
                <w:b/>
                <w:sz w:val="18"/>
                <w:szCs w:val="18"/>
              </w:rPr>
              <w:t xml:space="preserve">П. игры </w:t>
            </w:r>
            <w:r w:rsidRPr="003C671D">
              <w:rPr>
                <w:rFonts w:ascii="Times New Roman" w:hAnsi="Times New Roman" w:cs="Times New Roman"/>
                <w:b/>
                <w:color w:val="000000"/>
                <w:spacing w:val="-1"/>
                <w:w w:val="105"/>
                <w:sz w:val="18"/>
                <w:szCs w:val="18"/>
              </w:rPr>
              <w:t xml:space="preserve">«Удочка». </w:t>
            </w:r>
            <w:r w:rsidRPr="003C671D">
              <w:rPr>
                <w:rFonts w:ascii="Times New Roman" w:hAnsi="Times New Roman" w:cs="Times New Roman"/>
                <w:sz w:val="18"/>
                <w:szCs w:val="18"/>
              </w:rPr>
              <w:t xml:space="preserve">Совершенствовать у детей умение выполнять прыжки вверх на месте. </w:t>
            </w:r>
          </w:p>
          <w:p w:rsidR="00AA3E40" w:rsidRDefault="00AA3E40" w:rsidP="00AA3E40">
            <w:pPr>
              <w:pStyle w:val="a9"/>
              <w:rPr>
                <w:b/>
                <w:color w:val="000000"/>
                <w:sz w:val="18"/>
                <w:szCs w:val="18"/>
              </w:rPr>
            </w:pPr>
            <w:r w:rsidRPr="003C671D">
              <w:rPr>
                <w:b/>
                <w:color w:val="000000"/>
                <w:w w:val="103"/>
                <w:sz w:val="18"/>
                <w:szCs w:val="18"/>
              </w:rPr>
              <w:t>П. игры «</w:t>
            </w:r>
            <w:r w:rsidRPr="003C671D">
              <w:rPr>
                <w:b/>
                <w:sz w:val="18"/>
                <w:szCs w:val="18"/>
              </w:rPr>
              <w:t xml:space="preserve">Птички и птенчики». </w:t>
            </w:r>
            <w:r w:rsidRPr="003C671D">
              <w:rPr>
                <w:sz w:val="18"/>
                <w:szCs w:val="18"/>
              </w:rPr>
              <w:t xml:space="preserve">Развивать у детей выполнение движений по сигналу. Упражнять в беге в разных направлениях не задевая друг друга. </w:t>
            </w:r>
            <w:r w:rsidRPr="003C671D">
              <w:rPr>
                <w:b/>
                <w:color w:val="000000"/>
                <w:sz w:val="18"/>
                <w:szCs w:val="18"/>
              </w:rPr>
              <w:t xml:space="preserve"> </w:t>
            </w:r>
          </w:p>
          <w:p w:rsidR="00AA3E40" w:rsidRPr="003C671D" w:rsidRDefault="00AA3E40" w:rsidP="00AA3E40">
            <w:pPr>
              <w:pStyle w:val="a9"/>
              <w:rPr>
                <w:color w:val="000000"/>
                <w:sz w:val="18"/>
                <w:szCs w:val="18"/>
              </w:rPr>
            </w:pPr>
            <w:r w:rsidRPr="003C671D">
              <w:rPr>
                <w:b/>
                <w:color w:val="000000"/>
                <w:sz w:val="18"/>
                <w:szCs w:val="18"/>
              </w:rPr>
              <w:t xml:space="preserve">П./игра «Футбол». </w:t>
            </w:r>
            <w:r w:rsidRPr="003C671D">
              <w:rPr>
                <w:color w:val="000000"/>
                <w:sz w:val="18"/>
                <w:szCs w:val="18"/>
              </w:rPr>
              <w:t>Учить подбрасывать  и ловить мяч одной рукой. Развивать ловкость, чувство равновесия, быстроту.</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П./и «Бездомный заяц»: </w:t>
            </w:r>
            <w:r w:rsidRPr="003C671D">
              <w:rPr>
                <w:rFonts w:ascii="Times New Roman" w:hAnsi="Times New Roman" w:cs="Times New Roman"/>
                <w:sz w:val="18"/>
                <w:szCs w:val="18"/>
              </w:rPr>
              <w:t>развивать быстроту реакции.</w:t>
            </w:r>
          </w:p>
          <w:p w:rsidR="00AA3E40" w:rsidRPr="003C671D" w:rsidRDefault="00AA3E40" w:rsidP="00AA3E40">
            <w:pPr>
              <w:spacing w:after="0"/>
              <w:rPr>
                <w:rFonts w:ascii="Times New Roman" w:hAnsi="Times New Roman" w:cs="Times New Roman"/>
                <w:spacing w:val="-10"/>
                <w:sz w:val="18"/>
                <w:szCs w:val="18"/>
              </w:rPr>
            </w:pPr>
            <w:r w:rsidRPr="003C671D">
              <w:rPr>
                <w:rFonts w:ascii="Times New Roman" w:hAnsi="Times New Roman" w:cs="Times New Roman"/>
                <w:b/>
                <w:color w:val="000000"/>
                <w:spacing w:val="-2"/>
                <w:w w:val="104"/>
                <w:sz w:val="18"/>
                <w:szCs w:val="18"/>
              </w:rPr>
              <w:t xml:space="preserve">Спортивная игра «Городки». </w:t>
            </w:r>
            <w:r w:rsidRPr="003C671D">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3C671D">
              <w:rPr>
                <w:rFonts w:ascii="Times New Roman" w:hAnsi="Times New Roman" w:cs="Times New Roman"/>
                <w:b/>
                <w:color w:val="000000"/>
                <w:spacing w:val="-2"/>
                <w:w w:val="104"/>
                <w:sz w:val="18"/>
                <w:szCs w:val="18"/>
              </w:rPr>
              <w:t xml:space="preserve"> </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Игровая</w:t>
            </w:r>
          </w:p>
        </w:tc>
        <w:tc>
          <w:tcPr>
            <w:tcW w:w="8505" w:type="dxa"/>
          </w:tcPr>
          <w:p w:rsidR="00AA3E40" w:rsidRPr="003C671D" w:rsidRDefault="00AA3E40" w:rsidP="00AA3E40">
            <w:pPr>
              <w:shd w:val="clear" w:color="auto" w:fill="FFFFFF"/>
              <w:spacing w:after="0" w:line="235" w:lineRule="exact"/>
              <w:rPr>
                <w:rFonts w:ascii="Times New Roman" w:hAnsi="Times New Roman" w:cs="Times New Roman"/>
                <w:sz w:val="18"/>
                <w:szCs w:val="18"/>
              </w:rPr>
            </w:pPr>
            <w:r w:rsidRPr="003C671D">
              <w:rPr>
                <w:rFonts w:ascii="Times New Roman" w:hAnsi="Times New Roman" w:cs="Times New Roman"/>
                <w:b/>
                <w:sz w:val="18"/>
                <w:szCs w:val="18"/>
              </w:rPr>
              <w:t xml:space="preserve">С./р. игра «Почта». </w:t>
            </w:r>
            <w:r w:rsidRPr="003C671D">
              <w:rPr>
                <w:rFonts w:ascii="Times New Roman" w:hAnsi="Times New Roman" w:cs="Times New Roman"/>
                <w:sz w:val="18"/>
                <w:szCs w:val="18"/>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3C671D" w:rsidRDefault="00AA3E40" w:rsidP="00AA3E40">
            <w:pPr>
              <w:pStyle w:val="a9"/>
              <w:rPr>
                <w:sz w:val="18"/>
                <w:szCs w:val="18"/>
              </w:rPr>
            </w:pPr>
            <w:r w:rsidRPr="003C671D">
              <w:rPr>
                <w:b/>
                <w:sz w:val="18"/>
                <w:szCs w:val="18"/>
              </w:rPr>
              <w:t xml:space="preserve">Творческая игра: </w:t>
            </w:r>
            <w:r w:rsidRPr="003C671D">
              <w:rPr>
                <w:b/>
                <w:w w:val="104"/>
                <w:sz w:val="18"/>
                <w:szCs w:val="18"/>
              </w:rPr>
              <w:t xml:space="preserve">«Больница». </w:t>
            </w:r>
            <w:r w:rsidRPr="003C671D">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3C671D" w:rsidRDefault="00AA3E40" w:rsidP="00AA3E40">
            <w:pPr>
              <w:pStyle w:val="a9"/>
              <w:rPr>
                <w:sz w:val="18"/>
                <w:szCs w:val="18"/>
              </w:rPr>
            </w:pPr>
            <w:r w:rsidRPr="003C671D">
              <w:rPr>
                <w:b/>
                <w:sz w:val="18"/>
                <w:szCs w:val="18"/>
              </w:rPr>
              <w:t xml:space="preserve">Настольная игра:  «Часть и целое». </w:t>
            </w:r>
            <w:r w:rsidRPr="003C671D">
              <w:rPr>
                <w:sz w:val="18"/>
                <w:szCs w:val="18"/>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Трудовая</w:t>
            </w:r>
          </w:p>
        </w:tc>
        <w:tc>
          <w:tcPr>
            <w:tcW w:w="8505" w:type="dxa"/>
          </w:tcPr>
          <w:p w:rsidR="00AA3E40" w:rsidRPr="003C671D" w:rsidRDefault="00AA3E40" w:rsidP="00AA3E40">
            <w:pPr>
              <w:pStyle w:val="a3"/>
              <w:ind w:left="0"/>
              <w:rPr>
                <w:sz w:val="18"/>
                <w:szCs w:val="18"/>
              </w:rPr>
            </w:pPr>
            <w:r w:rsidRPr="003C671D">
              <w:rPr>
                <w:b/>
                <w:sz w:val="18"/>
                <w:szCs w:val="18"/>
              </w:rPr>
              <w:t xml:space="preserve">Труд на участке «Расчистка дорожек от мусора» </w:t>
            </w:r>
            <w:r w:rsidRPr="003C671D">
              <w:rPr>
                <w:sz w:val="18"/>
                <w:szCs w:val="18"/>
              </w:rPr>
              <w:t xml:space="preserve"> воспитывать трудолюбие, желание трудиться в коллективе.</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Дежурство по столовой: </w:t>
            </w:r>
            <w:r w:rsidRPr="003C671D">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lastRenderedPageBreak/>
              <w:t xml:space="preserve">Х. Б. труд </w:t>
            </w:r>
            <w:r w:rsidRPr="004857A1">
              <w:rPr>
                <w:rStyle w:val="c0"/>
                <w:rFonts w:eastAsiaTheme="majorEastAsia"/>
                <w:color w:val="000000"/>
                <w:sz w:val="18"/>
                <w:szCs w:val="18"/>
                <w:u w:val="single"/>
              </w:rPr>
              <w:t> </w:t>
            </w:r>
            <w:r w:rsidRPr="004857A1">
              <w:rPr>
                <w:rStyle w:val="c0"/>
                <w:rFonts w:eastAsiaTheme="majorEastAsia"/>
                <w:color w:val="000000"/>
                <w:sz w:val="18"/>
                <w:szCs w:val="18"/>
              </w:rPr>
              <w:t> «Стирка кукольного белья».</w:t>
            </w:r>
            <w:r w:rsidRPr="004857A1">
              <w:rPr>
                <w:rFonts w:ascii="Times New Roman" w:hAnsi="Times New Roman" w:cs="Times New Roman"/>
                <w:color w:val="000000"/>
                <w:sz w:val="18"/>
                <w:szCs w:val="18"/>
              </w:rPr>
              <w:t xml:space="preserve"> </w:t>
            </w:r>
            <w:r w:rsidRPr="004857A1">
              <w:rPr>
                <w:rStyle w:val="c0"/>
                <w:rFonts w:eastAsiaTheme="majorEastAsia"/>
                <w:color w:val="000000"/>
                <w:sz w:val="18"/>
                <w:szCs w:val="18"/>
              </w:rPr>
              <w:t xml:space="preserve"> Учить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3C671D" w:rsidRDefault="00AA3E40" w:rsidP="00AA3E40">
            <w:pPr>
              <w:pStyle w:val="a9"/>
              <w:rPr>
                <w:sz w:val="18"/>
                <w:szCs w:val="18"/>
              </w:rPr>
            </w:pPr>
            <w:r w:rsidRPr="004857A1">
              <w:rPr>
                <w:b/>
                <w:sz w:val="18"/>
                <w:szCs w:val="18"/>
              </w:rPr>
              <w:t xml:space="preserve">Поручение.  </w:t>
            </w:r>
            <w:r w:rsidRPr="004857A1">
              <w:rPr>
                <w:sz w:val="18"/>
                <w:szCs w:val="18"/>
              </w:rPr>
              <w:t>Следить за порядком в книжном уголке. Учить доводить начатое дело до конца. Развивать желание вместе с взрослыми и с их помощью выполнять,</w:t>
            </w:r>
            <w:r w:rsidRPr="003C671D">
              <w:rPr>
                <w:sz w:val="18"/>
                <w:szCs w:val="18"/>
              </w:rPr>
              <w:t xml:space="preserve">  посильны трудовые поручения.  </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lastRenderedPageBreak/>
              <w:t>Конструктивная</w:t>
            </w:r>
          </w:p>
        </w:tc>
        <w:tc>
          <w:tcPr>
            <w:tcW w:w="8505" w:type="dxa"/>
          </w:tcPr>
          <w:p w:rsidR="00AA3E40" w:rsidRPr="003C671D" w:rsidRDefault="00AA3E40" w:rsidP="00AA3E40">
            <w:pPr>
              <w:pStyle w:val="a3"/>
              <w:ind w:left="0"/>
              <w:rPr>
                <w:b/>
                <w:sz w:val="18"/>
                <w:szCs w:val="18"/>
              </w:rPr>
            </w:pPr>
            <w:r w:rsidRPr="003C671D">
              <w:rPr>
                <w:b/>
                <w:sz w:val="18"/>
                <w:szCs w:val="18"/>
              </w:rPr>
              <w:t xml:space="preserve">Лего – конструирование «Карусели». </w:t>
            </w:r>
            <w:r w:rsidRPr="003C671D">
              <w:rPr>
                <w:sz w:val="18"/>
                <w:szCs w:val="18"/>
              </w:rPr>
              <w:t xml:space="preserve"> Продолжать учить строить сложную постройку.  </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Изобразительная</w:t>
            </w:r>
          </w:p>
        </w:tc>
        <w:tc>
          <w:tcPr>
            <w:tcW w:w="8505" w:type="dxa"/>
          </w:tcPr>
          <w:p w:rsidR="00AA3E40" w:rsidRPr="003C671D" w:rsidRDefault="00AA3E40" w:rsidP="00AA3E40">
            <w:pPr>
              <w:pStyle w:val="a3"/>
              <w:ind w:left="0"/>
              <w:rPr>
                <w:sz w:val="18"/>
                <w:szCs w:val="18"/>
              </w:rPr>
            </w:pPr>
            <w:r w:rsidRPr="003C671D">
              <w:rPr>
                <w:b/>
                <w:sz w:val="18"/>
                <w:szCs w:val="18"/>
              </w:rPr>
              <w:t xml:space="preserve">Штриховка  </w:t>
            </w:r>
            <w:r w:rsidRPr="003C671D">
              <w:rPr>
                <w:sz w:val="18"/>
                <w:szCs w:val="18"/>
              </w:rPr>
              <w:t>развивать мелкую моторику рук. Учить правильно, держать карандаш, штриховать в одном направлении.</w:t>
            </w:r>
          </w:p>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Аппликация Составление коллаж «Птицы на юг улетают». </w:t>
            </w:r>
            <w:r w:rsidRPr="003C671D">
              <w:rPr>
                <w:rFonts w:ascii="Times New Roman" w:hAnsi="Times New Roman" w:cs="Times New Roman"/>
                <w:sz w:val="18"/>
                <w:szCs w:val="18"/>
              </w:rPr>
              <w:t>Закрепить название перелётных птиц. Развивать мелкую моторику  пальцев рук.</w:t>
            </w:r>
          </w:p>
        </w:tc>
      </w:tr>
      <w:tr w:rsidR="00AA3E40" w:rsidRPr="003C671D" w:rsidTr="00AA3E40">
        <w:tc>
          <w:tcPr>
            <w:tcW w:w="1951" w:type="dxa"/>
          </w:tcPr>
          <w:p w:rsidR="00AA3E40" w:rsidRPr="002A6840" w:rsidRDefault="00AA3E40" w:rsidP="00AA3E40">
            <w:pPr>
              <w:pStyle w:val="a3"/>
              <w:ind w:left="0"/>
              <w:rPr>
                <w:sz w:val="18"/>
                <w:szCs w:val="18"/>
              </w:rPr>
            </w:pPr>
            <w:r w:rsidRPr="002A6840">
              <w:rPr>
                <w:b/>
                <w:sz w:val="18"/>
                <w:szCs w:val="18"/>
              </w:rPr>
              <w:t>Музыкальная</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Игры на музыкальных инструментах. «Шумовой оркестр». </w:t>
            </w:r>
            <w:r w:rsidRPr="003C671D">
              <w:rPr>
                <w:rFonts w:ascii="Times New Roman" w:hAnsi="Times New Roman" w:cs="Times New Roman"/>
                <w:sz w:val="18"/>
                <w:szCs w:val="18"/>
              </w:rPr>
              <w:t>Продолжить знакомство с новыми музыкальными инструментами.</w:t>
            </w:r>
          </w:p>
        </w:tc>
      </w:tr>
      <w:tr w:rsidR="00AA3E40" w:rsidRPr="003C671D" w:rsidTr="00AA3E40">
        <w:tc>
          <w:tcPr>
            <w:tcW w:w="1951" w:type="dxa"/>
          </w:tcPr>
          <w:p w:rsidR="00AA3E40" w:rsidRPr="002A6840" w:rsidRDefault="00AA3E40" w:rsidP="00AA3E40">
            <w:pPr>
              <w:pStyle w:val="a3"/>
              <w:ind w:left="0"/>
              <w:rPr>
                <w:b/>
                <w:sz w:val="18"/>
                <w:szCs w:val="18"/>
              </w:rPr>
            </w:pPr>
            <w:r w:rsidRPr="002A6840">
              <w:rPr>
                <w:b/>
                <w:sz w:val="18"/>
                <w:szCs w:val="18"/>
              </w:rPr>
              <w:t xml:space="preserve">Восприятие х./л </w:t>
            </w:r>
          </w:p>
          <w:p w:rsidR="00AA3E40" w:rsidRPr="002A6840" w:rsidRDefault="00AA3E40" w:rsidP="00AA3E40">
            <w:pPr>
              <w:pStyle w:val="a3"/>
              <w:ind w:left="0"/>
              <w:rPr>
                <w:sz w:val="18"/>
                <w:szCs w:val="18"/>
              </w:rPr>
            </w:pPr>
            <w:r w:rsidRPr="002A6840">
              <w:rPr>
                <w:b/>
                <w:sz w:val="18"/>
                <w:szCs w:val="18"/>
              </w:rPr>
              <w:t>и фольклора</w:t>
            </w:r>
          </w:p>
        </w:tc>
        <w:tc>
          <w:tcPr>
            <w:tcW w:w="8505" w:type="dxa"/>
          </w:tcPr>
          <w:p w:rsidR="00AA3E40" w:rsidRPr="003C671D" w:rsidRDefault="00AA3E40" w:rsidP="00AA3E40">
            <w:pPr>
              <w:spacing w:after="0"/>
              <w:rPr>
                <w:rFonts w:ascii="Times New Roman" w:hAnsi="Times New Roman" w:cs="Times New Roman"/>
                <w:sz w:val="18"/>
                <w:szCs w:val="18"/>
              </w:rPr>
            </w:pPr>
            <w:r w:rsidRPr="003C671D">
              <w:rPr>
                <w:rFonts w:ascii="Times New Roman" w:hAnsi="Times New Roman" w:cs="Times New Roman"/>
                <w:b/>
                <w:sz w:val="18"/>
                <w:szCs w:val="18"/>
              </w:rPr>
              <w:t xml:space="preserve">Чтение рассказа Е. Носов. «Как ворона на крыше заблудилась». </w:t>
            </w:r>
            <w:r w:rsidRPr="003C671D">
              <w:rPr>
                <w:rFonts w:ascii="Times New Roman" w:hAnsi="Times New Roman" w:cs="Times New Roman"/>
                <w:sz w:val="18"/>
                <w:szCs w:val="18"/>
              </w:rPr>
              <w:t>Учить детей понимать образное содержание и идею произведения, видеть взаимосвязь между содержанием и названием произведения, понимать и формулировать тему.</w:t>
            </w:r>
          </w:p>
        </w:tc>
      </w:tr>
      <w:tr w:rsidR="00AA3E40" w:rsidRPr="003C671D" w:rsidTr="00AA3E40">
        <w:tc>
          <w:tcPr>
            <w:tcW w:w="1951" w:type="dxa"/>
          </w:tcPr>
          <w:p w:rsidR="00AA3E40" w:rsidRPr="002A6840" w:rsidRDefault="00AA3E40" w:rsidP="00AA3E40">
            <w:pPr>
              <w:pStyle w:val="a3"/>
              <w:ind w:left="0"/>
              <w:rPr>
                <w:b/>
                <w:sz w:val="18"/>
                <w:szCs w:val="18"/>
              </w:rPr>
            </w:pPr>
            <w:r w:rsidRPr="002A6840">
              <w:rPr>
                <w:b/>
                <w:sz w:val="18"/>
                <w:szCs w:val="18"/>
              </w:rPr>
              <w:t>Социокультурные истоки</w:t>
            </w:r>
          </w:p>
        </w:tc>
        <w:tc>
          <w:tcPr>
            <w:tcW w:w="8505" w:type="dxa"/>
          </w:tcPr>
          <w:p w:rsidR="00AA3E40" w:rsidRPr="003C671D" w:rsidRDefault="00AA3E40" w:rsidP="00AA3E40">
            <w:pPr>
              <w:spacing w:after="0"/>
              <w:rPr>
                <w:rFonts w:ascii="Times New Roman" w:hAnsi="Times New Roman" w:cs="Times New Roman"/>
                <w:b/>
                <w:sz w:val="18"/>
                <w:szCs w:val="18"/>
              </w:rPr>
            </w:pPr>
            <w:r w:rsidRPr="003C671D">
              <w:rPr>
                <w:rFonts w:ascii="Times New Roman" w:hAnsi="Times New Roman" w:cs="Times New Roman"/>
                <w:b/>
                <w:sz w:val="18"/>
                <w:szCs w:val="18"/>
              </w:rPr>
              <w:t>Ресурсный круг</w:t>
            </w:r>
            <w:r w:rsidRPr="003C671D">
              <w:rPr>
                <w:rFonts w:ascii="Times New Roman" w:hAnsi="Times New Roman" w:cs="Times New Roman"/>
                <w:sz w:val="18"/>
                <w:szCs w:val="18"/>
              </w:rPr>
              <w:t xml:space="preserve"> «</w:t>
            </w:r>
            <w:r w:rsidRPr="003C671D">
              <w:rPr>
                <w:rFonts w:ascii="Times New Roman" w:hAnsi="Times New Roman" w:cs="Times New Roman"/>
                <w:b/>
                <w:sz w:val="18"/>
                <w:szCs w:val="18"/>
              </w:rPr>
              <w:t>Жизненный путь»</w:t>
            </w:r>
            <w:r w:rsidRPr="003C671D">
              <w:rPr>
                <w:rFonts w:ascii="Times New Roman" w:hAnsi="Times New Roman" w:cs="Times New Roman"/>
                <w:sz w:val="18"/>
                <w:szCs w:val="18"/>
              </w:rPr>
              <w:t xml:space="preserve"> Опыт старших поколений. Добрый человек в доброте проживает век. Праведная жизнь.</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«Мамина неделя»</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осиной</w:t>
            </w:r>
            <w:r w:rsidRPr="004857A1">
              <w:rPr>
                <w:rFonts w:ascii="Times New Roman" w:hAnsi="Times New Roman" w:cs="Times New Roman"/>
                <w:sz w:val="18"/>
                <w:szCs w:val="18"/>
              </w:rPr>
              <w:t xml:space="preserve"> - закреплять умение узнавать осину по стволу, веткам, воспитывать бережное отношение к растениям.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хвойными и лиственными деревьями. </w:t>
            </w:r>
            <w:r w:rsidRPr="004857A1">
              <w:rPr>
                <w:rFonts w:ascii="Times New Roman" w:hAnsi="Times New Roman" w:cs="Times New Roman"/>
                <w:sz w:val="18"/>
                <w:szCs w:val="18"/>
              </w:rPr>
              <w:t>Обратить внимание</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сходство и различие деревьев. Развивать внимание мышление.</w:t>
            </w:r>
          </w:p>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eastAsiaTheme="majorEastAsia" w:hAnsi="Times New Roman" w:cs="Times New Roman"/>
                <w:b/>
                <w:bCs/>
                <w:color w:val="0D0D0D" w:themeColor="text1" w:themeTint="F2"/>
                <w:sz w:val="18"/>
                <w:szCs w:val="18"/>
              </w:rPr>
              <w:t>Д/игра с палочками Кюизенера</w:t>
            </w:r>
            <w:r w:rsidRPr="004857A1">
              <w:rPr>
                <w:rFonts w:ascii="Times New Roman" w:eastAsiaTheme="majorEastAsia" w:hAnsi="Times New Roman" w:cs="Times New Roman"/>
                <w:bCs/>
                <w:i/>
                <w:color w:val="0D0D0D" w:themeColor="text1" w:themeTint="F2"/>
                <w:sz w:val="18"/>
                <w:szCs w:val="18"/>
              </w:rPr>
              <w:t xml:space="preserve">. </w:t>
            </w:r>
            <w:r w:rsidRPr="004857A1">
              <w:rPr>
                <w:rFonts w:ascii="Times New Roman" w:eastAsiaTheme="majorEastAsia" w:hAnsi="Times New Roman" w:cs="Times New Roman"/>
                <w:bCs/>
                <w:color w:val="0D0D0D" w:themeColor="text1" w:themeTint="F2"/>
                <w:sz w:val="18"/>
                <w:szCs w:val="18"/>
              </w:rPr>
              <w:t>Развивать умение выбирать полоски по словесному предложению взрослого, устанавливать соответствие между цветом, длиной и количественным значением полосок, развивать воображение.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«Мама и семья»</w:t>
            </w:r>
            <w:r w:rsidRPr="004857A1">
              <w:rPr>
                <w:rFonts w:ascii="Times New Roman" w:hAnsi="Times New Roman" w:cs="Times New Roman"/>
                <w:sz w:val="18"/>
                <w:szCs w:val="18"/>
              </w:rPr>
              <w:t xml:space="preserve"> - уточнять и закреплять знания о своей семье, и материнской любви к своей семье. Развивать мышление, долговременная память, интонационную выразительность речи.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«Кому это нужно?».  </w:t>
            </w:r>
            <w:r w:rsidRPr="004857A1">
              <w:rPr>
                <w:rFonts w:ascii="Times New Roman" w:hAnsi="Times New Roman" w:cs="Times New Roman"/>
                <w:color w:val="000000"/>
                <w:sz w:val="18"/>
                <w:szCs w:val="18"/>
              </w:rPr>
              <w:t>Закреплять у детей умение правильно употреблять в речи существительные в дательном падеже.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Двигательная</w:t>
            </w:r>
          </w:p>
        </w:tc>
        <w:tc>
          <w:tcPr>
            <w:tcW w:w="8505" w:type="dxa"/>
          </w:tcPr>
          <w:p w:rsidR="00AA3E40" w:rsidRPr="004857A1" w:rsidRDefault="00AA3E40" w:rsidP="00AA3E40">
            <w:pPr>
              <w:widowControl w:val="0"/>
              <w:spacing w:after="0"/>
              <w:jc w:val="both"/>
              <w:rPr>
                <w:rFonts w:ascii="Times New Roman" w:hAnsi="Times New Roman" w:cs="Times New Roman"/>
                <w:b/>
                <w:color w:val="000000"/>
                <w:sz w:val="18"/>
                <w:szCs w:val="18"/>
              </w:rPr>
            </w:pPr>
            <w:r w:rsidRPr="004857A1">
              <w:rPr>
                <w:rFonts w:ascii="Times New Roman" w:hAnsi="Times New Roman" w:cs="Times New Roman"/>
                <w:b/>
                <w:sz w:val="18"/>
                <w:szCs w:val="18"/>
              </w:rPr>
              <w:t xml:space="preserve">П. игра </w:t>
            </w:r>
            <w:r w:rsidRPr="004857A1">
              <w:rPr>
                <w:rFonts w:ascii="Times New Roman" w:hAnsi="Times New Roman" w:cs="Times New Roman"/>
                <w:b/>
                <w:color w:val="000000"/>
                <w:sz w:val="18"/>
                <w:szCs w:val="18"/>
              </w:rPr>
              <w:t xml:space="preserve">«Часовой». </w:t>
            </w:r>
            <w:r w:rsidRPr="004857A1">
              <w:rPr>
                <w:rFonts w:ascii="Times New Roman" w:eastAsiaTheme="majorEastAsia" w:hAnsi="Times New Roman" w:cs="Times New Roman"/>
                <w:bCs/>
                <w:color w:val="000000" w:themeColor="text1"/>
                <w:sz w:val="18"/>
                <w:szCs w:val="18"/>
              </w:rPr>
              <w:t>Развивать внимание, ловкость, быстроту реакции. Воспитывать желание быть смелыми, как защитники отечества</w:t>
            </w:r>
            <w:r w:rsidRPr="004857A1">
              <w:rPr>
                <w:rFonts w:ascii="Times New Roman" w:hAnsi="Times New Roman" w:cs="Times New Roman"/>
                <w:b/>
                <w:color w:val="000000"/>
                <w:sz w:val="18"/>
                <w:szCs w:val="18"/>
              </w:rPr>
              <w:t xml:space="preserve"> </w:t>
            </w:r>
          </w:p>
          <w:p w:rsidR="00AA3E40" w:rsidRPr="004857A1" w:rsidRDefault="00AA3E40" w:rsidP="00AA3E40">
            <w:pPr>
              <w:widowControl w:val="0"/>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 xml:space="preserve">П./игра «Сбей кеглю». </w:t>
            </w:r>
            <w:r w:rsidRPr="004857A1">
              <w:rPr>
                <w:rFonts w:ascii="Times New Roman" w:hAnsi="Times New Roman" w:cs="Times New Roman"/>
                <w:color w:val="000000"/>
                <w:sz w:val="18"/>
                <w:szCs w:val="18"/>
              </w:rPr>
              <w:t xml:space="preserve">Продолжать учить метать в горизонтальную цель. Развивать ловкость, силу, глазомер, выносливость.  </w:t>
            </w:r>
            <w:r w:rsidRPr="004857A1">
              <w:rPr>
                <w:rFonts w:ascii="Times New Roman" w:hAnsi="Times New Roman" w:cs="Times New Roman"/>
                <w:b/>
                <w:sz w:val="18"/>
                <w:szCs w:val="18"/>
              </w:rPr>
              <w:t xml:space="preserve"> </w:t>
            </w:r>
          </w:p>
          <w:p w:rsidR="00AA3E40" w:rsidRPr="004857A1" w:rsidRDefault="00AA3E40" w:rsidP="00AA3E40">
            <w:pPr>
              <w:widowControl w:val="0"/>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 игра </w:t>
            </w:r>
            <w:r w:rsidRPr="004857A1">
              <w:rPr>
                <w:rFonts w:ascii="Times New Roman" w:hAnsi="Times New Roman" w:cs="Times New Roman"/>
                <w:b/>
                <w:color w:val="000000"/>
                <w:sz w:val="18"/>
                <w:szCs w:val="18"/>
              </w:rPr>
              <w:t xml:space="preserve">«Мяч по кругу». </w:t>
            </w:r>
            <w:r w:rsidRPr="004857A1">
              <w:rPr>
                <w:rFonts w:ascii="Times New Roman" w:hAnsi="Times New Roman" w:cs="Times New Roman"/>
                <w:color w:val="000000"/>
                <w:sz w:val="18"/>
                <w:szCs w:val="18"/>
              </w:rPr>
              <w:t xml:space="preserve">Развивать ловкость, глазомер, выносливость; </w:t>
            </w:r>
          </w:p>
          <w:p w:rsidR="00AA3E40" w:rsidRPr="004857A1" w:rsidRDefault="00AA3E40" w:rsidP="00AA3E40">
            <w:pPr>
              <w:shd w:val="clear" w:color="auto" w:fill="FFFFFF"/>
              <w:spacing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Спортивные упражнения: Хоккей с мячом. </w:t>
            </w:r>
            <w:r w:rsidRPr="004857A1">
              <w:rPr>
                <w:rFonts w:ascii="Times New Roman" w:hAnsi="Times New Roman" w:cs="Times New Roman"/>
                <w:sz w:val="18"/>
                <w:szCs w:val="18"/>
              </w:rPr>
              <w:t>Учить детей выполнять броски по воротам: короткие броски (кистью рук)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Динамическая  пауза (Нейройога) комплекс № 6 «</w:t>
            </w:r>
            <w:r w:rsidRPr="004857A1">
              <w:rPr>
                <w:rFonts w:ascii="Times New Roman" w:eastAsia="Calibri" w:hAnsi="Times New Roman" w:cs="Times New Roman"/>
                <w:b/>
                <w:sz w:val="18"/>
                <w:szCs w:val="18"/>
              </w:rPr>
              <w:t>В джунглях-2</w:t>
            </w:r>
            <w:r w:rsidRPr="004857A1">
              <w:rPr>
                <w:rFonts w:ascii="Times New Roman" w:hAnsi="Times New Roman" w:cs="Times New Roman"/>
                <w:b/>
                <w:sz w:val="18"/>
                <w:szCs w:val="18"/>
              </w:rPr>
              <w:t>».</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hAnsi="Times New Roman" w:cs="Times New Roman"/>
                <w:b/>
                <w:sz w:val="18"/>
                <w:szCs w:val="18"/>
              </w:rPr>
              <w:t>С. Р.  Игра «Семья»</w:t>
            </w:r>
            <w:r w:rsidRPr="004857A1">
              <w:rPr>
                <w:rFonts w:ascii="Times New Roman" w:hAnsi="Times New Roman" w:cs="Times New Roman"/>
                <w:sz w:val="18"/>
                <w:szCs w:val="18"/>
              </w:rPr>
              <w:t xml:space="preserve"> - </w:t>
            </w:r>
            <w:r w:rsidRPr="004857A1">
              <w:rPr>
                <w:rFonts w:ascii="Times New Roman" w:eastAsiaTheme="majorEastAsia" w:hAnsi="Times New Roman" w:cs="Times New Roman"/>
                <w:bCs/>
                <w:color w:val="0D0D0D" w:themeColor="text1" w:themeTint="F2"/>
                <w:sz w:val="18"/>
                <w:szCs w:val="18"/>
              </w:rPr>
              <w:t xml:space="preserve">Продолжать работу по развитию и обогащению сюжетов игры. Совершенствовать умение детей объединяться в игре, распределять роли:  </w:t>
            </w:r>
            <w:r w:rsidRPr="004857A1">
              <w:rPr>
                <w:rFonts w:ascii="Times New Roman" w:eastAsiaTheme="majorEastAsia" w:hAnsi="Times New Roman" w:cs="Times New Roman"/>
                <w:bCs/>
                <w:iCs/>
                <w:color w:val="0D0D0D" w:themeColor="text1" w:themeTint="F2"/>
                <w:sz w:val="18"/>
                <w:szCs w:val="18"/>
              </w:rPr>
              <w:t>Мама – дочка, Мама – папа – забота о семье, готовит еду; кормит папу и дочку; ведёт дочку в поликлинику.</w:t>
            </w:r>
            <w:r w:rsidRPr="004857A1">
              <w:rPr>
                <w:rFonts w:ascii="Times New Roman" w:eastAsiaTheme="majorEastAsia" w:hAnsi="Times New Roman" w:cs="Times New Roman"/>
                <w:bCs/>
                <w:color w:val="0D0D0D" w:themeColor="text1" w:themeTint="F2"/>
                <w:sz w:val="18"/>
                <w:szCs w:val="18"/>
              </w:rPr>
              <w:t xml:space="preserve"> Воспитывать дружеские взаимоотношения между детьми, развивать умение считаться с интересами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«Профессии». </w:t>
            </w:r>
            <w:r w:rsidRPr="004857A1">
              <w:rPr>
                <w:rFonts w:ascii="Times New Roman" w:hAnsi="Times New Roman" w:cs="Times New Roman"/>
                <w:sz w:val="18"/>
                <w:szCs w:val="18"/>
              </w:rPr>
              <w:t>Знакомить с профессиями с процессом труда и его результатом. Развивать внимание, мышление, речь, восприятие, внимание.</w:t>
            </w:r>
          </w:p>
          <w:p w:rsidR="00AA3E40" w:rsidRPr="004857A1" w:rsidRDefault="00AA3E40" w:rsidP="00AA3E40">
            <w:pPr>
              <w:pStyle w:val="a3"/>
              <w:ind w:left="0"/>
              <w:jc w:val="both"/>
              <w:rPr>
                <w:sz w:val="18"/>
                <w:szCs w:val="18"/>
              </w:rPr>
            </w:pPr>
            <w:r w:rsidRPr="004857A1">
              <w:rPr>
                <w:b/>
                <w:sz w:val="18"/>
                <w:szCs w:val="18"/>
              </w:rPr>
              <w:t>Творческая игра «День рождение у сестренки (братика)»</w:t>
            </w:r>
            <w:r w:rsidRPr="004857A1">
              <w:rPr>
                <w:sz w:val="18"/>
                <w:szCs w:val="18"/>
              </w:rPr>
              <w:t xml:space="preserve"> - развивать интерес к творческой игре, включить в игру малоактивных детей.</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Сгребание снега к корням деревьев</w:t>
            </w:r>
            <w:r w:rsidRPr="004857A1">
              <w:rPr>
                <w:rFonts w:ascii="Times New Roman" w:hAnsi="Times New Roman" w:cs="Times New Roman"/>
                <w:color w:val="000000"/>
                <w:spacing w:val="-4"/>
                <w:w w:val="102"/>
                <w:sz w:val="18"/>
                <w:szCs w:val="18"/>
              </w:rPr>
              <w:t xml:space="preserve">  – закреплять навыки работы с лопатой, желание беречь живую природу.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вытереть пыль с листьев цветов</w:t>
            </w:r>
            <w:r w:rsidRPr="004857A1">
              <w:rPr>
                <w:rFonts w:ascii="Times New Roman" w:hAnsi="Times New Roman" w:cs="Times New Roman"/>
                <w:sz w:val="18"/>
                <w:szCs w:val="18"/>
              </w:rPr>
              <w:t xml:space="preserve"> – продолжить формировать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после прогулки приводить порядок в шкафчике для одежды   - воспитывать умение следить за своими вещами, своевременно вешать сушить после прогулки.</w:t>
            </w:r>
          </w:p>
          <w:p w:rsidR="00AA3E40" w:rsidRPr="004857A1" w:rsidRDefault="00AA3E40" w:rsidP="00AA3E40">
            <w:pPr>
              <w:pStyle w:val="a3"/>
              <w:ind w:left="0"/>
              <w:jc w:val="both"/>
              <w:rPr>
                <w:sz w:val="18"/>
                <w:szCs w:val="18"/>
              </w:rPr>
            </w:pPr>
            <w:r w:rsidRPr="004857A1">
              <w:rPr>
                <w:b/>
                <w:sz w:val="18"/>
                <w:szCs w:val="18"/>
              </w:rPr>
              <w:t>Поручение: Уборка строительного материала</w:t>
            </w:r>
            <w:r w:rsidRPr="004857A1">
              <w:rPr>
                <w:sz w:val="18"/>
                <w:szCs w:val="18"/>
              </w:rPr>
              <w:t xml:space="preserve"> – воспитывать желание беречь групповые игрушки, держать их в чистоте.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Оригами «Сказочный герой»</w:t>
            </w:r>
            <w:r w:rsidRPr="004857A1">
              <w:rPr>
                <w:sz w:val="18"/>
                <w:szCs w:val="18"/>
              </w:rPr>
              <w:t xml:space="preserve"> - продолжить учить детей создавать силуэты сказочных героев путем оригами.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Рисование: «Человек»</w:t>
            </w:r>
            <w:r w:rsidRPr="004857A1">
              <w:rPr>
                <w:sz w:val="18"/>
                <w:szCs w:val="18"/>
              </w:rPr>
              <w:t xml:space="preserve"> продолжать учить рисовать фигуру человека, передавая относительную величину ребёнка и взрослого; упражнять в рисовании контура простым карандашом, располагать изображение, используя весь лист.</w:t>
            </w:r>
          </w:p>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pStyle w:val="a3"/>
              <w:ind w:left="0"/>
              <w:jc w:val="both"/>
              <w:rPr>
                <w:b/>
                <w:sz w:val="18"/>
                <w:szCs w:val="18"/>
              </w:rPr>
            </w:pPr>
            <w:r w:rsidRPr="004857A1">
              <w:rPr>
                <w:b/>
                <w:sz w:val="18"/>
                <w:szCs w:val="18"/>
              </w:rPr>
              <w:t xml:space="preserve">Пение песни «Мамочка», А. Перескоков. </w:t>
            </w:r>
            <w:r w:rsidRPr="004857A1">
              <w:rPr>
                <w:sz w:val="18"/>
                <w:szCs w:val="18"/>
              </w:rPr>
              <w:t>Знакомство с песнями. Работа над текстом песен и напевностью.</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iCs/>
                <w:color w:val="000000"/>
                <w:sz w:val="18"/>
                <w:szCs w:val="18"/>
              </w:rPr>
              <w:t>Чтение и совместный анализ сказки «Рукавичка»</w:t>
            </w:r>
            <w:r w:rsidRPr="004857A1">
              <w:rPr>
                <w:rFonts w:ascii="Times New Roman" w:hAnsi="Times New Roman" w:cs="Times New Roman"/>
                <w:sz w:val="18"/>
                <w:szCs w:val="18"/>
              </w:rPr>
              <w:t xml:space="preserve"> Закрепить представления о жанровых особенностях</w:t>
            </w:r>
            <w:r w:rsidRPr="004857A1">
              <w:rPr>
                <w:rStyle w:val="ae"/>
                <w:color w:val="000000"/>
                <w:sz w:val="18"/>
                <w:szCs w:val="18"/>
              </w:rPr>
              <w:t xml:space="preserve"> сказки, </w:t>
            </w:r>
            <w:r w:rsidRPr="004857A1">
              <w:rPr>
                <w:rFonts w:ascii="Times New Roman" w:hAnsi="Times New Roman" w:cs="Times New Roman"/>
                <w:sz w:val="18"/>
                <w:szCs w:val="18"/>
              </w:rPr>
              <w:t xml:space="preserve">развивать чувственное восприятие сказки через понимание характера литературных образов. </w:t>
            </w:r>
            <w:r w:rsidRPr="004857A1">
              <w:rPr>
                <w:rFonts w:ascii="Times New Roman" w:hAnsi="Times New Roman" w:cs="Times New Roman"/>
                <w:color w:val="000000"/>
                <w:sz w:val="18"/>
                <w:szCs w:val="18"/>
              </w:rPr>
              <w:t xml:space="preserve">Работа над словарем: </w:t>
            </w:r>
            <w:r w:rsidRPr="004857A1">
              <w:rPr>
                <w:rFonts w:ascii="Times New Roman" w:hAnsi="Times New Roman" w:cs="Times New Roman"/>
                <w:iCs/>
                <w:sz w:val="18"/>
                <w:szCs w:val="18"/>
                <w:shd w:val="clear" w:color="auto" w:fill="FFFFFF"/>
              </w:rPr>
              <w:t xml:space="preserve">бредет, обронил, врассыпную, </w:t>
            </w:r>
            <w:r w:rsidRPr="004857A1">
              <w:rPr>
                <w:rFonts w:ascii="Times New Roman" w:hAnsi="Times New Roman" w:cs="Times New Roman"/>
                <w:iCs/>
                <w:sz w:val="18"/>
                <w:szCs w:val="18"/>
              </w:rPr>
              <w:t>хватился.</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505" w:type="dxa"/>
            <w:vAlign w:val="center"/>
          </w:tcPr>
          <w:p w:rsidR="00AA3E40" w:rsidRPr="004857A1" w:rsidRDefault="00AA3E40" w:rsidP="00AA3E40">
            <w:pPr>
              <w:spacing w:after="0" w:line="259" w:lineRule="auto"/>
              <w:contextualSpacing/>
              <w:rPr>
                <w:rFonts w:ascii="Times New Roman" w:hAnsi="Times New Roman" w:cs="Times New Roman"/>
                <w:sz w:val="18"/>
                <w:szCs w:val="18"/>
              </w:rPr>
            </w:pP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376"/>
        <w:gridCol w:w="8080"/>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i/>
                <w:sz w:val="18"/>
                <w:szCs w:val="18"/>
              </w:rPr>
            </w:pPr>
            <w:r w:rsidRPr="004857A1">
              <w:rPr>
                <w:rFonts w:ascii="Times New Roman" w:hAnsi="Times New Roman" w:cs="Times New Roman"/>
                <w:b/>
                <w:i/>
                <w:sz w:val="18"/>
                <w:szCs w:val="18"/>
              </w:rPr>
              <w:t>Тема недели: «Мамина неделя»</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Ноября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Вторник </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pStyle w:val="a3"/>
              <w:ind w:left="0"/>
              <w:jc w:val="both"/>
              <w:rPr>
                <w:sz w:val="18"/>
                <w:szCs w:val="18"/>
              </w:rPr>
            </w:pPr>
            <w:r w:rsidRPr="004857A1">
              <w:rPr>
                <w:b/>
                <w:sz w:val="18"/>
                <w:szCs w:val="18"/>
              </w:rPr>
              <w:t>Наблюдение за снегопадом</w:t>
            </w:r>
            <w:r w:rsidRPr="004857A1">
              <w:rPr>
                <w:sz w:val="18"/>
                <w:szCs w:val="18"/>
              </w:rPr>
              <w:t xml:space="preserve"> – формировать представление о свойствах снега; закреплять знания о сезонном явлении – снегопаде.</w:t>
            </w:r>
          </w:p>
          <w:p w:rsidR="00AA3E40" w:rsidRPr="004857A1" w:rsidRDefault="00AA3E40" w:rsidP="00AA3E40">
            <w:pPr>
              <w:pStyle w:val="a3"/>
              <w:ind w:left="0"/>
              <w:jc w:val="both"/>
              <w:rPr>
                <w:sz w:val="18"/>
                <w:szCs w:val="18"/>
              </w:rPr>
            </w:pPr>
            <w:r w:rsidRPr="004857A1">
              <w:rPr>
                <w:b/>
                <w:sz w:val="18"/>
                <w:szCs w:val="18"/>
              </w:rPr>
              <w:t>Наблюдение за вертолётом</w:t>
            </w:r>
            <w:r w:rsidRPr="004857A1">
              <w:rPr>
                <w:sz w:val="18"/>
                <w:szCs w:val="18"/>
              </w:rPr>
              <w:t>. Закрепить знание о воздушном транспорте, формировать интерес к профессии пилота.</w:t>
            </w:r>
          </w:p>
          <w:p w:rsidR="00AA3E40" w:rsidRPr="004857A1" w:rsidRDefault="00AA3E40" w:rsidP="00AA3E40">
            <w:pPr>
              <w:pStyle w:val="2fa"/>
              <w:shd w:val="clear" w:color="auto" w:fill="auto"/>
              <w:spacing w:before="0" w:line="240" w:lineRule="auto"/>
              <w:ind w:left="20"/>
              <w:rPr>
                <w:bCs/>
                <w:sz w:val="18"/>
                <w:szCs w:val="18"/>
                <w:shd w:val="clear" w:color="auto" w:fill="FFFFFF"/>
              </w:rPr>
            </w:pPr>
            <w:r w:rsidRPr="004857A1">
              <w:rPr>
                <w:b/>
                <w:sz w:val="18"/>
                <w:szCs w:val="18"/>
              </w:rPr>
              <w:t>Блоки Дьенеша «Рассели жильцов»</w:t>
            </w:r>
            <w:r w:rsidRPr="004857A1">
              <w:rPr>
                <w:sz w:val="18"/>
                <w:szCs w:val="18"/>
              </w:rPr>
              <w:t xml:space="preserve"> - упражнять в счете. Развивать умение классифицировать и обобщать геометрические фигуры по признакам; ориентировку в пространстве, внимание, память, мышление. </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080"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«История праздника День Матери в России»</w:t>
            </w:r>
            <w:r w:rsidRPr="004857A1">
              <w:rPr>
                <w:rFonts w:ascii="Times New Roman" w:hAnsi="Times New Roman" w:cs="Times New Roman"/>
                <w:color w:val="000000"/>
                <w:sz w:val="18"/>
                <w:szCs w:val="18"/>
              </w:rPr>
              <w:t>. Расширить представления о праздниках в России.</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eastAsia="Calibri" w:hAnsi="Times New Roman" w:cs="Times New Roman"/>
                <w:b/>
                <w:sz w:val="18"/>
                <w:szCs w:val="18"/>
              </w:rPr>
              <w:t xml:space="preserve">Словесная игра «Найди причину» </w:t>
            </w:r>
            <w:r w:rsidRPr="004857A1">
              <w:rPr>
                <w:rFonts w:ascii="Times New Roman" w:eastAsia="Calibri" w:hAnsi="Times New Roman" w:cs="Times New Roman"/>
                <w:sz w:val="18"/>
                <w:szCs w:val="18"/>
              </w:rPr>
              <w:t>Учить устанавливать причинно-следственные связи, строить придаточное предложение. Развивать фразовую речь, память, логическое мышление.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Двигательная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 игра Свободное место. </w:t>
            </w:r>
            <w:r w:rsidRPr="004857A1">
              <w:rPr>
                <w:rFonts w:ascii="Times New Roman" w:hAnsi="Times New Roman" w:cs="Times New Roman"/>
                <w:sz w:val="18"/>
                <w:szCs w:val="18"/>
              </w:rPr>
              <w:t xml:space="preserve">Развивать у детей умение выполнять движение по сигналу, ориентировку в пространстве. Упражнять в быстром беге.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Вышибалы. </w:t>
            </w:r>
            <w:r w:rsidRPr="004857A1">
              <w:rPr>
                <w:rFonts w:ascii="Times New Roman" w:hAnsi="Times New Roman" w:cs="Times New Roman"/>
                <w:sz w:val="18"/>
                <w:szCs w:val="18"/>
              </w:rPr>
              <w:t xml:space="preserve">Развивать ловкость ориентировку в пространстве. Упражнять в метании мячом, лазанье, беге. </w:t>
            </w:r>
          </w:p>
          <w:p w:rsidR="00AA3E40" w:rsidRPr="004857A1" w:rsidRDefault="00AA3E40" w:rsidP="00AA3E40">
            <w:pPr>
              <w:spacing w:after="0"/>
              <w:jc w:val="both"/>
              <w:rPr>
                <w:rFonts w:ascii="Times New Roman" w:eastAsiaTheme="majorEastAsia" w:hAnsi="Times New Roman" w:cs="Times New Roman"/>
                <w:bCs/>
                <w:color w:val="000000" w:themeColor="text1"/>
                <w:sz w:val="18"/>
                <w:szCs w:val="18"/>
              </w:rPr>
            </w:pPr>
            <w:r w:rsidRPr="004857A1">
              <w:rPr>
                <w:rFonts w:ascii="Times New Roman" w:eastAsiaTheme="majorEastAsia" w:hAnsi="Times New Roman" w:cs="Times New Roman"/>
                <w:b/>
                <w:bCs/>
                <w:color w:val="000000" w:themeColor="text1"/>
                <w:sz w:val="18"/>
                <w:szCs w:val="18"/>
              </w:rPr>
              <w:t>П/и «Меткий стрелок»</w:t>
            </w:r>
            <w:r w:rsidRPr="004857A1">
              <w:rPr>
                <w:rFonts w:ascii="Times New Roman" w:eastAsiaTheme="majorEastAsia" w:hAnsi="Times New Roman" w:cs="Times New Roman"/>
                <w:bCs/>
                <w:color w:val="000000" w:themeColor="text1"/>
                <w:sz w:val="18"/>
                <w:szCs w:val="18"/>
              </w:rPr>
              <w:t xml:space="preserve"> Учить забрасывать снежки в горизонтальную цель. Развивать силу броска.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Спортивные упражнения: Хоккей с мячом. </w:t>
            </w:r>
            <w:r w:rsidRPr="004857A1">
              <w:rPr>
                <w:rFonts w:ascii="Times New Roman" w:hAnsi="Times New Roman" w:cs="Times New Roman"/>
                <w:sz w:val="18"/>
                <w:szCs w:val="18"/>
              </w:rPr>
              <w:t xml:space="preserve">Учить детей выполнять броски по воротам: короткие броски (кистью рук) и броски с широким замахом. Учить сочетать передвижение по площадке с выполнением броска. Развивать меткость, точность движений. Воспитывать ответственность за команду. </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Игровая</w:t>
            </w:r>
          </w:p>
        </w:tc>
        <w:tc>
          <w:tcPr>
            <w:tcW w:w="8080" w:type="dxa"/>
          </w:tcPr>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hAnsi="Times New Roman" w:cs="Times New Roman"/>
                <w:b/>
                <w:sz w:val="18"/>
                <w:szCs w:val="18"/>
              </w:rPr>
              <w:t>С. р.  игра «Семья»</w:t>
            </w:r>
            <w:r w:rsidRPr="004857A1">
              <w:rPr>
                <w:rFonts w:ascii="Times New Roman" w:hAnsi="Times New Roman" w:cs="Times New Roman"/>
                <w:sz w:val="18"/>
                <w:szCs w:val="18"/>
              </w:rPr>
              <w:t xml:space="preserve"> - </w:t>
            </w:r>
            <w:r w:rsidRPr="004857A1">
              <w:rPr>
                <w:rFonts w:ascii="Times New Roman" w:eastAsiaTheme="majorEastAsia" w:hAnsi="Times New Roman" w:cs="Times New Roman"/>
                <w:bCs/>
                <w:color w:val="0D0D0D" w:themeColor="text1" w:themeTint="F2"/>
                <w:sz w:val="18"/>
                <w:szCs w:val="18"/>
              </w:rPr>
              <w:t xml:space="preserve">Продолжать работу по развитию и обогащению сюжетов игры. Совершенствовать умение детей объединяться в игре, распределять роли:  </w:t>
            </w:r>
            <w:r w:rsidRPr="004857A1">
              <w:rPr>
                <w:rFonts w:ascii="Times New Roman" w:eastAsiaTheme="majorEastAsia" w:hAnsi="Times New Roman" w:cs="Times New Roman"/>
                <w:bCs/>
                <w:iCs/>
                <w:color w:val="0D0D0D" w:themeColor="text1" w:themeTint="F2"/>
                <w:sz w:val="18"/>
                <w:szCs w:val="18"/>
              </w:rPr>
              <w:t>Мама – дочка, Мама - папа - забота о семье, готовит еду; кормит папу и дочку; ведёт дочку в поликлинику.</w:t>
            </w:r>
            <w:r w:rsidRPr="004857A1">
              <w:rPr>
                <w:rFonts w:ascii="Times New Roman" w:eastAsiaTheme="majorEastAsia" w:hAnsi="Times New Roman" w:cs="Times New Roman"/>
                <w:bCs/>
                <w:color w:val="0D0D0D" w:themeColor="text1" w:themeTint="F2"/>
                <w:sz w:val="18"/>
                <w:szCs w:val="18"/>
              </w:rPr>
              <w:t xml:space="preserve"> Воспитывать дружеские взаимоотношения между детьми, развивать умение считаться с интересами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 «Узелок».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pStyle w:val="a3"/>
              <w:ind w:left="0"/>
              <w:jc w:val="both"/>
              <w:rPr>
                <w:sz w:val="18"/>
                <w:szCs w:val="18"/>
              </w:rPr>
            </w:pPr>
            <w:r w:rsidRPr="004857A1">
              <w:rPr>
                <w:b/>
                <w:sz w:val="18"/>
                <w:szCs w:val="18"/>
              </w:rPr>
              <w:t xml:space="preserve">Настольная игра: «Цветное путешествие». </w:t>
            </w:r>
            <w:r w:rsidRPr="004857A1">
              <w:rPr>
                <w:sz w:val="18"/>
                <w:szCs w:val="18"/>
              </w:rPr>
              <w:t xml:space="preserve">Учить соблюдать правила игры. Закреплять знание цветов спектра. </w:t>
            </w:r>
          </w:p>
          <w:p w:rsidR="00AA3E40" w:rsidRPr="004857A1" w:rsidRDefault="00AA3E40" w:rsidP="00AA3E40">
            <w:pPr>
              <w:pStyle w:val="a3"/>
              <w:ind w:left="0"/>
              <w:jc w:val="both"/>
              <w:rPr>
                <w:sz w:val="18"/>
                <w:szCs w:val="18"/>
              </w:rPr>
            </w:pPr>
            <w:r w:rsidRPr="004857A1">
              <w:rPr>
                <w:b/>
                <w:sz w:val="18"/>
                <w:szCs w:val="18"/>
              </w:rPr>
              <w:t>Творческая  игра «В гостях у бабушки»</w:t>
            </w:r>
            <w:r w:rsidRPr="004857A1">
              <w:rPr>
                <w:sz w:val="18"/>
                <w:szCs w:val="18"/>
              </w:rPr>
              <w:t xml:space="preserve"> - формировать отношения, основанные на сотрудничестве и взаимопомощи.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Трудовая</w:t>
            </w:r>
          </w:p>
        </w:tc>
        <w:tc>
          <w:tcPr>
            <w:tcW w:w="8080"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Сгребание снега к корням деревьев</w:t>
            </w:r>
            <w:r w:rsidRPr="004857A1">
              <w:rPr>
                <w:rFonts w:ascii="Times New Roman" w:hAnsi="Times New Roman" w:cs="Times New Roman"/>
                <w:color w:val="000000"/>
                <w:spacing w:val="-4"/>
                <w:w w:val="102"/>
                <w:sz w:val="18"/>
                <w:szCs w:val="18"/>
              </w:rPr>
              <w:t xml:space="preserve">  – закреплять навыки работы с лопатой, воспитывать желание трудиться сообща.</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 xml:space="preserve">Работа в уголке природы: </w:t>
            </w:r>
            <w:r w:rsidRPr="004857A1">
              <w:rPr>
                <w:b/>
                <w:color w:val="000000"/>
                <w:sz w:val="18"/>
                <w:szCs w:val="18"/>
              </w:rPr>
              <w:t xml:space="preserve">«Ухаживаем за  растениями». </w:t>
            </w:r>
            <w:r w:rsidRPr="004857A1">
              <w:rPr>
                <w:color w:val="000000"/>
                <w:sz w:val="18"/>
                <w:szCs w:val="18"/>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Дежурство по столовой:</w:t>
            </w:r>
            <w:r w:rsidRPr="004857A1">
              <w:rPr>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после прогулки приводить порядок в шкафчике для одежды   - воспитывать умение следить за своими вещами, своевременно вешать сушить после прогулки.</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Вытереть игрушки  – воспитывать желание беречь групповые игрушки, держать их в чистоте.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080" w:type="dxa"/>
          </w:tcPr>
          <w:p w:rsidR="00AA3E40" w:rsidRPr="004857A1" w:rsidRDefault="00AA3E40" w:rsidP="00AA3E40">
            <w:pPr>
              <w:pStyle w:val="a3"/>
              <w:ind w:left="0"/>
              <w:jc w:val="both"/>
              <w:rPr>
                <w:sz w:val="18"/>
                <w:szCs w:val="18"/>
              </w:rPr>
            </w:pPr>
            <w:r w:rsidRPr="004857A1">
              <w:rPr>
                <w:b/>
                <w:sz w:val="18"/>
                <w:szCs w:val="18"/>
              </w:rPr>
              <w:t>Ручной труд. Изготовление животных</w:t>
            </w:r>
            <w:r w:rsidRPr="004857A1">
              <w:rPr>
                <w:sz w:val="18"/>
                <w:szCs w:val="18"/>
              </w:rPr>
              <w:t xml:space="preserve"> к настольному театру из ложек. </w:t>
            </w:r>
            <w:r w:rsidRPr="004857A1">
              <w:rPr>
                <w:color w:val="000000"/>
                <w:sz w:val="18"/>
                <w:szCs w:val="18"/>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080" w:type="dxa"/>
          </w:tcPr>
          <w:p w:rsidR="00AA3E40" w:rsidRPr="004857A1" w:rsidRDefault="00AA3E40" w:rsidP="00AA3E40">
            <w:pPr>
              <w:pStyle w:val="a3"/>
              <w:ind w:left="0"/>
              <w:jc w:val="both"/>
              <w:rPr>
                <w:sz w:val="18"/>
                <w:szCs w:val="18"/>
              </w:rPr>
            </w:pPr>
            <w:r w:rsidRPr="004857A1">
              <w:rPr>
                <w:b/>
                <w:sz w:val="18"/>
                <w:szCs w:val="18"/>
              </w:rPr>
              <w:t>Декоративное рисование «Укрась мамино платье цветами»</w:t>
            </w:r>
            <w:r w:rsidRPr="004857A1">
              <w:rPr>
                <w:sz w:val="18"/>
                <w:szCs w:val="18"/>
              </w:rPr>
              <w:t xml:space="preserve"> - продолжить развивать декоративное творчество детей, учить создавать узоры, композиции разной формы.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Учить задумывать содержание своей работы на основании личного опыта.</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«Песенка о маме», Е. Тиличеева. </w:t>
            </w:r>
            <w:r w:rsidRPr="004857A1">
              <w:rPr>
                <w:rFonts w:ascii="Times New Roman" w:hAnsi="Times New Roman" w:cs="Times New Roman"/>
                <w:sz w:val="18"/>
                <w:szCs w:val="18"/>
              </w:rPr>
              <w:t>Вызвать эмоциональный отклик у детей на песню весёлого характера</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русской народной сказки «Сестрица Аленушка и братец Иванушка</w:t>
            </w:r>
            <w:r w:rsidRPr="004857A1">
              <w:rPr>
                <w:rFonts w:ascii="Times New Roman" w:hAnsi="Times New Roman" w:cs="Times New Roman"/>
                <w:sz w:val="18"/>
                <w:szCs w:val="18"/>
              </w:rPr>
              <w:t>». 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080" w:type="dxa"/>
            <w:vAlign w:val="center"/>
          </w:tcPr>
          <w:p w:rsidR="00AA3E40" w:rsidRPr="004857A1" w:rsidRDefault="00AA3E40" w:rsidP="00AA3E40">
            <w:pPr>
              <w:spacing w:after="0" w:line="259" w:lineRule="auto"/>
              <w:contextualSpacing/>
              <w:rPr>
                <w:rFonts w:ascii="Times New Roman" w:hAnsi="Times New Roman" w:cs="Times New Roman"/>
                <w:sz w:val="18"/>
                <w:szCs w:val="18"/>
              </w:rPr>
            </w:pPr>
            <w:r w:rsidRPr="004857A1">
              <w:rPr>
                <w:rFonts w:ascii="Times New Roman" w:hAnsi="Times New Roman" w:cs="Times New Roman"/>
                <w:b/>
                <w:sz w:val="18"/>
                <w:szCs w:val="18"/>
              </w:rPr>
              <w:t>Составление коллажа</w:t>
            </w:r>
            <w:r w:rsidRPr="004857A1">
              <w:rPr>
                <w:rFonts w:ascii="Times New Roman" w:hAnsi="Times New Roman" w:cs="Times New Roman"/>
                <w:sz w:val="18"/>
                <w:szCs w:val="18"/>
              </w:rPr>
              <w:t xml:space="preserve">  «Старые улицы города». Способствовать умению отображать иллюстрации коллажа события прошлого  нашего города.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51"/>
        <w:gridCol w:w="84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«Мамина неделя»</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Среда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за березой</w:t>
            </w:r>
            <w:r w:rsidRPr="004857A1">
              <w:rPr>
                <w:sz w:val="18"/>
                <w:szCs w:val="18"/>
              </w:rPr>
              <w:t xml:space="preserve"> - закреплять умение детей узнавать березу по стволу, веткам.</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«Как согреть руки». </w:t>
            </w:r>
            <w:r w:rsidRPr="004857A1">
              <w:rPr>
                <w:rFonts w:ascii="Times New Roman" w:hAnsi="Times New Roman" w:cs="Times New Roman"/>
                <w:sz w:val="18"/>
                <w:szCs w:val="18"/>
              </w:rPr>
              <w:t xml:space="preserve">Познакомить детей с условиями, при которых предметы могут согреваться. </w:t>
            </w:r>
          </w:p>
          <w:p w:rsidR="00AA3E40" w:rsidRPr="004857A1" w:rsidRDefault="00AA3E40" w:rsidP="00AA3E40">
            <w:pPr>
              <w:pStyle w:val="a3"/>
              <w:ind w:left="0"/>
              <w:jc w:val="both"/>
              <w:rPr>
                <w:sz w:val="18"/>
                <w:szCs w:val="18"/>
              </w:rPr>
            </w:pPr>
            <w:r w:rsidRPr="004857A1">
              <w:rPr>
                <w:b/>
                <w:sz w:val="18"/>
                <w:szCs w:val="18"/>
              </w:rPr>
              <w:t>Д. игра  «Опиши - угадаю»</w:t>
            </w:r>
            <w:r w:rsidRPr="004857A1">
              <w:rPr>
                <w:sz w:val="18"/>
                <w:szCs w:val="18"/>
              </w:rPr>
              <w:t xml:space="preserve"> - проложить учить детей по описанию узнавать дерево.</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bCs/>
                <w:color w:val="000000"/>
                <w:sz w:val="18"/>
                <w:szCs w:val="18"/>
              </w:rPr>
              <w:t>Беседа с детьми по вопросам:</w:t>
            </w:r>
            <w:r w:rsidRPr="004857A1">
              <w:rPr>
                <w:rFonts w:ascii="Times New Roman" w:hAnsi="Times New Roman" w:cs="Times New Roman"/>
                <w:color w:val="000000"/>
                <w:sz w:val="18"/>
                <w:szCs w:val="18"/>
              </w:rPr>
              <w:t> Назови полное имя и отчество твоей мамы. Где работает твоя мама? Кем она работает? Чем занимается мама дома? Назови любимое мамино занятие. Как ты думаешь, трудно быть мамой? А ты хочешь быть мамой, когда вырастешь?</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«Наша  семья». </w:t>
            </w:r>
            <w:r w:rsidRPr="004857A1">
              <w:rPr>
                <w:rFonts w:ascii="Times New Roman" w:hAnsi="Times New Roman" w:cs="Times New Roman"/>
                <w:sz w:val="18"/>
                <w:szCs w:val="18"/>
              </w:rPr>
              <w:t>Учить детей правильно употреблять глаголы настоящего времени и третьего лица единственного числа.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Двигательная</w:t>
            </w:r>
          </w:p>
        </w:tc>
        <w:tc>
          <w:tcPr>
            <w:tcW w:w="8505" w:type="dxa"/>
          </w:tcPr>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 «Краски». </w:t>
            </w:r>
            <w:r w:rsidRPr="004857A1">
              <w:rPr>
                <w:rFonts w:ascii="Times New Roman" w:hAnsi="Times New Roman" w:cs="Times New Roman"/>
                <w:sz w:val="18"/>
                <w:szCs w:val="18"/>
              </w:rPr>
              <w:t xml:space="preserve">Развивать внимание, двигательную активность. Воспитывать интерес к совместным играм, дружеские взаимоотношения. </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w w:val="107"/>
                <w:sz w:val="18"/>
                <w:szCs w:val="18"/>
              </w:rPr>
              <w:t xml:space="preserve">«Бездомный заяц». </w:t>
            </w:r>
            <w:r w:rsidRPr="004857A1">
              <w:rPr>
                <w:rFonts w:ascii="Times New Roman" w:hAnsi="Times New Roman" w:cs="Times New Roman"/>
                <w:color w:val="000000"/>
                <w:spacing w:val="-10"/>
                <w:sz w:val="18"/>
                <w:szCs w:val="18"/>
              </w:rPr>
              <w:t xml:space="preserve">Упражнять в </w:t>
            </w:r>
            <w:r w:rsidRPr="004857A1">
              <w:rPr>
                <w:rFonts w:ascii="Times New Roman" w:hAnsi="Times New Roman" w:cs="Times New Roman"/>
                <w:sz w:val="18"/>
                <w:szCs w:val="18"/>
              </w:rPr>
              <w:t xml:space="preserve">умении бегать, не наталкиваясь друг на друга; </w:t>
            </w:r>
          </w:p>
          <w:p w:rsidR="00AA3E40" w:rsidRPr="004857A1" w:rsidRDefault="00AA3E40" w:rsidP="00AA3E40">
            <w:pPr>
              <w:pStyle w:val="a3"/>
              <w:ind w:left="0"/>
              <w:jc w:val="both"/>
              <w:rPr>
                <w:rFonts w:eastAsiaTheme="majorEastAsia"/>
                <w:bCs/>
                <w:sz w:val="18"/>
                <w:szCs w:val="18"/>
              </w:rPr>
            </w:pPr>
            <w:r w:rsidRPr="004857A1">
              <w:rPr>
                <w:rFonts w:eastAsiaTheme="majorEastAsia"/>
                <w:b/>
                <w:bCs/>
                <w:sz w:val="18"/>
                <w:szCs w:val="18"/>
              </w:rPr>
              <w:t>П/и «Цветные автомобили».</w:t>
            </w:r>
            <w:r w:rsidRPr="004857A1">
              <w:rPr>
                <w:rFonts w:eastAsiaTheme="majorEastAsia"/>
                <w:bCs/>
                <w:sz w:val="18"/>
                <w:szCs w:val="18"/>
              </w:rPr>
              <w:t xml:space="preserve"> Учить детей менять движения по сигналу воспитателя, развивать равновесие, ловкость, ориентировку в пространстве.</w:t>
            </w:r>
          </w:p>
          <w:p w:rsidR="00AA3E40" w:rsidRPr="004857A1" w:rsidRDefault="00AA3E40" w:rsidP="00AA3E40">
            <w:pPr>
              <w:pStyle w:val="a3"/>
              <w:ind w:left="0"/>
              <w:jc w:val="both"/>
              <w:rPr>
                <w:rFonts w:eastAsiaTheme="majorEastAsia"/>
                <w:bCs/>
                <w:sz w:val="18"/>
                <w:szCs w:val="18"/>
              </w:rPr>
            </w:pPr>
            <w:r w:rsidRPr="004857A1">
              <w:rPr>
                <w:rFonts w:eastAsiaTheme="majorEastAsia"/>
                <w:b/>
                <w:bCs/>
                <w:sz w:val="18"/>
                <w:szCs w:val="18"/>
              </w:rPr>
              <w:t>П/и «Лиса в курятнике».</w:t>
            </w:r>
            <w:r w:rsidRPr="004857A1">
              <w:rPr>
                <w:rFonts w:eastAsiaTheme="majorEastAsia"/>
                <w:bCs/>
                <w:sz w:val="18"/>
                <w:szCs w:val="18"/>
              </w:rPr>
              <w:t xml:space="preserve"> Развивать, внимание, ловкость, выполнение движений по сигналу. Упражнять в беге.</w:t>
            </w:r>
          </w:p>
          <w:p w:rsidR="00AA3E40" w:rsidRPr="004857A1" w:rsidRDefault="00AA3E40" w:rsidP="00AA3E40">
            <w:pPr>
              <w:pStyle w:val="a3"/>
              <w:ind w:left="0"/>
              <w:jc w:val="both"/>
              <w:rPr>
                <w:sz w:val="18"/>
                <w:szCs w:val="18"/>
              </w:rPr>
            </w:pPr>
            <w:r w:rsidRPr="004857A1">
              <w:rPr>
                <w:b/>
                <w:color w:val="000000"/>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hAnsi="Times New Roman" w:cs="Times New Roman"/>
                <w:b/>
                <w:sz w:val="18"/>
                <w:szCs w:val="18"/>
              </w:rPr>
              <w:t>С. р.  игра «Семья»</w:t>
            </w:r>
            <w:r w:rsidRPr="004857A1">
              <w:rPr>
                <w:rFonts w:ascii="Times New Roman" w:hAnsi="Times New Roman" w:cs="Times New Roman"/>
                <w:sz w:val="18"/>
                <w:szCs w:val="18"/>
              </w:rPr>
              <w:t xml:space="preserve"> - </w:t>
            </w:r>
            <w:r w:rsidRPr="004857A1">
              <w:rPr>
                <w:rFonts w:ascii="Times New Roman" w:eastAsiaTheme="majorEastAsia" w:hAnsi="Times New Roman" w:cs="Times New Roman"/>
                <w:bCs/>
                <w:color w:val="0D0D0D" w:themeColor="text1" w:themeTint="F2"/>
                <w:sz w:val="18"/>
                <w:szCs w:val="18"/>
              </w:rPr>
              <w:t xml:space="preserve">Продолжать работу по развитию и обогащению сюжетов игры. Совершенствовать умение детей объединяться в игре, распределять роли:  </w:t>
            </w:r>
            <w:r w:rsidRPr="004857A1">
              <w:rPr>
                <w:rFonts w:ascii="Times New Roman" w:eastAsiaTheme="majorEastAsia" w:hAnsi="Times New Roman" w:cs="Times New Roman"/>
                <w:bCs/>
                <w:iCs/>
                <w:color w:val="0D0D0D" w:themeColor="text1" w:themeTint="F2"/>
                <w:sz w:val="18"/>
                <w:szCs w:val="18"/>
              </w:rPr>
              <w:t>Мама – дочка, Мама - папа - забота о семье, готовит еду; кормит папу и дочку; ведёт дочку в поликлинику.</w:t>
            </w:r>
            <w:r w:rsidRPr="004857A1">
              <w:rPr>
                <w:rFonts w:ascii="Times New Roman" w:eastAsiaTheme="majorEastAsia" w:hAnsi="Times New Roman" w:cs="Times New Roman"/>
                <w:bCs/>
                <w:color w:val="0D0D0D" w:themeColor="text1" w:themeTint="F2"/>
                <w:sz w:val="18"/>
                <w:szCs w:val="18"/>
              </w:rPr>
              <w:t xml:space="preserve"> Воспитывать дружеские взаимоотношения между детьми, развивать умение считаться с интересами товарищей.</w:t>
            </w:r>
          </w:p>
          <w:p w:rsidR="00AA3E40" w:rsidRPr="004857A1" w:rsidRDefault="00AA3E40" w:rsidP="00AA3E40">
            <w:pPr>
              <w:pStyle w:val="a3"/>
              <w:ind w:left="0"/>
              <w:jc w:val="both"/>
              <w:rPr>
                <w:sz w:val="18"/>
                <w:szCs w:val="18"/>
              </w:rPr>
            </w:pPr>
            <w:r w:rsidRPr="004857A1">
              <w:rPr>
                <w:b/>
                <w:sz w:val="18"/>
                <w:szCs w:val="18"/>
              </w:rPr>
              <w:t xml:space="preserve">Настольная игра «Семья». </w:t>
            </w:r>
            <w:r w:rsidRPr="004857A1">
              <w:rPr>
                <w:sz w:val="18"/>
                <w:szCs w:val="18"/>
              </w:rPr>
              <w:t>Учить соблюдать правила игры. Закрепить название ближайших родственников.</w:t>
            </w:r>
          </w:p>
          <w:p w:rsidR="00AA3E40" w:rsidRPr="004857A1" w:rsidRDefault="00AA3E40" w:rsidP="00AA3E40">
            <w:pPr>
              <w:pStyle w:val="a3"/>
              <w:ind w:left="0"/>
              <w:jc w:val="both"/>
              <w:rPr>
                <w:sz w:val="18"/>
                <w:szCs w:val="18"/>
              </w:rPr>
            </w:pPr>
            <w:r w:rsidRPr="004857A1">
              <w:rPr>
                <w:b/>
                <w:sz w:val="18"/>
                <w:szCs w:val="18"/>
              </w:rPr>
              <w:t>Творческая игра «В кинотеатре»</w:t>
            </w:r>
            <w:r w:rsidRPr="004857A1">
              <w:rPr>
                <w:sz w:val="18"/>
                <w:szCs w:val="18"/>
              </w:rPr>
              <w:t xml:space="preserve"> - воспитывать через игру нормы поведения в общественных местах.</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Сгребание снега к деревьям.</w:t>
            </w:r>
          </w:p>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Воспитывать гуманно-деятельное отношение к деревьям.</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Работа в уголке природы: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shd w:val="clear" w:color="auto" w:fill="FFFFFF"/>
              <w:spacing w:after="0"/>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«Расставим стулья в определенном порядке». Продолжать развивать трудовые навыки; выполнять поручение аккуратно, быстро, старательно.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Игры с конструктором Лего.</w:t>
            </w:r>
            <w:r w:rsidRPr="004857A1">
              <w:rPr>
                <w:sz w:val="18"/>
                <w:szCs w:val="18"/>
              </w:rPr>
              <w:t xml:space="preserve">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на тему «Как я с мамой (папой) иду из детского сада домой». </w:t>
            </w:r>
            <w:r w:rsidRPr="004857A1">
              <w:rPr>
                <w:rFonts w:ascii="Times New Roman" w:hAnsi="Times New Roman" w:cs="Times New Roman"/>
                <w:sz w:val="18"/>
                <w:szCs w:val="18"/>
              </w:rPr>
              <w:t xml:space="preserve">Вызвать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Песочное рисование «Сказочные герои». Учить детей изображать фигуры людей на песке. Формировать умение соблюдать пропорции частей. Развивать  активность детей на самостоятельный поиск способов создания сказочных образов.</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Учить играть простейшие мелодии на металлофоне. Развивать элементарное  музицирование.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b/>
                <w:sz w:val="18"/>
                <w:szCs w:val="18"/>
              </w:rPr>
            </w:pPr>
            <w:r w:rsidRPr="004857A1">
              <w:rPr>
                <w:b/>
                <w:sz w:val="18"/>
                <w:szCs w:val="18"/>
              </w:rPr>
              <w:t>кинематографическая деятельность</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сказки Брать Гримм. «Горшочек каши». </w:t>
            </w:r>
            <w:r w:rsidRPr="004857A1">
              <w:rPr>
                <w:rFonts w:ascii="Times New Roman" w:hAnsi="Times New Roman" w:cs="Times New Roman"/>
                <w:sz w:val="18"/>
                <w:szCs w:val="18"/>
              </w:rPr>
              <w:t>Учить детей понимать содержание сказки следить за развитием сюжета сказки, предложить детям придумать конец сказки. Развивать воображение.</w:t>
            </w:r>
          </w:p>
          <w:p w:rsidR="00AA3E40" w:rsidRPr="004857A1" w:rsidRDefault="00AA3E40" w:rsidP="00AA3E40">
            <w:pPr>
              <w:spacing w:after="0"/>
              <w:jc w:val="both"/>
              <w:rPr>
                <w:rFonts w:ascii="Times New Roman" w:hAnsi="Times New Roman" w:cs="Times New Roman"/>
                <w:bCs/>
                <w:sz w:val="18"/>
                <w:szCs w:val="18"/>
              </w:rPr>
            </w:pPr>
            <w:r w:rsidRPr="004857A1">
              <w:rPr>
                <w:rFonts w:ascii="Times New Roman" w:hAnsi="Times New Roman" w:cs="Times New Roman"/>
                <w:b/>
                <w:bCs/>
                <w:sz w:val="18"/>
                <w:szCs w:val="18"/>
              </w:rPr>
              <w:t>Фильм «Честное слово»,</w:t>
            </w:r>
            <w:r w:rsidRPr="004857A1">
              <w:rPr>
                <w:rFonts w:ascii="Times New Roman" w:hAnsi="Times New Roman" w:cs="Times New Roman"/>
                <w:bCs/>
                <w:sz w:val="18"/>
                <w:szCs w:val="18"/>
              </w:rPr>
              <w:t xml:space="preserve"> студия «Экран», режиссер </w:t>
            </w:r>
            <w:hyperlink r:id="rId12" w:tgtFrame="_self" w:history="1">
              <w:r w:rsidRPr="004857A1">
                <w:rPr>
                  <w:rFonts w:ascii="Times New Roman" w:hAnsi="Times New Roman" w:cs="Times New Roman"/>
                  <w:bCs/>
                  <w:sz w:val="18"/>
                  <w:szCs w:val="18"/>
                </w:rPr>
                <w:t>М. Новогрудская</w:t>
              </w:r>
            </w:hyperlink>
            <w:r w:rsidRPr="004857A1">
              <w:rPr>
                <w:rFonts w:ascii="Times New Roman" w:hAnsi="Times New Roman" w:cs="Times New Roman"/>
                <w:bCs/>
                <w:sz w:val="18"/>
                <w:szCs w:val="18"/>
              </w:rPr>
              <w:t>, 1978. Вызвать интерес к произведению.</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 «Найди нужную денежку» </w:t>
            </w:r>
            <w:r w:rsidRPr="004857A1">
              <w:rPr>
                <w:rFonts w:ascii="Times New Roman" w:hAnsi="Times New Roman" w:cs="Times New Roman"/>
                <w:sz w:val="18"/>
                <w:szCs w:val="18"/>
              </w:rPr>
              <w:t>закрепить знания о нормативной стоимости купюр.</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«Мамина неделя»</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Четверг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за состоянием погоды</w:t>
            </w:r>
            <w:r w:rsidRPr="004857A1">
              <w:rPr>
                <w:sz w:val="18"/>
                <w:szCs w:val="18"/>
              </w:rPr>
              <w:t>.  Учить различать характерные признаки зимы, узнавать их в литературных текстах.</w:t>
            </w:r>
          </w:p>
          <w:p w:rsidR="00AA3E40" w:rsidRPr="004857A1" w:rsidRDefault="00AA3E40" w:rsidP="00AA3E40">
            <w:pPr>
              <w:pStyle w:val="a3"/>
              <w:ind w:left="0"/>
              <w:jc w:val="both"/>
              <w:rPr>
                <w:sz w:val="18"/>
                <w:szCs w:val="18"/>
              </w:rPr>
            </w:pPr>
            <w:r w:rsidRPr="004857A1">
              <w:rPr>
                <w:b/>
                <w:sz w:val="18"/>
                <w:szCs w:val="18"/>
              </w:rPr>
              <w:t xml:space="preserve">Наблюдение за солнцем. </w:t>
            </w:r>
            <w:r w:rsidRPr="004857A1">
              <w:rPr>
                <w:sz w:val="18"/>
                <w:szCs w:val="18"/>
              </w:rPr>
              <w:t>Отметить с детьми сокращение световой части суток на примере прихода и ухода детей из детского сада. Продолжать наблюдать за ежедневным путем солнца - оно освещает определенный путь, и этот путь с каждым днем становится короче.</w:t>
            </w:r>
          </w:p>
          <w:p w:rsidR="00AA3E40" w:rsidRPr="004857A1" w:rsidRDefault="00AA3E40" w:rsidP="00AA3E40">
            <w:pPr>
              <w:pStyle w:val="a3"/>
              <w:ind w:left="0"/>
              <w:jc w:val="both"/>
              <w:rPr>
                <w:sz w:val="18"/>
                <w:szCs w:val="18"/>
              </w:rPr>
            </w:pPr>
            <w:r w:rsidRPr="004857A1">
              <w:rPr>
                <w:sz w:val="18"/>
                <w:szCs w:val="18"/>
              </w:rPr>
              <w:t xml:space="preserve"> </w:t>
            </w:r>
            <w:r w:rsidRPr="004857A1">
              <w:rPr>
                <w:b/>
                <w:sz w:val="18"/>
                <w:szCs w:val="18"/>
              </w:rPr>
              <w:t xml:space="preserve">Д./игра. «Кто я в семье». </w:t>
            </w:r>
            <w:r w:rsidRPr="004857A1">
              <w:rPr>
                <w:sz w:val="18"/>
                <w:szCs w:val="18"/>
              </w:rPr>
              <w:t>Закрепить представления детей о том, что такое семья, о некоторых родственных отношениях, об обязанностях членов семьи.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color w:val="000000"/>
                <w:sz w:val="18"/>
                <w:szCs w:val="18"/>
                <w:shd w:val="clear" w:color="auto" w:fill="FFFFFF"/>
              </w:rPr>
              <w:t> </w:t>
            </w:r>
            <w:r w:rsidRPr="004857A1">
              <w:rPr>
                <w:rFonts w:ascii="Times New Roman" w:hAnsi="Times New Roman" w:cs="Times New Roman"/>
                <w:b/>
                <w:bCs/>
                <w:color w:val="000000"/>
                <w:sz w:val="18"/>
                <w:szCs w:val="18"/>
                <w:shd w:val="clear" w:color="auto" w:fill="FFFFFF"/>
              </w:rPr>
              <w:t>Беседа «Мама – самый дорогой человек на свете»</w:t>
            </w:r>
            <w:r w:rsidRPr="004857A1">
              <w:rPr>
                <w:rFonts w:ascii="Times New Roman" w:hAnsi="Times New Roman" w:cs="Times New Roman"/>
                <w:color w:val="000000"/>
                <w:sz w:val="18"/>
                <w:szCs w:val="18"/>
              </w:rPr>
              <w:t xml:space="preserve">.  </w:t>
            </w:r>
            <w:r w:rsidRPr="004857A1">
              <w:rPr>
                <w:rFonts w:ascii="Times New Roman" w:hAnsi="Times New Roman" w:cs="Times New Roman"/>
                <w:color w:val="000000"/>
                <w:sz w:val="18"/>
                <w:szCs w:val="18"/>
                <w:shd w:val="clear" w:color="auto" w:fill="FFFFFF"/>
              </w:rPr>
              <w:t>Воспитывать чувства любви и привязанности к самому близкому и родному человеку – маме.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 xml:space="preserve">«Моя семья». </w:t>
            </w:r>
            <w:r w:rsidRPr="004857A1">
              <w:rPr>
                <w:rFonts w:ascii="Times New Roman" w:hAnsi="Times New Roman" w:cs="Times New Roman"/>
                <w:color w:val="000000"/>
                <w:sz w:val="18"/>
                <w:szCs w:val="18"/>
              </w:rPr>
              <w:t>Формировать представление о составе семьи. Совершенствовать умение составлять короткий рассказ о семье, называя имена и отчества родных. Воспитывать любовь и уважение к членам совей семьи.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Двигательная</w:t>
            </w:r>
          </w:p>
        </w:tc>
        <w:tc>
          <w:tcPr>
            <w:tcW w:w="8505" w:type="dxa"/>
          </w:tcPr>
          <w:p w:rsidR="00AA3E40" w:rsidRPr="004857A1" w:rsidRDefault="00AA3E40" w:rsidP="00AA3E40">
            <w:pPr>
              <w:pStyle w:val="a9"/>
              <w:jc w:val="both"/>
              <w:rPr>
                <w:b/>
                <w:sz w:val="18"/>
                <w:szCs w:val="18"/>
              </w:rPr>
            </w:pPr>
            <w:r w:rsidRPr="004857A1">
              <w:rPr>
                <w:b/>
                <w:sz w:val="18"/>
                <w:szCs w:val="18"/>
              </w:rPr>
              <w:t xml:space="preserve">П./и: «Прятки». </w:t>
            </w:r>
            <w:r w:rsidRPr="004857A1">
              <w:rPr>
                <w:sz w:val="18"/>
                <w:szCs w:val="18"/>
              </w:rPr>
              <w:t xml:space="preserve">Воспитывать желание и интерес к совместным играм, дружеские взаимоотношения. Развивать внимание, двигательную активность, ловкость. </w:t>
            </w:r>
          </w:p>
          <w:p w:rsidR="00AA3E40" w:rsidRPr="004857A1" w:rsidRDefault="00AA3E40" w:rsidP="00AA3E40">
            <w:pPr>
              <w:pStyle w:val="a9"/>
              <w:jc w:val="both"/>
              <w:rPr>
                <w:sz w:val="18"/>
                <w:szCs w:val="18"/>
              </w:rPr>
            </w:pPr>
            <w:r w:rsidRPr="004857A1">
              <w:rPr>
                <w:b/>
                <w:sz w:val="18"/>
                <w:szCs w:val="18"/>
              </w:rPr>
              <w:t xml:space="preserve">М. п./и «Быстро встань в шеренгу.  </w:t>
            </w:r>
            <w:r w:rsidRPr="004857A1">
              <w:rPr>
                <w:sz w:val="18"/>
                <w:szCs w:val="18"/>
              </w:rPr>
              <w:t xml:space="preserve">Учить детей ориентироваться в пространстве, строиться в шеренгу, в колонну. Развивать ловкость, координацию. Воспитывать дружеские отношения. </w:t>
            </w:r>
          </w:p>
          <w:p w:rsidR="00AA3E40" w:rsidRPr="004857A1" w:rsidRDefault="00AA3E40" w:rsidP="00AA3E40">
            <w:pPr>
              <w:pStyle w:val="a3"/>
              <w:ind w:left="0"/>
              <w:jc w:val="both"/>
              <w:rPr>
                <w:rFonts w:eastAsiaTheme="majorEastAsia"/>
                <w:bCs/>
                <w:color w:val="000000" w:themeColor="text1"/>
                <w:sz w:val="18"/>
                <w:szCs w:val="18"/>
                <w:shd w:val="clear" w:color="auto" w:fill="FFFFFF"/>
              </w:rPr>
            </w:pPr>
            <w:r w:rsidRPr="004857A1">
              <w:rPr>
                <w:rFonts w:eastAsiaTheme="majorEastAsia"/>
                <w:b/>
                <w:bCs/>
                <w:color w:val="000000" w:themeColor="text1"/>
                <w:sz w:val="18"/>
                <w:szCs w:val="18"/>
              </w:rPr>
              <w:t xml:space="preserve">П/и </w:t>
            </w:r>
            <w:r w:rsidRPr="004857A1">
              <w:rPr>
                <w:rFonts w:eastAsiaTheme="majorEastAsia"/>
                <w:b/>
                <w:bCs/>
                <w:color w:val="000000" w:themeColor="text1"/>
                <w:sz w:val="18"/>
                <w:szCs w:val="18"/>
                <w:shd w:val="clear" w:color="auto" w:fill="FFFFFF"/>
              </w:rPr>
              <w:t>«Два мороза».</w:t>
            </w:r>
            <w:r w:rsidRPr="004857A1">
              <w:rPr>
                <w:rFonts w:eastAsiaTheme="majorEastAsia"/>
                <w:bCs/>
                <w:color w:val="000000" w:themeColor="text1"/>
                <w:sz w:val="18"/>
                <w:szCs w:val="18"/>
                <w:shd w:val="clear" w:color="auto" w:fill="FFFFFF"/>
              </w:rPr>
              <w:t xml:space="preserve"> Совершенствовать двигательные умения и навыки, обучать коллективному, дружному взаимодействию в играх с правилами.</w:t>
            </w:r>
          </w:p>
          <w:p w:rsidR="00AA3E40" w:rsidRPr="004857A1" w:rsidRDefault="00AA3E40" w:rsidP="00AA3E40">
            <w:pPr>
              <w:pStyle w:val="a3"/>
              <w:ind w:left="0"/>
              <w:jc w:val="both"/>
              <w:rPr>
                <w:rFonts w:eastAsiaTheme="majorEastAsia"/>
                <w:bCs/>
                <w:color w:val="000000" w:themeColor="text1"/>
                <w:sz w:val="18"/>
                <w:szCs w:val="18"/>
              </w:rPr>
            </w:pPr>
            <w:r w:rsidRPr="004857A1">
              <w:rPr>
                <w:rFonts w:eastAsiaTheme="majorEastAsia"/>
                <w:b/>
                <w:bCs/>
                <w:color w:val="000000" w:themeColor="text1"/>
                <w:sz w:val="18"/>
                <w:szCs w:val="18"/>
              </w:rPr>
              <w:t>П/и «Бездомный заяц»</w:t>
            </w:r>
            <w:r w:rsidRPr="004857A1">
              <w:rPr>
                <w:rFonts w:eastAsiaTheme="majorEastAsia"/>
                <w:bCs/>
                <w:color w:val="000000" w:themeColor="text1"/>
                <w:sz w:val="18"/>
                <w:szCs w:val="18"/>
              </w:rPr>
              <w:t xml:space="preserve"> Закрепить правила игры. Развивать внимание, память, ориентировку в пространстве.</w:t>
            </w:r>
          </w:p>
          <w:p w:rsidR="00AA3E40" w:rsidRPr="004857A1" w:rsidRDefault="00AA3E40" w:rsidP="00AA3E40">
            <w:pPr>
              <w:pStyle w:val="a3"/>
              <w:ind w:left="0"/>
              <w:jc w:val="both"/>
              <w:rPr>
                <w:sz w:val="18"/>
                <w:szCs w:val="18"/>
              </w:rPr>
            </w:pPr>
            <w:r w:rsidRPr="004857A1">
              <w:rPr>
                <w:b/>
                <w:color w:val="000000"/>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Показ театра Ложкари сказка «Рукавичка».</w:t>
            </w:r>
            <w:r w:rsidRPr="004857A1">
              <w:rPr>
                <w:rFonts w:ascii="Times New Roman" w:hAnsi="Times New Roman" w:cs="Times New Roman"/>
                <w:sz w:val="18"/>
                <w:szCs w:val="18"/>
              </w:rPr>
              <w:t xml:space="preserve"> </w:t>
            </w:r>
            <w:r w:rsidRPr="004857A1">
              <w:rPr>
                <w:rFonts w:ascii="Times New Roman" w:hAnsi="Times New Roman" w:cs="Times New Roman"/>
                <w:color w:val="333333"/>
                <w:sz w:val="18"/>
                <w:szCs w:val="18"/>
                <w:shd w:val="clear" w:color="auto" w:fill="FFFFFF"/>
              </w:rPr>
              <w:t xml:space="preserve"> </w:t>
            </w:r>
            <w:r w:rsidRPr="004857A1">
              <w:rPr>
                <w:rFonts w:ascii="Times New Roman" w:hAnsi="Times New Roman" w:cs="Times New Roman"/>
                <w:sz w:val="18"/>
                <w:szCs w:val="18"/>
              </w:rPr>
              <w:t xml:space="preserve">Обеспечить воспроизведение художественного произведения через театрализованную игру; развитие творческих качеств детей; </w:t>
            </w:r>
            <w:r w:rsidRPr="004857A1">
              <w:rPr>
                <w:rFonts w:ascii="Times New Roman" w:hAnsi="Times New Roman" w:cs="Times New Roman"/>
                <w:sz w:val="18"/>
                <w:szCs w:val="18"/>
                <w:shd w:val="clear" w:color="auto" w:fill="FFFFFF"/>
              </w:rPr>
              <w:t>Способствовать формированию умения выстраивать линию поведения в роли, используя атрибуты, сделанные своими руками.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«Фанты». </w:t>
            </w:r>
            <w:r w:rsidRPr="004857A1">
              <w:rPr>
                <w:rFonts w:ascii="Times New Roman" w:hAnsi="Times New Roman" w:cs="Times New Roman"/>
                <w:sz w:val="18"/>
                <w:szCs w:val="18"/>
              </w:rPr>
              <w:t>Учить соблюдать правила игры. Развивать координацию движении, внимание.</w:t>
            </w:r>
          </w:p>
          <w:p w:rsidR="00AA3E40" w:rsidRPr="004857A1" w:rsidRDefault="00AA3E40" w:rsidP="00AA3E40">
            <w:pPr>
              <w:pStyle w:val="a3"/>
              <w:ind w:left="0"/>
              <w:jc w:val="both"/>
              <w:rPr>
                <w:sz w:val="18"/>
                <w:szCs w:val="18"/>
              </w:rPr>
            </w:pPr>
            <w:r w:rsidRPr="004857A1">
              <w:rPr>
                <w:b/>
                <w:sz w:val="18"/>
                <w:szCs w:val="18"/>
              </w:rPr>
              <w:t>Творческая игра «Строители»</w:t>
            </w:r>
            <w:r w:rsidRPr="004857A1">
              <w:rPr>
                <w:sz w:val="18"/>
                <w:szCs w:val="18"/>
              </w:rPr>
              <w:t xml:space="preserve"> - учить детей обыгрывать различные ситуации, связанные с деятельностью строителей</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Уборка обломанных веток</w:t>
            </w:r>
            <w:r w:rsidRPr="004857A1">
              <w:rPr>
                <w:rFonts w:ascii="Times New Roman" w:hAnsi="Times New Roman" w:cs="Times New Roman"/>
                <w:color w:val="000000"/>
                <w:spacing w:val="-4"/>
                <w:w w:val="102"/>
                <w:sz w:val="18"/>
                <w:szCs w:val="18"/>
              </w:rPr>
              <w:t xml:space="preserve">  – воспитывать желание трудиться сообща.</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«Опрыскивание комнатных растений»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bdr w:val="none" w:sz="0" w:space="0" w:color="auto" w:frame="1"/>
              </w:rPr>
              <w:t xml:space="preserve"> </w:t>
            </w:r>
            <w:r w:rsidRPr="004857A1">
              <w:rPr>
                <w:rFonts w:ascii="Times New Roman" w:hAnsi="Times New Roman" w:cs="Times New Roman"/>
                <w:sz w:val="18"/>
                <w:szCs w:val="18"/>
              </w:rPr>
              <w:t>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pStyle w:val="a3"/>
              <w:ind w:left="0"/>
              <w:jc w:val="both"/>
              <w:rPr>
                <w:sz w:val="18"/>
                <w:szCs w:val="18"/>
              </w:rPr>
            </w:pPr>
            <w:r w:rsidRPr="004857A1">
              <w:rPr>
                <w:sz w:val="18"/>
                <w:szCs w:val="18"/>
              </w:rPr>
              <w:t>Поручение: Отобрать порванные книги, починить – учить беречь книги.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Конструирование из строительного материала «Дорога»</w:t>
            </w:r>
            <w:r w:rsidRPr="004857A1">
              <w:rPr>
                <w:sz w:val="18"/>
                <w:szCs w:val="18"/>
              </w:rPr>
              <w:t xml:space="preserve"> - продолжить учить конструировать дорогу из крупного конструктора по плану.</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Лепка «Дети пляшут на празднике»</w:t>
            </w:r>
            <w:r w:rsidRPr="004857A1">
              <w:rPr>
                <w:sz w:val="18"/>
                <w:szCs w:val="18"/>
              </w:rPr>
              <w:t xml:space="preserve"> - продолжить учить детей лепить человека в движении.</w:t>
            </w:r>
          </w:p>
          <w:p w:rsidR="00AA3E40" w:rsidRPr="004857A1" w:rsidRDefault="00AA3E40" w:rsidP="00AA3E40">
            <w:pPr>
              <w:pStyle w:val="a3"/>
              <w:ind w:left="0"/>
              <w:jc w:val="both"/>
              <w:rPr>
                <w:sz w:val="18"/>
                <w:szCs w:val="18"/>
              </w:rPr>
            </w:pPr>
            <w:r w:rsidRPr="004857A1">
              <w:rPr>
                <w:b/>
                <w:sz w:val="18"/>
                <w:szCs w:val="18"/>
              </w:rPr>
              <w:t>Штриховка силуэтов автомобилей в заданном направлении</w:t>
            </w:r>
            <w:r w:rsidRPr="004857A1">
              <w:rPr>
                <w:sz w:val="18"/>
                <w:szCs w:val="18"/>
              </w:rPr>
              <w:t xml:space="preserve"> – развивать мелкую моторику пальцев рук.</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Пение песни «Бабушка моя», Ю. Михайленко. </w:t>
            </w:r>
            <w:r w:rsidRPr="004857A1">
              <w:rPr>
                <w:sz w:val="18"/>
                <w:szCs w:val="18"/>
              </w:rPr>
              <w:t>Знакомство с песнями. Работа над текстом песен и напевностью.</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b/>
                <w:sz w:val="18"/>
                <w:szCs w:val="18"/>
              </w:rPr>
              <w:t>Чтение М. Пришвин. «Курица на столбах».</w:t>
            </w:r>
            <w:r w:rsidRPr="004857A1">
              <w:rPr>
                <w:rFonts w:ascii="Times New Roman" w:hAnsi="Times New Roman" w:cs="Times New Roman"/>
                <w:sz w:val="18"/>
                <w:szCs w:val="18"/>
              </w:rPr>
              <w:t xml:space="preserve">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Дидактические игры «Доброе слово сказать – посошок в руку дать</w:t>
            </w:r>
            <w:r w:rsidRPr="004857A1">
              <w:rPr>
                <w:rFonts w:ascii="Times New Roman" w:hAnsi="Times New Roman" w:cs="Times New Roman"/>
                <w:sz w:val="18"/>
                <w:szCs w:val="18"/>
              </w:rPr>
              <w:t>», «Один начинает – другой продолжает».</w:t>
            </w:r>
          </w:p>
        </w:tc>
      </w:tr>
    </w:tbl>
    <w:p w:rsidR="00AA3E40" w:rsidRPr="004857A1" w:rsidRDefault="00AA3E40" w:rsidP="00AA3E40">
      <w:pPr>
        <w:spacing w:after="0"/>
        <w:jc w:val="both"/>
        <w:rPr>
          <w:rFonts w:ascii="Times New Roman" w:hAnsi="Times New Roman" w:cs="Times New Roman"/>
          <w:b/>
          <w:sz w:val="18"/>
          <w:szCs w:val="18"/>
        </w:rPr>
      </w:pPr>
    </w:p>
    <w:tbl>
      <w:tblPr>
        <w:tblStyle w:val="450"/>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b/>
                <w:sz w:val="18"/>
                <w:szCs w:val="18"/>
              </w:rPr>
            </w:pPr>
            <w:r w:rsidRPr="004857A1">
              <w:rPr>
                <w:b/>
                <w:sz w:val="18"/>
                <w:szCs w:val="18"/>
              </w:rPr>
              <w:t>Тема недели: «</w:t>
            </w:r>
            <w:r w:rsidRPr="004857A1">
              <w:rPr>
                <w:b/>
                <w:sz w:val="18"/>
                <w:szCs w:val="18"/>
                <w:lang w:eastAsia="en-US"/>
              </w:rPr>
              <w:t>Мамина неделя</w:t>
            </w:r>
            <w:r w:rsidRPr="004857A1">
              <w:rPr>
                <w:b/>
                <w:sz w:val="18"/>
                <w:szCs w:val="18"/>
              </w:rPr>
              <w:t>»</w:t>
            </w:r>
          </w:p>
        </w:tc>
      </w:tr>
      <w:tr w:rsidR="00AA3E40" w:rsidRPr="004857A1" w:rsidTr="00AA3E40">
        <w:tc>
          <w:tcPr>
            <w:tcW w:w="10456" w:type="dxa"/>
            <w:gridSpan w:val="2"/>
          </w:tcPr>
          <w:p w:rsidR="00AA3E40" w:rsidRPr="004857A1" w:rsidRDefault="00AA3E40" w:rsidP="00AA3E40">
            <w:pPr>
              <w:spacing w:after="0"/>
              <w:jc w:val="center"/>
              <w:rPr>
                <w:b/>
                <w:sz w:val="18"/>
                <w:szCs w:val="18"/>
              </w:rPr>
            </w:pPr>
            <w:r w:rsidRPr="004857A1">
              <w:rPr>
                <w:b/>
                <w:sz w:val="18"/>
                <w:szCs w:val="18"/>
              </w:rPr>
              <w:t>4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b/>
                <w:sz w:val="18"/>
                <w:szCs w:val="18"/>
              </w:rPr>
            </w:pPr>
            <w:r w:rsidRPr="004857A1">
              <w:rPr>
                <w:b/>
                <w:sz w:val="18"/>
                <w:szCs w:val="18"/>
              </w:rPr>
              <w:t>Виды деятельности</w:t>
            </w:r>
          </w:p>
        </w:tc>
        <w:tc>
          <w:tcPr>
            <w:tcW w:w="8505" w:type="dxa"/>
          </w:tcPr>
          <w:p w:rsidR="00AA3E40" w:rsidRPr="004857A1" w:rsidRDefault="00AA3E40" w:rsidP="00AA3E40">
            <w:pPr>
              <w:spacing w:after="0"/>
              <w:contextualSpacing/>
              <w:jc w:val="center"/>
              <w:rPr>
                <w:b/>
                <w:sz w:val="18"/>
                <w:szCs w:val="18"/>
              </w:rPr>
            </w:pPr>
            <w:r w:rsidRPr="004857A1">
              <w:rPr>
                <w:b/>
                <w:sz w:val="18"/>
                <w:szCs w:val="18"/>
              </w:rPr>
              <w:t xml:space="preserve">Пятница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за мусоровозом</w:t>
            </w:r>
            <w:r w:rsidRPr="004857A1">
              <w:rPr>
                <w:sz w:val="18"/>
                <w:szCs w:val="18"/>
              </w:rPr>
              <w:t xml:space="preserve"> - закрепить знание детей о спецтранспорте и о его пользе для окружающих.</w:t>
            </w:r>
          </w:p>
          <w:p w:rsidR="00AA3E40" w:rsidRPr="004857A1" w:rsidRDefault="00AA3E40" w:rsidP="00AA3E40">
            <w:pPr>
              <w:pStyle w:val="a3"/>
              <w:ind w:left="0"/>
              <w:jc w:val="both"/>
              <w:rPr>
                <w:sz w:val="18"/>
                <w:szCs w:val="18"/>
              </w:rPr>
            </w:pPr>
            <w:r w:rsidRPr="004857A1">
              <w:rPr>
                <w:b/>
                <w:sz w:val="18"/>
                <w:szCs w:val="18"/>
              </w:rPr>
              <w:t xml:space="preserve">Блоки Дьенеша </w:t>
            </w:r>
            <w:r w:rsidRPr="004857A1">
              <w:rPr>
                <w:sz w:val="18"/>
                <w:szCs w:val="18"/>
              </w:rPr>
              <w:t xml:space="preserve">- упражнять в счете. Развивать умение классифицировать и обобщать геометрические фигуры по признакам; ориентировку в пространстве, внимание, память, мышление.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shd w:val="clear" w:color="auto" w:fill="FFFFFF"/>
              <w:spacing w:after="0"/>
              <w:rPr>
                <w:color w:val="000000"/>
                <w:sz w:val="18"/>
                <w:szCs w:val="18"/>
              </w:rPr>
            </w:pPr>
            <w:r w:rsidRPr="004857A1">
              <w:rPr>
                <w:b/>
                <w:bCs/>
                <w:color w:val="000000"/>
                <w:sz w:val="18"/>
                <w:szCs w:val="18"/>
              </w:rPr>
              <w:t>Беседа «Портрет моей мамы». </w:t>
            </w:r>
            <w:r w:rsidRPr="004857A1">
              <w:rPr>
                <w:color w:val="000000"/>
                <w:sz w:val="18"/>
                <w:szCs w:val="18"/>
                <w:shd w:val="clear" w:color="auto" w:fill="FFFFFF"/>
              </w:rPr>
              <w:t>Расширять первоначальные представления о родственных отношениях в семье </w:t>
            </w:r>
            <w:r w:rsidRPr="004857A1">
              <w:rPr>
                <w:color w:val="000000"/>
                <w:sz w:val="18"/>
                <w:szCs w:val="18"/>
              </w:rPr>
              <w:t>Расширять представления детей о труде взрослых (мамы, о важности и значимости их труда. Обогащать и расширять словарный запас детей.</w:t>
            </w:r>
          </w:p>
          <w:p w:rsidR="00AA3E40" w:rsidRPr="004857A1" w:rsidRDefault="00AA3E40" w:rsidP="00AA3E40">
            <w:pPr>
              <w:pStyle w:val="a3"/>
              <w:ind w:left="0"/>
              <w:jc w:val="both"/>
              <w:rPr>
                <w:sz w:val="18"/>
                <w:szCs w:val="18"/>
              </w:rPr>
            </w:pPr>
            <w:r w:rsidRPr="004857A1">
              <w:rPr>
                <w:b/>
                <w:sz w:val="18"/>
                <w:szCs w:val="18"/>
              </w:rPr>
              <w:lastRenderedPageBreak/>
              <w:t>Беседа на тему: «Традиции нашей семьи»</w:t>
            </w:r>
            <w:r w:rsidRPr="004857A1">
              <w:rPr>
                <w:sz w:val="18"/>
                <w:szCs w:val="18"/>
              </w:rPr>
              <w:t xml:space="preserve"> -   поддерживать интерес к своей семье, семейным традициям.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lastRenderedPageBreak/>
              <w:t>Двигательная</w:t>
            </w:r>
          </w:p>
        </w:tc>
        <w:tc>
          <w:tcPr>
            <w:tcW w:w="8505" w:type="dxa"/>
          </w:tcPr>
          <w:p w:rsidR="00AA3E40" w:rsidRPr="004857A1" w:rsidRDefault="00AA3E40" w:rsidP="00AA3E40">
            <w:pPr>
              <w:tabs>
                <w:tab w:val="left" w:pos="5040"/>
              </w:tabs>
              <w:spacing w:after="0"/>
              <w:ind w:right="-725"/>
              <w:jc w:val="both"/>
              <w:rPr>
                <w:b/>
                <w:sz w:val="18"/>
                <w:szCs w:val="18"/>
              </w:rPr>
            </w:pPr>
            <w:r w:rsidRPr="004857A1">
              <w:rPr>
                <w:b/>
                <w:sz w:val="18"/>
                <w:szCs w:val="18"/>
              </w:rPr>
              <w:t>П./игра «Лиса в курятнике».</w:t>
            </w:r>
            <w:r w:rsidRPr="004857A1">
              <w:rPr>
                <w:sz w:val="18"/>
                <w:szCs w:val="18"/>
              </w:rPr>
              <w:t xml:space="preserve"> Развивать, внимание, ловкость, выполнение движений по сигналу. Упражнять в беге. </w:t>
            </w:r>
            <w:r w:rsidRPr="004857A1">
              <w:rPr>
                <w:b/>
                <w:sz w:val="18"/>
                <w:szCs w:val="18"/>
              </w:rPr>
              <w:t xml:space="preserve"> </w:t>
            </w:r>
          </w:p>
          <w:p w:rsidR="00AA3E40" w:rsidRPr="004857A1" w:rsidRDefault="00AA3E40" w:rsidP="00AA3E40">
            <w:pPr>
              <w:tabs>
                <w:tab w:val="left" w:pos="5040"/>
              </w:tabs>
              <w:spacing w:after="0"/>
              <w:ind w:right="-725"/>
              <w:jc w:val="both"/>
              <w:rPr>
                <w:sz w:val="18"/>
                <w:szCs w:val="18"/>
              </w:rPr>
            </w:pPr>
            <w:r w:rsidRPr="004857A1">
              <w:rPr>
                <w:b/>
                <w:sz w:val="18"/>
                <w:szCs w:val="18"/>
              </w:rPr>
              <w:t xml:space="preserve">П./игра «Мыши в кладовой». </w:t>
            </w:r>
            <w:r w:rsidRPr="004857A1">
              <w:rPr>
                <w:sz w:val="18"/>
                <w:szCs w:val="18"/>
              </w:rPr>
              <w:t xml:space="preserve">Развивать у детей умение выполнять движения по сигналу. Упражнять в беге, подлезании. </w:t>
            </w:r>
          </w:p>
          <w:p w:rsidR="00AA3E40" w:rsidRPr="004857A1" w:rsidRDefault="00AA3E40" w:rsidP="00AA3E40">
            <w:pPr>
              <w:tabs>
                <w:tab w:val="left" w:pos="5040"/>
              </w:tabs>
              <w:spacing w:after="0"/>
              <w:ind w:right="-725"/>
              <w:jc w:val="both"/>
              <w:rPr>
                <w:sz w:val="18"/>
                <w:szCs w:val="18"/>
              </w:rPr>
            </w:pPr>
            <w:r w:rsidRPr="004857A1">
              <w:rPr>
                <w:b/>
                <w:sz w:val="18"/>
                <w:szCs w:val="18"/>
              </w:rPr>
              <w:t>П. игра «Два мороза».</w:t>
            </w:r>
            <w:r w:rsidRPr="004857A1">
              <w:rPr>
                <w:sz w:val="18"/>
                <w:szCs w:val="18"/>
              </w:rPr>
              <w:t xml:space="preserve"> Развивать ловкость ориентировку в пространстве. </w:t>
            </w:r>
          </w:p>
          <w:p w:rsidR="00AA3E40" w:rsidRPr="004857A1" w:rsidRDefault="00AA3E40" w:rsidP="00AA3E40">
            <w:pPr>
              <w:tabs>
                <w:tab w:val="left" w:pos="5040"/>
              </w:tabs>
              <w:spacing w:after="0"/>
              <w:ind w:right="-725"/>
              <w:jc w:val="both"/>
              <w:rPr>
                <w:spacing w:val="-2"/>
                <w:w w:val="107"/>
                <w:sz w:val="18"/>
                <w:szCs w:val="18"/>
              </w:rPr>
            </w:pPr>
            <w:r w:rsidRPr="004857A1">
              <w:rPr>
                <w:b/>
                <w:sz w:val="18"/>
                <w:szCs w:val="18"/>
              </w:rPr>
              <w:t>П. игра «Попади мячом в круг».</w:t>
            </w:r>
            <w:r w:rsidRPr="004857A1">
              <w:rPr>
                <w:sz w:val="18"/>
                <w:szCs w:val="18"/>
              </w:rPr>
              <w:t xml:space="preserve"> Развивать у детей умение действовать по сигналу. Упражнять в метании правой и левой рукой. </w:t>
            </w:r>
            <w:r w:rsidRPr="004857A1">
              <w:rPr>
                <w:spacing w:val="-2"/>
                <w:w w:val="107"/>
                <w:sz w:val="18"/>
                <w:szCs w:val="18"/>
              </w:rPr>
              <w:t xml:space="preserve"> </w:t>
            </w:r>
          </w:p>
          <w:p w:rsidR="00AA3E40" w:rsidRPr="004857A1" w:rsidRDefault="00AA3E40" w:rsidP="00AA3E40">
            <w:pPr>
              <w:tabs>
                <w:tab w:val="left" w:pos="5040"/>
              </w:tabs>
              <w:spacing w:after="0"/>
              <w:ind w:right="-725"/>
              <w:jc w:val="both"/>
              <w:rPr>
                <w:sz w:val="18"/>
                <w:szCs w:val="18"/>
              </w:rPr>
            </w:pPr>
            <w:r w:rsidRPr="004857A1">
              <w:rPr>
                <w:b/>
                <w:sz w:val="18"/>
                <w:szCs w:val="18"/>
              </w:rPr>
              <w:t xml:space="preserve">Спортивная игра: «Хоккей». </w:t>
            </w:r>
            <w:r w:rsidRPr="004857A1">
              <w:rPr>
                <w:sz w:val="18"/>
                <w:szCs w:val="18"/>
              </w:rPr>
              <w:t xml:space="preserve">Учить подбирать клюшку и держать ее правильно; вести шайбу разными способами: стоя на месте, по кругу, вправо и </w:t>
            </w:r>
          </w:p>
          <w:p w:rsidR="00AA3E40" w:rsidRPr="004857A1" w:rsidRDefault="00AA3E40" w:rsidP="00AA3E40">
            <w:pPr>
              <w:tabs>
                <w:tab w:val="left" w:pos="5040"/>
              </w:tabs>
              <w:spacing w:after="0"/>
              <w:ind w:right="-725"/>
              <w:jc w:val="both"/>
              <w:rPr>
                <w:sz w:val="18"/>
                <w:szCs w:val="18"/>
              </w:rPr>
            </w:pPr>
            <w:r w:rsidRPr="004857A1">
              <w:rPr>
                <w:sz w:val="18"/>
                <w:szCs w:val="18"/>
              </w:rPr>
              <w:t>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eastAsiaTheme="majorEastAsia"/>
                <w:bCs/>
                <w:color w:val="0D0D0D" w:themeColor="text1" w:themeTint="F2"/>
                <w:sz w:val="18"/>
                <w:szCs w:val="18"/>
              </w:rPr>
            </w:pPr>
            <w:r w:rsidRPr="004857A1">
              <w:rPr>
                <w:b/>
                <w:sz w:val="18"/>
                <w:szCs w:val="18"/>
              </w:rPr>
              <w:t>С. р. игра «Семья»</w:t>
            </w:r>
            <w:r w:rsidRPr="004857A1">
              <w:rPr>
                <w:sz w:val="18"/>
                <w:szCs w:val="18"/>
              </w:rPr>
              <w:t xml:space="preserve"> - </w:t>
            </w:r>
            <w:r w:rsidRPr="004857A1">
              <w:rPr>
                <w:rFonts w:eastAsiaTheme="majorEastAsia"/>
                <w:bCs/>
                <w:color w:val="0D0D0D" w:themeColor="text1" w:themeTint="F2"/>
                <w:sz w:val="18"/>
                <w:szCs w:val="18"/>
              </w:rPr>
              <w:t xml:space="preserve">Продолжать работу по развитию и обогащению сюжетов игры. Совершенствовать умение детей объединяться в игре, распределять роли:  </w:t>
            </w:r>
            <w:r w:rsidRPr="004857A1">
              <w:rPr>
                <w:rFonts w:eastAsiaTheme="majorEastAsia"/>
                <w:bCs/>
                <w:iCs/>
                <w:color w:val="0D0D0D" w:themeColor="text1" w:themeTint="F2"/>
                <w:sz w:val="18"/>
                <w:szCs w:val="18"/>
              </w:rPr>
              <w:t>Мама – дочка, Мама - папа - забота о семье, готовит еду; кормит папу и дочку; ведёт дочку в поликлинику.</w:t>
            </w:r>
            <w:r w:rsidRPr="004857A1">
              <w:rPr>
                <w:rFonts w:eastAsiaTheme="majorEastAsia"/>
                <w:bCs/>
                <w:color w:val="0D0D0D" w:themeColor="text1" w:themeTint="F2"/>
                <w:sz w:val="18"/>
                <w:szCs w:val="18"/>
              </w:rPr>
              <w:t xml:space="preserve"> Воспитывать дружеские взаимоотношения между детьми, развивать умение считаться с интересами товарищей.</w:t>
            </w:r>
          </w:p>
          <w:p w:rsidR="00AA3E40" w:rsidRDefault="00AA3E40" w:rsidP="00AA3E40">
            <w:pPr>
              <w:pStyle w:val="a3"/>
              <w:ind w:left="0"/>
              <w:jc w:val="both"/>
              <w:rPr>
                <w:sz w:val="18"/>
                <w:szCs w:val="18"/>
              </w:rPr>
            </w:pPr>
            <w:r w:rsidRPr="004857A1">
              <w:rPr>
                <w:b/>
                <w:sz w:val="18"/>
                <w:szCs w:val="18"/>
              </w:rPr>
              <w:t xml:space="preserve">Настольная игра «Герои русских сказок». </w:t>
            </w:r>
            <w:r w:rsidRPr="004857A1">
              <w:rPr>
                <w:sz w:val="18"/>
                <w:szCs w:val="18"/>
              </w:rPr>
              <w:t xml:space="preserve">Учить соблюдать правила игры. Развивать память, мышление, речь, умение пересказывать. </w:t>
            </w:r>
          </w:p>
          <w:p w:rsidR="00AA3E40" w:rsidRPr="004857A1" w:rsidRDefault="00AA3E40" w:rsidP="00AA3E40">
            <w:pPr>
              <w:pStyle w:val="a3"/>
              <w:ind w:left="0"/>
              <w:jc w:val="both"/>
              <w:rPr>
                <w:sz w:val="18"/>
                <w:szCs w:val="18"/>
              </w:rPr>
            </w:pPr>
            <w:r w:rsidRPr="004857A1">
              <w:rPr>
                <w:b/>
                <w:sz w:val="18"/>
                <w:szCs w:val="18"/>
              </w:rPr>
              <w:t>Творческая  игра «Больница»</w:t>
            </w:r>
            <w:r w:rsidRPr="004857A1">
              <w:rPr>
                <w:sz w:val="18"/>
                <w:szCs w:val="18"/>
              </w:rPr>
              <w:t xml:space="preserve"> - Стимулировать потребность организовывать творческой игры.</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after="0" w:line="233" w:lineRule="exact"/>
              <w:ind w:right="22"/>
              <w:jc w:val="both"/>
              <w:rPr>
                <w:sz w:val="18"/>
                <w:szCs w:val="18"/>
              </w:rPr>
            </w:pPr>
            <w:r w:rsidRPr="004857A1">
              <w:rPr>
                <w:b/>
                <w:sz w:val="18"/>
                <w:szCs w:val="18"/>
              </w:rPr>
              <w:t xml:space="preserve">Труд на участке: </w:t>
            </w:r>
            <w:r w:rsidRPr="004857A1">
              <w:rPr>
                <w:b/>
                <w:color w:val="000000"/>
                <w:spacing w:val="-4"/>
                <w:w w:val="102"/>
                <w:sz w:val="18"/>
                <w:szCs w:val="18"/>
              </w:rPr>
              <w:t>Уборка снега на участке у малышей</w:t>
            </w:r>
            <w:r w:rsidRPr="004857A1">
              <w:rPr>
                <w:color w:val="000000"/>
                <w:spacing w:val="-4"/>
                <w:w w:val="102"/>
                <w:sz w:val="18"/>
                <w:szCs w:val="18"/>
              </w:rPr>
              <w:t xml:space="preserve">  – воспитывать желание помочь малышам в уборке снега.</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 xml:space="preserve">«Полив комнатных растений.» </w:t>
            </w:r>
            <w:r w:rsidRPr="004857A1">
              <w:rPr>
                <w:b/>
                <w:color w:val="555555"/>
                <w:sz w:val="18"/>
                <w:szCs w:val="18"/>
              </w:rPr>
              <w:t xml:space="preserve">  </w:t>
            </w:r>
            <w:r w:rsidRPr="004857A1">
              <w:rPr>
                <w:color w:val="000000"/>
                <w:sz w:val="18"/>
                <w:szCs w:val="18"/>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AA3E40" w:rsidRPr="004857A1" w:rsidRDefault="00AA3E40" w:rsidP="00AA3E40">
            <w:pPr>
              <w:spacing w:after="0"/>
              <w:jc w:val="both"/>
              <w:rPr>
                <w:sz w:val="18"/>
                <w:szCs w:val="18"/>
              </w:rPr>
            </w:pPr>
            <w:r w:rsidRPr="004857A1">
              <w:rPr>
                <w:b/>
                <w:sz w:val="18"/>
                <w:szCs w:val="18"/>
              </w:rPr>
              <w:t>Дежурство по столовой:</w:t>
            </w:r>
            <w:r w:rsidRPr="004857A1">
              <w:rPr>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sz w:val="18"/>
                <w:szCs w:val="18"/>
              </w:rPr>
            </w:pPr>
            <w:r w:rsidRPr="004857A1">
              <w:rPr>
                <w:b/>
                <w:sz w:val="18"/>
                <w:szCs w:val="18"/>
              </w:rPr>
              <w:t>Самообслуживание:</w:t>
            </w:r>
            <w:r w:rsidRPr="004857A1">
              <w:rPr>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Отобрать порванные книги, починить – учить беречь книги.</w:t>
            </w:r>
          </w:p>
          <w:p w:rsidR="00AA3E40" w:rsidRPr="004857A1" w:rsidRDefault="00AA3E40" w:rsidP="00AA3E40">
            <w:pPr>
              <w:shd w:val="clear" w:color="auto" w:fill="FFFFFF"/>
              <w:spacing w:after="0"/>
              <w:rPr>
                <w:color w:val="000000"/>
                <w:sz w:val="18"/>
                <w:szCs w:val="18"/>
              </w:rPr>
            </w:pPr>
            <w:r w:rsidRPr="004857A1">
              <w:rPr>
                <w:b/>
                <w:sz w:val="18"/>
                <w:szCs w:val="18"/>
              </w:rPr>
              <w:t xml:space="preserve">Х.Б.Т. </w:t>
            </w:r>
            <w:r w:rsidRPr="004857A1">
              <w:rPr>
                <w:rStyle w:val="c0"/>
                <w:rFonts w:eastAsiaTheme="majorEastAsia"/>
                <w:color w:val="000000"/>
                <w:sz w:val="18"/>
                <w:szCs w:val="18"/>
                <w:u w:val="single"/>
              </w:rPr>
              <w:t>«</w:t>
            </w:r>
            <w:r w:rsidRPr="004857A1">
              <w:rPr>
                <w:rStyle w:val="c0"/>
                <w:rFonts w:eastAsiaTheme="majorEastAsia"/>
                <w:color w:val="000000"/>
                <w:sz w:val="18"/>
                <w:szCs w:val="18"/>
              </w:rPr>
              <w:t xml:space="preserve">Стирка салфеток, используемых  по изобразительной деятельности». </w:t>
            </w:r>
            <w:r w:rsidRPr="004857A1">
              <w:rPr>
                <w:rFonts w:eastAsiaTheme="majorEastAsia"/>
                <w:sz w:val="18"/>
                <w:szCs w:val="18"/>
              </w:rPr>
              <w:t>Учить детей навыкам намыливания, полоскания   и отжима салфетки, продолжать формировать культуру труда (опрятность в процессе деятельности).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lang w:eastAsia="en-US"/>
              </w:rPr>
              <w:t xml:space="preserve">Игры с конструктором </w:t>
            </w:r>
            <w:r w:rsidRPr="004857A1">
              <w:rPr>
                <w:b/>
                <w:sz w:val="18"/>
                <w:szCs w:val="18"/>
              </w:rPr>
              <w:t>с металлическим конструктором</w:t>
            </w:r>
            <w:r w:rsidRPr="004857A1">
              <w:rPr>
                <w:b/>
                <w:sz w:val="18"/>
                <w:szCs w:val="18"/>
                <w:lang w:eastAsia="en-US"/>
              </w:rPr>
              <w:t>.</w:t>
            </w:r>
            <w:r w:rsidRPr="004857A1">
              <w:rPr>
                <w:sz w:val="18"/>
                <w:szCs w:val="18"/>
                <w:lang w:eastAsia="en-US"/>
              </w:rPr>
              <w:t xml:space="preserve">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Аппликация «Моя семья»</w:t>
            </w:r>
            <w:r w:rsidRPr="004857A1">
              <w:rPr>
                <w:sz w:val="18"/>
                <w:szCs w:val="18"/>
              </w:rPr>
              <w:t xml:space="preserve"> - продолжить учить детей вырезать силуэты людей и составить сюжет на заданную тему.</w:t>
            </w:r>
          </w:p>
          <w:p w:rsidR="00AA3E40" w:rsidRPr="004857A1" w:rsidRDefault="00AA3E40" w:rsidP="00AA3E40">
            <w:pPr>
              <w:pStyle w:val="a3"/>
              <w:ind w:left="0"/>
              <w:jc w:val="both"/>
              <w:rPr>
                <w:sz w:val="18"/>
                <w:szCs w:val="18"/>
              </w:rPr>
            </w:pPr>
            <w:r w:rsidRPr="004857A1">
              <w:rPr>
                <w:b/>
                <w:sz w:val="18"/>
                <w:szCs w:val="18"/>
              </w:rPr>
              <w:t>Штриховка силуэтов посуды</w:t>
            </w:r>
            <w:r w:rsidRPr="004857A1">
              <w:rPr>
                <w:sz w:val="18"/>
                <w:szCs w:val="18"/>
              </w:rPr>
              <w:t xml:space="preserve"> – развивать мелкую моторику пальцев рук.</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sz w:val="18"/>
                <w:szCs w:val="18"/>
              </w:rPr>
            </w:pPr>
            <w:r w:rsidRPr="004857A1">
              <w:rPr>
                <w:b/>
                <w:sz w:val="18"/>
                <w:szCs w:val="18"/>
              </w:rPr>
              <w:t xml:space="preserve">Игра на музыкальных инструментах – металлофоны. </w:t>
            </w:r>
            <w:r w:rsidRPr="004857A1">
              <w:rPr>
                <w:sz w:val="18"/>
                <w:szCs w:val="18"/>
              </w:rPr>
              <w:t>Учить играть простейшие мелодии на металлофоне. Развивать элементарное  музицирование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505" w:type="dxa"/>
          </w:tcPr>
          <w:p w:rsidR="00AA3E40" w:rsidRPr="004857A1" w:rsidRDefault="00AA3E40" w:rsidP="00AA3E40">
            <w:pPr>
              <w:pStyle w:val="a3"/>
              <w:ind w:left="0"/>
              <w:jc w:val="both"/>
              <w:rPr>
                <w:sz w:val="18"/>
                <w:szCs w:val="18"/>
              </w:rPr>
            </w:pPr>
            <w:r w:rsidRPr="004857A1">
              <w:rPr>
                <w:b/>
                <w:sz w:val="18"/>
                <w:szCs w:val="18"/>
              </w:rPr>
              <w:t>С.Нурдквист «История о том, как Финдус потерялся, когда был маленьким»</w:t>
            </w:r>
            <w:r w:rsidRPr="004857A1">
              <w:rPr>
                <w:color w:val="FF0000"/>
                <w:sz w:val="18"/>
                <w:szCs w:val="18"/>
              </w:rPr>
              <w:t xml:space="preserve">. </w:t>
            </w:r>
            <w:r w:rsidRPr="004857A1">
              <w:rPr>
                <w:sz w:val="18"/>
                <w:szCs w:val="18"/>
              </w:rPr>
              <w:t>Уточнить представление детей о жанровых особенностях  произведений малых фольклорных форм.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pStyle w:val="a3"/>
              <w:ind w:left="0"/>
              <w:jc w:val="both"/>
              <w:rPr>
                <w:b/>
                <w:sz w:val="18"/>
                <w:szCs w:val="18"/>
              </w:rPr>
            </w:pPr>
            <w:r w:rsidRPr="004857A1">
              <w:rPr>
                <w:b/>
                <w:sz w:val="18"/>
                <w:szCs w:val="18"/>
              </w:rPr>
              <w:t>Слушание: «Петушок»</w:t>
            </w:r>
            <w:r w:rsidRPr="004857A1">
              <w:rPr>
                <w:sz w:val="18"/>
                <w:szCs w:val="18"/>
              </w:rPr>
              <w:t xml:space="preserve"> лат. нар. песня, «Заболел наш петушок» муз. В.Л. Витлина; « Когда мои друзья со мной» муз. В. Шаинского, «Дорогою добра» (диск «Любимые песни»).</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«Финансовая грамотность»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5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Понедельник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z w:val="18"/>
                <w:szCs w:val="18"/>
              </w:rPr>
            </w:pPr>
            <w:r w:rsidRPr="004857A1">
              <w:rPr>
                <w:b/>
                <w:sz w:val="18"/>
                <w:szCs w:val="18"/>
              </w:rPr>
              <w:t xml:space="preserve">Наблюдение за сезонными изменениями. </w:t>
            </w:r>
            <w:r w:rsidRPr="004857A1">
              <w:rPr>
                <w:spacing w:val="-2"/>
                <w:w w:val="107"/>
                <w:sz w:val="18"/>
                <w:szCs w:val="18"/>
              </w:rPr>
              <w:t xml:space="preserve">Формировать представления об изменениях в природе в </w:t>
            </w:r>
            <w:r w:rsidRPr="004857A1">
              <w:rPr>
                <w:w w:val="107"/>
                <w:sz w:val="18"/>
                <w:szCs w:val="18"/>
              </w:rPr>
              <w:t xml:space="preserve">начале зимы.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«Выбери признаки зимы». </w:t>
            </w:r>
            <w:r w:rsidRPr="004857A1">
              <w:rPr>
                <w:rFonts w:ascii="Times New Roman" w:hAnsi="Times New Roman" w:cs="Times New Roman"/>
                <w:sz w:val="18"/>
                <w:szCs w:val="18"/>
              </w:rPr>
              <w:t>Учить выделять признаки зимы, соотносить их с нарисованными картинками, пояснять свой выбор.</w:t>
            </w:r>
          </w:p>
          <w:p w:rsidR="00AA3E40" w:rsidRPr="004857A1" w:rsidRDefault="00AA3E40" w:rsidP="00AA3E40">
            <w:pPr>
              <w:spacing w:after="0"/>
              <w:jc w:val="both"/>
              <w:rPr>
                <w:rFonts w:ascii="Times New Roman" w:hAnsi="Times New Roman" w:cs="Times New Roman"/>
                <w:b/>
                <w:sz w:val="18"/>
                <w:szCs w:val="18"/>
              </w:rPr>
            </w:pP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и рассматривание иллюстраций по теме: «Зима». </w:t>
            </w:r>
            <w:r w:rsidRPr="004857A1">
              <w:rPr>
                <w:rFonts w:ascii="Times New Roman" w:hAnsi="Times New Roman" w:cs="Times New Roman"/>
                <w:sz w:val="18"/>
                <w:szCs w:val="18"/>
              </w:rPr>
              <w:t xml:space="preserve">Закрепить знание о детей  зиме, уточнить признаки зимы; образовывать существительные с уменьшительно-ласкательным суффиксом, родительного падежа, множественного числа. Упражнять в составлении рассказов.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  «Подбери  признак». </w:t>
            </w:r>
            <w:r w:rsidRPr="004857A1">
              <w:rPr>
                <w:rStyle w:val="a7"/>
                <w:rFonts w:ascii="Times New Roman" w:hAnsi="Times New Roman"/>
                <w:sz w:val="18"/>
                <w:szCs w:val="18"/>
              </w:rPr>
              <w:t>Закрепить признаки зимы, названия зимних месяцев и особенности каждого месяца.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pStyle w:val="a9"/>
              <w:jc w:val="both"/>
              <w:rPr>
                <w:sz w:val="18"/>
                <w:szCs w:val="18"/>
              </w:rPr>
            </w:pPr>
            <w:r w:rsidRPr="004857A1">
              <w:rPr>
                <w:b/>
                <w:sz w:val="18"/>
                <w:szCs w:val="18"/>
              </w:rPr>
              <w:t xml:space="preserve">П./игра </w:t>
            </w:r>
            <w:r w:rsidRPr="004857A1">
              <w:rPr>
                <w:sz w:val="18"/>
                <w:szCs w:val="18"/>
              </w:rPr>
              <w:t xml:space="preserve">Возьми, что хочешь, и поиграй, с кем хочешь. Развивать у детей: активность, инициативу, чувство дружбы.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П./игра  «Цветные автомобили».</w:t>
            </w:r>
            <w:r w:rsidRPr="004857A1">
              <w:rPr>
                <w:rFonts w:ascii="Times New Roman" w:hAnsi="Times New Roman" w:cs="Times New Roman"/>
                <w:sz w:val="18"/>
                <w:szCs w:val="18"/>
              </w:rPr>
              <w:t xml:space="preserve"> Развивать у детей умение различать цвета и действовать по зрительному сигналу.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w w:val="106"/>
                <w:sz w:val="18"/>
                <w:szCs w:val="18"/>
              </w:rPr>
              <w:t xml:space="preserve">«Попади в обруч» </w:t>
            </w:r>
            <w:r w:rsidRPr="004857A1">
              <w:rPr>
                <w:rFonts w:ascii="Times New Roman" w:hAnsi="Times New Roman" w:cs="Times New Roman"/>
                <w:sz w:val="18"/>
                <w:szCs w:val="18"/>
              </w:rPr>
              <w:t>упражнять в метании вдаль правой и левой рукой.</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 П./игра </w:t>
            </w:r>
            <w:r w:rsidRPr="004857A1">
              <w:rPr>
                <w:rFonts w:ascii="Times New Roman" w:hAnsi="Times New Roman" w:cs="Times New Roman"/>
                <w:b/>
                <w:color w:val="000000"/>
                <w:w w:val="106"/>
                <w:sz w:val="18"/>
                <w:szCs w:val="18"/>
              </w:rPr>
              <w:t xml:space="preserve">«Парный бег». </w:t>
            </w:r>
            <w:r w:rsidRPr="004857A1">
              <w:rPr>
                <w:rFonts w:ascii="Times New Roman" w:hAnsi="Times New Roman" w:cs="Times New Roman"/>
                <w:color w:val="000000"/>
                <w:w w:val="106"/>
                <w:sz w:val="18"/>
                <w:szCs w:val="18"/>
              </w:rPr>
              <w:t xml:space="preserve">Продолжать учить бегать парами, </w:t>
            </w:r>
          </w:p>
          <w:p w:rsidR="00AA3E40" w:rsidRDefault="00AA3E40" w:rsidP="00AA3E40">
            <w:pPr>
              <w:pStyle w:val="a9"/>
              <w:jc w:val="both"/>
              <w:rPr>
                <w:sz w:val="18"/>
                <w:szCs w:val="18"/>
              </w:rPr>
            </w:pPr>
            <w:r w:rsidRPr="004857A1">
              <w:rPr>
                <w:b/>
                <w:sz w:val="18"/>
                <w:szCs w:val="18"/>
              </w:rPr>
              <w:lastRenderedPageBreak/>
              <w:t xml:space="preserve">Хороводная  игра «Царёв сын и царевна. </w:t>
            </w:r>
            <w:r w:rsidRPr="004857A1">
              <w:rPr>
                <w:sz w:val="18"/>
                <w:szCs w:val="18"/>
              </w:rPr>
              <w:t xml:space="preserve">Побуждать детей весело и непринужденно исполнять хороводные песни, сочетать движения со словами. </w:t>
            </w:r>
          </w:p>
          <w:p w:rsidR="00AA3E40" w:rsidRPr="004857A1" w:rsidRDefault="00AA3E40" w:rsidP="00AA3E40">
            <w:pPr>
              <w:pStyle w:val="a9"/>
              <w:jc w:val="both"/>
              <w:rPr>
                <w:sz w:val="18"/>
                <w:szCs w:val="18"/>
              </w:rPr>
            </w:pPr>
            <w:r w:rsidRPr="004857A1">
              <w:rPr>
                <w:b/>
                <w:sz w:val="18"/>
                <w:szCs w:val="18"/>
              </w:rPr>
              <w:t xml:space="preserve">Спортивная игра: «Хоккей».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505" w:type="dxa"/>
          </w:tcPr>
          <w:p w:rsidR="00AA3E40" w:rsidRPr="004857A1" w:rsidRDefault="00AA3E40" w:rsidP="00AA3E40">
            <w:pPr>
              <w:pStyle w:val="213"/>
              <w:spacing w:line="192" w:lineRule="auto"/>
              <w:ind w:firstLine="0"/>
              <w:jc w:val="both"/>
              <w:rPr>
                <w:b w:val="0"/>
                <w:sz w:val="18"/>
                <w:szCs w:val="18"/>
              </w:rPr>
            </w:pPr>
            <w:r w:rsidRPr="004857A1">
              <w:rPr>
                <w:sz w:val="18"/>
                <w:szCs w:val="18"/>
              </w:rPr>
              <w:t xml:space="preserve">С./р. игра: «Банк» </w:t>
            </w:r>
            <w:r w:rsidRPr="004857A1">
              <w:rPr>
                <w:b w:val="0"/>
                <w:sz w:val="18"/>
                <w:szCs w:val="18"/>
              </w:rPr>
              <w:t xml:space="preserve">  Развивать инициативу, организаторские способности, умение согласовывать собственный  игровой замысел, с замыслами сверстников, воспитывать готовность выручить сверстника</w:t>
            </w:r>
          </w:p>
          <w:p w:rsidR="00AA3E40" w:rsidRPr="004857A1" w:rsidRDefault="00AA3E40" w:rsidP="00AA3E40">
            <w:pPr>
              <w:shd w:val="clear" w:color="auto" w:fill="FFFFFF"/>
              <w:spacing w:after="0" w:line="226" w:lineRule="exact"/>
              <w:jc w:val="both"/>
              <w:rPr>
                <w:rFonts w:ascii="Times New Roman" w:hAnsi="Times New Roman" w:cs="Times New Roman"/>
                <w:b/>
                <w:iCs/>
                <w:color w:val="000000"/>
                <w:w w:val="107"/>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iCs/>
                <w:color w:val="000000"/>
                <w:w w:val="107"/>
                <w:sz w:val="18"/>
                <w:szCs w:val="18"/>
              </w:rPr>
              <w:t xml:space="preserve">на дорогах города». </w:t>
            </w:r>
            <w:r w:rsidRPr="004857A1">
              <w:rPr>
                <w:rFonts w:ascii="Times New Roman" w:hAnsi="Times New Roman" w:cs="Times New Roman"/>
                <w:iCs/>
                <w:color w:val="000000"/>
                <w:w w:val="107"/>
                <w:sz w:val="18"/>
                <w:szCs w:val="18"/>
              </w:rPr>
              <w:t xml:space="preserve">Закрепить знание детей о п.д.д. Познакомить с новой ролью «регулировщик». Воспитывать выдержку, терпение, внимание на дороге. </w:t>
            </w:r>
          </w:p>
          <w:p w:rsidR="00AA3E40" w:rsidRPr="004857A1" w:rsidRDefault="00AA3E40" w:rsidP="00AA3E40">
            <w:pPr>
              <w:pStyle w:val="a9"/>
              <w:jc w:val="both"/>
              <w:rPr>
                <w:sz w:val="18"/>
                <w:szCs w:val="18"/>
              </w:rPr>
            </w:pPr>
            <w:r w:rsidRPr="004857A1">
              <w:rPr>
                <w:b/>
                <w:sz w:val="18"/>
                <w:szCs w:val="18"/>
              </w:rPr>
              <w:t xml:space="preserve">Настольная игра «О. Б. во дворе и на улице». </w:t>
            </w:r>
            <w:r w:rsidRPr="004857A1">
              <w:rPr>
                <w:sz w:val="18"/>
                <w:szCs w:val="18"/>
              </w:rPr>
              <w:t xml:space="preserve">Закрепить безопасное поведение во дворе, у дороги. Учить соблюдать правила игры.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color w:val="000000"/>
                <w:spacing w:val="-1"/>
                <w:w w:val="107"/>
                <w:sz w:val="18"/>
                <w:szCs w:val="18"/>
              </w:rPr>
              <w:t>Засыпка корней деревьев снегом.</w:t>
            </w:r>
            <w:r w:rsidRPr="004857A1">
              <w:rPr>
                <w:rFonts w:ascii="Times New Roman" w:hAnsi="Times New Roman" w:cs="Times New Roman"/>
                <w:sz w:val="18"/>
                <w:szCs w:val="18"/>
              </w:rPr>
              <w:t xml:space="preserve"> </w:t>
            </w:r>
            <w:r w:rsidRPr="004857A1">
              <w:rPr>
                <w:rFonts w:ascii="Times New Roman" w:hAnsi="Times New Roman" w:cs="Times New Roman"/>
                <w:color w:val="000000"/>
                <w:w w:val="107"/>
                <w:sz w:val="18"/>
                <w:szCs w:val="18"/>
              </w:rPr>
              <w:t xml:space="preserve">Воспитывать желание оказывать помощь живым </w:t>
            </w:r>
            <w:r w:rsidRPr="004857A1">
              <w:rPr>
                <w:rFonts w:ascii="Times New Roman" w:hAnsi="Times New Roman" w:cs="Times New Roman"/>
                <w:color w:val="000000"/>
                <w:spacing w:val="-5"/>
                <w:w w:val="107"/>
                <w:sz w:val="18"/>
                <w:szCs w:val="18"/>
              </w:rPr>
              <w:t>объектам.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комнатных растений». </w:t>
            </w:r>
            <w:r w:rsidRPr="004857A1">
              <w:rPr>
                <w:rFonts w:ascii="Times New Roman" w:hAnsi="Times New Roman" w:cs="Times New Roman"/>
                <w:sz w:val="18"/>
                <w:szCs w:val="18"/>
              </w:rPr>
              <w:t>Учить детей самостоятельно определять необходимость полива по цвету почвы. Воспитывать ответственность за порученное дело.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самостоятельно и своевременно выполнять все обязанности дежурных.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Конструирование  из строительного материала. «Построим домик для животных». </w:t>
            </w:r>
            <w:r w:rsidRPr="004857A1">
              <w:rPr>
                <w:rFonts w:ascii="Times New Roman" w:hAnsi="Times New Roman" w:cs="Times New Roman"/>
                <w:sz w:val="18"/>
                <w:szCs w:val="18"/>
              </w:rPr>
              <w:t xml:space="preserve">Развивать конструктивные навыки, смекалку, умение ориентироваться в пространстве. Закрепить знание детей о животных, жизни в деревне.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замыслу. </w:t>
            </w:r>
            <w:r w:rsidRPr="004857A1">
              <w:rPr>
                <w:rFonts w:ascii="Times New Roman" w:hAnsi="Times New Roman" w:cs="Times New Roman"/>
                <w:sz w:val="18"/>
                <w:szCs w:val="18"/>
              </w:rPr>
              <w:t xml:space="preserve">Учить задумывать содержание своей работы. Упражнять в рисовании цветными восковыми мелками, простым карандашом.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«Наша ёлочка», З. Роот. </w:t>
            </w:r>
            <w:r w:rsidRPr="004857A1">
              <w:rPr>
                <w:rFonts w:ascii="Times New Roman" w:hAnsi="Times New Roman" w:cs="Times New Roman"/>
                <w:sz w:val="18"/>
                <w:szCs w:val="18"/>
              </w:rPr>
              <w:t xml:space="preserve">Продолжать учить текст и мелодию песни. Петь лёгким, подвижным звуком, смягчая концы фраз.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и </w:t>
            </w:r>
            <w:r w:rsidRPr="004857A1">
              <w:rPr>
                <w:rFonts w:ascii="Times New Roman" w:hAnsi="Times New Roman" w:cs="Times New Roman"/>
                <w:b/>
                <w:iCs/>
                <w:color w:val="000000"/>
                <w:sz w:val="18"/>
                <w:szCs w:val="18"/>
              </w:rPr>
              <w:t xml:space="preserve">совместный анализ сказки </w:t>
            </w:r>
            <w:r w:rsidRPr="004857A1">
              <w:rPr>
                <w:rFonts w:ascii="Times New Roman" w:hAnsi="Times New Roman" w:cs="Times New Roman"/>
                <w:b/>
                <w:color w:val="000000"/>
                <w:sz w:val="18"/>
                <w:szCs w:val="18"/>
                <w:shd w:val="clear" w:color="auto" w:fill="FFFFFF"/>
              </w:rPr>
              <w:t>«Петушок и бобовое  зёрнышко».</w:t>
            </w:r>
            <w:r w:rsidRPr="004857A1">
              <w:rPr>
                <w:rFonts w:ascii="Times New Roman" w:hAnsi="Times New Roman" w:cs="Times New Roman"/>
                <w:color w:val="000000"/>
                <w:sz w:val="18"/>
                <w:szCs w:val="18"/>
              </w:rPr>
              <w:t xml:space="preserve"> </w:t>
            </w:r>
            <w:r w:rsidRPr="004857A1">
              <w:rPr>
                <w:rFonts w:ascii="Times New Roman" w:hAnsi="Times New Roman" w:cs="Times New Roman"/>
                <w:sz w:val="18"/>
                <w:szCs w:val="18"/>
              </w:rPr>
              <w:t xml:space="preserve"> Закрепить представления о жанровых особенностях</w:t>
            </w:r>
            <w:r w:rsidRPr="004857A1">
              <w:rPr>
                <w:rStyle w:val="ae"/>
                <w:color w:val="000000"/>
                <w:sz w:val="18"/>
                <w:szCs w:val="18"/>
              </w:rPr>
              <w:t xml:space="preserve"> сказки, </w:t>
            </w:r>
            <w:r w:rsidRPr="004857A1">
              <w:rPr>
                <w:rFonts w:ascii="Times New Roman" w:hAnsi="Times New Roman" w:cs="Times New Roman"/>
                <w:sz w:val="18"/>
                <w:szCs w:val="18"/>
              </w:rPr>
              <w:t>развивать чувственное восприятие сказки через понимание характера литературных образов.</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сказки «Чудесные фигуры» Знакомство с шахматными фигурами: белые и черные. Ладья, слон, ферзь, конь, пешка, король. Д/и «Угадайка», «Возьми и назови», «Запретная фигура»: </w:t>
            </w:r>
            <w:r w:rsidRPr="004857A1">
              <w:rPr>
                <w:rFonts w:ascii="Times New Roman" w:hAnsi="Times New Roman" w:cs="Times New Roman"/>
                <w:sz w:val="18"/>
                <w:szCs w:val="18"/>
              </w:rPr>
              <w:t>Знакомство с шахматными фигурами. Развитие произвольного внимания, логического мышления. Воспитание культуры поведения во  время игры.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Комплекты шахматных фигур по количеству детей.  Учебник Ч.1  с.18 -19. ИКТ – слайд учебник с.19</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«Финансовая грамотность»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5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hd w:val="clear" w:color="auto" w:fill="FFFFFF"/>
              <w:spacing w:after="0" w:line="235" w:lineRule="exact"/>
              <w:jc w:val="both"/>
              <w:rPr>
                <w:rFonts w:ascii="Times New Roman" w:hAnsi="Times New Roman" w:cs="Times New Roman"/>
                <w:color w:val="000000"/>
                <w:w w:val="105"/>
                <w:sz w:val="18"/>
                <w:szCs w:val="18"/>
              </w:rPr>
            </w:pPr>
            <w:r w:rsidRPr="004857A1">
              <w:rPr>
                <w:rFonts w:ascii="Times New Roman" w:hAnsi="Times New Roman" w:cs="Times New Roman"/>
                <w:b/>
                <w:sz w:val="18"/>
                <w:szCs w:val="18"/>
              </w:rPr>
              <w:t xml:space="preserve">Наблюдение </w:t>
            </w:r>
            <w:r w:rsidRPr="004857A1">
              <w:rPr>
                <w:rFonts w:ascii="Times New Roman" w:hAnsi="Times New Roman" w:cs="Times New Roman"/>
                <w:b/>
                <w:color w:val="000000"/>
                <w:sz w:val="18"/>
                <w:szCs w:val="18"/>
              </w:rPr>
              <w:t xml:space="preserve">за птицами зимой. </w:t>
            </w:r>
            <w:r w:rsidRPr="004857A1">
              <w:rPr>
                <w:rFonts w:ascii="Times New Roman" w:hAnsi="Times New Roman" w:cs="Times New Roman"/>
                <w:color w:val="000000"/>
                <w:w w:val="105"/>
                <w:sz w:val="18"/>
                <w:szCs w:val="18"/>
              </w:rPr>
              <w:t>Формировать представление о жизни птиц зимой.</w:t>
            </w:r>
          </w:p>
          <w:p w:rsidR="00AA3E40" w:rsidRPr="004857A1" w:rsidRDefault="00AA3E40" w:rsidP="00AA3E40">
            <w:pPr>
              <w:shd w:val="clear" w:color="auto" w:fill="FFFFFF"/>
              <w:spacing w:after="0" w:line="235" w:lineRule="exact"/>
              <w:jc w:val="both"/>
              <w:rPr>
                <w:rFonts w:ascii="Times New Roman" w:hAnsi="Times New Roman" w:cs="Times New Roman"/>
                <w:color w:val="000000"/>
                <w:w w:val="105"/>
                <w:sz w:val="18"/>
                <w:szCs w:val="18"/>
              </w:rPr>
            </w:pPr>
            <w:r w:rsidRPr="004857A1">
              <w:rPr>
                <w:rFonts w:ascii="Times New Roman" w:eastAsia="Calibri" w:hAnsi="Times New Roman" w:cs="Times New Roman"/>
                <w:b/>
                <w:sz w:val="18"/>
                <w:szCs w:val="18"/>
              </w:rPr>
              <w:t xml:space="preserve">Наблюдение за самосвалом. </w:t>
            </w:r>
            <w:r w:rsidRPr="004857A1">
              <w:rPr>
                <w:rFonts w:ascii="Times New Roman" w:eastAsia="Calibri" w:hAnsi="Times New Roman" w:cs="Times New Roman"/>
                <w:sz w:val="18"/>
                <w:szCs w:val="18"/>
              </w:rPr>
              <w:t>Формировать представления о видах грузовых машин; учить рассказывать о них, об их назначении, воспитывать интерес к транспорту.</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«Техника на службе у человека». </w:t>
            </w:r>
            <w:r w:rsidRPr="004857A1">
              <w:rPr>
                <w:rFonts w:ascii="Times New Roman" w:hAnsi="Times New Roman" w:cs="Times New Roman"/>
                <w:sz w:val="18"/>
                <w:szCs w:val="18"/>
              </w:rPr>
              <w:t xml:space="preserve">Знать, чес отличаются машины, которые используются в зимнее время. Уметь сравнивать по назначению машины, находить различия.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Рассматривание иллюстраций с разнообразными купюрами. </w:t>
            </w:r>
            <w:r w:rsidRPr="004857A1">
              <w:rPr>
                <w:rFonts w:ascii="Times New Roman" w:hAnsi="Times New Roman" w:cs="Times New Roman"/>
                <w:sz w:val="18"/>
                <w:szCs w:val="18"/>
              </w:rPr>
              <w:t>Формировать представление детей о значимости денег в жизни человека.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«Опасности скользкой дороги».  </w:t>
            </w:r>
            <w:r w:rsidRPr="004857A1">
              <w:rPr>
                <w:rFonts w:ascii="Times New Roman" w:hAnsi="Times New Roman" w:cs="Times New Roman"/>
                <w:sz w:val="18"/>
                <w:szCs w:val="18"/>
              </w:rPr>
              <w:t>Систематизировать  представления детей о способах и особенностях передвижения человека в зимнее время года, уточнить представление о поведении резины на скользкой дороге, воспитывать навыки безопасного поведения.</w:t>
            </w:r>
          </w:p>
          <w:p w:rsidR="00AA3E40" w:rsidRPr="004857A1" w:rsidRDefault="00AA3E40" w:rsidP="00AA3E40">
            <w:pPr>
              <w:pStyle w:val="aff8"/>
              <w:spacing w:before="0"/>
              <w:rPr>
                <w:rFonts w:cs="Times New Roman"/>
                <w:color w:val="000000"/>
                <w:sz w:val="18"/>
                <w:szCs w:val="18"/>
              </w:rPr>
            </w:pPr>
            <w:r w:rsidRPr="004857A1">
              <w:rPr>
                <w:rFonts w:cs="Times New Roman"/>
                <w:b/>
                <w:sz w:val="18"/>
                <w:szCs w:val="18"/>
              </w:rPr>
              <w:t>Д. игра «Кто, что делает? »</w:t>
            </w:r>
            <w:r w:rsidRPr="004857A1">
              <w:rPr>
                <w:rFonts w:cs="Times New Roman"/>
                <w:sz w:val="18"/>
                <w:szCs w:val="18"/>
              </w:rPr>
              <w:t xml:space="preserve">.  </w:t>
            </w:r>
            <w:r w:rsidRPr="004857A1">
              <w:rPr>
                <w:rFonts w:cs="Times New Roman"/>
                <w:color w:val="000000"/>
                <w:sz w:val="18"/>
                <w:szCs w:val="18"/>
              </w:rPr>
              <w:t xml:space="preserve">Познакомить детей со словом, обозначающим действие.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И. м. п. «Снег, лед, шишки»</w:t>
            </w:r>
            <w:r w:rsidRPr="004857A1">
              <w:rPr>
                <w:rFonts w:ascii="Times New Roman" w:hAnsi="Times New Roman" w:cs="Times New Roman"/>
                <w:sz w:val="18"/>
                <w:szCs w:val="18"/>
              </w:rPr>
              <w:t xml:space="preserve"> развивать слух. внимание, быстроту реакций.</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 </w:t>
            </w:r>
            <w:r w:rsidRPr="004857A1">
              <w:rPr>
                <w:rFonts w:ascii="Times New Roman" w:hAnsi="Times New Roman" w:cs="Times New Roman"/>
                <w:b/>
                <w:color w:val="000000"/>
                <w:spacing w:val="-3"/>
                <w:w w:val="108"/>
                <w:sz w:val="18"/>
                <w:szCs w:val="18"/>
              </w:rPr>
              <w:t xml:space="preserve">«Попади в цель». </w:t>
            </w:r>
            <w:r w:rsidRPr="004857A1">
              <w:rPr>
                <w:rFonts w:ascii="Times New Roman" w:hAnsi="Times New Roman" w:cs="Times New Roman"/>
                <w:color w:val="000000"/>
                <w:spacing w:val="-1"/>
                <w:w w:val="108"/>
                <w:sz w:val="18"/>
                <w:szCs w:val="18"/>
              </w:rPr>
              <w:t>Учить следить за направлением летящего предмета, рассчитать и выполнить движения.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w:t>
            </w:r>
            <w:r w:rsidRPr="004857A1">
              <w:rPr>
                <w:rFonts w:ascii="Times New Roman" w:hAnsi="Times New Roman" w:cs="Times New Roman"/>
                <w:b/>
                <w:color w:val="000000"/>
                <w:sz w:val="18"/>
                <w:szCs w:val="18"/>
              </w:rPr>
              <w:t xml:space="preserve">Гуси-лебеди». </w:t>
            </w:r>
            <w:r w:rsidRPr="004857A1">
              <w:rPr>
                <w:rFonts w:ascii="Times New Roman" w:hAnsi="Times New Roman" w:cs="Times New Roman"/>
                <w:sz w:val="18"/>
                <w:szCs w:val="18"/>
              </w:rPr>
              <w:t>Учить детей четко произносить текст, развивать ловкость.</w:t>
            </w:r>
          </w:p>
          <w:p w:rsidR="00AA3E40" w:rsidRPr="004857A1" w:rsidRDefault="00AA3E40" w:rsidP="00AA3E40">
            <w:pPr>
              <w:shd w:val="clear" w:color="auto" w:fill="FFFFFF"/>
              <w:spacing w:before="2" w:after="0" w:line="228" w:lineRule="exact"/>
              <w:jc w:val="both"/>
              <w:rPr>
                <w:rFonts w:ascii="Times New Roman" w:hAnsi="Times New Roman" w:cs="Times New Roman"/>
                <w:sz w:val="18"/>
                <w:szCs w:val="18"/>
              </w:rPr>
            </w:pPr>
            <w:r w:rsidRPr="004857A1">
              <w:rPr>
                <w:rFonts w:ascii="Times New Roman" w:hAnsi="Times New Roman" w:cs="Times New Roman"/>
                <w:b/>
                <w:spacing w:val="-2"/>
                <w:w w:val="104"/>
                <w:sz w:val="18"/>
                <w:szCs w:val="18"/>
              </w:rPr>
              <w:t xml:space="preserve">П. и. </w:t>
            </w:r>
            <w:r w:rsidRPr="004857A1">
              <w:rPr>
                <w:rFonts w:ascii="Times New Roman" w:hAnsi="Times New Roman" w:cs="Times New Roman"/>
                <w:b/>
                <w:color w:val="000000"/>
                <w:spacing w:val="-9"/>
                <w:w w:val="110"/>
                <w:sz w:val="18"/>
                <w:szCs w:val="18"/>
              </w:rPr>
              <w:t xml:space="preserve">«Школа мяча». </w:t>
            </w:r>
            <w:r w:rsidRPr="004857A1">
              <w:rPr>
                <w:rFonts w:ascii="Times New Roman" w:hAnsi="Times New Roman" w:cs="Times New Roman"/>
                <w:iCs/>
                <w:color w:val="000000"/>
                <w:spacing w:val="-4"/>
                <w:w w:val="110"/>
                <w:sz w:val="18"/>
                <w:szCs w:val="18"/>
              </w:rPr>
              <w:t>Учить детей</w:t>
            </w:r>
            <w:r w:rsidRPr="004857A1">
              <w:rPr>
                <w:rFonts w:ascii="Times New Roman" w:hAnsi="Times New Roman" w:cs="Times New Roman"/>
                <w:color w:val="000000"/>
                <w:spacing w:val="-4"/>
                <w:w w:val="110"/>
                <w:sz w:val="18"/>
                <w:szCs w:val="18"/>
              </w:rPr>
              <w:t xml:space="preserve"> набивать мяч об пол с продвижением вперед, перебрасывать мяч двумя руками из-за головы и ловить его кистями рук с расстояния.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pacing w:val="-2"/>
                <w:w w:val="104"/>
                <w:sz w:val="18"/>
                <w:szCs w:val="18"/>
              </w:rPr>
              <w:lastRenderedPageBreak/>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«Банк».</w:t>
            </w:r>
            <w:r w:rsidRPr="004857A1">
              <w:rPr>
                <w:rFonts w:ascii="Times New Roman" w:hAnsi="Times New Roman" w:cs="Times New Roman"/>
                <w:sz w:val="18"/>
                <w:szCs w:val="18"/>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b/>
                <w:iCs/>
                <w:color w:val="000000"/>
                <w:w w:val="110"/>
                <w:sz w:val="18"/>
                <w:szCs w:val="18"/>
              </w:rPr>
              <w:t xml:space="preserve"> </w:t>
            </w:r>
            <w:r w:rsidRPr="004857A1">
              <w:rPr>
                <w:rFonts w:ascii="Times New Roman" w:hAnsi="Times New Roman" w:cs="Times New Roman"/>
                <w:b/>
                <w:sz w:val="18"/>
                <w:szCs w:val="18"/>
              </w:rPr>
              <w:t xml:space="preserve">«На станции технического обслуживания». </w:t>
            </w:r>
            <w:r w:rsidRPr="004857A1">
              <w:rPr>
                <w:rFonts w:ascii="Times New Roman" w:hAnsi="Times New Roman" w:cs="Times New Roman"/>
                <w:sz w:val="18"/>
                <w:szCs w:val="18"/>
              </w:rPr>
              <w:t>Развивать конструктивные умения, проявлять творчество, находить удачное место для игры. Познакомить с новой ролью «Слесарем по ремонту  автомашин».</w:t>
            </w:r>
          </w:p>
          <w:p w:rsidR="00AA3E40" w:rsidRPr="004857A1" w:rsidRDefault="00AA3E40" w:rsidP="00AA3E40">
            <w:pPr>
              <w:shd w:val="clear" w:color="auto" w:fill="FFFFFF"/>
              <w:spacing w:before="5" w:after="0" w:line="228" w:lineRule="exact"/>
              <w:ind w:left="17" w:right="82"/>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«История отечества».  </w:t>
            </w:r>
            <w:r w:rsidRPr="004857A1">
              <w:rPr>
                <w:rFonts w:ascii="Times New Roman" w:hAnsi="Times New Roman" w:cs="Times New Roman"/>
                <w:sz w:val="18"/>
                <w:szCs w:val="18"/>
              </w:rPr>
              <w:t>Развивать внимание, память, логическое мышление. Учить соблюдать правила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after="0" w:line="233" w:lineRule="exact"/>
              <w:ind w:right="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Очистка участка от снега. </w:t>
            </w:r>
            <w:r w:rsidRPr="004857A1">
              <w:rPr>
                <w:rFonts w:ascii="Times New Roman" w:hAnsi="Times New Roman" w:cs="Times New Roman"/>
                <w:color w:val="000000"/>
                <w:w w:val="106"/>
                <w:sz w:val="18"/>
                <w:szCs w:val="18"/>
              </w:rPr>
              <w:t xml:space="preserve">Воспитывать желание оказывать помощь младшим </w:t>
            </w:r>
            <w:r w:rsidRPr="004857A1">
              <w:rPr>
                <w:rFonts w:ascii="Times New Roman" w:hAnsi="Times New Roman" w:cs="Times New Roman"/>
                <w:color w:val="000000"/>
                <w:spacing w:val="-2"/>
                <w:w w:val="106"/>
                <w:sz w:val="18"/>
                <w:szCs w:val="18"/>
              </w:rPr>
              <w:t>по возрасту.</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Поручение </w:t>
            </w:r>
            <w:r w:rsidRPr="004857A1">
              <w:rPr>
                <w:rFonts w:ascii="Times New Roman" w:eastAsiaTheme="majorEastAsia" w:hAnsi="Times New Roman" w:cs="Times New Roman"/>
                <w:sz w:val="18"/>
                <w:szCs w:val="18"/>
              </w:rPr>
              <w:t>Поддерживать внешний вид кукол: подбирать одежду, расчесать, завязать бант.</w:t>
            </w:r>
            <w:r w:rsidRPr="004857A1">
              <w:rPr>
                <w:rFonts w:ascii="Times New Roman" w:hAnsi="Times New Roman" w:cs="Times New Roman"/>
                <w:color w:val="000000"/>
                <w:sz w:val="18"/>
                <w:szCs w:val="18"/>
              </w:rPr>
              <w:t xml:space="preserve"> В</w:t>
            </w:r>
            <w:r w:rsidRPr="004857A1">
              <w:rPr>
                <w:rFonts w:ascii="Times New Roman" w:eastAsiaTheme="majorEastAsia" w:hAnsi="Times New Roman" w:cs="Times New Roman"/>
                <w:sz w:val="18"/>
                <w:szCs w:val="18"/>
              </w:rPr>
              <w:t>оспитывать чувство удовлетворения от сделанной работы.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с бумагой. Изготовление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декораций  к сказке «Петушок и бобовое зёрнышко</w:t>
            </w:r>
            <w:r w:rsidRPr="004857A1">
              <w:rPr>
                <w:rFonts w:ascii="Times New Roman" w:hAnsi="Times New Roman" w:cs="Times New Roman"/>
                <w:sz w:val="18"/>
                <w:szCs w:val="18"/>
              </w:rPr>
              <w:t>»</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w:t>
            </w:r>
            <w:r w:rsidRPr="004857A1">
              <w:rPr>
                <w:rFonts w:ascii="Times New Roman" w:hAnsi="Times New Roman" w:cs="Times New Roman"/>
                <w:sz w:val="18"/>
                <w:szCs w:val="18"/>
                <w:shd w:val="clear" w:color="auto" w:fill="FFFFFF"/>
              </w:rPr>
              <w:t xml:space="preserve">Совершенствовать </w:t>
            </w:r>
            <w:r w:rsidRPr="004857A1">
              <w:rPr>
                <w:rFonts w:ascii="Times New Roman" w:hAnsi="Times New Roman" w:cs="Times New Roman"/>
                <w:color w:val="000000"/>
                <w:sz w:val="18"/>
                <w:szCs w:val="18"/>
                <w:shd w:val="clear" w:color="auto" w:fill="FFFFFF"/>
              </w:rPr>
              <w:t>навыки вырезывания, склеивания, скручивания,</w:t>
            </w:r>
            <w:r w:rsidRPr="004857A1">
              <w:rPr>
                <w:rFonts w:ascii="Times New Roman" w:hAnsi="Times New Roman" w:cs="Times New Roman"/>
                <w:sz w:val="18"/>
                <w:szCs w:val="18"/>
                <w:shd w:val="clear" w:color="auto" w:fill="FFFFFF"/>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4857A1">
              <w:rPr>
                <w:rFonts w:ascii="Times New Roman" w:hAnsi="Times New Roman" w:cs="Times New Roman"/>
                <w:color w:val="000000"/>
                <w:sz w:val="18"/>
                <w:szCs w:val="18"/>
                <w:shd w:val="clear" w:color="auto" w:fill="FFFFFF"/>
              </w:rPr>
              <w:t xml:space="preserve"> Развивать творчество, самостоятельность, инициативу.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Учить детей задумывать содержание своей лепки, передавать простое движение фигуры животного, правильное  соотношение по величине отдельных предметов и частей в предмете. Закреплять умение доводить задуманное до конца.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русской народной песенки «Зима пришла…».</w:t>
            </w:r>
            <w:r w:rsidRPr="004857A1">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Рассказать о людях нашего города. </w:t>
            </w:r>
            <w:r w:rsidRPr="004857A1">
              <w:rPr>
                <w:rFonts w:ascii="Times New Roman" w:hAnsi="Times New Roman" w:cs="Times New Roman"/>
                <w:sz w:val="18"/>
                <w:szCs w:val="18"/>
              </w:rPr>
              <w:t>Уточнить представление о людях которые внесли вклад в росте и развитии нашего города.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78"/>
        <w:gridCol w:w="8378"/>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«Финансовая грамотность»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5 неделя Ноября</w:t>
            </w:r>
          </w:p>
        </w:tc>
      </w:tr>
      <w:tr w:rsidR="00AA3E40" w:rsidRPr="004857A1" w:rsidTr="00AA3E40">
        <w:tc>
          <w:tcPr>
            <w:tcW w:w="2078"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78"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78" w:type="dxa"/>
          </w:tcPr>
          <w:p w:rsidR="00AA3E40" w:rsidRPr="004857A1" w:rsidRDefault="00AA3E40" w:rsidP="00AA3E40">
            <w:pPr>
              <w:shd w:val="clear" w:color="auto" w:fill="FFFFFF"/>
              <w:spacing w:after="0" w:line="233" w:lineRule="exact"/>
              <w:ind w:right="10"/>
              <w:jc w:val="both"/>
              <w:rPr>
                <w:rFonts w:ascii="Times New Roman" w:hAnsi="Times New Roman" w:cs="Times New Roman"/>
                <w:color w:val="000000"/>
                <w:w w:val="107"/>
                <w:sz w:val="18"/>
                <w:szCs w:val="18"/>
              </w:rPr>
            </w:pPr>
            <w:r w:rsidRPr="004857A1">
              <w:rPr>
                <w:rFonts w:ascii="Times New Roman" w:hAnsi="Times New Roman" w:cs="Times New Roman"/>
                <w:b/>
                <w:color w:val="000000"/>
                <w:w w:val="104"/>
                <w:sz w:val="18"/>
                <w:szCs w:val="18"/>
              </w:rPr>
              <w:t xml:space="preserve">Наблюдение за состоянием природы. </w:t>
            </w:r>
            <w:r w:rsidRPr="004857A1">
              <w:rPr>
                <w:rFonts w:ascii="Times New Roman" w:hAnsi="Times New Roman" w:cs="Times New Roman"/>
                <w:color w:val="000000"/>
                <w:w w:val="107"/>
                <w:sz w:val="18"/>
                <w:szCs w:val="18"/>
              </w:rPr>
              <w:t>Учить различать характерные при</w:t>
            </w:r>
            <w:r w:rsidRPr="004857A1">
              <w:rPr>
                <w:rFonts w:ascii="Times New Roman" w:hAnsi="Times New Roman" w:cs="Times New Roman"/>
                <w:color w:val="000000"/>
                <w:w w:val="107"/>
                <w:sz w:val="18"/>
                <w:szCs w:val="18"/>
              </w:rPr>
              <w:softHyphen/>
              <w:t>меты зимы.</w:t>
            </w:r>
          </w:p>
          <w:p w:rsidR="00AA3E40" w:rsidRPr="004857A1" w:rsidRDefault="00AA3E40" w:rsidP="00AA3E40">
            <w:pPr>
              <w:shd w:val="clear" w:color="auto" w:fill="FFFFFF"/>
              <w:spacing w:after="0" w:line="233" w:lineRule="exact"/>
              <w:ind w:right="10"/>
              <w:jc w:val="both"/>
              <w:rPr>
                <w:rFonts w:ascii="Times New Roman" w:hAnsi="Times New Roman" w:cs="Times New Roman"/>
                <w:color w:val="000000"/>
                <w:spacing w:val="-9"/>
                <w:w w:val="107"/>
                <w:sz w:val="18"/>
                <w:szCs w:val="18"/>
              </w:rPr>
            </w:pPr>
            <w:r w:rsidRPr="004857A1">
              <w:rPr>
                <w:rFonts w:ascii="Times New Roman" w:hAnsi="Times New Roman" w:cs="Times New Roman"/>
                <w:color w:val="000000"/>
                <w:w w:val="107"/>
                <w:sz w:val="18"/>
                <w:szCs w:val="18"/>
              </w:rPr>
              <w:t xml:space="preserve"> </w:t>
            </w:r>
            <w:r w:rsidRPr="004857A1">
              <w:rPr>
                <w:rFonts w:ascii="Times New Roman" w:eastAsia="Calibri" w:hAnsi="Times New Roman" w:cs="Times New Roman"/>
                <w:b/>
                <w:sz w:val="18"/>
                <w:szCs w:val="18"/>
              </w:rPr>
              <w:t xml:space="preserve">Наблюдение за работой дворника. </w:t>
            </w:r>
            <w:r w:rsidRPr="004857A1">
              <w:rPr>
                <w:rFonts w:ascii="Times New Roman" w:eastAsia="Calibri" w:hAnsi="Times New Roman" w:cs="Times New Roman"/>
                <w:sz w:val="18"/>
                <w:szCs w:val="18"/>
              </w:rPr>
              <w:t>Предложить детям понаблюдать за работой дворника, ответить на вопросы о назначении тех или иных трудовых действий. Формировать у детей представления о роли труда дворника для поддержания порядка на участке детского сада.</w:t>
            </w:r>
          </w:p>
          <w:p w:rsidR="00AA3E40" w:rsidRDefault="00AA3E40" w:rsidP="00AA3E40">
            <w:pPr>
              <w:pStyle w:val="a9"/>
              <w:jc w:val="both"/>
              <w:rPr>
                <w:b/>
                <w:sz w:val="18"/>
                <w:szCs w:val="18"/>
              </w:rPr>
            </w:pPr>
            <w:r w:rsidRPr="004857A1">
              <w:rPr>
                <w:b/>
                <w:sz w:val="18"/>
                <w:szCs w:val="18"/>
              </w:rPr>
              <w:t xml:space="preserve">Экспериментирование   «Разноцветные сосульки». </w:t>
            </w:r>
            <w:r w:rsidRPr="004857A1">
              <w:rPr>
                <w:sz w:val="18"/>
                <w:szCs w:val="18"/>
              </w:rPr>
              <w:t xml:space="preserve">Продолжать знакомить детей со свойствами воды: прозрачность, растворимость, замерзание при низкой температуре. </w:t>
            </w:r>
          </w:p>
          <w:p w:rsidR="00AA3E40" w:rsidRPr="004857A1" w:rsidRDefault="00AA3E40" w:rsidP="00AA3E40">
            <w:pPr>
              <w:pStyle w:val="a9"/>
              <w:jc w:val="both"/>
              <w:rPr>
                <w:sz w:val="18"/>
                <w:szCs w:val="18"/>
              </w:rPr>
            </w:pPr>
            <w:r w:rsidRPr="004857A1">
              <w:rPr>
                <w:b/>
                <w:sz w:val="18"/>
                <w:szCs w:val="18"/>
              </w:rPr>
              <w:t xml:space="preserve">Д. игра.  «Снег это хорошо или плохо». </w:t>
            </w:r>
            <w:r w:rsidRPr="004857A1">
              <w:rPr>
                <w:sz w:val="18"/>
                <w:szCs w:val="18"/>
              </w:rPr>
              <w:t>Продолжать знакомить со свойствами снега, его значение для живой природы, жизни человека. Уметь выделять положительное и отрицательное влияние выпадения большого и малого количества снега.</w:t>
            </w:r>
            <w:r w:rsidRPr="004857A1">
              <w:rPr>
                <w:b/>
                <w:sz w:val="18"/>
                <w:szCs w:val="18"/>
              </w:rPr>
              <w:t>.</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7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«откуда берутся финансы» </w:t>
            </w:r>
            <w:r w:rsidRPr="004857A1">
              <w:rPr>
                <w:rFonts w:ascii="Times New Roman" w:hAnsi="Times New Roman" w:cs="Times New Roman"/>
                <w:sz w:val="18"/>
                <w:szCs w:val="18"/>
              </w:rPr>
              <w:t>формировать представление о том  как родители зарабатывают деньги и для чего они нужны.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«Для чего нужно убирать  снег на участке». </w:t>
            </w:r>
            <w:r w:rsidRPr="004857A1">
              <w:rPr>
                <w:rFonts w:ascii="Times New Roman" w:hAnsi="Times New Roman" w:cs="Times New Roman"/>
                <w:sz w:val="18"/>
                <w:szCs w:val="18"/>
              </w:rPr>
              <w:t xml:space="preserve">Расширять представление детей для чего надо убирать снег.  Продолжать учить  детей сгребать снег к стволам деревьев и кустарников. Закреплять навыки работы, со снегом используя инвентарем. </w:t>
            </w:r>
          </w:p>
          <w:p w:rsidR="00AA3E40" w:rsidRPr="004857A1" w:rsidRDefault="00AA3E40" w:rsidP="00AA3E40">
            <w:pPr>
              <w:pStyle w:val="aff8"/>
              <w:spacing w:before="0"/>
              <w:rPr>
                <w:rFonts w:cs="Times New Roman"/>
                <w:color w:val="000000"/>
                <w:sz w:val="18"/>
                <w:szCs w:val="18"/>
              </w:rPr>
            </w:pPr>
            <w:r w:rsidRPr="004857A1">
              <w:rPr>
                <w:rFonts w:cs="Times New Roman"/>
                <w:b/>
                <w:sz w:val="18"/>
                <w:szCs w:val="18"/>
              </w:rPr>
              <w:t>Д. игра:  «Какой он?».</w:t>
            </w:r>
            <w:r w:rsidRPr="004857A1">
              <w:rPr>
                <w:rFonts w:cs="Times New Roman"/>
                <w:color w:val="000000"/>
                <w:sz w:val="18"/>
                <w:szCs w:val="18"/>
              </w:rPr>
              <w:t xml:space="preserve">  Познакомить детей со словами, обозначающими признаки предмета.</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Двигательная</w:t>
            </w:r>
          </w:p>
        </w:tc>
        <w:tc>
          <w:tcPr>
            <w:tcW w:w="8378" w:type="dxa"/>
          </w:tcPr>
          <w:p w:rsidR="00AA3E40" w:rsidRPr="004857A1" w:rsidRDefault="00AA3E40" w:rsidP="00AA3E40">
            <w:pPr>
              <w:pStyle w:val="a9"/>
              <w:jc w:val="both"/>
              <w:rPr>
                <w:sz w:val="18"/>
                <w:szCs w:val="18"/>
              </w:rPr>
            </w:pPr>
            <w:r w:rsidRPr="004857A1">
              <w:rPr>
                <w:b/>
                <w:sz w:val="18"/>
                <w:szCs w:val="18"/>
              </w:rPr>
              <w:t>П./и.  «Кто бросит дальше мешочек».</w:t>
            </w:r>
            <w:r w:rsidRPr="004857A1">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4857A1" w:rsidRDefault="00AA3E40" w:rsidP="00AA3E40">
            <w:pPr>
              <w:pStyle w:val="a9"/>
              <w:jc w:val="both"/>
              <w:rPr>
                <w:b/>
                <w:color w:val="000000"/>
                <w:spacing w:val="-1"/>
                <w:w w:val="104"/>
                <w:sz w:val="18"/>
                <w:szCs w:val="18"/>
              </w:rPr>
            </w:pPr>
            <w:r w:rsidRPr="004857A1">
              <w:rPr>
                <w:b/>
                <w:sz w:val="18"/>
                <w:szCs w:val="18"/>
              </w:rPr>
              <w:t>П./игра «Воробышки и кот».</w:t>
            </w:r>
            <w:r w:rsidRPr="004857A1">
              <w:rPr>
                <w:sz w:val="18"/>
                <w:szCs w:val="18"/>
              </w:rPr>
              <w:t xml:space="preserve"> Развивать умение размещаться в пространстве и двигаться в коллективе, не задевая друг друга. </w:t>
            </w:r>
          </w:p>
          <w:p w:rsidR="00AA3E40" w:rsidRPr="004857A1" w:rsidRDefault="00AA3E40" w:rsidP="00AA3E40">
            <w:pPr>
              <w:pStyle w:val="a9"/>
              <w:jc w:val="both"/>
              <w:rPr>
                <w:b/>
                <w:color w:val="000000"/>
                <w:w w:val="106"/>
                <w:sz w:val="18"/>
                <w:szCs w:val="18"/>
              </w:rPr>
            </w:pPr>
            <w:r w:rsidRPr="004857A1">
              <w:rPr>
                <w:b/>
                <w:color w:val="000000"/>
                <w:spacing w:val="-1"/>
                <w:w w:val="104"/>
                <w:sz w:val="18"/>
                <w:szCs w:val="18"/>
              </w:rPr>
              <w:t xml:space="preserve">П. и. </w:t>
            </w:r>
            <w:r w:rsidRPr="004857A1">
              <w:rPr>
                <w:b/>
                <w:color w:val="000000"/>
                <w:w w:val="106"/>
                <w:sz w:val="18"/>
                <w:szCs w:val="18"/>
              </w:rPr>
              <w:t>«Гуси - гуси»</w:t>
            </w:r>
            <w:r w:rsidRPr="004857A1">
              <w:rPr>
                <w:sz w:val="18"/>
                <w:szCs w:val="18"/>
              </w:rPr>
              <w:t xml:space="preserve"> Учить детей четко произносить текст, развивать ловкость.</w:t>
            </w:r>
            <w:r w:rsidRPr="004857A1">
              <w:rPr>
                <w:b/>
                <w:color w:val="000000"/>
                <w:w w:val="106"/>
                <w:sz w:val="18"/>
                <w:szCs w:val="18"/>
              </w:rPr>
              <w:t xml:space="preserve"> </w:t>
            </w:r>
          </w:p>
          <w:p w:rsidR="00AA3E40" w:rsidRPr="004857A1" w:rsidRDefault="00AA3E40" w:rsidP="00AA3E40">
            <w:pPr>
              <w:pStyle w:val="a9"/>
              <w:jc w:val="both"/>
              <w:rPr>
                <w:color w:val="000000"/>
                <w:spacing w:val="-4"/>
                <w:w w:val="110"/>
                <w:sz w:val="18"/>
                <w:szCs w:val="18"/>
              </w:rPr>
            </w:pPr>
            <w:r w:rsidRPr="004857A1">
              <w:rPr>
                <w:b/>
                <w:color w:val="000000"/>
                <w:w w:val="106"/>
                <w:sz w:val="18"/>
                <w:szCs w:val="18"/>
              </w:rPr>
              <w:t xml:space="preserve">П./игра «Чай, чай выручай». </w:t>
            </w:r>
            <w:r w:rsidRPr="004857A1">
              <w:rPr>
                <w:color w:val="000000"/>
                <w:w w:val="110"/>
                <w:sz w:val="18"/>
                <w:szCs w:val="18"/>
              </w:rPr>
              <w:t xml:space="preserve">Учить соблюдать правила игры, действовать быстро, </w:t>
            </w:r>
            <w:r w:rsidRPr="004857A1">
              <w:rPr>
                <w:color w:val="000000"/>
                <w:spacing w:val="-5"/>
                <w:w w:val="110"/>
                <w:sz w:val="18"/>
                <w:szCs w:val="18"/>
              </w:rPr>
              <w:t xml:space="preserve">ловко; </w:t>
            </w:r>
            <w:r w:rsidRPr="004857A1">
              <w:rPr>
                <w:color w:val="000000"/>
                <w:spacing w:val="-4"/>
                <w:w w:val="110"/>
                <w:sz w:val="18"/>
                <w:szCs w:val="18"/>
              </w:rPr>
              <w:t xml:space="preserve">упражняться в беге. </w:t>
            </w:r>
          </w:p>
          <w:p w:rsidR="00AA3E40" w:rsidRPr="004857A1" w:rsidRDefault="00AA3E40" w:rsidP="00AA3E40">
            <w:pPr>
              <w:pStyle w:val="a9"/>
              <w:jc w:val="both"/>
              <w:rPr>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378" w:type="dxa"/>
          </w:tcPr>
          <w:p w:rsidR="00AA3E40" w:rsidRPr="004857A1" w:rsidRDefault="00AA3E40" w:rsidP="00AA3E40">
            <w:pPr>
              <w:shd w:val="clear" w:color="auto" w:fill="FFFFFF"/>
              <w:spacing w:after="0" w:line="233" w:lineRule="exact"/>
              <w:ind w:right="19"/>
              <w:jc w:val="both"/>
              <w:rPr>
                <w:rFonts w:ascii="Times New Roman" w:hAnsi="Times New Roman" w:cs="Times New Roman"/>
                <w:b/>
                <w:sz w:val="18"/>
                <w:szCs w:val="18"/>
              </w:rPr>
            </w:pPr>
            <w:r w:rsidRPr="004857A1">
              <w:rPr>
                <w:rFonts w:ascii="Times New Roman" w:hAnsi="Times New Roman" w:cs="Times New Roman"/>
                <w:b/>
                <w:sz w:val="18"/>
                <w:szCs w:val="18"/>
              </w:rPr>
              <w:t>С./р. игра «Банк».</w:t>
            </w:r>
            <w:r w:rsidRPr="004857A1">
              <w:rPr>
                <w:rFonts w:ascii="Times New Roman" w:hAnsi="Times New Roman" w:cs="Times New Roman"/>
                <w:sz w:val="18"/>
                <w:szCs w:val="18"/>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3" w:lineRule="exact"/>
              <w:ind w:right="19"/>
              <w:jc w:val="both"/>
              <w:rPr>
                <w:rFonts w:ascii="Times New Roman" w:hAnsi="Times New Roman" w:cs="Times New Roman"/>
                <w:color w:val="000000"/>
                <w:spacing w:val="-7"/>
                <w:w w:val="108"/>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color w:val="000000"/>
                <w:spacing w:val="-7"/>
                <w:w w:val="108"/>
                <w:sz w:val="18"/>
                <w:szCs w:val="18"/>
              </w:rPr>
              <w:t xml:space="preserve">«Скорая помощь». </w:t>
            </w:r>
            <w:r w:rsidRPr="004857A1">
              <w:rPr>
                <w:rFonts w:ascii="Times New Roman" w:hAnsi="Times New Roman" w:cs="Times New Roman"/>
                <w:color w:val="000000"/>
                <w:spacing w:val="-7"/>
                <w:w w:val="108"/>
                <w:sz w:val="18"/>
                <w:szCs w:val="18"/>
              </w:rPr>
              <w:t xml:space="preserve">Учить включать в игру разнообразные сюжеты в новых комбинациях.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«Что для чего». </w:t>
            </w:r>
            <w:r w:rsidRPr="004857A1">
              <w:rPr>
                <w:rFonts w:ascii="Times New Roman" w:hAnsi="Times New Roman" w:cs="Times New Roman"/>
                <w:sz w:val="18"/>
                <w:szCs w:val="18"/>
              </w:rPr>
              <w:t>Развивать внимание, логическое мышление, умение сопоставлять предметы.</w:t>
            </w:r>
            <w:r>
              <w:rPr>
                <w:rFonts w:ascii="Times New Roman" w:hAnsi="Times New Roman" w:cs="Times New Roman"/>
                <w:sz w:val="18"/>
                <w:szCs w:val="18"/>
              </w:rPr>
              <w:t xml:space="preserve"> </w:t>
            </w:r>
            <w:r w:rsidRPr="004857A1">
              <w:rPr>
                <w:rFonts w:ascii="Times New Roman" w:hAnsi="Times New Roman" w:cs="Times New Roman"/>
                <w:sz w:val="18"/>
                <w:szCs w:val="18"/>
              </w:rPr>
              <w:t xml:space="preserve">Учить соблюдать правила игры. </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Трудовая</w:t>
            </w:r>
          </w:p>
        </w:tc>
        <w:tc>
          <w:tcPr>
            <w:tcW w:w="8378"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color w:val="000000"/>
                <w:sz w:val="18"/>
                <w:szCs w:val="18"/>
              </w:rPr>
              <w:t>Трудовая деятельность.</w:t>
            </w:r>
            <w:r w:rsidRPr="004857A1">
              <w:rPr>
                <w:rFonts w:ascii="Times New Roman" w:hAnsi="Times New Roman" w:cs="Times New Roman"/>
                <w:color w:val="000000"/>
                <w:sz w:val="18"/>
                <w:szCs w:val="18"/>
              </w:rPr>
              <w:t xml:space="preserve"> Засыпка снегом корней деревьев на своем участке.</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 Развивать умение работать сообща.</w:t>
            </w:r>
          </w:p>
          <w:p w:rsidR="00AA3E40" w:rsidRPr="004857A1" w:rsidRDefault="00AA3E40" w:rsidP="00AA3E40">
            <w:pPr>
              <w:pStyle w:val="a8"/>
              <w:shd w:val="clear" w:color="auto" w:fill="FFFFFF"/>
              <w:spacing w:before="0" w:beforeAutospacing="0" w:after="0" w:afterAutospacing="0"/>
              <w:rPr>
                <w:sz w:val="18"/>
                <w:szCs w:val="18"/>
              </w:rPr>
            </w:pPr>
            <w:r w:rsidRPr="004857A1">
              <w:rPr>
                <w:b/>
                <w:sz w:val="18"/>
                <w:szCs w:val="18"/>
              </w:rPr>
              <w:t xml:space="preserve">Дежурство по столовой: </w:t>
            </w:r>
            <w:r w:rsidRPr="004857A1">
              <w:rPr>
                <w:sz w:val="18"/>
                <w:szCs w:val="18"/>
              </w:rPr>
              <w:t xml:space="preserve">Учить детей красиво сервировать стол. </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Дежурство в уголке природы</w:t>
            </w:r>
            <w:r w:rsidRPr="004857A1">
              <w:rPr>
                <w:sz w:val="18"/>
                <w:szCs w:val="18"/>
              </w:rPr>
              <w:t xml:space="preserve">: </w:t>
            </w:r>
            <w:r w:rsidRPr="004857A1">
              <w:rPr>
                <w:b/>
                <w:color w:val="000000"/>
                <w:sz w:val="18"/>
                <w:szCs w:val="18"/>
              </w:rPr>
              <w:t>«Ухаживаем за  растениями».</w:t>
            </w:r>
            <w:r w:rsidRPr="004857A1">
              <w:rPr>
                <w:color w:val="000000"/>
                <w:sz w:val="18"/>
                <w:szCs w:val="18"/>
              </w:rPr>
              <w:t>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Поручение: </w:t>
            </w:r>
            <w:r w:rsidRPr="004857A1">
              <w:rPr>
                <w:rFonts w:ascii="Times New Roman" w:eastAsiaTheme="majorEastAsia" w:hAnsi="Times New Roman" w:cs="Times New Roman"/>
                <w:sz w:val="18"/>
                <w:szCs w:val="18"/>
              </w:rPr>
              <w:t>« Поддержание порядка в шкафу с пособиями</w:t>
            </w:r>
            <w:r w:rsidRPr="004857A1">
              <w:rPr>
                <w:rFonts w:ascii="Times New Roman" w:hAnsi="Times New Roman" w:cs="Times New Roman"/>
                <w:sz w:val="18"/>
                <w:szCs w:val="18"/>
              </w:rPr>
              <w:t>». </w:t>
            </w:r>
            <w:r w:rsidRPr="004857A1">
              <w:rPr>
                <w:rFonts w:ascii="Times New Roman" w:hAnsi="Times New Roman" w:cs="Times New Roman"/>
                <w:color w:val="000000"/>
                <w:sz w:val="18"/>
                <w:szCs w:val="18"/>
              </w:rPr>
              <w:br/>
            </w:r>
            <w:r w:rsidRPr="004857A1">
              <w:rPr>
                <w:rFonts w:ascii="Times New Roman" w:hAnsi="Times New Roman" w:cs="Times New Roman"/>
                <w:sz w:val="18"/>
                <w:szCs w:val="18"/>
              </w:rPr>
              <w:t>Учить детей самостоятельно расставлять  пособия, поддерживать порядок в шкафах, протирать пыль. </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Конструктивная</w:t>
            </w:r>
          </w:p>
        </w:tc>
        <w:tc>
          <w:tcPr>
            <w:tcW w:w="837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Лего -  конструирование «Грузовая машина». </w:t>
            </w:r>
            <w:r w:rsidRPr="004857A1">
              <w:rPr>
                <w:rFonts w:ascii="Times New Roman" w:hAnsi="Times New Roman" w:cs="Times New Roman"/>
                <w:sz w:val="18"/>
                <w:szCs w:val="18"/>
              </w:rPr>
              <w:t>Учить строить по карточке, находить различие и сходства</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78"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Песочное рисование: «Зимний лес».</w:t>
            </w:r>
            <w:r w:rsidRPr="004857A1">
              <w:rPr>
                <w:rFonts w:ascii="Times New Roman" w:hAnsi="Times New Roman" w:cs="Times New Roman"/>
                <w:sz w:val="18"/>
                <w:szCs w:val="18"/>
              </w:rPr>
              <w:t xml:space="preserve"> Поддерживать поиск оригинальных способов рисования заснеженных деревьев. Развивать у детей умение в воплощении своих представлений о природе, эстетических переживаний и чувств</w:t>
            </w:r>
          </w:p>
        </w:tc>
      </w:tr>
      <w:tr w:rsidR="00AA3E40" w:rsidRPr="004857A1" w:rsidTr="00AA3E40">
        <w:tc>
          <w:tcPr>
            <w:tcW w:w="2078" w:type="dxa"/>
          </w:tcPr>
          <w:p w:rsidR="00AA3E40" w:rsidRPr="004857A1" w:rsidRDefault="00AA3E40" w:rsidP="00AA3E40">
            <w:pPr>
              <w:pStyle w:val="a3"/>
              <w:ind w:left="0"/>
              <w:rPr>
                <w:sz w:val="18"/>
                <w:szCs w:val="18"/>
              </w:rPr>
            </w:pPr>
            <w:r w:rsidRPr="004857A1">
              <w:rPr>
                <w:b/>
                <w:sz w:val="18"/>
                <w:szCs w:val="18"/>
              </w:rPr>
              <w:t>Музыкальная</w:t>
            </w:r>
          </w:p>
        </w:tc>
        <w:tc>
          <w:tcPr>
            <w:tcW w:w="837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«Колыбельная», Г. Свиридов. </w:t>
            </w:r>
            <w:r w:rsidRPr="004857A1">
              <w:rPr>
                <w:rFonts w:ascii="Times New Roman" w:hAnsi="Times New Roman" w:cs="Times New Roman"/>
                <w:sz w:val="18"/>
                <w:szCs w:val="18"/>
              </w:rPr>
              <w:t>Учить различать настроение музыки и высказываться о нём. Расширять словарный запас. Развивать музыкальный слух.</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7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Заучивание И. Суриков. «Зима».</w:t>
            </w:r>
            <w:r w:rsidRPr="004857A1">
              <w:rPr>
                <w:rFonts w:ascii="Times New Roman" w:hAnsi="Times New Roman" w:cs="Times New Roman"/>
                <w:sz w:val="18"/>
                <w:szCs w:val="18"/>
              </w:rPr>
              <w:t xml:space="preserve"> Предложить детям прослушать стихотворение выбрать слова, обозначающие действия и характеристики, соответствующие зимним явлениям. Учить использовать в речи образные выражения, сравнения.</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Кинематографическая деятельность</w:t>
            </w:r>
          </w:p>
        </w:tc>
        <w:tc>
          <w:tcPr>
            <w:tcW w:w="8378" w:type="dxa"/>
          </w:tcPr>
          <w:p w:rsidR="00AA3E40" w:rsidRPr="004857A1" w:rsidRDefault="00AA3E40" w:rsidP="00AA3E40">
            <w:pPr>
              <w:spacing w:after="0"/>
              <w:rPr>
                <w:rFonts w:ascii="Times New Roman" w:hAnsi="Times New Roman" w:cs="Times New Roman"/>
                <w:bCs/>
                <w:sz w:val="18"/>
                <w:szCs w:val="18"/>
              </w:rPr>
            </w:pPr>
            <w:r w:rsidRPr="004857A1">
              <w:rPr>
                <w:rFonts w:ascii="Times New Roman" w:hAnsi="Times New Roman" w:cs="Times New Roman"/>
                <w:b/>
                <w:bCs/>
                <w:sz w:val="18"/>
                <w:szCs w:val="18"/>
              </w:rPr>
              <w:t>Фильм «Золотая антилопа</w:t>
            </w:r>
            <w:r w:rsidRPr="004857A1">
              <w:rPr>
                <w:rFonts w:ascii="Times New Roman" w:hAnsi="Times New Roman" w:cs="Times New Roman"/>
                <w:bCs/>
                <w:sz w:val="18"/>
                <w:szCs w:val="18"/>
              </w:rPr>
              <w:t xml:space="preserve">», студия «Союзмультфильм», режиссер </w:t>
            </w:r>
            <w:hyperlink r:id="rId13" w:tgtFrame="_self" w:history="1">
              <w:r w:rsidRPr="004857A1">
                <w:rPr>
                  <w:rFonts w:ascii="Times New Roman" w:hAnsi="Times New Roman" w:cs="Times New Roman"/>
                  <w:bCs/>
                  <w:sz w:val="18"/>
                  <w:szCs w:val="18"/>
                </w:rPr>
                <w:t>Л.Атаманов</w:t>
              </w:r>
            </w:hyperlink>
            <w:r w:rsidRPr="004857A1">
              <w:rPr>
                <w:rFonts w:ascii="Times New Roman" w:hAnsi="Times New Roman" w:cs="Times New Roman"/>
                <w:bCs/>
                <w:sz w:val="18"/>
                <w:szCs w:val="18"/>
              </w:rPr>
              <w:t>, 1954. Учить дететей понимать скрытый смысл произведения.</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«Финансовая грамотность»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5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hd w:val="clear" w:color="auto" w:fill="FFFFFF"/>
              <w:spacing w:before="5" w:after="0" w:line="233" w:lineRule="exact"/>
              <w:jc w:val="both"/>
              <w:rPr>
                <w:rFonts w:ascii="Times New Roman" w:hAnsi="Times New Roman" w:cs="Times New Roman"/>
                <w:color w:val="000000"/>
                <w:w w:val="105"/>
                <w:sz w:val="18"/>
                <w:szCs w:val="18"/>
              </w:rPr>
            </w:pPr>
            <w:r w:rsidRPr="004857A1">
              <w:rPr>
                <w:rFonts w:ascii="Times New Roman" w:hAnsi="Times New Roman" w:cs="Times New Roman"/>
                <w:b/>
                <w:sz w:val="18"/>
                <w:szCs w:val="18"/>
              </w:rPr>
              <w:t xml:space="preserve">Наблюдение за работой дворника. </w:t>
            </w:r>
            <w:r w:rsidRPr="004857A1">
              <w:rPr>
                <w:rFonts w:ascii="Times New Roman" w:hAnsi="Times New Roman" w:cs="Times New Roman"/>
                <w:color w:val="000000"/>
                <w:w w:val="105"/>
                <w:sz w:val="18"/>
                <w:szCs w:val="18"/>
              </w:rPr>
              <w:t>Продолжать наблюдение за работой дворника зимой.</w:t>
            </w:r>
          </w:p>
          <w:p w:rsidR="00AA3E40" w:rsidRPr="004857A1" w:rsidRDefault="00AA3E40" w:rsidP="00AA3E40">
            <w:pPr>
              <w:shd w:val="clear" w:color="auto" w:fill="FFFFFF"/>
              <w:spacing w:before="5" w:after="0" w:line="233" w:lineRule="exact"/>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Наблюдение за самосвалом. </w:t>
            </w:r>
            <w:r w:rsidRPr="004857A1">
              <w:rPr>
                <w:rFonts w:ascii="Times New Roman" w:eastAsia="Calibri" w:hAnsi="Times New Roman" w:cs="Times New Roman"/>
                <w:sz w:val="18"/>
                <w:szCs w:val="18"/>
              </w:rPr>
              <w:t>Формировать представления о видах грузовых машин; учить рассказывать о них, об их назначении, воспитывать интерес к транспорту.</w:t>
            </w:r>
            <w:r w:rsidRPr="004857A1">
              <w:rPr>
                <w:rFonts w:ascii="Times New Roman" w:hAnsi="Times New Roman" w:cs="Times New Roman"/>
                <w:color w:val="000000" w:themeColor="text1"/>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«Пройдёт зима холодная». </w:t>
            </w:r>
            <w:r w:rsidRPr="004857A1">
              <w:rPr>
                <w:rFonts w:ascii="Times New Roman" w:hAnsi="Times New Roman" w:cs="Times New Roman"/>
                <w:sz w:val="18"/>
                <w:szCs w:val="18"/>
              </w:rPr>
              <w:t>Углублять и обобщать знание о зимних природных явлениях, о зимовке зверей, птиц, рыб, насекомых; о зависимости между зимними явлениями природы и жизнью живых существ. Расширять представление приспособленности  человека к жизни  зимой.</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Д. игра «Кому что нужно».  </w:t>
            </w:r>
            <w:r w:rsidRPr="004857A1">
              <w:rPr>
                <w:rFonts w:ascii="Times New Roman" w:hAnsi="Times New Roman" w:cs="Times New Roman"/>
                <w:color w:val="000000"/>
                <w:sz w:val="18"/>
                <w:szCs w:val="18"/>
              </w:rPr>
              <w:t>Учить детей правильно употреблять в речи имена существительные в дательном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pStyle w:val="a9"/>
              <w:jc w:val="both"/>
              <w:rPr>
                <w:sz w:val="18"/>
                <w:szCs w:val="18"/>
              </w:rPr>
            </w:pPr>
            <w:r w:rsidRPr="004857A1">
              <w:rPr>
                <w:b/>
                <w:sz w:val="18"/>
                <w:szCs w:val="18"/>
              </w:rPr>
              <w:t>П./игра «Городки».</w:t>
            </w:r>
            <w:r w:rsidRPr="004857A1">
              <w:rPr>
                <w:sz w:val="18"/>
                <w:szCs w:val="18"/>
              </w:rPr>
              <w:t xml:space="preserve"> Развивать меткость, глазомер, координацию движений. Упражнять в метании.  </w:t>
            </w:r>
          </w:p>
          <w:p w:rsidR="00AA3E40" w:rsidRPr="004857A1" w:rsidRDefault="00AA3E40" w:rsidP="00AA3E40">
            <w:pPr>
              <w:pStyle w:val="a9"/>
              <w:jc w:val="both"/>
              <w:rPr>
                <w:b/>
                <w:color w:val="000000"/>
                <w:sz w:val="18"/>
                <w:szCs w:val="18"/>
              </w:rPr>
            </w:pPr>
            <w:r w:rsidRPr="004857A1">
              <w:rPr>
                <w:b/>
                <w:sz w:val="18"/>
                <w:szCs w:val="18"/>
              </w:rPr>
              <w:t>П./игра «Два мяча».</w:t>
            </w:r>
            <w:r w:rsidRPr="004857A1">
              <w:rPr>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 xml:space="preserve">«Море волнуется раз»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 Развивать быстроту и выносливость.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«Два мороза»</w:t>
            </w:r>
            <w:r w:rsidRPr="004857A1">
              <w:rPr>
                <w:rFonts w:ascii="Times New Roman" w:hAnsi="Times New Roman" w:cs="Times New Roman"/>
                <w:sz w:val="18"/>
                <w:szCs w:val="18"/>
              </w:rPr>
              <w:t xml:space="preserve">  развивать быстроту, ловкость.</w:t>
            </w:r>
          </w:p>
          <w:p w:rsidR="00AA3E40" w:rsidRPr="004857A1" w:rsidRDefault="00AA3E40" w:rsidP="00AA3E40">
            <w:pPr>
              <w:pStyle w:val="a9"/>
              <w:jc w:val="both"/>
              <w:rPr>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Показ кукольного театра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«Петушок и бобовое зёрнышко</w:t>
            </w:r>
            <w:r w:rsidRPr="004857A1">
              <w:rPr>
                <w:rFonts w:ascii="Times New Roman" w:hAnsi="Times New Roman" w:cs="Times New Roman"/>
                <w:sz w:val="18"/>
                <w:szCs w:val="18"/>
              </w:rPr>
              <w:t>».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«Путишествие». </w:t>
            </w:r>
            <w:r w:rsidRPr="004857A1">
              <w:rPr>
                <w:rFonts w:ascii="Times New Roman" w:hAnsi="Times New Roman" w:cs="Times New Roman"/>
                <w:sz w:val="18"/>
                <w:szCs w:val="18"/>
              </w:rPr>
              <w:t>Учить детей договариваться о последовательности совместных действий, распределять роли.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«Четвёртый лишний» </w:t>
            </w:r>
            <w:r w:rsidRPr="004857A1">
              <w:rPr>
                <w:rFonts w:ascii="Times New Roman" w:hAnsi="Times New Roman" w:cs="Times New Roman"/>
                <w:sz w:val="18"/>
                <w:szCs w:val="18"/>
              </w:rPr>
              <w:t>развивать внимание, речь,  мышление. Учить соблюдать правила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Очистка участка от мусора.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в уголке природы: </w:t>
            </w:r>
            <w:r w:rsidRPr="004857A1">
              <w:rPr>
                <w:rFonts w:ascii="Times New Roman" w:hAnsi="Times New Roman" w:cs="Times New Roman"/>
                <w:sz w:val="18"/>
                <w:szCs w:val="18"/>
              </w:rPr>
              <w:t>Формировать желание заботиться о растениях.  Учить доводить начатое дело до конца. Воспитывать бережное отношение, трудолюбие.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самостоятельно и своевременно выполнять все обязанности дежурных.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lastRenderedPageBreak/>
              <w:t xml:space="preserve">Поручение: «Помогаем няне» </w:t>
            </w:r>
            <w:r w:rsidRPr="004857A1">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505" w:type="dxa"/>
          </w:tcPr>
          <w:p w:rsidR="00AA3E40" w:rsidRPr="004857A1" w:rsidRDefault="00AA3E40" w:rsidP="00AA3E40">
            <w:pPr>
              <w:spacing w:after="0"/>
              <w:ind w:left="-11" w:firstLine="11"/>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«Светофор». </w:t>
            </w:r>
            <w:r w:rsidRPr="004857A1">
              <w:rPr>
                <w:rFonts w:ascii="Times New Roman" w:hAnsi="Times New Roman" w:cs="Times New Roman"/>
                <w:sz w:val="18"/>
                <w:szCs w:val="18"/>
              </w:rPr>
              <w:t xml:space="preserve">Учить строить коллективно, совместно обдумывать  план работы.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Пение песни  «Наша ёлочка», З. Роот.</w:t>
            </w:r>
            <w:r w:rsidRPr="004857A1">
              <w:rPr>
                <w:rFonts w:ascii="Times New Roman" w:hAnsi="Times New Roman" w:cs="Times New Roman"/>
                <w:sz w:val="18"/>
                <w:szCs w:val="18"/>
              </w:rPr>
              <w:t xml:space="preserve"> 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А. Пушкин. «Зима! Крестьянин, торжествуя…» (из романа «Евгений Онегин»).</w:t>
            </w:r>
            <w:r w:rsidRPr="004857A1">
              <w:rPr>
                <w:rFonts w:ascii="Times New Roman" w:hAnsi="Times New Roman" w:cs="Times New Roman"/>
                <w:sz w:val="18"/>
                <w:szCs w:val="18"/>
              </w:rPr>
              <w:t xml:space="preserve"> 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Туризм</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Игровое развлечение «Как поставить палатку» </w:t>
            </w:r>
            <w:r w:rsidRPr="004857A1">
              <w:rPr>
                <w:rFonts w:ascii="Times New Roman" w:hAnsi="Times New Roman" w:cs="Times New Roman"/>
                <w:sz w:val="18"/>
                <w:szCs w:val="18"/>
              </w:rPr>
              <w:t>формировать преставление детей правильной постановке паладки.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color w:val="000000" w:themeColor="text1"/>
                <w:sz w:val="18"/>
                <w:szCs w:val="18"/>
              </w:rPr>
            </w:pPr>
            <w:r w:rsidRPr="004857A1">
              <w:rPr>
                <w:rFonts w:ascii="Times New Roman" w:hAnsi="Times New Roman" w:cs="Times New Roman"/>
                <w:b/>
                <w:color w:val="000000" w:themeColor="text1"/>
                <w:sz w:val="18"/>
                <w:szCs w:val="18"/>
              </w:rPr>
              <w:t>Сергий Радонежский Работа в круге</w:t>
            </w:r>
            <w:r w:rsidRPr="004857A1">
              <w:rPr>
                <w:rFonts w:ascii="Times New Roman" w:hAnsi="Times New Roman" w:cs="Times New Roman"/>
                <w:color w:val="000000" w:themeColor="text1"/>
                <w:sz w:val="18"/>
                <w:szCs w:val="18"/>
              </w:rPr>
              <w:t>: разговор воспитателя с детьми о преподобном. Первоначальное знакомство с социокультурной категорией «Традиции образа».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«Финансовая грамотность»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5 неделя Ноября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z w:val="18"/>
                <w:szCs w:val="18"/>
              </w:rPr>
            </w:pPr>
            <w:r w:rsidRPr="004857A1">
              <w:rPr>
                <w:b/>
                <w:sz w:val="18"/>
                <w:szCs w:val="18"/>
              </w:rPr>
              <w:t xml:space="preserve">Наблюдение за облаками. </w:t>
            </w:r>
            <w:r w:rsidRPr="004857A1">
              <w:rPr>
                <w:sz w:val="18"/>
                <w:szCs w:val="18"/>
              </w:rPr>
              <w:t>Познакомить с различными природными явлениями.</w:t>
            </w:r>
          </w:p>
          <w:p w:rsidR="00AA3E40" w:rsidRPr="004857A1" w:rsidRDefault="00AA3E40" w:rsidP="00AA3E40">
            <w:pPr>
              <w:pStyle w:val="a9"/>
              <w:jc w:val="both"/>
              <w:rPr>
                <w:sz w:val="18"/>
                <w:szCs w:val="18"/>
              </w:rPr>
            </w:pPr>
            <w:r w:rsidRPr="004857A1">
              <w:rPr>
                <w:b/>
                <w:bCs/>
                <w:sz w:val="18"/>
                <w:szCs w:val="18"/>
              </w:rPr>
              <w:t xml:space="preserve">Наблюдение за общественным транспортом. </w:t>
            </w:r>
            <w:r w:rsidRPr="004857A1">
              <w:rPr>
                <w:bCs/>
                <w:sz w:val="18"/>
                <w:szCs w:val="18"/>
              </w:rPr>
              <w:t>З</w:t>
            </w:r>
            <w:r w:rsidRPr="004857A1">
              <w:rPr>
                <w:sz w:val="18"/>
                <w:szCs w:val="18"/>
              </w:rPr>
              <w:t>акреплять знания об общественном транспорте, знать правила.</w:t>
            </w:r>
          </w:p>
          <w:p w:rsidR="00AA3E40" w:rsidRPr="004857A1" w:rsidRDefault="00AA3E40" w:rsidP="00AA3E40">
            <w:pPr>
              <w:pStyle w:val="a9"/>
              <w:jc w:val="both"/>
              <w:rPr>
                <w:sz w:val="18"/>
                <w:szCs w:val="18"/>
              </w:rPr>
            </w:pPr>
            <w:r w:rsidRPr="004857A1">
              <w:rPr>
                <w:b/>
                <w:sz w:val="18"/>
                <w:szCs w:val="18"/>
              </w:rPr>
              <w:t xml:space="preserve">Д. игра «Одежда и профессия». </w:t>
            </w:r>
            <w:r w:rsidRPr="004857A1">
              <w:rPr>
                <w:sz w:val="18"/>
                <w:szCs w:val="18"/>
              </w:rPr>
              <w:t xml:space="preserve">Развивать память, внимание, логическое мышление, монологическую речь. Умение высказывать суждение и делать простейшие умозаключения. Формировать уважение к труду.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«Нужно трудится» </w:t>
            </w:r>
            <w:r w:rsidRPr="004857A1">
              <w:rPr>
                <w:rFonts w:ascii="Times New Roman" w:hAnsi="Times New Roman" w:cs="Times New Roman"/>
                <w:sz w:val="18"/>
                <w:szCs w:val="18"/>
              </w:rPr>
              <w:t>Способствовать представление о труде как онеобходимом средстве зарабатывания денег.</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«Одеваемся по погоде». </w:t>
            </w:r>
            <w:r w:rsidRPr="004857A1">
              <w:rPr>
                <w:rFonts w:ascii="Times New Roman" w:hAnsi="Times New Roman" w:cs="Times New Roman"/>
                <w:color w:val="000000"/>
                <w:sz w:val="18"/>
                <w:szCs w:val="18"/>
              </w:rPr>
              <w:t>Расширять  представления детей о  том, как нужно одеваться  по погоде, объяснить как это важно для здоровья.  Развивать внимание, память, воображение, мелкую моторику.</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«Ответь на вопрос».  </w:t>
            </w:r>
            <w:r w:rsidRPr="004857A1">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4857A1">
              <w:rPr>
                <w:rFonts w:ascii="Times New Roman" w:hAnsi="Times New Roman" w:cs="Times New Roman"/>
                <w:b/>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 игры «Охотники и звери»</w:t>
            </w:r>
            <w:r w:rsidRPr="004857A1">
              <w:rPr>
                <w:rFonts w:ascii="Times New Roman" w:hAnsi="Times New Roman" w:cs="Times New Roman"/>
                <w:sz w:val="18"/>
                <w:szCs w:val="18"/>
              </w:rPr>
              <w:t xml:space="preserve"> развивать быстроту, ловкость.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w w:val="103"/>
                <w:sz w:val="18"/>
                <w:szCs w:val="18"/>
              </w:rPr>
              <w:t xml:space="preserve">П. игры </w:t>
            </w:r>
            <w:r w:rsidRPr="004857A1">
              <w:rPr>
                <w:rFonts w:ascii="Times New Roman" w:hAnsi="Times New Roman" w:cs="Times New Roman"/>
                <w:b/>
                <w:sz w:val="18"/>
                <w:szCs w:val="18"/>
              </w:rPr>
              <w:t>«Два мороза»</w:t>
            </w:r>
            <w:r w:rsidRPr="004857A1">
              <w:rPr>
                <w:rFonts w:ascii="Times New Roman" w:hAnsi="Times New Roman" w:cs="Times New Roman"/>
                <w:sz w:val="18"/>
                <w:szCs w:val="18"/>
              </w:rPr>
              <w:t xml:space="preserve"> развивать быстроту, ловкость.</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pacing w:val="-12"/>
                <w:sz w:val="18"/>
                <w:szCs w:val="18"/>
              </w:rPr>
              <w:t xml:space="preserve">П./игра </w:t>
            </w:r>
            <w:r w:rsidRPr="004857A1">
              <w:rPr>
                <w:rFonts w:ascii="Times New Roman" w:hAnsi="Times New Roman" w:cs="Times New Roman"/>
                <w:b/>
                <w:spacing w:val="-7"/>
                <w:sz w:val="18"/>
                <w:szCs w:val="18"/>
              </w:rPr>
              <w:t xml:space="preserve">«С кочки на кочку».  </w:t>
            </w:r>
            <w:r w:rsidRPr="004857A1">
              <w:rPr>
                <w:rFonts w:ascii="Times New Roman" w:hAnsi="Times New Roman" w:cs="Times New Roman"/>
                <w:spacing w:val="-10"/>
                <w:sz w:val="18"/>
                <w:szCs w:val="18"/>
              </w:rPr>
              <w:t>Продолжать учить подпрыгивать на двух ногах;</w:t>
            </w:r>
            <w:r w:rsidRPr="004857A1">
              <w:rPr>
                <w:rFonts w:ascii="Times New Roman" w:hAnsi="Times New Roman" w:cs="Times New Roman"/>
                <w:spacing w:val="-7"/>
                <w:sz w:val="18"/>
                <w:szCs w:val="18"/>
              </w:rPr>
              <w:t xml:space="preserve"> </w:t>
            </w:r>
            <w:r w:rsidRPr="004857A1">
              <w:rPr>
                <w:rFonts w:ascii="Times New Roman" w:hAnsi="Times New Roman" w:cs="Times New Roman"/>
                <w:spacing w:val="-11"/>
                <w:sz w:val="18"/>
                <w:szCs w:val="18"/>
              </w:rPr>
              <w:t xml:space="preserve">спрыгивать с высоких предметов, мягко приземляться, сгибая </w:t>
            </w:r>
            <w:r w:rsidRPr="004857A1">
              <w:rPr>
                <w:rFonts w:ascii="Times New Roman" w:hAnsi="Times New Roman" w:cs="Times New Roman"/>
                <w:spacing w:val="-7"/>
                <w:sz w:val="18"/>
                <w:szCs w:val="18"/>
              </w:rPr>
              <w:t xml:space="preserve">ноги в коленях; </w:t>
            </w:r>
            <w:r w:rsidRPr="004857A1">
              <w:rPr>
                <w:rFonts w:ascii="Times New Roman" w:hAnsi="Times New Roman" w:cs="Times New Roman"/>
                <w:spacing w:val="-12"/>
                <w:sz w:val="18"/>
                <w:szCs w:val="18"/>
              </w:rPr>
              <w:t xml:space="preserve">совершенствовать навыки перепрыгивания. </w:t>
            </w:r>
          </w:p>
          <w:p w:rsidR="00AA3E40" w:rsidRPr="004857A1" w:rsidRDefault="00AA3E40" w:rsidP="00AA3E40">
            <w:pPr>
              <w:spacing w:after="0"/>
              <w:jc w:val="both"/>
              <w:rPr>
                <w:rFonts w:ascii="Times New Roman" w:hAnsi="Times New Roman" w:cs="Times New Roman"/>
                <w:b/>
                <w:color w:val="000000"/>
                <w:spacing w:val="-2"/>
                <w:w w:val="104"/>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С./р. Игра «Банк».</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before="2" w:after="0" w:line="233" w:lineRule="exact"/>
              <w:jc w:val="both"/>
              <w:rPr>
                <w:rFonts w:ascii="Times New Roman" w:hAnsi="Times New Roman" w:cs="Times New Roman"/>
                <w:b/>
                <w:iCs/>
                <w:color w:val="000000"/>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iCs/>
                <w:color w:val="000000"/>
                <w:sz w:val="18"/>
                <w:szCs w:val="18"/>
              </w:rPr>
              <w:t xml:space="preserve">«Семья». </w:t>
            </w:r>
            <w:r w:rsidRPr="004857A1">
              <w:rPr>
                <w:rFonts w:ascii="Times New Roman" w:hAnsi="Times New Roman" w:cs="Times New Roman"/>
                <w:iCs/>
                <w:color w:val="000000"/>
                <w:sz w:val="18"/>
                <w:szCs w:val="18"/>
              </w:rPr>
              <w:t>Учить детей договариваться о сюжете и правилах игры. Развивать умение использовать предметы заместители. Учить самостоятельно разрешать конфликты, возникающие в ходе игры.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«Как избежать неприятностей». </w:t>
            </w:r>
            <w:r w:rsidRPr="004857A1">
              <w:rPr>
                <w:rFonts w:ascii="Times New Roman" w:hAnsi="Times New Roman" w:cs="Times New Roman"/>
                <w:sz w:val="18"/>
                <w:szCs w:val="18"/>
              </w:rPr>
              <w:t xml:space="preserve">Учить беречь свою жизнь и здоровье, избегая  опасных ситуаций. Учить соблюдать правила игры.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снега»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Х. Б. труд </w:t>
            </w:r>
            <w:r w:rsidRPr="004857A1">
              <w:rPr>
                <w:rStyle w:val="c0"/>
                <w:rFonts w:eastAsiaTheme="majorEastAsia"/>
                <w:color w:val="000000"/>
                <w:sz w:val="18"/>
                <w:szCs w:val="18"/>
              </w:rPr>
              <w:t xml:space="preserve">«Мытьё кукол». </w:t>
            </w:r>
            <w:r w:rsidRPr="004857A1">
              <w:rPr>
                <w:rFonts w:ascii="Times New Roman" w:hAnsi="Times New Roman" w:cs="Times New Roman"/>
                <w:color w:val="000000"/>
                <w:sz w:val="18"/>
                <w:szCs w:val="18"/>
              </w:rPr>
              <w:t>У</w:t>
            </w:r>
            <w:r w:rsidRPr="004857A1">
              <w:rPr>
                <w:rStyle w:val="c0"/>
                <w:rFonts w:eastAsiaTheme="majorEastAsia"/>
                <w:color w:val="000000"/>
                <w:sz w:val="18"/>
                <w:szCs w:val="18"/>
              </w:rPr>
              <w:t>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Лего – конструирование «Аэропорт». </w:t>
            </w:r>
            <w:r w:rsidRPr="004857A1">
              <w:rPr>
                <w:sz w:val="18"/>
                <w:szCs w:val="18"/>
              </w:rPr>
              <w:t xml:space="preserve"> Учить строить разные самолёты по схемам. Развивать глазомер, навыки конструирования.</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Аппликация из природного материала. </w:t>
            </w:r>
            <w:r w:rsidRPr="004857A1">
              <w:rPr>
                <w:rFonts w:ascii="Times New Roman" w:hAnsi="Times New Roman" w:cs="Times New Roman"/>
                <w:sz w:val="18"/>
                <w:szCs w:val="18"/>
              </w:rPr>
              <w:t>Закреплять у детей умение сравнивать натуральные предметы с их изображениями,  развивать творческое воображение, чувство эстетики, ритма, цвета, способность  в ворохе сухих листьев увидеть  необычные образы.  Воспитывать желание работать точно и аккуратно.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Б. Брехт. «Зимний разговор через форточку», пер. с нем. К. Орешина</w:t>
            </w:r>
            <w:r w:rsidRPr="004857A1">
              <w:rPr>
                <w:rFonts w:ascii="Times New Roman" w:hAnsi="Times New Roman" w:cs="Times New Roman"/>
                <w:sz w:val="18"/>
                <w:szCs w:val="18"/>
              </w:rPr>
              <w:t>. Уточнить представления детей о жанровых особенностях стихотворений. Учить понимать образные выражения, находить аналогии с собственными размышлениями и наблюдениями.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color w:val="000000" w:themeColor="text1"/>
                <w:sz w:val="18"/>
                <w:szCs w:val="18"/>
              </w:rPr>
            </w:pPr>
            <w:r w:rsidRPr="004857A1">
              <w:rPr>
                <w:rFonts w:ascii="Times New Roman" w:hAnsi="Times New Roman" w:cs="Times New Roman"/>
                <w:b/>
                <w:color w:val="000000" w:themeColor="text1"/>
                <w:sz w:val="18"/>
                <w:szCs w:val="18"/>
              </w:rPr>
              <w:t>Жизненный путь преподобного Сергия Радонежского.</w:t>
            </w:r>
            <w:r w:rsidRPr="004857A1">
              <w:rPr>
                <w:rFonts w:ascii="Times New Roman" w:hAnsi="Times New Roman" w:cs="Times New Roman"/>
                <w:color w:val="000000" w:themeColor="text1"/>
                <w:sz w:val="18"/>
                <w:szCs w:val="18"/>
              </w:rPr>
              <w:t xml:space="preserve"> Оформление страницы альбома: рисунок Создание позитивного настроя на общение в группе.</w:t>
            </w:r>
          </w:p>
        </w:tc>
      </w:tr>
    </w:tbl>
    <w:p w:rsidR="00AA3E40"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i/>
          <w:sz w:val="24"/>
          <w:szCs w:val="18"/>
        </w:rPr>
      </w:pPr>
      <w:r w:rsidRPr="004857A1">
        <w:rPr>
          <w:rFonts w:ascii="Times New Roman" w:hAnsi="Times New Roman" w:cs="Times New Roman"/>
          <w:b/>
          <w:i/>
          <w:sz w:val="24"/>
          <w:szCs w:val="18"/>
        </w:rPr>
        <w:t>Декабрь</w:t>
      </w:r>
    </w:p>
    <w:tbl>
      <w:tblPr>
        <w:tblStyle w:val="a5"/>
        <w:tblW w:w="10314" w:type="dxa"/>
        <w:tblLook w:val="04A0" w:firstRow="1" w:lastRow="0" w:firstColumn="1" w:lastColumn="0" w:noHBand="0" w:noVBand="1"/>
      </w:tblPr>
      <w:tblGrid>
        <w:gridCol w:w="1951"/>
        <w:gridCol w:w="8363"/>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«Юные волонтёры»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Декабря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Понедельник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w w:val="106"/>
                <w:sz w:val="18"/>
                <w:szCs w:val="18"/>
              </w:rPr>
            </w:pPr>
            <w:r w:rsidRPr="004857A1">
              <w:rPr>
                <w:b/>
                <w:sz w:val="18"/>
                <w:szCs w:val="18"/>
              </w:rPr>
              <w:t xml:space="preserve">Наблюдение за </w:t>
            </w:r>
            <w:r w:rsidRPr="004857A1">
              <w:rPr>
                <w:b/>
                <w:w w:val="106"/>
                <w:sz w:val="18"/>
                <w:szCs w:val="18"/>
              </w:rPr>
              <w:t xml:space="preserve">ветром. </w:t>
            </w:r>
            <w:r w:rsidRPr="004857A1">
              <w:rPr>
                <w:w w:val="106"/>
                <w:sz w:val="18"/>
                <w:szCs w:val="18"/>
              </w:rPr>
              <w:t xml:space="preserve">Уточнить представление о ветре. </w:t>
            </w:r>
          </w:p>
          <w:p w:rsidR="00AA3E40" w:rsidRPr="004857A1" w:rsidRDefault="00AA3E40" w:rsidP="00AA3E40">
            <w:pPr>
              <w:pStyle w:val="a9"/>
              <w:jc w:val="both"/>
              <w:rPr>
                <w:w w:val="106"/>
                <w:sz w:val="18"/>
                <w:szCs w:val="18"/>
              </w:rPr>
            </w:pPr>
            <w:r w:rsidRPr="004857A1">
              <w:rPr>
                <w:w w:val="106"/>
                <w:sz w:val="18"/>
                <w:szCs w:val="18"/>
              </w:rPr>
              <w:t>Наблюдение за снегопад. Формировать представление о свойствах снега, закрепить знания о сезонном явлении – снегопаде. Развивать чувства прекрасного.</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«У кого какое жилище». </w:t>
            </w:r>
            <w:r w:rsidRPr="004857A1">
              <w:rPr>
                <w:rFonts w:ascii="Times New Roman" w:hAnsi="Times New Roman" w:cs="Times New Roman"/>
                <w:sz w:val="18"/>
                <w:szCs w:val="18"/>
              </w:rPr>
              <w:t xml:space="preserve">Знать особенности жилищ разных животных. Уметь подбирать картинку с изображением жилища к картинке с изображением животного.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Н</w:t>
            </w:r>
            <w:r>
              <w:rPr>
                <w:rFonts w:ascii="Times New Roman" w:hAnsi="Times New Roman" w:cs="Times New Roman"/>
                <w:b/>
                <w:sz w:val="18"/>
                <w:szCs w:val="18"/>
              </w:rPr>
              <w:t xml:space="preserve">астольно-печатная игра </w:t>
            </w:r>
            <w:r w:rsidRPr="004857A1">
              <w:rPr>
                <w:rFonts w:ascii="Times New Roman" w:hAnsi="Times New Roman" w:cs="Times New Roman"/>
                <w:b/>
                <w:sz w:val="18"/>
                <w:szCs w:val="18"/>
              </w:rPr>
              <w:t xml:space="preserve">«Разрезные картинки» </w:t>
            </w:r>
            <w:r w:rsidRPr="004857A1">
              <w:rPr>
                <w:rFonts w:ascii="Times New Roman" w:hAnsi="Times New Roman" w:cs="Times New Roman"/>
                <w:sz w:val="18"/>
                <w:szCs w:val="18"/>
              </w:rPr>
              <w:t>Закреплять знания о животных. Развивать мышление, зрительное внимание, память. Формировать умение играть поодиночке и сообща. Воспитывать уважительное отношение к товарищам во время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по теме: «Животные и растения Севера». </w:t>
            </w:r>
            <w:r w:rsidRPr="004857A1">
              <w:rPr>
                <w:rFonts w:ascii="Times New Roman" w:hAnsi="Times New Roman" w:cs="Times New Roman"/>
                <w:sz w:val="18"/>
                <w:szCs w:val="18"/>
              </w:rPr>
              <w:t>Расширять представление о животных и растениях Севера, уточнить названия, умение узнавать по внешнему виду.</w:t>
            </w:r>
          </w:p>
          <w:p w:rsidR="00AA3E40" w:rsidRPr="004857A1" w:rsidRDefault="00AA3E40" w:rsidP="00AA3E40">
            <w:pPr>
              <w:shd w:val="clear" w:color="auto" w:fill="FFFFFF"/>
              <w:spacing w:before="5" w:after="0" w:line="228" w:lineRule="exact"/>
              <w:ind w:right="82"/>
              <w:jc w:val="both"/>
              <w:rPr>
                <w:rFonts w:ascii="Times New Roman" w:hAnsi="Times New Roman" w:cs="Times New Roman"/>
                <w:iCs/>
                <w:color w:val="000000"/>
                <w:w w:val="110"/>
                <w:sz w:val="18"/>
                <w:szCs w:val="18"/>
              </w:rPr>
            </w:pPr>
            <w:r w:rsidRPr="004857A1">
              <w:rPr>
                <w:rFonts w:ascii="Times New Roman" w:hAnsi="Times New Roman" w:cs="Times New Roman"/>
                <w:b/>
                <w:iCs/>
                <w:sz w:val="18"/>
                <w:szCs w:val="18"/>
              </w:rPr>
              <w:t>Рассматривание иллюстрации: «Наша природа наше богатство</w:t>
            </w:r>
            <w:r w:rsidRPr="004857A1">
              <w:rPr>
                <w:rFonts w:ascii="Times New Roman" w:hAnsi="Times New Roman" w:cs="Times New Roman"/>
                <w:iCs/>
                <w:sz w:val="18"/>
                <w:szCs w:val="18"/>
              </w:rPr>
              <w:t>»</w:t>
            </w:r>
            <w:r w:rsidRPr="004857A1">
              <w:rPr>
                <w:rFonts w:ascii="Times New Roman" w:hAnsi="Times New Roman" w:cs="Times New Roman"/>
                <w:iCs/>
                <w:w w:val="110"/>
                <w:sz w:val="18"/>
                <w:szCs w:val="18"/>
              </w:rPr>
              <w:t xml:space="preserve"> </w:t>
            </w:r>
            <w:r w:rsidRPr="004857A1">
              <w:rPr>
                <w:rFonts w:ascii="Times New Roman" w:hAnsi="Times New Roman" w:cs="Times New Roman"/>
                <w:iCs/>
                <w:color w:val="000000"/>
                <w:w w:val="110"/>
                <w:sz w:val="18"/>
                <w:szCs w:val="18"/>
              </w:rPr>
              <w:t>Закрепить знание о пользе хвойных деревьев для жизни и здоровья человека.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«Что спрятано?». </w:t>
            </w:r>
            <w:r w:rsidRPr="004857A1">
              <w:rPr>
                <w:rFonts w:ascii="Times New Roman" w:hAnsi="Times New Roman" w:cs="Times New Roman"/>
                <w:color w:val="000000"/>
                <w:sz w:val="18"/>
                <w:szCs w:val="18"/>
              </w:rPr>
              <w:t xml:space="preserve">Учить детей правильно употреблять нарицательные имена существительные в единственном числе, винительном падеже.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pStyle w:val="a9"/>
              <w:jc w:val="both"/>
              <w:rPr>
                <w:color w:val="000000"/>
                <w:spacing w:val="-6"/>
                <w:w w:val="109"/>
                <w:sz w:val="18"/>
                <w:szCs w:val="18"/>
              </w:rPr>
            </w:pPr>
            <w:r w:rsidRPr="004857A1">
              <w:rPr>
                <w:b/>
                <w:sz w:val="18"/>
                <w:szCs w:val="18"/>
              </w:rPr>
              <w:t xml:space="preserve">П./игра </w:t>
            </w:r>
            <w:r w:rsidRPr="004857A1">
              <w:rPr>
                <w:b/>
                <w:color w:val="000000"/>
                <w:spacing w:val="-11"/>
                <w:w w:val="109"/>
                <w:sz w:val="18"/>
                <w:szCs w:val="18"/>
              </w:rPr>
              <w:t xml:space="preserve">«Шишка-камешек». </w:t>
            </w:r>
            <w:r w:rsidRPr="004857A1">
              <w:rPr>
                <w:color w:val="000000"/>
                <w:spacing w:val="-4"/>
                <w:w w:val="109"/>
                <w:sz w:val="18"/>
                <w:szCs w:val="18"/>
              </w:rPr>
              <w:t>Учить четко и быстро выполнять, повороты, не оста</w:t>
            </w:r>
            <w:r w:rsidRPr="004857A1">
              <w:rPr>
                <w:color w:val="000000"/>
                <w:spacing w:val="-4"/>
                <w:w w:val="109"/>
                <w:sz w:val="18"/>
                <w:szCs w:val="18"/>
              </w:rPr>
              <w:softHyphen/>
            </w:r>
            <w:r w:rsidRPr="004857A1">
              <w:rPr>
                <w:color w:val="000000"/>
                <w:spacing w:val="-6"/>
                <w:w w:val="109"/>
                <w:sz w:val="18"/>
                <w:szCs w:val="18"/>
              </w:rPr>
              <w:t xml:space="preserve">навливаясь. </w:t>
            </w:r>
          </w:p>
          <w:p w:rsidR="00AA3E40" w:rsidRDefault="00AA3E40" w:rsidP="00AA3E40">
            <w:pPr>
              <w:pStyle w:val="a9"/>
              <w:jc w:val="both"/>
              <w:rPr>
                <w:b/>
                <w:sz w:val="18"/>
                <w:szCs w:val="18"/>
              </w:rPr>
            </w:pPr>
            <w:r w:rsidRPr="004857A1">
              <w:rPr>
                <w:b/>
                <w:sz w:val="18"/>
                <w:szCs w:val="18"/>
              </w:rPr>
              <w:t xml:space="preserve">П./игра «Оленевод». </w:t>
            </w:r>
            <w:r w:rsidRPr="004857A1">
              <w:rPr>
                <w:sz w:val="18"/>
                <w:szCs w:val="18"/>
              </w:rPr>
              <w:t xml:space="preserve">Развивать   физические качества – ловкость, силу, выносливость,   воспитывать   смелость, терпение, наблюдательность. </w:t>
            </w:r>
            <w:r w:rsidRPr="004857A1">
              <w:rPr>
                <w:b/>
                <w:sz w:val="18"/>
                <w:szCs w:val="18"/>
              </w:rPr>
              <w:t xml:space="preserve"> </w:t>
            </w:r>
          </w:p>
          <w:p w:rsidR="00AA3E40" w:rsidRPr="004857A1" w:rsidRDefault="00AA3E40" w:rsidP="00AA3E40">
            <w:pPr>
              <w:pStyle w:val="a9"/>
              <w:jc w:val="both"/>
              <w:rPr>
                <w:sz w:val="18"/>
                <w:szCs w:val="18"/>
              </w:rPr>
            </w:pPr>
            <w:r w:rsidRPr="004857A1">
              <w:rPr>
                <w:b/>
                <w:sz w:val="18"/>
                <w:szCs w:val="18"/>
              </w:rPr>
              <w:t>П. игра «Волк и зайцы».</w:t>
            </w:r>
            <w:r w:rsidRPr="004857A1">
              <w:rPr>
                <w:sz w:val="18"/>
                <w:szCs w:val="18"/>
              </w:rPr>
              <w:t xml:space="preserve"> Упражнять детей в прыжках; развивать ловкость, реакцию. </w:t>
            </w:r>
          </w:p>
          <w:p w:rsidR="00AA3E40" w:rsidRDefault="00AA3E40" w:rsidP="00AA3E40">
            <w:pPr>
              <w:pStyle w:val="a9"/>
              <w:jc w:val="both"/>
              <w:rPr>
                <w:spacing w:val="-2"/>
                <w:w w:val="107"/>
                <w:sz w:val="18"/>
                <w:szCs w:val="18"/>
              </w:rPr>
            </w:pPr>
            <w:r w:rsidRPr="004857A1">
              <w:rPr>
                <w:b/>
                <w:sz w:val="18"/>
                <w:szCs w:val="18"/>
              </w:rPr>
              <w:t>П. игра «Попади мешочком в круг».</w:t>
            </w:r>
            <w:r w:rsidRPr="004857A1">
              <w:rPr>
                <w:sz w:val="18"/>
                <w:szCs w:val="18"/>
              </w:rPr>
              <w:t xml:space="preserve"> Развивать у детей умение действовать по сигналу. Упражнять в метании правой и левой рукой. </w:t>
            </w:r>
            <w:r w:rsidRPr="004857A1">
              <w:rPr>
                <w:spacing w:val="-2"/>
                <w:w w:val="107"/>
                <w:sz w:val="18"/>
                <w:szCs w:val="18"/>
              </w:rPr>
              <w:t xml:space="preserve"> </w:t>
            </w:r>
          </w:p>
          <w:p w:rsidR="00AA3E40" w:rsidRPr="004857A1" w:rsidRDefault="00AA3E40" w:rsidP="00AA3E40">
            <w:pPr>
              <w:pStyle w:val="a9"/>
              <w:jc w:val="both"/>
              <w:rPr>
                <w:sz w:val="18"/>
                <w:szCs w:val="18"/>
              </w:rPr>
            </w:pPr>
            <w:r w:rsidRPr="004857A1">
              <w:rPr>
                <w:b/>
                <w:sz w:val="18"/>
                <w:szCs w:val="18"/>
              </w:rPr>
              <w:t xml:space="preserve">Хороводная  игра «Лебедь». </w:t>
            </w:r>
            <w:r w:rsidRPr="004857A1">
              <w:rPr>
                <w:sz w:val="18"/>
                <w:szCs w:val="18"/>
              </w:rPr>
              <w:t xml:space="preserve"> Побуждать детей весело и непринужденно исполнять хороводные песни, сочетать движения со словами.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hd w:val="clear" w:color="auto" w:fill="FFFFFF"/>
              <w:spacing w:after="0" w:line="226"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«Экологи». </w:t>
            </w:r>
            <w:r w:rsidRPr="004857A1">
              <w:rPr>
                <w:rFonts w:ascii="Times New Roman" w:hAnsi="Times New Roman" w:cs="Times New Roman"/>
                <w:sz w:val="18"/>
                <w:szCs w:val="18"/>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AA3E40" w:rsidRPr="004857A1" w:rsidRDefault="00AA3E40" w:rsidP="00AA3E40">
            <w:pPr>
              <w:shd w:val="clear" w:color="auto" w:fill="FFFFFF"/>
              <w:spacing w:after="0" w:line="226" w:lineRule="exact"/>
              <w:jc w:val="both"/>
              <w:rPr>
                <w:rFonts w:ascii="Times New Roman" w:hAnsi="Times New Roman" w:cs="Times New Roman"/>
                <w:color w:val="000000"/>
                <w:spacing w:val="-2"/>
                <w:w w:val="103"/>
                <w:sz w:val="18"/>
                <w:szCs w:val="18"/>
              </w:rPr>
            </w:pPr>
            <w:r w:rsidRPr="004857A1">
              <w:rPr>
                <w:rFonts w:ascii="Times New Roman" w:hAnsi="Times New Roman" w:cs="Times New Roman"/>
                <w:b/>
                <w:sz w:val="18"/>
                <w:szCs w:val="18"/>
              </w:rPr>
              <w:t xml:space="preserve">Творческая игра «На приёме у врача». </w:t>
            </w:r>
            <w:r w:rsidRPr="004857A1">
              <w:rPr>
                <w:rFonts w:ascii="Times New Roman" w:hAnsi="Times New Roman" w:cs="Times New Roman"/>
                <w:color w:val="000000"/>
                <w:spacing w:val="-2"/>
                <w:w w:val="103"/>
                <w:sz w:val="18"/>
                <w:szCs w:val="18"/>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AA3E40" w:rsidRPr="004857A1" w:rsidRDefault="00AA3E40" w:rsidP="00AA3E40">
            <w:pPr>
              <w:shd w:val="clear" w:color="auto" w:fill="FFFFFF"/>
              <w:spacing w:after="0" w:line="233" w:lineRule="exact"/>
              <w:ind w:left="29"/>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«В мире животных». </w:t>
            </w:r>
            <w:r w:rsidRPr="004857A1">
              <w:rPr>
                <w:rFonts w:ascii="Times New Roman" w:hAnsi="Times New Roman" w:cs="Times New Roman"/>
                <w:sz w:val="18"/>
                <w:szCs w:val="18"/>
              </w:rPr>
              <w:t xml:space="preserve">Продолжать знакомить с животным миром севера. Учить </w:t>
            </w:r>
            <w:r w:rsidRPr="004857A1">
              <w:rPr>
                <w:rFonts w:ascii="Times New Roman" w:hAnsi="Times New Roman" w:cs="Times New Roman"/>
                <w:spacing w:val="-12"/>
                <w:sz w:val="18"/>
                <w:szCs w:val="18"/>
              </w:rPr>
              <w:t>соблюдать правила игры</w:t>
            </w:r>
            <w:r w:rsidRPr="004857A1">
              <w:rPr>
                <w:rFonts w:ascii="Times New Roman" w:hAnsi="Times New Roman" w:cs="Times New Roman"/>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детского сада.</w:t>
            </w:r>
            <w:r w:rsidRPr="004857A1">
              <w:rPr>
                <w:rFonts w:ascii="Times New Roman" w:hAnsi="Times New Roman" w:cs="Times New Roman"/>
                <w:i/>
                <w:iCs/>
                <w:color w:val="000000"/>
                <w:sz w:val="18"/>
                <w:szCs w:val="18"/>
              </w:rPr>
              <w:t xml:space="preserve"> З</w:t>
            </w:r>
            <w:r w:rsidRPr="004857A1">
              <w:rPr>
                <w:rFonts w:ascii="Times New Roman" w:hAnsi="Times New Roman" w:cs="Times New Roman"/>
                <w:color w:val="000000"/>
                <w:sz w:val="18"/>
                <w:szCs w:val="18"/>
              </w:rPr>
              <w:t>акреплять навыки работы с лопатами, носилками;</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рационально организовывать свой труд, работать в коллективе дружно.</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Дежурство в уголке природы. </w:t>
            </w:r>
            <w:r w:rsidRPr="004857A1">
              <w:rPr>
                <w:b/>
                <w:color w:val="000000"/>
                <w:sz w:val="18"/>
                <w:szCs w:val="18"/>
                <w:bdr w:val="none" w:sz="0" w:space="0" w:color="auto" w:frame="1"/>
              </w:rPr>
              <w:t>«Опрыскивание комнатных растений»</w:t>
            </w:r>
          </w:p>
          <w:p w:rsidR="00AA3E40" w:rsidRPr="004857A1" w:rsidRDefault="00AA3E40" w:rsidP="00AA3E40">
            <w:pPr>
              <w:pStyle w:val="a8"/>
              <w:shd w:val="clear" w:color="auto" w:fill="FFFFFF"/>
              <w:spacing w:before="0" w:beforeAutospacing="0" w:after="0" w:afterAutospacing="0"/>
              <w:textAlignment w:val="baseline"/>
              <w:rPr>
                <w:color w:val="555555"/>
                <w:sz w:val="18"/>
                <w:szCs w:val="18"/>
              </w:rPr>
            </w:pPr>
            <w:r w:rsidRPr="004857A1">
              <w:rPr>
                <w:color w:val="000000"/>
                <w:sz w:val="18"/>
                <w:szCs w:val="18"/>
                <w:bdr w:val="none" w:sz="0" w:space="0" w:color="auto" w:frame="1"/>
              </w:rPr>
              <w:t xml:space="preserve">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 подметать пол.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«Домики для птиц». </w:t>
            </w:r>
            <w:r w:rsidRPr="004857A1">
              <w:rPr>
                <w:rFonts w:ascii="Times New Roman" w:hAnsi="Times New Roman" w:cs="Times New Roman"/>
                <w:sz w:val="18"/>
                <w:szCs w:val="18"/>
              </w:rPr>
              <w:t xml:space="preserve">Учить детей самостоятельно анализировать сходные объекты и на этой основе формировать обобщённое представление; правильно называть в конкрете слова «длинный», «высокий», «передний», «боковой».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Изобразительная</w:t>
            </w:r>
          </w:p>
        </w:tc>
        <w:tc>
          <w:tcPr>
            <w:tcW w:w="8363" w:type="dxa"/>
          </w:tcPr>
          <w:p w:rsidR="00AA3E40" w:rsidRPr="004857A1" w:rsidRDefault="00AA3E40" w:rsidP="00AA3E40">
            <w:pPr>
              <w:pStyle w:val="a9"/>
              <w:jc w:val="both"/>
              <w:rPr>
                <w:b/>
                <w:sz w:val="18"/>
                <w:szCs w:val="18"/>
              </w:rPr>
            </w:pPr>
            <w:r w:rsidRPr="004857A1">
              <w:rPr>
                <w:b/>
                <w:sz w:val="18"/>
                <w:szCs w:val="18"/>
              </w:rPr>
              <w:t xml:space="preserve">Рисование:  Раскрась деревья. </w:t>
            </w:r>
            <w:r w:rsidRPr="004857A1">
              <w:rPr>
                <w:sz w:val="18"/>
                <w:szCs w:val="18"/>
              </w:rPr>
              <w:t>Закрепить признаки, характеризующие лиственные и хвойные деревья, умение рисовать листву приемом вертикального мазка; согласовывать величину изображения с размером листа бумаги.</w:t>
            </w:r>
          </w:p>
          <w:p w:rsidR="00AA3E40" w:rsidRPr="004857A1" w:rsidRDefault="00AA3E40" w:rsidP="00AA3E40">
            <w:pPr>
              <w:pStyle w:val="a9"/>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iCs/>
                <w:sz w:val="18"/>
                <w:szCs w:val="18"/>
              </w:rPr>
              <w:t>«Северный наш край» муз. Ю. Юнкерова.</w:t>
            </w:r>
            <w:r w:rsidRPr="004857A1">
              <w:rPr>
                <w:rFonts w:ascii="Times New Roman" w:hAnsi="Times New Roman" w:cs="Times New Roman"/>
                <w:sz w:val="18"/>
                <w:szCs w:val="18"/>
              </w:rPr>
              <w:t xml:space="preserve"> Учить исполнять песни  ласково, напевно, протяжно. Передавать в исполнении настроение песни. Закрепление песен.</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pStyle w:val="a9"/>
              <w:jc w:val="both"/>
              <w:rPr>
                <w:sz w:val="18"/>
                <w:szCs w:val="18"/>
              </w:rPr>
            </w:pPr>
            <w:r w:rsidRPr="004857A1">
              <w:rPr>
                <w:b/>
                <w:iCs/>
                <w:color w:val="000000"/>
                <w:sz w:val="18"/>
                <w:szCs w:val="18"/>
              </w:rPr>
              <w:t xml:space="preserve">Чтение русской  народной  сказки «Гуси лебеди». </w:t>
            </w:r>
            <w:r w:rsidRPr="004857A1">
              <w:rPr>
                <w:b/>
                <w:sz w:val="18"/>
                <w:szCs w:val="18"/>
              </w:rPr>
              <w:t xml:space="preserve"> </w:t>
            </w:r>
            <w:r w:rsidRPr="004857A1">
              <w:rPr>
                <w:sz w:val="18"/>
                <w:szCs w:val="18"/>
              </w:rPr>
              <w:t>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дидактической сказки  «Могучая фигура», беседа по содержанию; Дидактические игры «Захват контрольного поля», «Защита контрольного поля»: </w:t>
            </w:r>
            <w:r w:rsidRPr="004857A1">
              <w:rPr>
                <w:rFonts w:ascii="Times New Roman" w:hAnsi="Times New Roman" w:cs="Times New Roman"/>
                <w:sz w:val="18"/>
                <w:szCs w:val="18"/>
              </w:rPr>
              <w:t>Знакомство с шахматной фигурой «Ферзь», местом  ферзя в начальном положении, ходами ферзя, взятием. Введение понятия «Ферзь – тяжелая фигура».</w:t>
            </w:r>
          </w:p>
          <w:p w:rsidR="00AA3E40" w:rsidRPr="004857A1" w:rsidRDefault="00AA3E40" w:rsidP="00AA3E40">
            <w:pPr>
              <w:pStyle w:val="a9"/>
              <w:jc w:val="both"/>
              <w:rPr>
                <w:b/>
                <w:iCs/>
                <w:color w:val="000000"/>
                <w:sz w:val="18"/>
                <w:szCs w:val="18"/>
              </w:rPr>
            </w:pPr>
            <w:r w:rsidRPr="004857A1">
              <w:rPr>
                <w:sz w:val="18"/>
                <w:szCs w:val="18"/>
              </w:rPr>
              <w:t>Шахматная доска и шахматные поля, комплекты шахматных фигур по кол-ву детей Учебник Ч.1  46-50.</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376"/>
        <w:gridCol w:w="7938"/>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«Юные волонтёры»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Декабря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938"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7938" w:type="dxa"/>
          </w:tcPr>
          <w:p w:rsidR="00AA3E40" w:rsidRPr="004857A1" w:rsidRDefault="00AA3E40" w:rsidP="00AA3E40">
            <w:pPr>
              <w:shd w:val="clear" w:color="auto" w:fill="FFFFFF"/>
              <w:spacing w:before="2" w:after="0" w:line="233" w:lineRule="exact"/>
              <w:rPr>
                <w:rFonts w:ascii="Times New Roman" w:hAnsi="Times New Roman" w:cs="Times New Roman"/>
                <w:sz w:val="18"/>
                <w:szCs w:val="18"/>
              </w:rPr>
            </w:pPr>
            <w:r w:rsidRPr="004857A1">
              <w:rPr>
                <w:rFonts w:ascii="Times New Roman" w:hAnsi="Times New Roman" w:cs="Times New Roman"/>
                <w:b/>
                <w:sz w:val="18"/>
                <w:szCs w:val="18"/>
              </w:rPr>
              <w:t xml:space="preserve">Наблюдение </w:t>
            </w:r>
            <w:r w:rsidRPr="004857A1">
              <w:rPr>
                <w:rFonts w:ascii="Times New Roman" w:hAnsi="Times New Roman" w:cs="Times New Roman"/>
                <w:b/>
                <w:color w:val="000000"/>
                <w:sz w:val="18"/>
                <w:szCs w:val="18"/>
              </w:rPr>
              <w:t xml:space="preserve">за сезонными изменениями. </w:t>
            </w:r>
            <w:r w:rsidRPr="004857A1">
              <w:rPr>
                <w:rFonts w:ascii="Times New Roman" w:hAnsi="Times New Roman" w:cs="Times New Roman"/>
                <w:color w:val="000000"/>
                <w:spacing w:val="-2"/>
                <w:w w:val="107"/>
                <w:sz w:val="18"/>
                <w:szCs w:val="18"/>
              </w:rPr>
              <w:t xml:space="preserve">Формировать представления об изменениях в природе в </w:t>
            </w:r>
            <w:r w:rsidRPr="004857A1">
              <w:rPr>
                <w:rFonts w:ascii="Times New Roman" w:hAnsi="Times New Roman" w:cs="Times New Roman"/>
                <w:color w:val="000000"/>
                <w:w w:val="107"/>
                <w:sz w:val="18"/>
                <w:szCs w:val="18"/>
              </w:rPr>
              <w:t xml:space="preserve">начале зимы. </w:t>
            </w:r>
            <w:r w:rsidRPr="004857A1">
              <w:rPr>
                <w:rFonts w:ascii="Times New Roman" w:hAnsi="Times New Roman" w:cs="Times New Roman"/>
                <w:sz w:val="18"/>
                <w:szCs w:val="18"/>
              </w:rPr>
              <w:t xml:space="preserve"> </w:t>
            </w:r>
          </w:p>
          <w:p w:rsidR="00AA3E40" w:rsidRPr="004857A1" w:rsidRDefault="00AA3E40" w:rsidP="00AA3E40">
            <w:pPr>
              <w:shd w:val="clear" w:color="auto" w:fill="FFFFFF"/>
              <w:spacing w:before="2" w:after="0" w:line="233" w:lineRule="exact"/>
              <w:rPr>
                <w:rFonts w:ascii="Times New Roman" w:hAnsi="Times New Roman" w:cs="Times New Roman"/>
                <w:sz w:val="18"/>
                <w:szCs w:val="18"/>
              </w:rPr>
            </w:pPr>
            <w:r w:rsidRPr="004857A1">
              <w:rPr>
                <w:rFonts w:ascii="Times New Roman" w:hAnsi="Times New Roman" w:cs="Times New Roman"/>
                <w:b/>
                <w:sz w:val="18"/>
                <w:szCs w:val="18"/>
              </w:rPr>
              <w:t>Наблюдение за рябиной</w:t>
            </w:r>
            <w:r w:rsidRPr="004857A1">
              <w:rPr>
                <w:rFonts w:ascii="Times New Roman" w:hAnsi="Times New Roman" w:cs="Times New Roman"/>
                <w:sz w:val="18"/>
                <w:szCs w:val="18"/>
              </w:rPr>
              <w:t xml:space="preserve">. Расширять знание о рябине в зимний период.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Д. игра. «Каждую птицу на своё место». </w:t>
            </w:r>
            <w:r w:rsidRPr="004857A1">
              <w:rPr>
                <w:rFonts w:ascii="Times New Roman" w:hAnsi="Times New Roman" w:cs="Times New Roman"/>
                <w:sz w:val="18"/>
                <w:szCs w:val="18"/>
              </w:rPr>
              <w:t xml:space="preserve">Развивать внимание, память, операцию обобщения. Формировать интерес к играм природоведческого характера. Воспитывать усидчивость, терпение.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7938"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Беседа: «Красная книга – сигнал опасности». </w:t>
            </w:r>
            <w:r w:rsidRPr="004857A1">
              <w:rPr>
                <w:rFonts w:ascii="Times New Roman" w:hAnsi="Times New Roman" w:cs="Times New Roman"/>
                <w:sz w:val="18"/>
                <w:szCs w:val="18"/>
              </w:rPr>
              <w:t>Дать  детям представление о том, что люди, плохо зная природу, погубили много растений и животных, познакомить с Красной книгой, охраняемыми растениями и животными, упражнять в ответах распространенным предложением.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«Природа нашего края. Деревья»</w:t>
            </w:r>
            <w:r w:rsidRPr="004857A1">
              <w:rPr>
                <w:rFonts w:ascii="Times New Roman" w:hAnsi="Times New Roman" w:cs="Times New Roman"/>
                <w:sz w:val="18"/>
                <w:szCs w:val="18"/>
              </w:rPr>
              <w:t xml:space="preserve"> Продолжать учить детей отличать хвойные деревья от лиственных, ввести в словарь названия хвойных деревьев родного края, упражнять в подборе прилагательных – признаков.</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Д. игра. «Кто что делает». </w:t>
            </w:r>
            <w:r w:rsidRPr="004857A1">
              <w:rPr>
                <w:rFonts w:ascii="Times New Roman" w:hAnsi="Times New Roman" w:cs="Times New Roman"/>
                <w:sz w:val="18"/>
                <w:szCs w:val="18"/>
              </w:rPr>
              <w:t xml:space="preserve">Закрепить в речи детей существительные. </w:t>
            </w:r>
            <w:r w:rsidRPr="004857A1">
              <w:rPr>
                <w:rFonts w:ascii="Times New Roman" w:hAnsi="Times New Roman" w:cs="Times New Roman"/>
                <w:b/>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7938" w:type="dxa"/>
          </w:tcPr>
          <w:p w:rsidR="00AA3E40" w:rsidRPr="004857A1" w:rsidRDefault="00AA3E40" w:rsidP="00AA3E40">
            <w:pPr>
              <w:pStyle w:val="a9"/>
              <w:rPr>
                <w:color w:val="000000"/>
                <w:sz w:val="18"/>
                <w:szCs w:val="18"/>
              </w:rPr>
            </w:pPr>
            <w:r w:rsidRPr="004857A1">
              <w:rPr>
                <w:b/>
                <w:sz w:val="18"/>
                <w:szCs w:val="18"/>
              </w:rPr>
              <w:t>П./и. «</w:t>
            </w:r>
            <w:r w:rsidRPr="004857A1">
              <w:rPr>
                <w:b/>
                <w:color w:val="000000"/>
                <w:sz w:val="18"/>
                <w:szCs w:val="18"/>
              </w:rPr>
              <w:t xml:space="preserve">Мяч в воздухе», </w:t>
            </w:r>
            <w:r w:rsidRPr="004857A1">
              <w:rPr>
                <w:color w:val="000000"/>
                <w:sz w:val="18"/>
                <w:szCs w:val="18"/>
              </w:rPr>
              <w:t>Продолжать учить подбрасывать  мяч одной рукой и ловить другой.  Развивать ловкость, координацию движений.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«Мы – веселые ребята»</w:t>
            </w:r>
            <w:r w:rsidRPr="004857A1">
              <w:rPr>
                <w:rFonts w:ascii="Times New Roman" w:hAnsi="Times New Roman" w:cs="Times New Roman"/>
                <w:sz w:val="18"/>
                <w:szCs w:val="18"/>
              </w:rPr>
              <w:t xml:space="preserve"> развивать быстроту, ловкость.</w:t>
            </w:r>
          </w:p>
          <w:p w:rsidR="00AA3E40" w:rsidRDefault="00AA3E40" w:rsidP="00AA3E40">
            <w:pPr>
              <w:pStyle w:val="a9"/>
              <w:rPr>
                <w:b/>
                <w:spacing w:val="-2"/>
                <w:w w:val="104"/>
                <w:sz w:val="18"/>
                <w:szCs w:val="18"/>
              </w:rPr>
            </w:pPr>
            <w:r w:rsidRPr="004857A1">
              <w:rPr>
                <w:b/>
                <w:spacing w:val="-2"/>
                <w:w w:val="104"/>
                <w:sz w:val="18"/>
                <w:szCs w:val="18"/>
              </w:rPr>
              <w:t xml:space="preserve">П. и. </w:t>
            </w:r>
            <w:r w:rsidRPr="004857A1">
              <w:rPr>
                <w:b/>
                <w:sz w:val="18"/>
                <w:szCs w:val="18"/>
              </w:rPr>
              <w:t xml:space="preserve">«Оленевод». </w:t>
            </w:r>
            <w:r w:rsidRPr="004857A1">
              <w:rPr>
                <w:sz w:val="18"/>
                <w:szCs w:val="18"/>
              </w:rPr>
              <w:t xml:space="preserve">Развивать   физические качества – ловкость, силу, выносливость,   воспитывать   смелость, терпение, наблюдательность. </w:t>
            </w:r>
            <w:r w:rsidRPr="004857A1">
              <w:rPr>
                <w:b/>
                <w:spacing w:val="-2"/>
                <w:w w:val="104"/>
                <w:sz w:val="18"/>
                <w:szCs w:val="18"/>
              </w:rPr>
              <w:t xml:space="preserve"> </w:t>
            </w:r>
          </w:p>
          <w:p w:rsidR="00AA3E40" w:rsidRPr="004857A1" w:rsidRDefault="00AA3E40" w:rsidP="00AA3E40">
            <w:pPr>
              <w:pStyle w:val="a9"/>
              <w:rPr>
                <w:sz w:val="18"/>
                <w:szCs w:val="18"/>
              </w:rPr>
            </w:pPr>
            <w:r w:rsidRPr="004857A1">
              <w:rPr>
                <w:b/>
                <w:spacing w:val="-2"/>
                <w:w w:val="104"/>
                <w:sz w:val="18"/>
                <w:szCs w:val="18"/>
              </w:rPr>
              <w:t xml:space="preserve">П./игра </w:t>
            </w:r>
            <w:r w:rsidRPr="004857A1">
              <w:rPr>
                <w:b/>
                <w:sz w:val="18"/>
                <w:szCs w:val="18"/>
              </w:rPr>
              <w:t>«Волк и зайцы».</w:t>
            </w:r>
            <w:r w:rsidRPr="004857A1">
              <w:rPr>
                <w:sz w:val="18"/>
                <w:szCs w:val="18"/>
              </w:rPr>
              <w:t xml:space="preserve"> Упражнять детей в прыжках; развивать ловкость, реакцию.</w:t>
            </w:r>
            <w:r w:rsidRPr="004857A1">
              <w:rPr>
                <w:b/>
                <w:color w:val="000000"/>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pacing w:val="-2"/>
                <w:w w:val="104"/>
                <w:sz w:val="18"/>
                <w:szCs w:val="18"/>
              </w:rPr>
              <w:t xml:space="preserve">Спортивная игра «Городки» </w:t>
            </w:r>
            <w:r w:rsidRPr="004857A1">
              <w:rPr>
                <w:rFonts w:ascii="Times New Roman" w:hAnsi="Times New Roman" w:cs="Times New Roman"/>
                <w:sz w:val="18"/>
                <w:szCs w:val="18"/>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7938" w:type="dxa"/>
          </w:tcPr>
          <w:p w:rsidR="00AA3E40" w:rsidRPr="004857A1" w:rsidRDefault="00AA3E40" w:rsidP="00AA3E40">
            <w:pPr>
              <w:shd w:val="clear" w:color="auto" w:fill="FFFFFF"/>
              <w:spacing w:after="0" w:line="226" w:lineRule="exact"/>
              <w:rPr>
                <w:rFonts w:ascii="Times New Roman" w:hAnsi="Times New Roman" w:cs="Times New Roman"/>
                <w:sz w:val="18"/>
                <w:szCs w:val="18"/>
              </w:rPr>
            </w:pPr>
            <w:r w:rsidRPr="004857A1">
              <w:rPr>
                <w:rFonts w:ascii="Times New Roman" w:hAnsi="Times New Roman" w:cs="Times New Roman"/>
                <w:b/>
                <w:sz w:val="18"/>
                <w:szCs w:val="18"/>
              </w:rPr>
              <w:t xml:space="preserve">С./р. игра «Экологи». </w:t>
            </w:r>
            <w:r w:rsidRPr="004857A1">
              <w:rPr>
                <w:rFonts w:ascii="Times New Roman" w:hAnsi="Times New Roman" w:cs="Times New Roman"/>
                <w:sz w:val="18"/>
                <w:szCs w:val="18"/>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AA3E40" w:rsidRDefault="00AA3E40" w:rsidP="00AA3E40">
            <w:pPr>
              <w:shd w:val="clear" w:color="auto" w:fill="FFFFFF"/>
              <w:tabs>
                <w:tab w:val="left" w:pos="6317"/>
              </w:tabs>
              <w:spacing w:after="0" w:line="230" w:lineRule="exact"/>
              <w:ind w:left="19"/>
              <w:rPr>
                <w:rFonts w:ascii="Times New Roman" w:hAnsi="Times New Roman" w:cs="Times New Roman"/>
                <w:iCs/>
                <w:color w:val="000000"/>
                <w:w w:val="113"/>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b/>
                <w:iCs/>
                <w:color w:val="000000"/>
                <w:w w:val="110"/>
                <w:sz w:val="18"/>
                <w:szCs w:val="18"/>
              </w:rPr>
              <w:t xml:space="preserve"> </w:t>
            </w:r>
            <w:r w:rsidRPr="004857A1">
              <w:rPr>
                <w:rFonts w:ascii="Times New Roman" w:hAnsi="Times New Roman" w:cs="Times New Roman"/>
                <w:sz w:val="18"/>
                <w:szCs w:val="18"/>
              </w:rPr>
              <w:t>«Мы поехали в тайгу» Развивать творческое воображение, расширять знания детей о тайге; стимулировать желание придумывать сюжет игры совместно.</w:t>
            </w:r>
            <w:r w:rsidRPr="004857A1">
              <w:rPr>
                <w:rFonts w:ascii="Times New Roman" w:hAnsi="Times New Roman" w:cs="Times New Roman"/>
                <w:iCs/>
                <w:color w:val="000000"/>
                <w:w w:val="113"/>
                <w:sz w:val="18"/>
                <w:szCs w:val="18"/>
              </w:rPr>
              <w:t xml:space="preserve">. </w:t>
            </w:r>
          </w:p>
          <w:p w:rsidR="00AA3E40" w:rsidRPr="004857A1" w:rsidRDefault="00AA3E40" w:rsidP="00AA3E40">
            <w:pPr>
              <w:shd w:val="clear" w:color="auto" w:fill="FFFFFF"/>
              <w:tabs>
                <w:tab w:val="left" w:pos="6317"/>
              </w:tabs>
              <w:spacing w:after="0" w:line="230" w:lineRule="exact"/>
              <w:ind w:left="19"/>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«Парочки». </w:t>
            </w:r>
            <w:r w:rsidRPr="004857A1">
              <w:rPr>
                <w:rFonts w:ascii="Times New Roman" w:hAnsi="Times New Roman" w:cs="Times New Roman"/>
                <w:sz w:val="18"/>
                <w:szCs w:val="18"/>
              </w:rPr>
              <w:t xml:space="preserve">Развивать внимание, мышление, память. Учить </w:t>
            </w:r>
            <w:r w:rsidRPr="004857A1">
              <w:rPr>
                <w:rFonts w:ascii="Times New Roman" w:hAnsi="Times New Roman" w:cs="Times New Roman"/>
                <w:spacing w:val="-12"/>
                <w:sz w:val="18"/>
                <w:szCs w:val="18"/>
              </w:rPr>
              <w:t>соблюдать правила игры</w:t>
            </w:r>
            <w:r w:rsidRPr="004857A1">
              <w:rPr>
                <w:rFonts w:ascii="Times New Roman" w:hAnsi="Times New Roman" w:cs="Times New Roman"/>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7938"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Развешивание кормушек.</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выполнению трудовых действий.</w:t>
            </w:r>
          </w:p>
          <w:p w:rsidR="00AA3E40" w:rsidRPr="004857A1" w:rsidRDefault="00AA3E40" w:rsidP="00AA3E40">
            <w:pPr>
              <w:pStyle w:val="a3"/>
              <w:ind w:left="0"/>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hAnsi="Times New Roman" w:cs="Times New Roman"/>
                <w:color w:val="333333"/>
                <w:sz w:val="18"/>
                <w:szCs w:val="18"/>
                <w:shd w:val="clear" w:color="auto" w:fill="FFFFFF"/>
              </w:rPr>
              <w:t xml:space="preserve"> </w:t>
            </w:r>
            <w:r w:rsidRPr="004857A1">
              <w:rPr>
                <w:rFonts w:ascii="Times New Roman" w:hAnsi="Times New Roman" w:cs="Times New Roman"/>
                <w:b/>
                <w:color w:val="333333"/>
                <w:sz w:val="18"/>
                <w:szCs w:val="18"/>
                <w:shd w:val="clear" w:color="auto" w:fill="FFFFFF"/>
              </w:rPr>
              <w:t xml:space="preserve">« </w:t>
            </w:r>
            <w:r w:rsidRPr="004857A1">
              <w:rPr>
                <w:rFonts w:ascii="Times New Roman" w:hAnsi="Times New Roman" w:cs="Times New Roman"/>
                <w:color w:val="333333"/>
                <w:sz w:val="18"/>
                <w:szCs w:val="18"/>
                <w:shd w:val="clear" w:color="auto" w:fill="FFFFFF"/>
              </w:rPr>
              <w:t>Поддержание порядка в шкафу с игрушками и пособиями» Учить детей самостоятельно расставлять игрушки и пособия, поддерживать порядок в шкафах, протирать пыль.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7938"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sz w:val="18"/>
                <w:szCs w:val="18"/>
              </w:rPr>
              <w:t>Работа с бумагой.  Изготовление животных</w:t>
            </w:r>
            <w:r w:rsidRPr="004857A1">
              <w:rPr>
                <w:rFonts w:ascii="Times New Roman" w:hAnsi="Times New Roman" w:cs="Times New Roman"/>
                <w:sz w:val="18"/>
                <w:szCs w:val="18"/>
              </w:rPr>
              <w:t xml:space="preserve"> к настольному театру из ложек к сказке «Гуси – лебеди». </w:t>
            </w:r>
            <w:r w:rsidRPr="004857A1">
              <w:rPr>
                <w:rFonts w:ascii="Times New Roman" w:hAnsi="Times New Roman" w:cs="Times New Roman"/>
                <w:color w:val="000000"/>
                <w:sz w:val="18"/>
                <w:szCs w:val="18"/>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7938"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Лепка: «Северный олень». </w:t>
            </w:r>
            <w:r w:rsidRPr="004857A1">
              <w:rPr>
                <w:rFonts w:ascii="Times New Roman" w:hAnsi="Times New Roman" w:cs="Times New Roman"/>
                <w:sz w:val="18"/>
                <w:szCs w:val="18"/>
              </w:rPr>
              <w:t xml:space="preserve">Закреплять приемы лепки: раскатывание глины, оттягивание, сплющивание, прищипывание. Развивать творчество. Воспитывать усидчивость.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7938"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lastRenderedPageBreak/>
              <w:t>Д. игра.  «Таёжный перезвон»</w:t>
            </w:r>
            <w:r w:rsidRPr="004857A1">
              <w:rPr>
                <w:rFonts w:ascii="Times New Roman" w:hAnsi="Times New Roman" w:cs="Times New Roman"/>
                <w:sz w:val="18"/>
                <w:szCs w:val="18"/>
              </w:rPr>
              <w:t xml:space="preserve"> Формировать культуру дошкольников через приобщение музыкального наследия Северного края.</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7938" w:type="dxa"/>
          </w:tcPr>
          <w:p w:rsidR="00AA3E40" w:rsidRPr="004857A1" w:rsidRDefault="00AA3E40" w:rsidP="00AA3E40">
            <w:pPr>
              <w:pStyle w:val="a9"/>
              <w:rPr>
                <w:b/>
                <w:sz w:val="18"/>
                <w:szCs w:val="18"/>
              </w:rPr>
            </w:pPr>
            <w:r w:rsidRPr="004857A1">
              <w:rPr>
                <w:b/>
                <w:sz w:val="18"/>
                <w:szCs w:val="18"/>
              </w:rPr>
              <w:t>Чтение стихотворения М. Лермонтов. «Горные вершины» (из Гете).</w:t>
            </w:r>
            <w:r w:rsidRPr="004857A1">
              <w:rPr>
                <w:sz w:val="18"/>
                <w:szCs w:val="18"/>
              </w:rPr>
              <w:t xml:space="preserve"> Помочь детям понять содержание произведения. Учить чувствовать его ритм, выделять средства выразительности.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7938" w:type="dxa"/>
          </w:tcPr>
          <w:p w:rsidR="00AA3E40" w:rsidRPr="004857A1" w:rsidRDefault="00AA3E40" w:rsidP="00AA3E40">
            <w:pPr>
              <w:pStyle w:val="a9"/>
              <w:rPr>
                <w:b/>
                <w:sz w:val="18"/>
                <w:szCs w:val="18"/>
              </w:rPr>
            </w:pPr>
            <w:r w:rsidRPr="004857A1">
              <w:rPr>
                <w:b/>
                <w:sz w:val="18"/>
                <w:szCs w:val="18"/>
              </w:rPr>
              <w:t xml:space="preserve">Экскурсия в школу. </w:t>
            </w:r>
            <w:r w:rsidRPr="004857A1">
              <w:rPr>
                <w:sz w:val="18"/>
                <w:szCs w:val="18"/>
              </w:rPr>
              <w:t>Формировать представление детей о школе будущего первокласника</w:t>
            </w:r>
            <w:r w:rsidRPr="004857A1">
              <w:rPr>
                <w:b/>
                <w:sz w:val="18"/>
                <w:szCs w:val="18"/>
              </w:rPr>
              <w:t>.</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376"/>
        <w:gridCol w:w="7938"/>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«Юные волонтёры»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Декабря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938"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7938" w:type="dxa"/>
          </w:tcPr>
          <w:p w:rsidR="00AA3E40" w:rsidRPr="004857A1" w:rsidRDefault="00AA3E40" w:rsidP="00AA3E40">
            <w:pPr>
              <w:spacing w:after="0"/>
              <w:jc w:val="both"/>
              <w:rPr>
                <w:rStyle w:val="FontStyle119"/>
                <w:rFonts w:ascii="Times New Roman" w:eastAsia="SimSun" w:hAnsi="Times New Roman" w:cs="Times New Roman"/>
              </w:rPr>
            </w:pPr>
            <w:r w:rsidRPr="004857A1">
              <w:rPr>
                <w:rFonts w:ascii="Times New Roman" w:hAnsi="Times New Roman" w:cs="Times New Roman"/>
                <w:b/>
                <w:w w:val="104"/>
                <w:sz w:val="18"/>
                <w:szCs w:val="18"/>
              </w:rPr>
              <w:t xml:space="preserve">Наблюдение за </w:t>
            </w:r>
            <w:r w:rsidRPr="004857A1">
              <w:rPr>
                <w:rFonts w:ascii="Times New Roman" w:hAnsi="Times New Roman" w:cs="Times New Roman"/>
                <w:b/>
                <w:sz w:val="18"/>
                <w:szCs w:val="18"/>
              </w:rPr>
              <w:t xml:space="preserve"> снегом. </w:t>
            </w:r>
            <w:r w:rsidRPr="004857A1">
              <w:rPr>
                <w:rStyle w:val="FontStyle119"/>
                <w:rFonts w:ascii="Times New Roman" w:eastAsia="SimSun" w:hAnsi="Times New Roman" w:cs="Times New Roman"/>
              </w:rPr>
              <w:t>Учить вести наблюдение за сезонными изменениями в природе; закреплять знания о взаимосвязях, происходящих в не</w:t>
            </w:r>
            <w:r w:rsidRPr="004857A1">
              <w:rPr>
                <w:rStyle w:val="FontStyle119"/>
                <w:rFonts w:ascii="Times New Roman" w:eastAsia="SimSun" w:hAnsi="Times New Roman" w:cs="Times New Roman"/>
              </w:rPr>
              <w:softHyphen/>
              <w:t>живой природе (солнце — снег).</w:t>
            </w:r>
          </w:p>
          <w:p w:rsidR="00AA3E40" w:rsidRPr="004857A1" w:rsidRDefault="00AA3E40" w:rsidP="00AA3E40">
            <w:pPr>
              <w:spacing w:after="0"/>
              <w:jc w:val="both"/>
              <w:rPr>
                <w:rStyle w:val="FontStyle119"/>
                <w:rFonts w:ascii="Times New Roman" w:eastAsia="SimSun" w:hAnsi="Times New Roman" w:cs="Times New Roman"/>
                <w:i/>
                <w:iCs/>
              </w:rPr>
            </w:pPr>
            <w:r w:rsidRPr="004857A1">
              <w:rPr>
                <w:rStyle w:val="FontStyle119"/>
                <w:rFonts w:ascii="Times New Roman" w:eastAsia="SimSun" w:hAnsi="Times New Roman" w:cs="Times New Roman"/>
                <w:b/>
              </w:rPr>
              <w:t>Наблюдение за оврагом</w:t>
            </w:r>
            <w:r w:rsidRPr="004857A1">
              <w:rPr>
                <w:rStyle w:val="FontStyle119"/>
                <w:rFonts w:ascii="Times New Roman" w:eastAsia="SimSun" w:hAnsi="Times New Roman" w:cs="Times New Roman"/>
              </w:rPr>
              <w:t>. Закрепить знание о ландшафте. Воспитывать любовь и бережное  отношение к природе.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«Свойства снега».  </w:t>
            </w:r>
            <w:r w:rsidRPr="004857A1">
              <w:rPr>
                <w:rFonts w:ascii="Times New Roman" w:hAnsi="Times New Roman" w:cs="Times New Roman"/>
                <w:sz w:val="18"/>
                <w:szCs w:val="18"/>
              </w:rPr>
              <w:t xml:space="preserve">Продолжать знакомить со свойствами снега. Определить, что воздух занимает  место.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«От какого дерева лист». </w:t>
            </w:r>
            <w:r w:rsidRPr="004857A1">
              <w:rPr>
                <w:rFonts w:ascii="Times New Roman" w:hAnsi="Times New Roman" w:cs="Times New Roman"/>
                <w:sz w:val="18"/>
                <w:szCs w:val="18"/>
              </w:rPr>
              <w:t xml:space="preserve">Закрепить  знания о названиях деревьев, учить согласовывать существительные с числительными от </w:t>
            </w:r>
            <w:r w:rsidRPr="004857A1">
              <w:rPr>
                <w:rFonts w:ascii="Times New Roman" w:hAnsi="Times New Roman" w:cs="Times New Roman"/>
                <w:iCs/>
                <w:sz w:val="18"/>
                <w:szCs w:val="18"/>
              </w:rPr>
              <w:t>одного</w:t>
            </w:r>
            <w:r w:rsidRPr="004857A1">
              <w:rPr>
                <w:rFonts w:ascii="Times New Roman" w:hAnsi="Times New Roman" w:cs="Times New Roman"/>
                <w:sz w:val="18"/>
                <w:szCs w:val="18"/>
              </w:rPr>
              <w:t xml:space="preserve"> до </w:t>
            </w:r>
            <w:r w:rsidRPr="004857A1">
              <w:rPr>
                <w:rFonts w:ascii="Times New Roman" w:hAnsi="Times New Roman" w:cs="Times New Roman"/>
                <w:iCs/>
                <w:sz w:val="18"/>
                <w:szCs w:val="18"/>
              </w:rPr>
              <w:t>пяти</w:t>
            </w:r>
            <w:r w:rsidRPr="004857A1">
              <w:rPr>
                <w:rFonts w:ascii="Times New Roman" w:hAnsi="Times New Roman" w:cs="Times New Roman"/>
                <w:sz w:val="18"/>
                <w:szCs w:val="18"/>
              </w:rPr>
              <w:t>; учить образовывать относительные прилагательные.</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7938" w:type="dxa"/>
          </w:tcPr>
          <w:p w:rsidR="00AA3E40" w:rsidRPr="004857A1" w:rsidRDefault="00AA3E40" w:rsidP="00AA3E40">
            <w:pPr>
              <w:pStyle w:val="a9"/>
              <w:jc w:val="both"/>
              <w:rPr>
                <w:sz w:val="18"/>
                <w:szCs w:val="18"/>
              </w:rPr>
            </w:pPr>
            <w:r w:rsidRPr="004857A1">
              <w:rPr>
                <w:b/>
                <w:sz w:val="18"/>
                <w:szCs w:val="18"/>
              </w:rPr>
              <w:t xml:space="preserve">Беседа «кто такие волонтёры» </w:t>
            </w:r>
            <w:r w:rsidRPr="004857A1">
              <w:rPr>
                <w:sz w:val="18"/>
                <w:szCs w:val="18"/>
              </w:rPr>
              <w:t>уточнить представление детей о волонтёрском движении. Стимулировать желание участвовать в волонтёрском движении по заботе о братьях наших меньших.</w:t>
            </w:r>
          </w:p>
          <w:p w:rsidR="00AA3E40" w:rsidRPr="004857A1" w:rsidRDefault="00AA3E40" w:rsidP="00AA3E40">
            <w:pPr>
              <w:pStyle w:val="a9"/>
              <w:jc w:val="both"/>
              <w:rPr>
                <w:b/>
                <w:sz w:val="18"/>
                <w:szCs w:val="18"/>
              </w:rPr>
            </w:pPr>
            <w:r w:rsidRPr="004857A1">
              <w:rPr>
                <w:b/>
                <w:sz w:val="18"/>
                <w:szCs w:val="18"/>
              </w:rPr>
              <w:t>Беседа « Пресноводные водоёмы»</w:t>
            </w:r>
            <w:r w:rsidRPr="004857A1">
              <w:rPr>
                <w:sz w:val="18"/>
                <w:szCs w:val="18"/>
              </w:rPr>
              <w:t xml:space="preserve"> Дать понятие о пресноводных  водоёмах нашего региона,  об их обитателях;  формировать бережное отношение к природе.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 Д. игра:  «Кто чем питается». </w:t>
            </w:r>
            <w:r w:rsidRPr="004857A1">
              <w:rPr>
                <w:rFonts w:ascii="Times New Roman" w:hAnsi="Times New Roman" w:cs="Times New Roman"/>
                <w:color w:val="000000"/>
                <w:sz w:val="18"/>
                <w:szCs w:val="18"/>
              </w:rPr>
              <w:t>Закреплять у детей умение правильно употреблять в речи существительные в творительном падеже.</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7938" w:type="dxa"/>
          </w:tcPr>
          <w:p w:rsidR="00AA3E40" w:rsidRPr="004857A1" w:rsidRDefault="00AA3E40" w:rsidP="00AA3E40">
            <w:pPr>
              <w:pStyle w:val="a9"/>
              <w:jc w:val="both"/>
              <w:rPr>
                <w:sz w:val="18"/>
                <w:szCs w:val="18"/>
              </w:rPr>
            </w:pPr>
            <w:r w:rsidRPr="004857A1">
              <w:rPr>
                <w:b/>
                <w:sz w:val="18"/>
                <w:szCs w:val="18"/>
              </w:rPr>
              <w:t xml:space="preserve">П./и.  «Найди, где спрятано!». </w:t>
            </w:r>
            <w:r w:rsidRPr="004857A1">
              <w:rPr>
                <w:sz w:val="18"/>
                <w:szCs w:val="18"/>
              </w:rPr>
              <w:t xml:space="preserve"> Развивать у детей зрительную память, внимание. Упражнять в работе с коллективом. </w:t>
            </w:r>
          </w:p>
          <w:p w:rsidR="00AA3E40" w:rsidRPr="004857A1" w:rsidRDefault="00AA3E40" w:rsidP="00AA3E40">
            <w:pPr>
              <w:pStyle w:val="a9"/>
              <w:jc w:val="both"/>
              <w:rPr>
                <w:b/>
                <w:color w:val="000000"/>
                <w:spacing w:val="-1"/>
                <w:w w:val="104"/>
                <w:sz w:val="18"/>
                <w:szCs w:val="18"/>
              </w:rPr>
            </w:pPr>
            <w:r w:rsidRPr="004857A1">
              <w:rPr>
                <w:b/>
                <w:sz w:val="18"/>
                <w:szCs w:val="18"/>
              </w:rPr>
              <w:t>П. игра. «Ловишки»</w:t>
            </w:r>
            <w:r w:rsidRPr="004857A1">
              <w:rPr>
                <w:sz w:val="18"/>
                <w:szCs w:val="18"/>
              </w:rPr>
              <w:t>. Способствовать развитию быстроты, ловкости, выносливости.</w:t>
            </w:r>
            <w:r w:rsidRPr="004857A1">
              <w:rPr>
                <w:b/>
                <w:color w:val="000000"/>
                <w:spacing w:val="-1"/>
                <w:w w:val="104"/>
                <w:sz w:val="18"/>
                <w:szCs w:val="18"/>
              </w:rPr>
              <w:t xml:space="preserve"> </w:t>
            </w:r>
          </w:p>
          <w:p w:rsidR="00AA3E40" w:rsidRPr="004857A1" w:rsidRDefault="00AA3E40" w:rsidP="00AA3E40">
            <w:pPr>
              <w:pStyle w:val="a9"/>
              <w:jc w:val="both"/>
              <w:rPr>
                <w:spacing w:val="-10"/>
                <w:sz w:val="18"/>
                <w:szCs w:val="18"/>
              </w:rPr>
            </w:pPr>
            <w:r w:rsidRPr="004857A1">
              <w:rPr>
                <w:b/>
                <w:color w:val="000000"/>
                <w:spacing w:val="-1"/>
                <w:w w:val="104"/>
                <w:sz w:val="18"/>
                <w:szCs w:val="18"/>
              </w:rPr>
              <w:t>П./игра «Найди нас»</w:t>
            </w:r>
            <w:r w:rsidRPr="004857A1">
              <w:rPr>
                <w:spacing w:val="-26"/>
                <w:sz w:val="18"/>
                <w:szCs w:val="18"/>
              </w:rPr>
              <w:t xml:space="preserve">.  </w:t>
            </w:r>
            <w:r w:rsidRPr="004857A1">
              <w:rPr>
                <w:spacing w:val="-7"/>
                <w:sz w:val="18"/>
                <w:szCs w:val="18"/>
              </w:rPr>
              <w:t xml:space="preserve">Закреплять названия объектов на участке; </w:t>
            </w:r>
            <w:r w:rsidRPr="004857A1">
              <w:rPr>
                <w:spacing w:val="-10"/>
                <w:sz w:val="18"/>
                <w:szCs w:val="18"/>
              </w:rPr>
              <w:t>учить ориентироваться в пространстве</w:t>
            </w:r>
          </w:p>
          <w:p w:rsidR="00AA3E40" w:rsidRPr="004857A1" w:rsidRDefault="00AA3E40" w:rsidP="00AA3E40">
            <w:pPr>
              <w:pStyle w:val="a9"/>
              <w:jc w:val="both"/>
              <w:rPr>
                <w:spacing w:val="-14"/>
                <w:sz w:val="18"/>
                <w:szCs w:val="18"/>
              </w:rPr>
            </w:pPr>
            <w:r w:rsidRPr="004857A1">
              <w:rPr>
                <w:b/>
                <w:spacing w:val="-10"/>
                <w:sz w:val="18"/>
                <w:szCs w:val="18"/>
              </w:rPr>
              <w:t>П. игра «Сова»</w:t>
            </w:r>
            <w:r w:rsidRPr="004857A1">
              <w:rPr>
                <w:b/>
                <w:spacing w:val="-25"/>
                <w:sz w:val="18"/>
                <w:szCs w:val="18"/>
              </w:rPr>
              <w:t xml:space="preserve">. </w:t>
            </w:r>
            <w:r w:rsidRPr="004857A1">
              <w:rPr>
                <w:spacing w:val="-14"/>
                <w:sz w:val="18"/>
                <w:szCs w:val="18"/>
              </w:rPr>
              <w:t xml:space="preserve">Учить быстро, действовать по сигналу воспитателя. </w:t>
            </w:r>
          </w:p>
          <w:p w:rsidR="00AA3E40" w:rsidRPr="004857A1" w:rsidRDefault="00AA3E40" w:rsidP="00AA3E40">
            <w:pPr>
              <w:pStyle w:val="a9"/>
              <w:jc w:val="both"/>
              <w:rPr>
                <w:spacing w:val="-10"/>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7938" w:type="dxa"/>
          </w:tcPr>
          <w:p w:rsidR="00AA3E40" w:rsidRPr="004857A1" w:rsidRDefault="00AA3E40" w:rsidP="00AA3E40">
            <w:pPr>
              <w:shd w:val="clear" w:color="auto" w:fill="FFFFFF"/>
              <w:spacing w:after="0" w:line="226"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«Экологи». </w:t>
            </w:r>
            <w:r w:rsidRPr="004857A1">
              <w:rPr>
                <w:rFonts w:ascii="Times New Roman" w:hAnsi="Times New Roman" w:cs="Times New Roman"/>
                <w:sz w:val="18"/>
                <w:szCs w:val="18"/>
              </w:rPr>
              <w:t xml:space="preserve">Побуждать детей по-своему обустраивать собственную игру, способствовать творческому использованию в играх представлений об окружающей жизни, воспитывать умение справедливо решать споры. </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iCs/>
                <w:color w:val="000000"/>
                <w:w w:val="108"/>
                <w:sz w:val="18"/>
                <w:szCs w:val="18"/>
              </w:rPr>
              <w:t xml:space="preserve">«Семья». </w:t>
            </w:r>
            <w:r w:rsidRPr="004857A1">
              <w:rPr>
                <w:rFonts w:ascii="Times New Roman" w:hAnsi="Times New Roman" w:cs="Times New Roman"/>
                <w:iCs/>
                <w:color w:val="000000"/>
                <w:w w:val="108"/>
                <w:sz w:val="18"/>
                <w:szCs w:val="18"/>
              </w:rPr>
              <w:t xml:space="preserve">Совершенствовать умение детей объединяться в игре, распределять роли, выполнять игровые действия в соответствии с игровым замыслом. </w:t>
            </w:r>
            <w:r w:rsidRPr="004857A1">
              <w:rPr>
                <w:rFonts w:ascii="Times New Roman" w:hAnsi="Times New Roman" w:cs="Times New Roman"/>
                <w:b/>
                <w:sz w:val="18"/>
                <w:szCs w:val="18"/>
              </w:rPr>
              <w:t xml:space="preserve">Настольная игра: «Опасные предметы». </w:t>
            </w:r>
            <w:r w:rsidRPr="004857A1">
              <w:rPr>
                <w:rFonts w:ascii="Times New Roman" w:hAnsi="Times New Roman" w:cs="Times New Roman"/>
                <w:sz w:val="18"/>
                <w:szCs w:val="18"/>
              </w:rPr>
              <w:t xml:space="preserve">Научить детей среди опасных предметов находить те, которые очень часто являются причиной пожара. Развивать логическое мышление.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7938"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Уборка сухих веток, листьев.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sz w:val="18"/>
                <w:szCs w:val="18"/>
              </w:rPr>
              <w:t>Труд в природе подкормить бездомных животных.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использовать навыки дежурства по столовой, полученные ранее.</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Дежурство в уголке природы: </w:t>
            </w:r>
            <w:r w:rsidRPr="004857A1">
              <w:rPr>
                <w:b/>
                <w:color w:val="000000"/>
                <w:sz w:val="18"/>
                <w:szCs w:val="18"/>
                <w:bdr w:val="none" w:sz="0" w:space="0" w:color="auto" w:frame="1"/>
              </w:rPr>
              <w:t>«Полив комнатных растений.»</w:t>
            </w:r>
            <w:r w:rsidRPr="004857A1">
              <w:rPr>
                <w:b/>
                <w:color w:val="555555"/>
                <w:sz w:val="18"/>
                <w:szCs w:val="18"/>
              </w:rPr>
              <w:t xml:space="preserve"> </w:t>
            </w:r>
            <w:r w:rsidRPr="004857A1">
              <w:rPr>
                <w:color w:val="000000"/>
                <w:sz w:val="18"/>
                <w:szCs w:val="18"/>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color w:val="000000" w:themeColor="text1"/>
                <w:sz w:val="18"/>
                <w:szCs w:val="18"/>
                <w:shd w:val="clear" w:color="auto" w:fill="FFFFFF"/>
              </w:rPr>
              <w:t>.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w:t>
            </w:r>
            <w:r w:rsidRPr="004857A1">
              <w:rPr>
                <w:color w:val="333333"/>
                <w:sz w:val="18"/>
                <w:szCs w:val="18"/>
                <w:shd w:val="clear" w:color="auto" w:fill="FFFFFF"/>
              </w:rPr>
              <w:t>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7938" w:type="dxa"/>
          </w:tcPr>
          <w:p w:rsidR="00AA3E40" w:rsidRPr="004857A1" w:rsidRDefault="00AA3E40" w:rsidP="00AA3E40">
            <w:pPr>
              <w:pStyle w:val="a9"/>
              <w:jc w:val="both"/>
              <w:rPr>
                <w:sz w:val="18"/>
                <w:szCs w:val="18"/>
              </w:rPr>
            </w:pPr>
            <w:r w:rsidRPr="004857A1">
              <w:rPr>
                <w:b/>
                <w:sz w:val="18"/>
                <w:szCs w:val="18"/>
              </w:rPr>
              <w:t>Лего -  конструирование «По замыслу».</w:t>
            </w:r>
            <w:r w:rsidRPr="004857A1">
              <w:rPr>
                <w:sz w:val="18"/>
                <w:szCs w:val="18"/>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7938" w:type="dxa"/>
          </w:tcPr>
          <w:p w:rsidR="00AA3E40" w:rsidRPr="004857A1" w:rsidRDefault="00AA3E40" w:rsidP="00AA3E40">
            <w:pPr>
              <w:pStyle w:val="a9"/>
              <w:jc w:val="both"/>
              <w:rPr>
                <w:sz w:val="18"/>
                <w:szCs w:val="18"/>
              </w:rPr>
            </w:pPr>
            <w:r w:rsidRPr="004857A1">
              <w:rPr>
                <w:b/>
                <w:sz w:val="18"/>
                <w:szCs w:val="18"/>
              </w:rPr>
              <w:t>Рисование:</w:t>
            </w:r>
            <w:r w:rsidRPr="004857A1">
              <w:rPr>
                <w:rStyle w:val="apple-style-span"/>
                <w:sz w:val="18"/>
                <w:szCs w:val="18"/>
                <w:shd w:val="clear" w:color="auto" w:fill="FFFFFF"/>
              </w:rPr>
              <w:t xml:space="preserve"> </w:t>
            </w:r>
            <w:r w:rsidRPr="004857A1">
              <w:rPr>
                <w:b/>
                <w:sz w:val="18"/>
                <w:szCs w:val="18"/>
              </w:rPr>
              <w:t>«Мальчик в малице»</w:t>
            </w:r>
            <w:r w:rsidRPr="004857A1">
              <w:rPr>
                <w:sz w:val="18"/>
                <w:szCs w:val="18"/>
              </w:rPr>
              <w:t>.  Учить детей передавать образ человека в ненецкой одежде. Упражнять в   изготовлении малицы из целого куска меха. Закреплять представления о национальной одежде.</w:t>
            </w:r>
            <w:r w:rsidRPr="004857A1">
              <w:rPr>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Песочное рисование: </w:t>
            </w:r>
            <w:r w:rsidRPr="004857A1">
              <w:rPr>
                <w:rFonts w:ascii="Times New Roman" w:hAnsi="Times New Roman" w:cs="Times New Roman"/>
                <w:b/>
                <w:bCs/>
                <w:color w:val="303F50"/>
                <w:sz w:val="18"/>
                <w:szCs w:val="18"/>
              </w:rPr>
              <w:t>«</w:t>
            </w:r>
            <w:r w:rsidRPr="004857A1">
              <w:rPr>
                <w:rFonts w:ascii="Times New Roman" w:hAnsi="Times New Roman" w:cs="Times New Roman"/>
                <w:sz w:val="18"/>
                <w:szCs w:val="18"/>
              </w:rPr>
              <w:t>Дойди по дорожке». Учить ориентироваться на плоскости; задавать задание друг другу. Развивать умение дослушать до конца задание; мелкую моторику рук</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793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Прослушивание музыкального репертуара о малой родине. </w:t>
            </w:r>
            <w:r w:rsidRPr="004857A1">
              <w:rPr>
                <w:rFonts w:ascii="Times New Roman" w:hAnsi="Times New Roman" w:cs="Times New Roman"/>
                <w:sz w:val="18"/>
                <w:szCs w:val="18"/>
              </w:rPr>
              <w:t>Учить высказываться о настроении произведения. Развивать эмоциональное восприятие музыки.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7938" w:type="dxa"/>
          </w:tcPr>
          <w:p w:rsidR="00AA3E40" w:rsidRPr="004857A1" w:rsidRDefault="00AA3E40" w:rsidP="00AA3E40">
            <w:pPr>
              <w:pStyle w:val="a9"/>
              <w:jc w:val="both"/>
              <w:rPr>
                <w:b/>
                <w:sz w:val="18"/>
                <w:szCs w:val="18"/>
              </w:rPr>
            </w:pPr>
            <w:r w:rsidRPr="004857A1">
              <w:rPr>
                <w:b/>
                <w:sz w:val="18"/>
                <w:szCs w:val="18"/>
              </w:rPr>
              <w:t>Чтение М. Зощенко «Великие путешественники».</w:t>
            </w:r>
            <w:r w:rsidRPr="004857A1">
              <w:rPr>
                <w:sz w:val="18"/>
                <w:szCs w:val="18"/>
              </w:rPr>
              <w:t xml:space="preserve"> Продолжать развивать интерес детей к художественной литературе. Учить внимательно и заинтересованно слушать произведение, прививать интерес к чтению больших произведений.</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7938" w:type="dxa"/>
          </w:tcPr>
          <w:p w:rsidR="00AA3E40" w:rsidRPr="004857A1" w:rsidRDefault="00AA3E40" w:rsidP="00AA3E40">
            <w:pPr>
              <w:pStyle w:val="a9"/>
              <w:jc w:val="both"/>
              <w:rPr>
                <w:b/>
                <w:sz w:val="18"/>
                <w:szCs w:val="18"/>
              </w:rPr>
            </w:pPr>
            <w:r w:rsidRPr="004857A1">
              <w:rPr>
                <w:b/>
                <w:sz w:val="18"/>
                <w:szCs w:val="18"/>
              </w:rPr>
              <w:t>«Путешествие в сказочную страну Экономию»</w:t>
            </w:r>
            <w:r w:rsidRPr="004857A1">
              <w:rPr>
                <w:sz w:val="18"/>
                <w:szCs w:val="18"/>
              </w:rPr>
              <w:t xml:space="preserve"> Учить детей творчески использовать в игре знания о финансовых понятиях; Закреплять сведения о том, что такое услуги и товары, показать, что они встречаются не только в реальной жизни, но и в сказках. Воспитывать уважение к любой работе.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376"/>
        <w:gridCol w:w="7938"/>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«Юные волонтёры»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Декабря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938"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7938" w:type="dxa"/>
          </w:tcPr>
          <w:p w:rsidR="00AA3E40" w:rsidRPr="004857A1" w:rsidRDefault="00AA3E40" w:rsidP="00AA3E40">
            <w:pPr>
              <w:spacing w:after="0"/>
              <w:jc w:val="both"/>
              <w:rPr>
                <w:rFonts w:ascii="Times New Roman" w:hAnsi="Times New Roman" w:cs="Times New Roman"/>
                <w:iCs/>
                <w:sz w:val="18"/>
                <w:szCs w:val="18"/>
              </w:rPr>
            </w:pPr>
            <w:r w:rsidRPr="004857A1">
              <w:rPr>
                <w:rFonts w:ascii="Times New Roman" w:hAnsi="Times New Roman" w:cs="Times New Roman"/>
                <w:b/>
                <w:sz w:val="18"/>
                <w:szCs w:val="18"/>
              </w:rPr>
              <w:t xml:space="preserve">Наблюдение за воробьём.  </w:t>
            </w:r>
            <w:r w:rsidRPr="004857A1">
              <w:rPr>
                <w:rStyle w:val="FontStyle119"/>
                <w:rFonts w:ascii="Times New Roman" w:eastAsia="SimSun" w:hAnsi="Times New Roman" w:cs="Times New Roman"/>
              </w:rPr>
              <w:t>Продолжать закреплять, уточнять и систематизировать знания детей о знакомой птице — воробье;</w:t>
            </w:r>
            <w:r w:rsidRPr="004857A1">
              <w:rPr>
                <w:rStyle w:val="FontStyle119"/>
                <w:rFonts w:ascii="Times New Roman" w:eastAsia="SimSun" w:hAnsi="Times New Roman" w:cs="Times New Roman"/>
                <w:iCs/>
              </w:rPr>
              <w:t xml:space="preserve"> </w:t>
            </w:r>
            <w:r w:rsidRPr="004857A1">
              <w:rPr>
                <w:rStyle w:val="FontStyle119"/>
                <w:rFonts w:ascii="Times New Roman" w:eastAsia="SimSun" w:hAnsi="Times New Roman" w:cs="Times New Roman"/>
              </w:rPr>
              <w:t>обогащать словарный запас художественным словом о воробье;</w:t>
            </w:r>
            <w:r w:rsidRPr="004857A1">
              <w:rPr>
                <w:rStyle w:val="FontStyle119"/>
                <w:rFonts w:ascii="Times New Roman" w:eastAsia="SimSun" w:hAnsi="Times New Roman" w:cs="Times New Roman"/>
                <w:iCs/>
              </w:rPr>
              <w:t xml:space="preserve"> </w:t>
            </w:r>
            <w:r w:rsidRPr="004857A1">
              <w:rPr>
                <w:rStyle w:val="FontStyle119"/>
                <w:rFonts w:ascii="Times New Roman" w:eastAsia="SimSun" w:hAnsi="Times New Roman" w:cs="Times New Roman"/>
              </w:rPr>
              <w:t>учить видеть изменения в поведении птиц с приходом зимы.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«Человек и животное». </w:t>
            </w:r>
            <w:r w:rsidRPr="004857A1">
              <w:rPr>
                <w:rStyle w:val="text"/>
                <w:rFonts w:ascii="Times New Roman" w:hAnsi="Times New Roman"/>
                <w:sz w:val="18"/>
                <w:szCs w:val="18"/>
              </w:rPr>
              <w:t xml:space="preserve">Закреплять умение сравнивать строение тела человека со строением животных, птиц (у человека дети – у птиц птенцы, у </w:t>
            </w:r>
            <w:r w:rsidRPr="004857A1">
              <w:rPr>
                <w:rFonts w:ascii="Times New Roman" w:hAnsi="Times New Roman" w:cs="Times New Roman"/>
                <w:sz w:val="18"/>
                <w:szCs w:val="18"/>
              </w:rPr>
              <w:t xml:space="preserve"> человека – нос, а у птицы – клюв, у животного шерсть, у птиц – перья…</w:t>
            </w:r>
            <w:r w:rsidRPr="004857A1">
              <w:rPr>
                <w:rStyle w:val="text"/>
                <w:rFonts w:ascii="Times New Roman" w:hAnsi="Times New Roman"/>
                <w:sz w:val="18"/>
                <w:szCs w:val="18"/>
              </w:rPr>
              <w:t xml:space="preserve">). </w:t>
            </w:r>
            <w:r w:rsidRPr="004857A1">
              <w:rPr>
                <w:rFonts w:ascii="Times New Roman" w:hAnsi="Times New Roman" w:cs="Times New Roman"/>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7938" w:type="dxa"/>
          </w:tcPr>
          <w:p w:rsidR="00AA3E40" w:rsidRPr="004857A1" w:rsidRDefault="00AA3E40" w:rsidP="00AA3E40">
            <w:pPr>
              <w:pStyle w:val="a9"/>
              <w:jc w:val="both"/>
              <w:rPr>
                <w:sz w:val="18"/>
                <w:szCs w:val="18"/>
              </w:rPr>
            </w:pPr>
            <w:r w:rsidRPr="004857A1">
              <w:rPr>
                <w:b/>
                <w:sz w:val="18"/>
                <w:szCs w:val="18"/>
              </w:rPr>
              <w:t xml:space="preserve">Беседа: Путешествие по Сибири. </w:t>
            </w:r>
            <w:r w:rsidRPr="004857A1">
              <w:rPr>
                <w:sz w:val="18"/>
                <w:szCs w:val="18"/>
              </w:rPr>
              <w:t>Продолжать формировать интерес к своей малой Родине. Расширять представление о родном городе, крае.</w:t>
            </w:r>
          </w:p>
          <w:p w:rsidR="00AA3E40" w:rsidRPr="004857A1" w:rsidRDefault="00AA3E40" w:rsidP="00AA3E40">
            <w:pPr>
              <w:pStyle w:val="a9"/>
              <w:jc w:val="both"/>
              <w:rPr>
                <w:b/>
                <w:color w:val="000000"/>
                <w:sz w:val="18"/>
                <w:szCs w:val="18"/>
              </w:rPr>
            </w:pPr>
            <w:r w:rsidRPr="004857A1">
              <w:rPr>
                <w:b/>
                <w:sz w:val="18"/>
                <w:szCs w:val="18"/>
              </w:rPr>
              <w:t>Беседа «Коренные жители нашего округа»</w:t>
            </w:r>
            <w:r w:rsidRPr="004857A1">
              <w:rPr>
                <w:sz w:val="18"/>
                <w:szCs w:val="18"/>
              </w:rPr>
              <w:t xml:space="preserve"> Закрепить знания о коренных жителях нашего края, об их одежде; развивать зрительное восприятие, мышление, память.</w:t>
            </w:r>
          </w:p>
          <w:p w:rsidR="00AA3E40" w:rsidRPr="004857A1" w:rsidRDefault="00AA3E40" w:rsidP="00AA3E40">
            <w:pPr>
              <w:pStyle w:val="a9"/>
              <w:jc w:val="both"/>
              <w:rPr>
                <w:b/>
                <w:sz w:val="18"/>
                <w:szCs w:val="18"/>
              </w:rPr>
            </w:pPr>
            <w:r w:rsidRPr="004857A1">
              <w:rPr>
                <w:b/>
                <w:sz w:val="18"/>
                <w:szCs w:val="18"/>
              </w:rPr>
              <w:t xml:space="preserve">Д. игра «Птички». </w:t>
            </w:r>
            <w:r w:rsidRPr="004857A1">
              <w:rPr>
                <w:color w:val="000000"/>
                <w:sz w:val="18"/>
                <w:szCs w:val="18"/>
              </w:rPr>
              <w:t>Учить детей различать глаголы настоящего и прошедшего времени.</w:t>
            </w:r>
            <w:r w:rsidRPr="004857A1">
              <w:rPr>
                <w:b/>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7938" w:type="dxa"/>
          </w:tcPr>
          <w:p w:rsidR="00AA3E40" w:rsidRPr="004857A1" w:rsidRDefault="00AA3E40" w:rsidP="00AA3E40">
            <w:pPr>
              <w:tabs>
                <w:tab w:val="left" w:pos="8940"/>
              </w:tabs>
              <w:spacing w:after="0"/>
              <w:jc w:val="both"/>
              <w:rPr>
                <w:rFonts w:ascii="Times New Roman" w:hAnsi="Times New Roman" w:cs="Times New Roman"/>
                <w:sz w:val="18"/>
                <w:szCs w:val="18"/>
              </w:rPr>
            </w:pPr>
            <w:r w:rsidRPr="004857A1">
              <w:rPr>
                <w:rFonts w:ascii="Times New Roman" w:hAnsi="Times New Roman" w:cs="Times New Roman"/>
                <w:b/>
                <w:sz w:val="18"/>
                <w:szCs w:val="18"/>
              </w:rPr>
              <w:t>И. м. п. «Запрещенное движение»</w:t>
            </w:r>
            <w:r w:rsidRPr="004857A1">
              <w:rPr>
                <w:rFonts w:ascii="Times New Roman" w:hAnsi="Times New Roman" w:cs="Times New Roman"/>
                <w:sz w:val="18"/>
                <w:szCs w:val="18"/>
              </w:rPr>
              <w:t xml:space="preserve"> развивать зрительное внимание, память.</w:t>
            </w:r>
            <w:r w:rsidRPr="004857A1">
              <w:rPr>
                <w:rFonts w:ascii="Times New Roman" w:hAnsi="Times New Roman" w:cs="Times New Roman"/>
                <w:sz w:val="18"/>
                <w:szCs w:val="18"/>
              </w:rPr>
              <w:tab/>
            </w:r>
          </w:p>
          <w:p w:rsidR="00AA3E40" w:rsidRPr="004857A1" w:rsidRDefault="00AA3E40" w:rsidP="00AA3E40">
            <w:pPr>
              <w:pStyle w:val="a9"/>
              <w:jc w:val="both"/>
              <w:rPr>
                <w:sz w:val="18"/>
                <w:szCs w:val="18"/>
              </w:rPr>
            </w:pPr>
            <w:r w:rsidRPr="004857A1">
              <w:rPr>
                <w:b/>
                <w:sz w:val="18"/>
                <w:szCs w:val="18"/>
              </w:rPr>
              <w:t xml:space="preserve">П./игра «Важенка и оленята». </w:t>
            </w:r>
            <w:r w:rsidRPr="004857A1">
              <w:rPr>
                <w:sz w:val="18"/>
                <w:szCs w:val="18"/>
              </w:rPr>
              <w:t xml:space="preserve">Развивать ловкость, реакцию, сообразительность, внимание, координацию движений. </w:t>
            </w:r>
          </w:p>
          <w:p w:rsidR="00AA3E40" w:rsidRPr="004857A1" w:rsidRDefault="00AA3E40" w:rsidP="00AA3E40">
            <w:pPr>
              <w:pStyle w:val="a9"/>
              <w:jc w:val="both"/>
              <w:rPr>
                <w:sz w:val="18"/>
                <w:szCs w:val="18"/>
              </w:rPr>
            </w:pPr>
            <w:r w:rsidRPr="004857A1">
              <w:rPr>
                <w:b/>
                <w:sz w:val="18"/>
                <w:szCs w:val="18"/>
              </w:rPr>
              <w:t>П./игра «Два мяча».</w:t>
            </w:r>
            <w:r w:rsidRPr="004857A1">
              <w:rPr>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 xml:space="preserve">«Море волнуется раз»,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Развивать быстроту и выносливость. </w:t>
            </w:r>
          </w:p>
          <w:p w:rsidR="00AA3E40" w:rsidRPr="004857A1" w:rsidRDefault="00AA3E40" w:rsidP="00AA3E40">
            <w:pPr>
              <w:pStyle w:val="a9"/>
              <w:jc w:val="both"/>
              <w:rPr>
                <w:spacing w:val="-10"/>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7938" w:type="dxa"/>
          </w:tcPr>
          <w:p w:rsidR="00AA3E40" w:rsidRPr="004857A1" w:rsidRDefault="00AA3E40" w:rsidP="00AA3E40">
            <w:pPr>
              <w:pStyle w:val="a9"/>
              <w:jc w:val="both"/>
              <w:rPr>
                <w:sz w:val="18"/>
                <w:szCs w:val="18"/>
                <w:shd w:val="clear" w:color="auto" w:fill="FFFFFF"/>
              </w:rPr>
            </w:pPr>
            <w:r w:rsidRPr="004857A1">
              <w:rPr>
                <w:b/>
                <w:sz w:val="18"/>
                <w:szCs w:val="18"/>
              </w:rPr>
              <w:t>Просмотр театра на  фланелеграфе  по сказке «Гуси лебеди»</w:t>
            </w:r>
            <w:r w:rsidRPr="004857A1">
              <w:rPr>
                <w:sz w:val="18"/>
                <w:szCs w:val="18"/>
              </w:rPr>
              <w:t xml:space="preserve">. </w:t>
            </w:r>
            <w:r w:rsidRPr="004857A1">
              <w:rPr>
                <w:sz w:val="18"/>
                <w:szCs w:val="18"/>
                <w:shd w:val="clear" w:color="auto" w:fill="FFFFFF"/>
              </w:rPr>
              <w:t xml:space="preserve"> 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«Морское путешествие».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pStyle w:val="a9"/>
              <w:jc w:val="both"/>
              <w:rPr>
                <w:sz w:val="18"/>
                <w:szCs w:val="18"/>
              </w:rPr>
            </w:pPr>
            <w:r w:rsidRPr="004857A1">
              <w:rPr>
                <w:b/>
                <w:sz w:val="18"/>
                <w:szCs w:val="18"/>
              </w:rPr>
              <w:t xml:space="preserve">Настольная игра: «Четвёртый лишний» </w:t>
            </w:r>
            <w:r w:rsidRPr="004857A1">
              <w:rPr>
                <w:sz w:val="18"/>
                <w:szCs w:val="18"/>
              </w:rPr>
              <w:t>развивать внимание, речь,  мышление. Учить соблюдать правила игры.</w:t>
            </w:r>
          </w:p>
          <w:p w:rsidR="00AA3E40" w:rsidRPr="004857A1" w:rsidRDefault="00AA3E40" w:rsidP="00AA3E40">
            <w:pPr>
              <w:pStyle w:val="a9"/>
              <w:jc w:val="both"/>
              <w:rPr>
                <w:sz w:val="18"/>
                <w:szCs w:val="18"/>
              </w:rPr>
            </w:pPr>
            <w:r w:rsidRPr="004857A1">
              <w:rPr>
                <w:b/>
                <w:sz w:val="18"/>
                <w:szCs w:val="18"/>
              </w:rPr>
              <w:t xml:space="preserve">С.р. игра «Защитники природы» сюжет «Экологи на берегу реки» </w:t>
            </w:r>
            <w:r w:rsidRPr="004857A1">
              <w:rPr>
                <w:sz w:val="18"/>
                <w:szCs w:val="18"/>
              </w:rPr>
              <w:t>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7938"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Уборка сухих веток, листьев.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 xml:space="preserve">Работа в уголке природы: </w:t>
            </w:r>
            <w:r w:rsidRPr="004857A1">
              <w:rPr>
                <w:b/>
                <w:color w:val="000000"/>
                <w:sz w:val="18"/>
                <w:szCs w:val="18"/>
              </w:rPr>
              <w:t xml:space="preserve"> «3еленый десант на комнатные растения»   (убираем больные листья, подкормка). </w:t>
            </w:r>
            <w:r w:rsidRPr="004857A1">
              <w:rPr>
                <w:color w:val="000000"/>
                <w:sz w:val="18"/>
                <w:szCs w:val="18"/>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AA3E40" w:rsidRPr="004857A1" w:rsidRDefault="00AA3E40" w:rsidP="00AA3E40">
            <w:pPr>
              <w:pStyle w:val="a8"/>
              <w:spacing w:before="0" w:beforeAutospacing="0" w:after="0" w:afterAutospacing="0"/>
              <w:rPr>
                <w:sz w:val="18"/>
                <w:szCs w:val="18"/>
              </w:rPr>
            </w:pPr>
            <w:r w:rsidRPr="004857A1">
              <w:rPr>
                <w:b/>
                <w:sz w:val="18"/>
                <w:szCs w:val="18"/>
              </w:rPr>
              <w:t xml:space="preserve">Дежурство по столовой: </w:t>
            </w:r>
            <w:r w:rsidRPr="004857A1">
              <w:rPr>
                <w:sz w:val="18"/>
                <w:szCs w:val="18"/>
              </w:rPr>
              <w:t>Учить самостоятельно и своевременно выполнять все обязанности дежурных.</w:t>
            </w:r>
          </w:p>
          <w:p w:rsidR="00AA3E40" w:rsidRPr="004857A1" w:rsidRDefault="00AA3E40" w:rsidP="00AA3E40">
            <w:pPr>
              <w:pStyle w:val="a8"/>
              <w:spacing w:before="0" w:beforeAutospacing="0" w:after="0" w:afterAutospacing="0"/>
              <w:rPr>
                <w:b/>
                <w:color w:val="000000"/>
                <w:sz w:val="18"/>
                <w:szCs w:val="18"/>
              </w:rPr>
            </w:pPr>
            <w:r w:rsidRPr="004857A1">
              <w:rPr>
                <w:b/>
                <w:sz w:val="18"/>
                <w:szCs w:val="18"/>
              </w:rPr>
              <w:t xml:space="preserve">Самообслуживание: </w:t>
            </w:r>
            <w:r w:rsidRPr="004857A1">
              <w:rPr>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«Помогаем няне» </w:t>
            </w:r>
            <w:r w:rsidRPr="004857A1">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7938" w:type="dxa"/>
          </w:tcPr>
          <w:p w:rsidR="00AA3E40" w:rsidRPr="004857A1" w:rsidRDefault="00AA3E40" w:rsidP="00AA3E40">
            <w:pPr>
              <w:spacing w:after="0"/>
              <w:ind w:left="-11" w:firstLine="11"/>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 замыслу». </w:t>
            </w:r>
            <w:r w:rsidRPr="004857A1">
              <w:rPr>
                <w:rFonts w:ascii="Times New Roman" w:hAnsi="Times New Roman" w:cs="Times New Roman"/>
                <w:sz w:val="18"/>
                <w:szCs w:val="18"/>
              </w:rPr>
              <w:t xml:space="preserve">Учить строить коллективно, совместно обдумывать  план работы.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793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Лепка: «Северный олень»</w:t>
            </w:r>
            <w:r w:rsidRPr="004857A1">
              <w:rPr>
                <w:rFonts w:ascii="Times New Roman" w:hAnsi="Times New Roman" w:cs="Times New Roman"/>
                <w:sz w:val="18"/>
                <w:szCs w:val="18"/>
              </w:rPr>
              <w:t xml:space="preserve"> Закреплять приёмы лепки: раскатывание глины, оттягивание, сплющивание, прощипывание. Развивать творчество. Воспитывать усидчивость.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7938"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iCs/>
                <w:sz w:val="18"/>
                <w:szCs w:val="18"/>
              </w:rPr>
              <w:t>«Северный наш край» муз. Ю. Юнкерова.</w:t>
            </w:r>
            <w:r w:rsidRPr="004857A1">
              <w:rPr>
                <w:rFonts w:ascii="Times New Roman" w:hAnsi="Times New Roman" w:cs="Times New Roman"/>
                <w:sz w:val="18"/>
                <w:szCs w:val="18"/>
              </w:rPr>
              <w:t xml:space="preserve"> Учить исполнять песни  ласково, напевно, протяжно. Передавать в исполнении настроение песни.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7938" w:type="dxa"/>
          </w:tcPr>
          <w:p w:rsidR="00AA3E40" w:rsidRPr="004857A1" w:rsidRDefault="00AA3E40" w:rsidP="00AA3E40">
            <w:pPr>
              <w:pStyle w:val="a9"/>
              <w:jc w:val="both"/>
              <w:rPr>
                <w:sz w:val="18"/>
                <w:szCs w:val="18"/>
              </w:rPr>
            </w:pPr>
            <w:r w:rsidRPr="004857A1">
              <w:rPr>
                <w:b/>
                <w:sz w:val="18"/>
                <w:szCs w:val="18"/>
              </w:rPr>
              <w:t xml:space="preserve">Чтение </w:t>
            </w:r>
            <w:r w:rsidRPr="004857A1">
              <w:rPr>
                <w:b/>
                <w:bCs/>
                <w:iCs/>
                <w:sz w:val="18"/>
                <w:szCs w:val="18"/>
              </w:rPr>
              <w:t xml:space="preserve">в лицах </w:t>
            </w:r>
            <w:r w:rsidRPr="004857A1">
              <w:rPr>
                <w:b/>
                <w:sz w:val="18"/>
                <w:szCs w:val="18"/>
              </w:rPr>
              <w:t>К. Аксаков. «Лизочек».</w:t>
            </w:r>
            <w:r w:rsidRPr="004857A1">
              <w:rPr>
                <w:sz w:val="18"/>
                <w:szCs w:val="18"/>
              </w:rPr>
              <w:t xml:space="preserve">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7938" w:type="dxa"/>
          </w:tcPr>
          <w:p w:rsidR="00AA3E40" w:rsidRPr="004857A1" w:rsidRDefault="00AA3E40" w:rsidP="00AA3E40">
            <w:pPr>
              <w:pStyle w:val="a9"/>
              <w:jc w:val="both"/>
              <w:rPr>
                <w:b/>
                <w:sz w:val="18"/>
                <w:szCs w:val="18"/>
              </w:rPr>
            </w:pPr>
            <w:r w:rsidRPr="004857A1">
              <w:rPr>
                <w:b/>
                <w:sz w:val="18"/>
                <w:szCs w:val="18"/>
              </w:rPr>
              <w:t xml:space="preserve">Безопасность в лесу. </w:t>
            </w:r>
            <w:r w:rsidRPr="004857A1">
              <w:rPr>
                <w:sz w:val="18"/>
                <w:szCs w:val="18"/>
              </w:rPr>
              <w:t>Уточнить представление у детей о безопасном разведении костра, и в случае  пожара какой ущерб приносит лесу пожар. Закрепить правила поведения в лесу.</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7938" w:type="dxa"/>
          </w:tcPr>
          <w:p w:rsidR="00AA3E40" w:rsidRPr="004857A1" w:rsidRDefault="00AA3E40" w:rsidP="00AA3E40">
            <w:pPr>
              <w:spacing w:after="0"/>
              <w:rPr>
                <w:rFonts w:ascii="Times New Roman" w:hAnsi="Times New Roman" w:cs="Times New Roman"/>
                <w:b/>
                <w:color w:val="000000" w:themeColor="text1"/>
                <w:sz w:val="18"/>
                <w:szCs w:val="18"/>
              </w:rPr>
            </w:pPr>
            <w:r w:rsidRPr="004857A1">
              <w:rPr>
                <w:rFonts w:ascii="Times New Roman" w:hAnsi="Times New Roman" w:cs="Times New Roman"/>
                <w:b/>
                <w:color w:val="000000" w:themeColor="text1"/>
                <w:sz w:val="18"/>
                <w:szCs w:val="18"/>
              </w:rPr>
              <w:t>Ресурсный круг «Жизненный путь преподобного Сергия Радонежского».</w:t>
            </w:r>
          </w:p>
          <w:p w:rsidR="00AA3E40" w:rsidRPr="004857A1" w:rsidRDefault="00AA3E40" w:rsidP="00AA3E40">
            <w:pPr>
              <w:pStyle w:val="a9"/>
              <w:jc w:val="both"/>
              <w:rPr>
                <w:b/>
                <w:sz w:val="18"/>
                <w:szCs w:val="18"/>
              </w:rPr>
            </w:pPr>
            <w:r w:rsidRPr="004857A1">
              <w:rPr>
                <w:color w:val="000000" w:themeColor="text1"/>
                <w:sz w:val="18"/>
                <w:szCs w:val="18"/>
              </w:rPr>
              <w:t>Формировать умение дошкольников выдвигать свои гипотезы (высказывания)  о жизни Сегрея Ражонеского. Учить слушать ответы друзей, делиться своими впечатлениями. Воспитывать терпимость уважение к сверстникам.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376"/>
        <w:gridCol w:w="7938"/>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Тема недели: «Юные волонтёры»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Декабря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938"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7938" w:type="dxa"/>
          </w:tcPr>
          <w:p w:rsidR="00AA3E40" w:rsidRPr="004857A1" w:rsidRDefault="00AA3E40" w:rsidP="00AA3E40">
            <w:pPr>
              <w:pStyle w:val="a9"/>
              <w:jc w:val="both"/>
              <w:rPr>
                <w:spacing w:val="-14"/>
                <w:sz w:val="18"/>
                <w:szCs w:val="18"/>
              </w:rPr>
            </w:pPr>
            <w:r w:rsidRPr="004857A1">
              <w:rPr>
                <w:b/>
                <w:sz w:val="18"/>
                <w:szCs w:val="18"/>
              </w:rPr>
              <w:t xml:space="preserve">Наблюдение за погодой. </w:t>
            </w:r>
            <w:r w:rsidRPr="004857A1">
              <w:rPr>
                <w:sz w:val="18"/>
                <w:szCs w:val="18"/>
              </w:rPr>
              <w:t>Закреплять знания о сезонных изменениях в жизни растений.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w:t>
            </w:r>
            <w:r w:rsidRPr="004857A1">
              <w:rPr>
                <w:rFonts w:ascii="Times New Roman" w:hAnsi="Times New Roman" w:cs="Times New Roman"/>
                <w:b/>
                <w:bCs/>
                <w:sz w:val="18"/>
                <w:szCs w:val="18"/>
              </w:rPr>
              <w:t xml:space="preserve">«Найди и назови». </w:t>
            </w:r>
            <w:r w:rsidRPr="004857A1">
              <w:rPr>
                <w:rFonts w:ascii="Times New Roman" w:hAnsi="Times New Roman" w:cs="Times New Roman"/>
                <w:sz w:val="18"/>
                <w:szCs w:val="18"/>
              </w:rPr>
              <w:t>Закрепить  умение быстро находить геометрическую фигуру определённого размера и цвета.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7938" w:type="dxa"/>
          </w:tcPr>
          <w:p w:rsidR="00AA3E40" w:rsidRPr="004857A1" w:rsidRDefault="00AA3E40" w:rsidP="00AA3E40">
            <w:pPr>
              <w:pStyle w:val="a9"/>
              <w:jc w:val="both"/>
              <w:rPr>
                <w:sz w:val="18"/>
                <w:szCs w:val="18"/>
              </w:rPr>
            </w:pPr>
            <w:r w:rsidRPr="004857A1">
              <w:rPr>
                <w:b/>
                <w:sz w:val="18"/>
                <w:szCs w:val="18"/>
              </w:rPr>
              <w:t xml:space="preserve">Беседа: «Благородное животное Севера – олень». </w:t>
            </w:r>
            <w:r w:rsidRPr="004857A1">
              <w:rPr>
                <w:sz w:val="18"/>
                <w:szCs w:val="18"/>
              </w:rPr>
              <w:t>Познакомить детей с животным оленем; установить взаимосвязь животных и человека; учить передавать в движениях, жестах повадки животных; воспитывать любовь к животным.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и рассматривание иллюстраций по теме:</w:t>
            </w:r>
            <w:r w:rsidRPr="004857A1">
              <w:rPr>
                <w:rFonts w:ascii="Times New Roman" w:hAnsi="Times New Roman" w:cs="Times New Roman"/>
                <w:sz w:val="18"/>
                <w:szCs w:val="18"/>
              </w:rPr>
              <w:t xml:space="preserve"> «Кто живёт в воде?» Познакомить детей с водными животными, показать их  особенности, приспособленность  к жизни именно  в водной среде. Содействовать развитию кругозора. Формировать навыки общения.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«Как мы ведём себя на улице»</w:t>
            </w:r>
            <w:r w:rsidRPr="004857A1">
              <w:rPr>
                <w:rFonts w:ascii="Times New Roman" w:hAnsi="Times New Roman" w:cs="Times New Roman"/>
                <w:sz w:val="18"/>
                <w:szCs w:val="18"/>
              </w:rPr>
              <w:t xml:space="preserve"> Продолжать формировать навыки правильного поведения в общественных местах, развивать память, мышление, воспитывать культуру поведения</w:t>
            </w:r>
          </w:p>
          <w:p w:rsidR="00AA3E40" w:rsidRPr="004857A1" w:rsidRDefault="00AA3E40" w:rsidP="00AA3E40">
            <w:pPr>
              <w:pStyle w:val="a9"/>
              <w:jc w:val="both"/>
              <w:rPr>
                <w:color w:val="000000"/>
                <w:sz w:val="18"/>
                <w:szCs w:val="18"/>
              </w:rPr>
            </w:pPr>
            <w:r w:rsidRPr="004857A1">
              <w:rPr>
                <w:b/>
                <w:sz w:val="18"/>
                <w:szCs w:val="18"/>
              </w:rPr>
              <w:t xml:space="preserve">Д. игра «Что мы делаем?». </w:t>
            </w:r>
            <w:r w:rsidRPr="004857A1">
              <w:rPr>
                <w:color w:val="000000"/>
                <w:sz w:val="18"/>
                <w:szCs w:val="18"/>
              </w:rPr>
              <w:t xml:space="preserve">Учить детей правильно употреблять глаголы в речи.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793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 м. п. «Найди себе пару</w:t>
            </w:r>
            <w:r w:rsidRPr="004857A1">
              <w:rPr>
                <w:rFonts w:ascii="Times New Roman" w:hAnsi="Times New Roman" w:cs="Times New Roman"/>
                <w:sz w:val="18"/>
                <w:szCs w:val="18"/>
              </w:rPr>
              <w:t>» развивать внимание, воспитывать дружелюбность.</w:t>
            </w:r>
          </w:p>
          <w:p w:rsidR="00AA3E40" w:rsidRPr="004857A1"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pacing w:val="-1"/>
                <w:w w:val="105"/>
                <w:sz w:val="18"/>
                <w:szCs w:val="18"/>
              </w:rPr>
              <w:t xml:space="preserve">«Удочка». </w:t>
            </w:r>
            <w:r w:rsidRPr="004857A1">
              <w:rPr>
                <w:rFonts w:ascii="Times New Roman" w:hAnsi="Times New Roman" w:cs="Times New Roman"/>
                <w:sz w:val="18"/>
                <w:szCs w:val="18"/>
              </w:rPr>
              <w:t xml:space="preserve">Совершенствовать у детей умение выполнять прыжки вверх на месте. </w:t>
            </w:r>
          </w:p>
          <w:p w:rsidR="00AA3E40" w:rsidRPr="004857A1" w:rsidRDefault="00AA3E40" w:rsidP="00AA3E40">
            <w:pPr>
              <w:pStyle w:val="a9"/>
              <w:jc w:val="both"/>
              <w:rPr>
                <w:b/>
                <w:color w:val="000000"/>
                <w:sz w:val="18"/>
                <w:szCs w:val="18"/>
              </w:rPr>
            </w:pPr>
            <w:r w:rsidRPr="004857A1">
              <w:rPr>
                <w:b/>
                <w:color w:val="000000"/>
                <w:w w:val="103"/>
                <w:sz w:val="18"/>
                <w:szCs w:val="18"/>
              </w:rPr>
              <w:t xml:space="preserve">П. игры </w:t>
            </w:r>
            <w:r w:rsidRPr="004857A1">
              <w:rPr>
                <w:b/>
                <w:sz w:val="18"/>
                <w:szCs w:val="18"/>
              </w:rPr>
              <w:t xml:space="preserve">«Важенка и оленята». </w:t>
            </w:r>
            <w:r w:rsidRPr="004857A1">
              <w:rPr>
                <w:sz w:val="18"/>
                <w:szCs w:val="18"/>
              </w:rPr>
              <w:t>Развивать ловкость, реакцию, сообразительность, внимание, координацию движений.</w:t>
            </w:r>
            <w:r w:rsidRPr="004857A1">
              <w:rPr>
                <w:b/>
                <w:color w:val="000000"/>
                <w:sz w:val="18"/>
                <w:szCs w:val="18"/>
              </w:rPr>
              <w:t xml:space="preserve"> </w:t>
            </w:r>
          </w:p>
          <w:p w:rsidR="00AA3E40" w:rsidRPr="004857A1" w:rsidRDefault="00AA3E40" w:rsidP="00AA3E40">
            <w:pPr>
              <w:pStyle w:val="a9"/>
              <w:jc w:val="both"/>
              <w:rPr>
                <w:color w:val="000000"/>
                <w:sz w:val="18"/>
                <w:szCs w:val="18"/>
              </w:rPr>
            </w:pPr>
            <w:r w:rsidRPr="004857A1">
              <w:rPr>
                <w:b/>
                <w:color w:val="000000"/>
                <w:sz w:val="18"/>
                <w:szCs w:val="18"/>
              </w:rPr>
              <w:t xml:space="preserve">П./игра «Футбол». </w:t>
            </w:r>
            <w:r w:rsidRPr="004857A1">
              <w:rPr>
                <w:color w:val="000000"/>
                <w:sz w:val="18"/>
                <w:szCs w:val="18"/>
              </w:rPr>
              <w:t>Учить подбрасывать  и ловить мяч одной рукой. Развивать ловкость, чувство равновесия, быстроту.</w:t>
            </w:r>
          </w:p>
          <w:p w:rsidR="00AA3E40" w:rsidRPr="004857A1" w:rsidRDefault="00AA3E40" w:rsidP="00AA3E40">
            <w:pPr>
              <w:spacing w:after="0"/>
              <w:jc w:val="both"/>
              <w:rPr>
                <w:rFonts w:ascii="Times New Roman" w:hAnsi="Times New Roman" w:cs="Times New Roman"/>
                <w:spacing w:val="-10"/>
                <w:sz w:val="18"/>
                <w:szCs w:val="18"/>
              </w:rPr>
            </w:pPr>
            <w:r w:rsidRPr="004857A1">
              <w:rPr>
                <w:rFonts w:ascii="Times New Roman" w:hAnsi="Times New Roman" w:cs="Times New Roman"/>
                <w:b/>
                <w:color w:val="000000"/>
                <w:spacing w:val="-2"/>
                <w:w w:val="104"/>
                <w:sz w:val="18"/>
                <w:szCs w:val="18"/>
              </w:rPr>
              <w:t xml:space="preserve">Спортивная игра «Городки». </w:t>
            </w:r>
            <w:r w:rsidRPr="004857A1">
              <w:rPr>
                <w:rFonts w:ascii="Times New Roman" w:hAnsi="Times New Roman" w:cs="Times New Roman"/>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rFonts w:ascii="Times New Roman" w:hAnsi="Times New Roman" w:cs="Times New Roman"/>
                <w:b/>
                <w:color w:val="000000"/>
                <w:spacing w:val="-2"/>
                <w:w w:val="104"/>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7938" w:type="dxa"/>
          </w:tcPr>
          <w:p w:rsidR="00AA3E40" w:rsidRPr="004857A1" w:rsidRDefault="00AA3E40" w:rsidP="00AA3E40">
            <w:pPr>
              <w:pStyle w:val="a9"/>
              <w:jc w:val="both"/>
              <w:rPr>
                <w:sz w:val="18"/>
                <w:szCs w:val="18"/>
              </w:rPr>
            </w:pPr>
            <w:r w:rsidRPr="004857A1">
              <w:rPr>
                <w:b/>
                <w:sz w:val="18"/>
                <w:szCs w:val="18"/>
              </w:rPr>
              <w:t>С./р. игра «Экологи» сюжет «Нефть в реке».</w:t>
            </w:r>
            <w:r w:rsidRPr="004857A1">
              <w:rPr>
                <w:sz w:val="18"/>
                <w:szCs w:val="18"/>
              </w:rPr>
              <w:t xml:space="preserve"> Продолжать формировать умение договариваться, планировать и обсуждать действия всех играющих самостоятельно подбирать и создавать недостающие для игры предметы.</w:t>
            </w:r>
          </w:p>
          <w:p w:rsidR="00AA3E40" w:rsidRPr="004857A1" w:rsidRDefault="00AA3E40" w:rsidP="00AA3E40">
            <w:pPr>
              <w:pStyle w:val="a9"/>
              <w:jc w:val="both"/>
              <w:rPr>
                <w:sz w:val="18"/>
                <w:szCs w:val="18"/>
              </w:rPr>
            </w:pPr>
            <w:r w:rsidRPr="004857A1">
              <w:rPr>
                <w:b/>
                <w:sz w:val="18"/>
                <w:szCs w:val="18"/>
              </w:rPr>
              <w:t xml:space="preserve">Творческая игра: </w:t>
            </w:r>
            <w:r w:rsidRPr="004857A1">
              <w:rPr>
                <w:b/>
                <w:w w:val="104"/>
                <w:sz w:val="18"/>
                <w:szCs w:val="18"/>
              </w:rPr>
              <w:t xml:space="preserve">«Больница». </w:t>
            </w:r>
            <w:r w:rsidRPr="004857A1">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4857A1" w:rsidRDefault="00AA3E40" w:rsidP="00AA3E40">
            <w:pPr>
              <w:pStyle w:val="a9"/>
              <w:jc w:val="both"/>
              <w:rPr>
                <w:sz w:val="18"/>
                <w:szCs w:val="18"/>
              </w:rPr>
            </w:pPr>
            <w:r w:rsidRPr="004857A1">
              <w:rPr>
                <w:b/>
                <w:sz w:val="18"/>
                <w:szCs w:val="18"/>
              </w:rPr>
              <w:t xml:space="preserve">Настольная игра:  «Часть и целое». </w:t>
            </w:r>
            <w:r w:rsidRPr="004857A1">
              <w:rPr>
                <w:sz w:val="18"/>
                <w:szCs w:val="18"/>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7938"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Х. Б. труд </w:t>
            </w:r>
            <w:r w:rsidRPr="004857A1">
              <w:rPr>
                <w:rStyle w:val="c0"/>
                <w:rFonts w:eastAsiaTheme="majorEastAsia"/>
                <w:color w:val="000000"/>
                <w:sz w:val="18"/>
                <w:szCs w:val="18"/>
              </w:rPr>
              <w:t>«Мытьё строительного материала».</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Style w:val="c0"/>
                <w:rFonts w:eastAsiaTheme="majorEastAsia"/>
                <w:color w:val="000000"/>
                <w:sz w:val="18"/>
                <w:szCs w:val="18"/>
              </w:rPr>
              <w:t>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7938"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«Олень». </w:t>
            </w:r>
            <w:r w:rsidRPr="004857A1">
              <w:rPr>
                <w:sz w:val="18"/>
                <w:szCs w:val="18"/>
              </w:rPr>
              <w:t xml:space="preserve"> Продолжать учить строить сложную постройку</w:t>
            </w:r>
            <w:r w:rsidRPr="004857A1">
              <w:rPr>
                <w:b/>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7938"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Аппликация «Мальчик в малице».</w:t>
            </w:r>
            <w:r w:rsidRPr="004857A1">
              <w:rPr>
                <w:rFonts w:ascii="Times New Roman" w:hAnsi="Times New Roman" w:cs="Times New Roman"/>
                <w:sz w:val="18"/>
                <w:szCs w:val="18"/>
              </w:rPr>
              <w:t xml:space="preserve"> Учить детей передавать образ человека в ненецкой одежде. Упражнять в   изготовлении малицы из целого куска меха. Закреплять представления о национальной одежде.</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793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7938"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литературной сказки И. Соколов-Микитов. «Соль земли».</w:t>
            </w:r>
            <w:r w:rsidRPr="004857A1">
              <w:rPr>
                <w:rFonts w:ascii="Times New Roman" w:hAnsi="Times New Roman" w:cs="Times New Roman"/>
                <w:sz w:val="18"/>
                <w:szCs w:val="18"/>
              </w:rPr>
              <w:t xml:space="preserve"> Способствовать правильному восприятию детьми сказки, продолжать знакомить с литературными жанрами, воспитывать интерес к художественной литературе.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7938" w:type="dxa"/>
          </w:tcPr>
          <w:p w:rsidR="00AA3E40" w:rsidRPr="004857A1" w:rsidRDefault="00AA3E40" w:rsidP="00AA3E40">
            <w:pPr>
              <w:spacing w:after="0"/>
              <w:jc w:val="both"/>
              <w:rPr>
                <w:rFonts w:ascii="Times New Roman" w:hAnsi="Times New Roman" w:cs="Times New Roman"/>
                <w:b/>
                <w:color w:val="000000" w:themeColor="text1"/>
                <w:sz w:val="18"/>
                <w:szCs w:val="18"/>
              </w:rPr>
            </w:pPr>
            <w:r w:rsidRPr="004857A1">
              <w:rPr>
                <w:rFonts w:ascii="Times New Roman" w:hAnsi="Times New Roman" w:cs="Times New Roman"/>
                <w:b/>
                <w:color w:val="000000" w:themeColor="text1"/>
                <w:sz w:val="18"/>
                <w:szCs w:val="18"/>
              </w:rPr>
              <w:t>Тема: «Куликовская битва. Преподобный Сергий Радонежский – защитник Земли</w:t>
            </w:r>
            <w:r w:rsidRPr="004857A1">
              <w:rPr>
                <w:rFonts w:ascii="Times New Roman" w:hAnsi="Times New Roman" w:cs="Times New Roman"/>
                <w:color w:val="000000" w:themeColor="text1"/>
                <w:sz w:val="18"/>
                <w:szCs w:val="18"/>
              </w:rPr>
              <w:t>. формировать представления о взаимосвязи прошлого, настоящего и будущего.</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 xml:space="preserve">Тема недели: </w:t>
            </w:r>
            <w:r w:rsidRPr="004857A1">
              <w:rPr>
                <w:rFonts w:ascii="Times New Roman" w:hAnsi="Times New Roman" w:cs="Times New Roman"/>
                <w:b/>
                <w:bCs/>
                <w:sz w:val="18"/>
                <w:szCs w:val="18"/>
              </w:rPr>
              <w:t>«Великие люди нашего города, страны»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pacing w:val="-1"/>
                <w:sz w:val="18"/>
                <w:szCs w:val="18"/>
              </w:rPr>
            </w:pPr>
            <w:r w:rsidRPr="004857A1">
              <w:rPr>
                <w:b/>
                <w:sz w:val="18"/>
                <w:szCs w:val="18"/>
              </w:rPr>
              <w:t xml:space="preserve">Наблюдение за </w:t>
            </w:r>
            <w:r w:rsidRPr="004857A1">
              <w:rPr>
                <w:b/>
                <w:w w:val="105"/>
                <w:sz w:val="18"/>
                <w:szCs w:val="18"/>
              </w:rPr>
              <w:t xml:space="preserve">снегом. </w:t>
            </w:r>
            <w:r w:rsidRPr="004857A1">
              <w:rPr>
                <w:spacing w:val="-1"/>
                <w:sz w:val="18"/>
                <w:szCs w:val="18"/>
              </w:rPr>
              <w:t>Формировать представление о свойствах снега.</w:t>
            </w:r>
          </w:p>
          <w:p w:rsidR="00AA3E40" w:rsidRPr="004857A1" w:rsidRDefault="00AA3E40" w:rsidP="00AA3E40">
            <w:pPr>
              <w:pStyle w:val="a9"/>
              <w:jc w:val="both"/>
              <w:rPr>
                <w:w w:val="111"/>
                <w:sz w:val="18"/>
                <w:szCs w:val="18"/>
              </w:rPr>
            </w:pPr>
            <w:r w:rsidRPr="004857A1">
              <w:rPr>
                <w:b/>
                <w:w w:val="111"/>
                <w:sz w:val="18"/>
                <w:szCs w:val="18"/>
              </w:rPr>
              <w:t>Наблюдение за воронами.</w:t>
            </w:r>
            <w:r w:rsidRPr="004857A1">
              <w:rPr>
                <w:w w:val="111"/>
                <w:sz w:val="18"/>
                <w:szCs w:val="18"/>
              </w:rPr>
              <w:t xml:space="preserve"> Учить сравнивать серую и черную ворону, находить отличая и признаки (внешний вид, голос, повадки).</w:t>
            </w:r>
          </w:p>
          <w:p w:rsidR="00AA3E40" w:rsidRPr="004857A1" w:rsidRDefault="00AA3E40" w:rsidP="00AA3E40">
            <w:pPr>
              <w:pStyle w:val="a9"/>
              <w:jc w:val="both"/>
              <w:rPr>
                <w:b/>
                <w:sz w:val="18"/>
                <w:szCs w:val="18"/>
              </w:rPr>
            </w:pPr>
            <w:r w:rsidRPr="004857A1">
              <w:rPr>
                <w:b/>
                <w:sz w:val="18"/>
                <w:szCs w:val="18"/>
              </w:rPr>
              <w:t xml:space="preserve">Д. игра. «Раздели по признакам». </w:t>
            </w:r>
            <w:r w:rsidRPr="004857A1">
              <w:rPr>
                <w:sz w:val="18"/>
                <w:szCs w:val="18"/>
              </w:rPr>
              <w:t xml:space="preserve">Формировать умение различать признаки величины, цвета, формы, классифицировать предметы по отдельным признакам.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10101"/>
                <w:sz w:val="18"/>
                <w:szCs w:val="18"/>
                <w:shd w:val="clear" w:color="auto" w:fill="F9FAFA"/>
              </w:rPr>
              <w:t>Беседа.</w:t>
            </w:r>
            <w:r w:rsidRPr="004857A1">
              <w:rPr>
                <w:rFonts w:ascii="Times New Roman" w:hAnsi="Times New Roman" w:cs="Times New Roman"/>
                <w:color w:val="010101"/>
                <w:sz w:val="18"/>
                <w:szCs w:val="18"/>
                <w:shd w:val="clear" w:color="auto" w:fill="F9FAFA"/>
              </w:rPr>
              <w:t xml:space="preserve">  «Как человек может прославить свою родину»  формировать желание что-то сделать для страны и людей.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по теме: «Хвойные деревья». </w:t>
            </w:r>
            <w:r w:rsidRPr="004857A1">
              <w:rPr>
                <w:rFonts w:ascii="Times New Roman" w:hAnsi="Times New Roman" w:cs="Times New Roman"/>
                <w:sz w:val="18"/>
                <w:szCs w:val="18"/>
              </w:rPr>
              <w:t>Уточнить представление детей о строении хвойных деревьев.</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«Ответь на вопрос». </w:t>
            </w:r>
            <w:r w:rsidRPr="004857A1">
              <w:rPr>
                <w:rFonts w:ascii="Times New Roman" w:hAnsi="Times New Roman" w:cs="Times New Roman"/>
                <w:sz w:val="18"/>
                <w:szCs w:val="18"/>
              </w:rPr>
              <w:t>Закрепить в речи детей умение употреблять слова, обозначающие предметы, действия, признаки предметов.</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pStyle w:val="a9"/>
              <w:jc w:val="both"/>
              <w:rPr>
                <w:color w:val="000000"/>
                <w:spacing w:val="-6"/>
                <w:w w:val="109"/>
                <w:sz w:val="18"/>
                <w:szCs w:val="18"/>
              </w:rPr>
            </w:pPr>
            <w:r w:rsidRPr="004857A1">
              <w:rPr>
                <w:b/>
                <w:sz w:val="18"/>
                <w:szCs w:val="18"/>
              </w:rPr>
              <w:t xml:space="preserve">П./игра </w:t>
            </w:r>
            <w:r w:rsidRPr="004857A1">
              <w:rPr>
                <w:b/>
                <w:color w:val="000000"/>
                <w:spacing w:val="-11"/>
                <w:w w:val="109"/>
                <w:sz w:val="18"/>
                <w:szCs w:val="18"/>
              </w:rPr>
              <w:t xml:space="preserve">«Шишка-камешек». </w:t>
            </w:r>
            <w:r w:rsidRPr="004857A1">
              <w:rPr>
                <w:color w:val="000000"/>
                <w:spacing w:val="-4"/>
                <w:w w:val="109"/>
                <w:sz w:val="18"/>
                <w:szCs w:val="18"/>
              </w:rPr>
              <w:t>Учить четко и быстро выполнять, повороты, не оста</w:t>
            </w:r>
            <w:r w:rsidRPr="004857A1">
              <w:rPr>
                <w:color w:val="000000"/>
                <w:spacing w:val="-4"/>
                <w:w w:val="109"/>
                <w:sz w:val="18"/>
                <w:szCs w:val="18"/>
              </w:rPr>
              <w:softHyphen/>
            </w:r>
            <w:r w:rsidRPr="004857A1">
              <w:rPr>
                <w:color w:val="000000"/>
                <w:spacing w:val="-6"/>
                <w:w w:val="109"/>
                <w:sz w:val="18"/>
                <w:szCs w:val="18"/>
              </w:rPr>
              <w:t xml:space="preserve">навливаясь. </w:t>
            </w:r>
          </w:p>
          <w:p w:rsidR="00AA3E40" w:rsidRPr="004857A1" w:rsidRDefault="00AA3E40" w:rsidP="00AA3E40">
            <w:pPr>
              <w:pStyle w:val="a9"/>
              <w:jc w:val="both"/>
              <w:rPr>
                <w:b/>
                <w:sz w:val="18"/>
                <w:szCs w:val="18"/>
              </w:rPr>
            </w:pPr>
            <w:r w:rsidRPr="004857A1">
              <w:rPr>
                <w:b/>
                <w:color w:val="000000"/>
                <w:spacing w:val="-6"/>
                <w:w w:val="109"/>
                <w:sz w:val="18"/>
                <w:szCs w:val="18"/>
              </w:rPr>
              <w:t xml:space="preserve">П./игра </w:t>
            </w:r>
            <w:r w:rsidRPr="004857A1">
              <w:rPr>
                <w:b/>
                <w:color w:val="000000"/>
                <w:spacing w:val="-9"/>
                <w:w w:val="109"/>
                <w:sz w:val="18"/>
                <w:szCs w:val="18"/>
              </w:rPr>
              <w:t xml:space="preserve">«Часовой». </w:t>
            </w:r>
            <w:r w:rsidRPr="004857A1">
              <w:rPr>
                <w:color w:val="000000"/>
                <w:spacing w:val="-3"/>
                <w:w w:val="109"/>
                <w:sz w:val="18"/>
                <w:szCs w:val="18"/>
              </w:rPr>
              <w:t xml:space="preserve">Учить ходить четко, ритмично, с хорошей осанкой и </w:t>
            </w:r>
            <w:r w:rsidRPr="004857A1">
              <w:rPr>
                <w:color w:val="000000"/>
                <w:spacing w:val="-4"/>
                <w:w w:val="109"/>
                <w:sz w:val="18"/>
                <w:szCs w:val="18"/>
              </w:rPr>
              <w:t xml:space="preserve">координацией движений. </w:t>
            </w:r>
          </w:p>
          <w:p w:rsidR="00AA3E40" w:rsidRPr="004857A1" w:rsidRDefault="00AA3E40" w:rsidP="00AA3E40">
            <w:pPr>
              <w:pStyle w:val="a9"/>
              <w:jc w:val="both"/>
              <w:rPr>
                <w:sz w:val="18"/>
                <w:szCs w:val="18"/>
              </w:rPr>
            </w:pPr>
            <w:r w:rsidRPr="004857A1">
              <w:rPr>
                <w:b/>
                <w:sz w:val="18"/>
                <w:szCs w:val="18"/>
              </w:rPr>
              <w:t xml:space="preserve">П. игра «Котята и щенята». </w:t>
            </w:r>
            <w:r w:rsidRPr="004857A1">
              <w:rPr>
                <w:sz w:val="18"/>
                <w:szCs w:val="18"/>
              </w:rPr>
              <w:t xml:space="preserve">Развивать ловкость ориентировку в пространстве. </w:t>
            </w:r>
          </w:p>
          <w:p w:rsidR="00AA3E40" w:rsidRPr="004857A1" w:rsidRDefault="00AA3E40" w:rsidP="00AA3E40">
            <w:pPr>
              <w:tabs>
                <w:tab w:val="left" w:pos="5040"/>
              </w:tabs>
              <w:spacing w:after="0"/>
              <w:ind w:right="-725"/>
              <w:jc w:val="both"/>
              <w:rPr>
                <w:rFonts w:ascii="Times New Roman" w:hAnsi="Times New Roman" w:cs="Times New Roman"/>
                <w:spacing w:val="-2"/>
                <w:w w:val="107"/>
                <w:sz w:val="18"/>
                <w:szCs w:val="18"/>
              </w:rPr>
            </w:pPr>
            <w:r w:rsidRPr="004857A1">
              <w:rPr>
                <w:rFonts w:ascii="Times New Roman" w:hAnsi="Times New Roman" w:cs="Times New Roman"/>
                <w:b/>
                <w:sz w:val="18"/>
                <w:szCs w:val="18"/>
              </w:rPr>
              <w:t>П. игра «Попади мешочком в круг».</w:t>
            </w:r>
            <w:r w:rsidRPr="004857A1">
              <w:rPr>
                <w:rFonts w:ascii="Times New Roman" w:hAnsi="Times New Roman" w:cs="Times New Roman"/>
                <w:sz w:val="18"/>
                <w:szCs w:val="18"/>
              </w:rPr>
              <w:t xml:space="preserve"> Развивать у детей умение действовать по сигналу. Упражнять в метании правой и левой рукой. </w:t>
            </w:r>
            <w:r w:rsidRPr="004857A1">
              <w:rPr>
                <w:rFonts w:ascii="Times New Roman" w:hAnsi="Times New Roman" w:cs="Times New Roman"/>
                <w:spacing w:val="-2"/>
                <w:w w:val="107"/>
                <w:sz w:val="18"/>
                <w:szCs w:val="18"/>
              </w:rPr>
              <w:t xml:space="preserve"> </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Хороводная  игра </w:t>
            </w:r>
            <w:r w:rsidRPr="004857A1">
              <w:rPr>
                <w:rFonts w:ascii="Times New Roman" w:hAnsi="Times New Roman" w:cs="Times New Roman"/>
                <w:b/>
                <w:color w:val="000000"/>
                <w:sz w:val="18"/>
                <w:szCs w:val="18"/>
              </w:rPr>
              <w:t xml:space="preserve">«Веселые дети»  Т. Сауко. </w:t>
            </w:r>
            <w:r w:rsidRPr="004857A1">
              <w:rPr>
                <w:rFonts w:ascii="Times New Roman" w:hAnsi="Times New Roman" w:cs="Times New Roman"/>
                <w:color w:val="000000"/>
                <w:sz w:val="18"/>
                <w:szCs w:val="18"/>
              </w:rPr>
              <w:t>Продолжать  учить детей двигаться в хороводе беспокойным шагом, сохраняя форму круга.</w:t>
            </w:r>
          </w:p>
          <w:p w:rsidR="00AA3E40" w:rsidRPr="004857A1" w:rsidRDefault="00AA3E40" w:rsidP="00AA3E40">
            <w:pPr>
              <w:pStyle w:val="a9"/>
              <w:jc w:val="both"/>
              <w:rPr>
                <w:sz w:val="18"/>
                <w:szCs w:val="18"/>
              </w:rPr>
            </w:pPr>
            <w:r w:rsidRPr="004857A1">
              <w:rPr>
                <w:b/>
                <w:sz w:val="18"/>
                <w:szCs w:val="18"/>
              </w:rPr>
              <w:t xml:space="preserve">Спортивная игра: «Хоккей».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С./р. игра: «Телевидение» сюжет «Мы - журналисты»</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воспитывать доброжелательность</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«Пожарные». </w:t>
            </w:r>
            <w:r w:rsidRPr="004857A1">
              <w:rPr>
                <w:rFonts w:ascii="Times New Roman" w:hAnsi="Times New Roman" w:cs="Times New Roman"/>
                <w:sz w:val="18"/>
                <w:szCs w:val="18"/>
              </w:rPr>
              <w:t xml:space="preserve">Учить детей реализовывать и развивать сюжет, выбирать удобное место для игры, подбирать необходимые атрибуты, отражать в игре освоенные знания и умения.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«Загадки из спичечного коробка». </w:t>
            </w:r>
            <w:r w:rsidRPr="004857A1">
              <w:rPr>
                <w:rFonts w:ascii="Times New Roman" w:hAnsi="Times New Roman" w:cs="Times New Roman"/>
                <w:sz w:val="18"/>
                <w:szCs w:val="18"/>
              </w:rPr>
              <w:t xml:space="preserve">Развивать мышление, память, внимание. Учить </w:t>
            </w:r>
            <w:r w:rsidRPr="004857A1">
              <w:rPr>
                <w:rFonts w:ascii="Times New Roman" w:hAnsi="Times New Roman" w:cs="Times New Roman"/>
                <w:spacing w:val="-12"/>
                <w:sz w:val="18"/>
                <w:szCs w:val="18"/>
              </w:rPr>
              <w:t>соблюдать правила игры</w:t>
            </w:r>
            <w:r w:rsidRPr="004857A1">
              <w:rPr>
                <w:rFonts w:ascii="Times New Roman" w:hAnsi="Times New Roman" w:cs="Times New Roman"/>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pStyle w:val="a9"/>
              <w:jc w:val="both"/>
              <w:rPr>
                <w:sz w:val="18"/>
                <w:szCs w:val="18"/>
              </w:rPr>
            </w:pPr>
            <w:r w:rsidRPr="004857A1">
              <w:rPr>
                <w:b/>
                <w:bCs/>
                <w:sz w:val="18"/>
                <w:szCs w:val="18"/>
              </w:rPr>
              <w:t xml:space="preserve">Труд на участке: </w:t>
            </w:r>
            <w:r w:rsidRPr="004857A1">
              <w:rPr>
                <w:b/>
                <w:sz w:val="18"/>
                <w:szCs w:val="18"/>
              </w:rPr>
              <w:t xml:space="preserve">Уборка снега. </w:t>
            </w:r>
            <w:r w:rsidRPr="004857A1">
              <w:rPr>
                <w:sz w:val="18"/>
                <w:szCs w:val="18"/>
              </w:rPr>
              <w:t>Воспитывать трудолюбие и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растений. </w:t>
            </w:r>
            <w:r w:rsidRPr="004857A1">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 подметать пол.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 замыслу. </w:t>
            </w:r>
            <w:r w:rsidRPr="004857A1">
              <w:rPr>
                <w:rFonts w:ascii="Times New Roman" w:hAnsi="Times New Roman" w:cs="Times New Roman"/>
                <w:sz w:val="18"/>
                <w:szCs w:val="18"/>
              </w:rPr>
              <w:t>Продолжать развивать способность различать и называть строительные детали, использовать их с учетом конструктивных свойств.</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Хвойные деревья». </w:t>
            </w:r>
            <w:r w:rsidRPr="004857A1">
              <w:rPr>
                <w:rFonts w:ascii="Times New Roman" w:hAnsi="Times New Roman" w:cs="Times New Roman"/>
                <w:sz w:val="18"/>
                <w:szCs w:val="18"/>
              </w:rPr>
              <w:t>Продолжать развивать навыки анализа формы изображаемого предмета, последовательного выполнения рисунка от общего к деталям и умения сравнивать свой рисунок с натурой.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color w:val="000000"/>
                <w:sz w:val="18"/>
                <w:szCs w:val="18"/>
              </w:rPr>
              <w:t xml:space="preserve">«Наша ёлочка», З. Роот. </w:t>
            </w:r>
            <w:r w:rsidRPr="004857A1">
              <w:rPr>
                <w:rFonts w:ascii="Times New Roman" w:hAnsi="Times New Roman" w:cs="Times New Roman"/>
                <w:sz w:val="18"/>
                <w:szCs w:val="18"/>
              </w:rPr>
              <w:t>Учить исполнять песни  ласково, напевно, протяжно. Передавать в исполнении настроение песни.</w:t>
            </w:r>
            <w:r w:rsidRPr="004857A1">
              <w:rPr>
                <w:rFonts w:ascii="Times New Roman" w:hAnsi="Times New Roman" w:cs="Times New Roman"/>
                <w:color w:val="FF0000"/>
                <w:sz w:val="18"/>
                <w:szCs w:val="18"/>
              </w:rPr>
              <w:t xml:space="preserve"> </w:t>
            </w:r>
            <w:r w:rsidRPr="004857A1">
              <w:rPr>
                <w:rFonts w:ascii="Times New Roman" w:hAnsi="Times New Roman" w:cs="Times New Roman"/>
                <w:sz w:val="18"/>
                <w:szCs w:val="18"/>
              </w:rPr>
              <w:t>Песня жаворонка», муз. П. Чайковского; «Пляска птиц», муз. Н. Римского-Корсакова (из оперы «Снегурочка») развивать музыкальный слух.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и обсуждение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с детьми сказки  К. И. Чуковского  «Мойдодыр».  </w:t>
            </w:r>
            <w:r w:rsidRPr="004857A1">
              <w:rPr>
                <w:rFonts w:ascii="Times New Roman" w:hAnsi="Times New Roman" w:cs="Times New Roman"/>
                <w:sz w:val="18"/>
                <w:szCs w:val="18"/>
                <w:shd w:val="clear" w:color="auto" w:fill="FFFFFF"/>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w w:val="108"/>
                <w:sz w:val="18"/>
                <w:szCs w:val="18"/>
              </w:rPr>
              <w:t>Шахматы</w:t>
            </w:r>
          </w:p>
        </w:tc>
        <w:tc>
          <w:tcPr>
            <w:tcW w:w="8221" w:type="dxa"/>
            <w:vAlign w:val="center"/>
          </w:tcPr>
          <w:p w:rsidR="00AA3E40" w:rsidRPr="004857A1" w:rsidRDefault="00AA3E40" w:rsidP="00AA3E40">
            <w:pPr>
              <w:pStyle w:val="a9"/>
              <w:jc w:val="both"/>
              <w:rPr>
                <w:w w:val="108"/>
                <w:sz w:val="18"/>
                <w:szCs w:val="18"/>
              </w:rPr>
            </w:pPr>
            <w:r w:rsidRPr="004857A1">
              <w:rPr>
                <w:b/>
                <w:w w:val="108"/>
                <w:sz w:val="18"/>
                <w:szCs w:val="18"/>
              </w:rPr>
              <w:t xml:space="preserve">Логическая минутка, Просмотр ММП «Книга шахматной мудрости», решение предложенных в ней задач. Играсоревнование «Расставь фигуры»: </w:t>
            </w:r>
            <w:r w:rsidRPr="004857A1">
              <w:rPr>
                <w:w w:val="108"/>
                <w:sz w:val="18"/>
                <w:szCs w:val="18"/>
              </w:rPr>
              <w:t xml:space="preserve">Закрепление знаний о </w:t>
            </w:r>
            <w:r w:rsidRPr="004857A1">
              <w:rPr>
                <w:w w:val="108"/>
                <w:sz w:val="18"/>
                <w:szCs w:val="18"/>
              </w:rPr>
              <w:lastRenderedPageBreak/>
              <w:t>правильном расположении доски м/у партнерами, расстановкой фигур перед игрой; развитие интереса к игре, памяти, внимания творч. способностей.</w:t>
            </w:r>
          </w:p>
          <w:p w:rsidR="00AA3E40" w:rsidRPr="004857A1" w:rsidRDefault="00AA3E40" w:rsidP="00AA3E40">
            <w:pPr>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w w:val="108"/>
                <w:sz w:val="18"/>
                <w:szCs w:val="18"/>
              </w:rPr>
              <w:t>Шахматная доска, комплекты шахматных фигур по количеству детей, ИКТ.</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 xml:space="preserve">Тема недели: </w:t>
            </w:r>
            <w:r w:rsidRPr="004857A1">
              <w:rPr>
                <w:rFonts w:ascii="Times New Roman" w:hAnsi="Times New Roman" w:cs="Times New Roman"/>
                <w:b/>
                <w:bCs/>
                <w:sz w:val="18"/>
                <w:szCs w:val="18"/>
              </w:rPr>
              <w:t>«Великие люди нашего города, страны»</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sz w:val="18"/>
                <w:szCs w:val="18"/>
              </w:rPr>
              <w:t xml:space="preserve">Наблюдение </w:t>
            </w:r>
            <w:r w:rsidRPr="004857A1">
              <w:rPr>
                <w:b/>
                <w:color w:val="000000"/>
                <w:sz w:val="18"/>
                <w:szCs w:val="18"/>
              </w:rPr>
              <w:t xml:space="preserve">за елью. </w:t>
            </w:r>
            <w:r w:rsidRPr="004857A1">
              <w:rPr>
                <w:sz w:val="18"/>
                <w:szCs w:val="18"/>
              </w:rPr>
              <w:t>Продолжать знакомство с елью, выделяя характерные признаки.</w:t>
            </w:r>
          </w:p>
          <w:p w:rsidR="00AA3E40" w:rsidRPr="004857A1" w:rsidRDefault="00AA3E40" w:rsidP="00AA3E40">
            <w:pPr>
              <w:pStyle w:val="a9"/>
              <w:jc w:val="both"/>
              <w:rPr>
                <w:sz w:val="18"/>
                <w:szCs w:val="18"/>
              </w:rPr>
            </w:pPr>
            <w:r w:rsidRPr="004857A1">
              <w:rPr>
                <w:b/>
                <w:sz w:val="18"/>
                <w:szCs w:val="18"/>
              </w:rPr>
              <w:t>Наблюдение за общественным транспортом</w:t>
            </w:r>
            <w:r w:rsidRPr="004857A1">
              <w:rPr>
                <w:sz w:val="18"/>
                <w:szCs w:val="18"/>
              </w:rPr>
              <w:t>. Закреплять знания об общественном транспорте, знать правила дорожного движения, воспитывать интерес к технике и труду взрослых.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«Укрась елочку». </w:t>
            </w:r>
            <w:r w:rsidRPr="004857A1">
              <w:rPr>
                <w:rFonts w:ascii="Times New Roman" w:hAnsi="Times New Roman" w:cs="Times New Roman"/>
                <w:sz w:val="18"/>
                <w:szCs w:val="18"/>
              </w:rPr>
              <w:t>Совершенствовать умения описывать предмет, находить его существенные признаки, узнавать предмет по описанию.</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Вводная беседа</w:t>
            </w:r>
            <w:r w:rsidRPr="004857A1">
              <w:rPr>
                <w:rFonts w:ascii="Times New Roman" w:hAnsi="Times New Roman" w:cs="Times New Roman"/>
                <w:sz w:val="18"/>
                <w:szCs w:val="18"/>
              </w:rPr>
              <w:t>: «Знаменитые люди нашего города»: уточнить представления детей о людях, прославляющие родной город, активизировать словарь по теме.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Д.и.</w:t>
            </w:r>
            <w:r w:rsidRPr="004857A1">
              <w:rPr>
                <w:rFonts w:ascii="Times New Roman" w:hAnsi="Times New Roman" w:cs="Times New Roman"/>
                <w:sz w:val="18"/>
                <w:szCs w:val="18"/>
              </w:rPr>
              <w:t xml:space="preserve"> «Придумай загадку»: учить детей подмечать характерные признаки известных людей России, узнавать их по описанию и создавать описания по плану, ориентироваться на понимание другими людьми.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«Пусть елка новогодняя нам радость принесет». </w:t>
            </w:r>
            <w:r w:rsidRPr="004857A1">
              <w:rPr>
                <w:rFonts w:ascii="Times New Roman" w:hAnsi="Times New Roman" w:cs="Times New Roman"/>
                <w:sz w:val="18"/>
                <w:szCs w:val="18"/>
              </w:rPr>
              <w:t>Уточнить представления о том, как правильно украшать елку, закрепить правила пожарной безопасности.</w:t>
            </w:r>
            <w:r w:rsidRPr="004857A1">
              <w:rPr>
                <w:rFonts w:ascii="Times New Roman" w:hAnsi="Times New Roman" w:cs="Times New Roman"/>
                <w:color w:val="000000"/>
                <w:sz w:val="18"/>
                <w:szCs w:val="18"/>
              </w:rPr>
              <w:t xml:space="preserve"> Развивать внимание, мышление, творческое воображение.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«Кто что делает». </w:t>
            </w:r>
            <w:r w:rsidRPr="004857A1">
              <w:rPr>
                <w:rFonts w:ascii="Times New Roman" w:hAnsi="Times New Roman" w:cs="Times New Roman"/>
                <w:sz w:val="18"/>
                <w:szCs w:val="18"/>
              </w:rPr>
              <w:t xml:space="preserve">Закрепить в речи детей существительные. </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pStyle w:val="a9"/>
              <w:jc w:val="both"/>
              <w:rPr>
                <w:b/>
                <w:sz w:val="18"/>
                <w:szCs w:val="18"/>
              </w:rPr>
            </w:pPr>
            <w:r w:rsidRPr="004857A1">
              <w:rPr>
                <w:b/>
                <w:sz w:val="18"/>
                <w:szCs w:val="18"/>
              </w:rPr>
              <w:t>П./и. «</w:t>
            </w:r>
            <w:r w:rsidRPr="004857A1">
              <w:rPr>
                <w:b/>
                <w:color w:val="000000"/>
                <w:sz w:val="18"/>
                <w:szCs w:val="18"/>
              </w:rPr>
              <w:t xml:space="preserve">Мяч в воздухе», </w:t>
            </w:r>
            <w:r w:rsidRPr="004857A1">
              <w:rPr>
                <w:color w:val="000000"/>
                <w:sz w:val="18"/>
                <w:szCs w:val="18"/>
              </w:rPr>
              <w:t xml:space="preserve">Продолжать учить подбрасывать  мяч одной рукой и ловить другой.  Развивать ловкость, координацию движений. </w:t>
            </w:r>
          </w:p>
          <w:p w:rsidR="00AA3E40" w:rsidRPr="004857A1" w:rsidRDefault="00AA3E40" w:rsidP="00AA3E40">
            <w:pPr>
              <w:pStyle w:val="a9"/>
              <w:jc w:val="both"/>
              <w:rPr>
                <w:spacing w:val="-23"/>
                <w:sz w:val="18"/>
                <w:szCs w:val="18"/>
              </w:rPr>
            </w:pPr>
            <w:r w:rsidRPr="004857A1">
              <w:rPr>
                <w:b/>
                <w:spacing w:val="-2"/>
                <w:w w:val="104"/>
                <w:sz w:val="18"/>
                <w:szCs w:val="18"/>
              </w:rPr>
              <w:t xml:space="preserve">П. и. </w:t>
            </w:r>
            <w:r w:rsidRPr="004857A1">
              <w:rPr>
                <w:b/>
                <w:spacing w:val="-13"/>
                <w:sz w:val="18"/>
                <w:szCs w:val="18"/>
              </w:rPr>
              <w:t>«Птички и дождик».</w:t>
            </w:r>
            <w:r w:rsidRPr="004857A1">
              <w:rPr>
                <w:spacing w:val="-13"/>
                <w:sz w:val="18"/>
                <w:szCs w:val="18"/>
              </w:rPr>
              <w:t xml:space="preserve"> </w:t>
            </w:r>
            <w:r w:rsidRPr="004857A1">
              <w:rPr>
                <w:spacing w:val="-18"/>
                <w:sz w:val="18"/>
                <w:szCs w:val="18"/>
              </w:rPr>
              <w:t>Учить ориентироваться на площадке и бегать в разные сто</w:t>
            </w:r>
            <w:r w:rsidRPr="004857A1">
              <w:rPr>
                <w:spacing w:val="-18"/>
                <w:sz w:val="18"/>
                <w:szCs w:val="18"/>
              </w:rPr>
              <w:softHyphen/>
            </w:r>
            <w:r w:rsidRPr="004857A1">
              <w:rPr>
                <w:spacing w:val="-23"/>
                <w:sz w:val="18"/>
                <w:szCs w:val="18"/>
              </w:rPr>
              <w:t xml:space="preserve">роны.  </w:t>
            </w:r>
          </w:p>
          <w:p w:rsidR="00AA3E40" w:rsidRPr="004857A1" w:rsidRDefault="00AA3E40" w:rsidP="00AA3E40">
            <w:pPr>
              <w:pStyle w:val="a9"/>
              <w:jc w:val="both"/>
              <w:rPr>
                <w:sz w:val="18"/>
                <w:szCs w:val="18"/>
              </w:rPr>
            </w:pPr>
            <w:r w:rsidRPr="004857A1">
              <w:rPr>
                <w:b/>
                <w:spacing w:val="-23"/>
                <w:sz w:val="18"/>
                <w:szCs w:val="18"/>
              </w:rPr>
              <w:t>П./игра  «</w:t>
            </w:r>
            <w:r w:rsidRPr="004857A1">
              <w:rPr>
                <w:b/>
                <w:sz w:val="18"/>
                <w:szCs w:val="18"/>
              </w:rPr>
              <w:t>Воробышки и кот».</w:t>
            </w:r>
            <w:r w:rsidRPr="004857A1">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w:t>
            </w:r>
          </w:p>
          <w:p w:rsidR="00AA3E40" w:rsidRPr="004857A1" w:rsidRDefault="00AA3E40" w:rsidP="00AA3E40">
            <w:pPr>
              <w:pStyle w:val="a9"/>
              <w:jc w:val="both"/>
              <w:rPr>
                <w:sz w:val="18"/>
                <w:szCs w:val="18"/>
              </w:rPr>
            </w:pPr>
            <w:r w:rsidRPr="004857A1">
              <w:rPr>
                <w:b/>
                <w:color w:val="000000"/>
                <w:sz w:val="18"/>
                <w:szCs w:val="18"/>
              </w:rPr>
              <w:t>П./игра «Пустое место»</w:t>
            </w:r>
            <w:r w:rsidRPr="004857A1">
              <w:rPr>
                <w:b/>
                <w:sz w:val="18"/>
                <w:szCs w:val="18"/>
              </w:rPr>
              <w:t>.</w:t>
            </w:r>
            <w:r w:rsidRPr="004857A1">
              <w:rPr>
                <w:sz w:val="18"/>
                <w:szCs w:val="18"/>
              </w:rPr>
              <w:t xml:space="preserve"> Развивать у детей умение выполнять движение по сигналу. Упражнять в быстром беге.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С./р. игра «Телевидение» сюжет «Новости»</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воспитывать доброжелательность.</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b/>
                <w:iCs/>
                <w:color w:val="000000"/>
                <w:w w:val="110"/>
                <w:sz w:val="18"/>
                <w:szCs w:val="18"/>
              </w:rPr>
              <w:t xml:space="preserve"> </w:t>
            </w:r>
            <w:r w:rsidRPr="004857A1">
              <w:rPr>
                <w:rFonts w:ascii="Times New Roman" w:hAnsi="Times New Roman" w:cs="Times New Roman"/>
                <w:b/>
                <w:sz w:val="18"/>
                <w:szCs w:val="18"/>
              </w:rPr>
              <w:t xml:space="preserve">«Больница». </w:t>
            </w:r>
            <w:r w:rsidRPr="004857A1">
              <w:rPr>
                <w:rFonts w:ascii="Times New Roman" w:hAnsi="Times New Roman" w:cs="Times New Roman"/>
                <w:sz w:val="18"/>
                <w:szCs w:val="18"/>
              </w:rPr>
              <w:t xml:space="preserve">Учить детей развивать сюжет игры в соответствии с их личным опытом, интересами, возможностями.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Строительство горки из снега для кукол.</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iCs/>
                <w:color w:val="000000"/>
                <w:sz w:val="18"/>
                <w:szCs w:val="18"/>
              </w:rPr>
              <w:t>У</w:t>
            </w:r>
            <w:r w:rsidRPr="004857A1">
              <w:rPr>
                <w:rFonts w:ascii="Times New Roman" w:hAnsi="Times New Roman" w:cs="Times New Roman"/>
                <w:color w:val="000000"/>
                <w:sz w:val="18"/>
                <w:szCs w:val="18"/>
              </w:rPr>
              <w:t>чить трудиться сообща;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трудолюбие.</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hAnsi="Times New Roman" w:cs="Times New Roman"/>
                <w:sz w:val="18"/>
                <w:szCs w:val="18"/>
              </w:rPr>
              <w:t> </w:t>
            </w:r>
            <w:r w:rsidRPr="004857A1">
              <w:rPr>
                <w:rFonts w:ascii="Times New Roman" w:eastAsiaTheme="majorEastAsia" w:hAnsi="Times New Roman" w:cs="Times New Roman"/>
                <w:sz w:val="18"/>
                <w:szCs w:val="18"/>
              </w:rPr>
              <w:t>«Расставим стулья в определенном  порядке».</w:t>
            </w:r>
            <w:r w:rsidRPr="004857A1">
              <w:rPr>
                <w:rFonts w:ascii="Times New Roman" w:hAnsi="Times New Roman" w:cs="Times New Roman"/>
                <w:sz w:val="18"/>
                <w:szCs w:val="18"/>
              </w:rPr>
              <w:t> </w:t>
            </w:r>
            <w:r w:rsidRPr="004857A1">
              <w:rPr>
                <w:rFonts w:ascii="Times New Roman" w:hAnsi="Times New Roman" w:cs="Times New Roman"/>
                <w:color w:val="000000"/>
                <w:sz w:val="18"/>
                <w:szCs w:val="18"/>
              </w:rPr>
              <w:t xml:space="preserve"> П</w:t>
            </w:r>
            <w:r w:rsidRPr="004857A1">
              <w:rPr>
                <w:rFonts w:ascii="Times New Roman" w:hAnsi="Times New Roman" w:cs="Times New Roman"/>
                <w:sz w:val="18"/>
                <w:szCs w:val="18"/>
              </w:rPr>
              <w:t>родолжать развивать трудовые навыки; выполнять поручение аккуратно, быстро, старательно. </w:t>
            </w: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tabs>
                <w:tab w:val="left" w:pos="851"/>
              </w:tabs>
              <w:spacing w:after="0"/>
              <w:jc w:val="both"/>
              <w:rPr>
                <w:rFonts w:ascii="Times New Roman" w:hAnsi="Times New Roman" w:cs="Times New Roman"/>
                <w:sz w:val="18"/>
                <w:szCs w:val="18"/>
              </w:rPr>
            </w:pPr>
            <w:r w:rsidRPr="004857A1">
              <w:rPr>
                <w:rFonts w:ascii="Times New Roman" w:hAnsi="Times New Roman" w:cs="Times New Roman"/>
                <w:b/>
                <w:sz w:val="18"/>
                <w:szCs w:val="18"/>
              </w:rPr>
              <w:t>Изготовление героев сказок к настольному театру</w:t>
            </w:r>
            <w:r w:rsidRPr="004857A1">
              <w:rPr>
                <w:rFonts w:ascii="Times New Roman" w:hAnsi="Times New Roman" w:cs="Times New Roman"/>
                <w:sz w:val="18"/>
                <w:szCs w:val="18"/>
              </w:rPr>
              <w:t>. Продолжать закреплять навыки симметричного вырезывания, вырезывания по силуэту.</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«Пушистые ёлочки». </w:t>
            </w:r>
            <w:r w:rsidRPr="004857A1">
              <w:rPr>
                <w:rFonts w:ascii="Times New Roman" w:hAnsi="Times New Roman" w:cs="Times New Roman"/>
                <w:sz w:val="18"/>
                <w:szCs w:val="18"/>
              </w:rPr>
              <w:t xml:space="preserve">Закреплять приемы лепки: раскатывание глины, оттягивание, сплющивание, прищипывание. Развивать творчество. Воспитывать усидчивость.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Заучивание С. Маршак. «Тает месяц молодой...».</w:t>
            </w:r>
            <w:r w:rsidRPr="004857A1">
              <w:rPr>
                <w:rFonts w:ascii="Times New Roman" w:hAnsi="Times New Roman" w:cs="Times New Roman"/>
                <w:sz w:val="18"/>
                <w:szCs w:val="18"/>
              </w:rPr>
              <w:t xml:space="preserve"> Рассмотреть с детьми образные выражения, изобразительно-выразительные средства, использованные поэтом. Учить подбирать средства выразительности речи в соответствии с содержанием стихотворения, четко проговаривать каждое слово.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Знакомство с жизнью народов Севера. </w:t>
            </w:r>
            <w:r w:rsidRPr="004857A1">
              <w:rPr>
                <w:rFonts w:ascii="Times New Roman" w:hAnsi="Times New Roman" w:cs="Times New Roman"/>
                <w:sz w:val="18"/>
                <w:szCs w:val="18"/>
              </w:rPr>
              <w:t>Рассказать о своеобразии жизни народов Севера (природа, жилища, одежда, труд). Воспитывать чувства уважения к жизни, традициям и обычаям других народов.</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 xml:space="preserve">Тема недели: </w:t>
            </w:r>
            <w:r w:rsidRPr="004857A1">
              <w:rPr>
                <w:rFonts w:ascii="Times New Roman" w:hAnsi="Times New Roman" w:cs="Times New Roman"/>
                <w:b/>
                <w:bCs/>
                <w:sz w:val="18"/>
                <w:szCs w:val="18"/>
              </w:rPr>
              <w:t>«Великие люди нашего города, страны</w:t>
            </w:r>
            <w:r w:rsidRPr="004857A1">
              <w:rPr>
                <w:rFonts w:ascii="Times New Roman" w:hAnsi="Times New Roman" w:cs="Times New Roman"/>
                <w:b/>
                <w:bCs/>
                <w:i/>
                <w:sz w:val="18"/>
                <w:szCs w:val="18"/>
              </w:rPr>
              <w:t>»</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z w:val="18"/>
                <w:szCs w:val="18"/>
              </w:rPr>
            </w:pPr>
            <w:r w:rsidRPr="004857A1">
              <w:rPr>
                <w:b/>
                <w:w w:val="104"/>
                <w:sz w:val="18"/>
                <w:szCs w:val="18"/>
              </w:rPr>
              <w:t xml:space="preserve">Наблюдение за </w:t>
            </w:r>
            <w:r w:rsidRPr="004857A1">
              <w:rPr>
                <w:b/>
                <w:sz w:val="18"/>
                <w:szCs w:val="18"/>
              </w:rPr>
              <w:t xml:space="preserve"> ветром. </w:t>
            </w:r>
            <w:r w:rsidRPr="004857A1">
              <w:rPr>
                <w:sz w:val="18"/>
                <w:szCs w:val="18"/>
              </w:rPr>
              <w:t>Учить определять наличие и направление ветра.</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«В тепле и в холоде». </w:t>
            </w:r>
            <w:r w:rsidRPr="004857A1">
              <w:rPr>
                <w:rFonts w:ascii="Times New Roman" w:hAnsi="Times New Roman" w:cs="Times New Roman"/>
                <w:sz w:val="18"/>
                <w:szCs w:val="18"/>
              </w:rPr>
              <w:t xml:space="preserve">Выделить благоприятные условия для роста и развития растений.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Работа в сенсорном уголке «Что в коробке»</w:t>
            </w:r>
            <w:r w:rsidRPr="004857A1">
              <w:rPr>
                <w:rFonts w:ascii="Times New Roman" w:hAnsi="Times New Roman" w:cs="Times New Roman"/>
                <w:sz w:val="18"/>
                <w:szCs w:val="18"/>
              </w:rPr>
              <w:t>.  Познакомить со значением света, с источниками света (солнце, фонарик, свеча, лампа), показать, что свет не проходит через непрозрачные предметы</w:t>
            </w:r>
            <w:r w:rsidRPr="004857A1">
              <w:rPr>
                <w:rFonts w:ascii="Times New Roman" w:hAnsi="Times New Roman" w:cs="Times New Roman"/>
                <w:color w:val="000000"/>
                <w:sz w:val="18"/>
                <w:szCs w:val="18"/>
              </w:rPr>
              <w:t xml:space="preserve"> наблюдательность, смекалку.</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«Хвойные деревья». </w:t>
            </w:r>
            <w:r w:rsidRPr="004857A1">
              <w:rPr>
                <w:rFonts w:ascii="Times New Roman" w:hAnsi="Times New Roman" w:cs="Times New Roman"/>
                <w:sz w:val="18"/>
                <w:szCs w:val="18"/>
              </w:rPr>
              <w:t>Продолжать учить детей отличать хвойные деревья от лиственных, ввести в словарь названия хвойных деревьев родного края, упражнять во фразовых ответах, подборе прилагательных-признаков.</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 Д. игра:  «Кто чем питается». </w:t>
            </w:r>
            <w:r w:rsidRPr="004857A1">
              <w:rPr>
                <w:rFonts w:ascii="Times New Roman" w:hAnsi="Times New Roman" w:cs="Times New Roman"/>
                <w:color w:val="000000"/>
                <w:sz w:val="18"/>
                <w:szCs w:val="18"/>
              </w:rPr>
              <w:t>Закреплять у детей умение правильно употреблять в речи существительные в творительном падеже.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«Найди, где спрятано!». </w:t>
            </w:r>
            <w:r w:rsidRPr="004857A1">
              <w:rPr>
                <w:rFonts w:ascii="Times New Roman" w:hAnsi="Times New Roman" w:cs="Times New Roman"/>
                <w:sz w:val="18"/>
                <w:szCs w:val="18"/>
              </w:rPr>
              <w:t xml:space="preserve"> Развивать у детей зрительную память, внимание. Упражнять в работе с коллективом.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 игра. «Кольцеброс».</w:t>
            </w:r>
            <w:r w:rsidRPr="004857A1">
              <w:rPr>
                <w:rFonts w:ascii="Times New Roman" w:hAnsi="Times New Roman" w:cs="Times New Roman"/>
                <w:sz w:val="18"/>
                <w:szCs w:val="18"/>
              </w:rPr>
              <w:t xml:space="preserve">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hAnsi="Times New Roman" w:cs="Times New Roman"/>
                <w:spacing w:val="-10"/>
                <w:sz w:val="18"/>
                <w:szCs w:val="18"/>
              </w:rPr>
            </w:pPr>
            <w:r w:rsidRPr="004857A1">
              <w:rPr>
                <w:rFonts w:ascii="Times New Roman" w:hAnsi="Times New Roman" w:cs="Times New Roman"/>
                <w:b/>
                <w:color w:val="000000"/>
                <w:spacing w:val="-1"/>
                <w:w w:val="104"/>
                <w:sz w:val="18"/>
                <w:szCs w:val="18"/>
              </w:rPr>
              <w:t>П./игра «Найди нас»</w:t>
            </w:r>
            <w:r w:rsidRPr="004857A1">
              <w:rPr>
                <w:rFonts w:ascii="Times New Roman" w:hAnsi="Times New Roman" w:cs="Times New Roman"/>
                <w:spacing w:val="-26"/>
                <w:sz w:val="18"/>
                <w:szCs w:val="18"/>
              </w:rPr>
              <w:t xml:space="preserve">.  </w:t>
            </w:r>
            <w:r w:rsidRPr="004857A1">
              <w:rPr>
                <w:rFonts w:ascii="Times New Roman" w:hAnsi="Times New Roman" w:cs="Times New Roman"/>
                <w:spacing w:val="-7"/>
                <w:sz w:val="18"/>
                <w:szCs w:val="18"/>
              </w:rPr>
              <w:t xml:space="preserve">Закреплять названия объектов на участке; </w:t>
            </w:r>
            <w:r w:rsidRPr="004857A1">
              <w:rPr>
                <w:rFonts w:ascii="Times New Roman" w:hAnsi="Times New Roman" w:cs="Times New Roman"/>
                <w:spacing w:val="-10"/>
                <w:sz w:val="18"/>
                <w:szCs w:val="18"/>
              </w:rPr>
              <w:t xml:space="preserve">учить ориентироваться в пространстве. </w:t>
            </w:r>
          </w:p>
          <w:p w:rsidR="00AA3E40" w:rsidRPr="004857A1" w:rsidRDefault="00AA3E40" w:rsidP="00AA3E40">
            <w:pPr>
              <w:spacing w:after="0"/>
              <w:jc w:val="both"/>
              <w:rPr>
                <w:rFonts w:ascii="Times New Roman" w:hAnsi="Times New Roman" w:cs="Times New Roman"/>
                <w:spacing w:val="-14"/>
                <w:sz w:val="18"/>
                <w:szCs w:val="18"/>
              </w:rPr>
            </w:pPr>
            <w:r w:rsidRPr="004857A1">
              <w:rPr>
                <w:rFonts w:ascii="Times New Roman" w:hAnsi="Times New Roman" w:cs="Times New Roman"/>
                <w:b/>
                <w:spacing w:val="-10"/>
                <w:sz w:val="18"/>
                <w:szCs w:val="18"/>
              </w:rPr>
              <w:t>П. игра «Сова»</w:t>
            </w:r>
            <w:r w:rsidRPr="004857A1">
              <w:rPr>
                <w:rFonts w:ascii="Times New Roman" w:hAnsi="Times New Roman" w:cs="Times New Roman"/>
                <w:b/>
                <w:spacing w:val="-25"/>
                <w:sz w:val="18"/>
                <w:szCs w:val="18"/>
              </w:rPr>
              <w:t xml:space="preserve">. </w:t>
            </w:r>
            <w:r w:rsidRPr="004857A1">
              <w:rPr>
                <w:rFonts w:ascii="Times New Roman" w:hAnsi="Times New Roman" w:cs="Times New Roman"/>
                <w:spacing w:val="-14"/>
                <w:sz w:val="18"/>
                <w:szCs w:val="18"/>
              </w:rPr>
              <w:t xml:space="preserve">Учить быстро, действовать по сигналу воспитателя. </w:t>
            </w:r>
          </w:p>
          <w:p w:rsidR="00AA3E40" w:rsidRPr="000559D4"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hd w:val="clear" w:color="auto" w:fill="FFFFFF"/>
              <w:spacing w:after="0" w:line="235"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С./р. игра «Телевидение» сюжет Интервью в детском саду». </w:t>
            </w:r>
            <w:r w:rsidRPr="004857A1">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5" w:lineRule="exact"/>
              <w:jc w:val="both"/>
              <w:rPr>
                <w:rFonts w:ascii="Times New Roman" w:hAnsi="Times New Roman" w:cs="Times New Roman"/>
                <w:iCs/>
                <w:color w:val="000000"/>
                <w:w w:val="108"/>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iCs/>
                <w:color w:val="000000"/>
                <w:w w:val="108"/>
                <w:sz w:val="18"/>
                <w:szCs w:val="18"/>
              </w:rPr>
              <w:t xml:space="preserve">«Строители». </w:t>
            </w:r>
            <w:r w:rsidRPr="004857A1">
              <w:rPr>
                <w:rFonts w:ascii="Times New Roman" w:hAnsi="Times New Roman" w:cs="Times New Roman"/>
                <w:iCs/>
                <w:color w:val="000000"/>
                <w:w w:val="108"/>
                <w:sz w:val="18"/>
                <w:szCs w:val="18"/>
              </w:rPr>
              <w:t>Совершенствовать умение детей объединяться в игре, распределять роли, выполнять игровые действия в соответствии с игровым замыслом.</w:t>
            </w:r>
          </w:p>
          <w:p w:rsidR="00AA3E40" w:rsidRPr="004857A1" w:rsidRDefault="00AA3E40" w:rsidP="00AA3E40">
            <w:pPr>
              <w:pStyle w:val="a9"/>
              <w:jc w:val="both"/>
              <w:rPr>
                <w:sz w:val="18"/>
                <w:szCs w:val="18"/>
              </w:rPr>
            </w:pPr>
            <w:r w:rsidRPr="004857A1">
              <w:rPr>
                <w:b/>
                <w:sz w:val="18"/>
                <w:szCs w:val="18"/>
              </w:rPr>
              <w:t xml:space="preserve">Настольная игра: «Опасные предметы». </w:t>
            </w:r>
            <w:r w:rsidRPr="004857A1">
              <w:rPr>
                <w:sz w:val="18"/>
                <w:szCs w:val="18"/>
              </w:rPr>
              <w:t>Научить детей среди опасных предметов находить те, которые очень часто являются причиной пожара. Развивать логическое мышление. 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Уборка снега.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использовать навыки дежурства по столовой, полученные ранее. Отметить особенности дежурства в старшей группе - самостоятельность, быстрота и  слаженность выполнения действий, распределения обязанностей.</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Уборка строительного материала.  Развивать трудолюбие, желание помогать взрослым. Воспитывать желание трудиться для блага других.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tabs>
                <w:tab w:val="left" w:pos="851"/>
              </w:tabs>
              <w:spacing w:after="0"/>
              <w:jc w:val="both"/>
              <w:rPr>
                <w:rFonts w:ascii="Times New Roman" w:hAnsi="Times New Roman" w:cs="Times New Roman"/>
                <w:sz w:val="18"/>
                <w:szCs w:val="18"/>
              </w:rPr>
            </w:pPr>
            <w:r w:rsidRPr="004857A1">
              <w:rPr>
                <w:rFonts w:ascii="Times New Roman" w:hAnsi="Times New Roman" w:cs="Times New Roman"/>
                <w:b/>
                <w:sz w:val="18"/>
                <w:szCs w:val="18"/>
              </w:rPr>
              <w:t>Лего -  конструирование «По замыслу».</w:t>
            </w:r>
            <w:r w:rsidRPr="004857A1">
              <w:rPr>
                <w:rFonts w:ascii="Times New Roman" w:hAnsi="Times New Roman" w:cs="Times New Roman"/>
                <w:sz w:val="18"/>
                <w:szCs w:val="18"/>
              </w:rPr>
              <w:t xml:space="preserve"> Учить заранее, обдумывать содержание будущей постройки, называть её тему, давать её общее описание. Развивать творческую инициативу и самостоятельность.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w:t>
            </w:r>
            <w:r w:rsidRPr="004857A1">
              <w:rPr>
                <w:rStyle w:val="apple-style-span"/>
                <w:rFonts w:ascii="Times New Roman" w:hAnsi="Times New Roman" w:cs="Times New Roman"/>
                <w:sz w:val="18"/>
                <w:szCs w:val="18"/>
                <w:shd w:val="clear" w:color="auto" w:fill="FFFFFF"/>
              </w:rPr>
              <w:t xml:space="preserve"> </w:t>
            </w:r>
            <w:r w:rsidRPr="004857A1">
              <w:rPr>
                <w:rFonts w:ascii="Times New Roman" w:hAnsi="Times New Roman" w:cs="Times New Roman"/>
                <w:b/>
                <w:sz w:val="18"/>
                <w:szCs w:val="18"/>
              </w:rPr>
              <w:t xml:space="preserve">«Большие и маленькие ели». </w:t>
            </w:r>
            <w:r w:rsidRPr="004857A1">
              <w:rPr>
                <w:rFonts w:ascii="Times New Roman" w:hAnsi="Times New Roman" w:cs="Times New Roman"/>
                <w:sz w:val="18"/>
                <w:szCs w:val="18"/>
              </w:rPr>
              <w:t xml:space="preserve">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«Осенняя песня»,  П. И. Чайковский. </w:t>
            </w:r>
            <w:r w:rsidRPr="004857A1">
              <w:rPr>
                <w:rFonts w:ascii="Times New Roman" w:hAnsi="Times New Roman" w:cs="Times New Roman"/>
                <w:sz w:val="18"/>
                <w:szCs w:val="18"/>
              </w:rPr>
              <w:t>Учить высказываться о настроении произведения. Развивать эмоциональное восприятие музыки.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«Мальчик с пальчик», из сказок Ш. Перро, пер. с фран. Б. Дехтерева.</w:t>
            </w:r>
            <w:r w:rsidRPr="004857A1">
              <w:rPr>
                <w:rFonts w:ascii="Times New Roman" w:hAnsi="Times New Roman" w:cs="Times New Roman"/>
                <w:sz w:val="18"/>
                <w:szCs w:val="18"/>
              </w:rPr>
              <w:t xml:space="preserve"> Закреплять знания детей о жанровых особенностях сказок, учить осмысливать характеры персонажей, развивать чуткость к образному строю языка.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1" w:type="dxa"/>
            <w:vAlign w:val="center"/>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Игра «Услуги и товары»</w:t>
            </w:r>
            <w:r w:rsidRPr="004857A1">
              <w:rPr>
                <w:rFonts w:ascii="Times New Roman" w:hAnsi="Times New Roman" w:cs="Times New Roman"/>
                <w:sz w:val="18"/>
                <w:szCs w:val="18"/>
              </w:rPr>
              <w:t xml:space="preserve"> Развивать речь, внимание, мыслительные операции, воспитывать любознательность в процессе познавательно-игровой деятельности; Воспитывать разумный подход к своим желаниям, сопоставление их с возможностями бюджета семьи.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 xml:space="preserve">Тема недели: </w:t>
            </w:r>
            <w:r w:rsidRPr="000559D4">
              <w:rPr>
                <w:rFonts w:ascii="Times New Roman" w:hAnsi="Times New Roman" w:cs="Times New Roman"/>
                <w:b/>
                <w:bCs/>
                <w:sz w:val="18"/>
                <w:szCs w:val="18"/>
              </w:rPr>
              <w:t>«Великие люди нашего города, страны»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z w:val="18"/>
                <w:szCs w:val="18"/>
              </w:rPr>
            </w:pPr>
            <w:r w:rsidRPr="004857A1">
              <w:rPr>
                <w:b/>
                <w:sz w:val="18"/>
                <w:szCs w:val="18"/>
              </w:rPr>
              <w:t xml:space="preserve">Наблюдение за погодой.  </w:t>
            </w:r>
            <w:r w:rsidRPr="004857A1">
              <w:rPr>
                <w:sz w:val="18"/>
                <w:szCs w:val="18"/>
              </w:rPr>
              <w:t>Учить самостоятельно, выделять и называть сезонные изме</w:t>
            </w:r>
            <w:r w:rsidRPr="004857A1">
              <w:rPr>
                <w:sz w:val="18"/>
                <w:szCs w:val="18"/>
              </w:rPr>
              <w:softHyphen/>
              <w:t>нения в природе зимой.</w:t>
            </w:r>
          </w:p>
          <w:p w:rsidR="00AA3E40" w:rsidRPr="004857A1" w:rsidRDefault="00AA3E40" w:rsidP="00AA3E40">
            <w:pPr>
              <w:pStyle w:val="a9"/>
              <w:jc w:val="both"/>
              <w:rPr>
                <w:iCs/>
                <w:sz w:val="18"/>
                <w:szCs w:val="18"/>
              </w:rPr>
            </w:pPr>
            <w:r w:rsidRPr="004857A1">
              <w:rPr>
                <w:b/>
                <w:sz w:val="18"/>
                <w:szCs w:val="18"/>
              </w:rPr>
              <w:t>Наблюдение свойства воздуха</w:t>
            </w:r>
            <w:r w:rsidRPr="004857A1">
              <w:rPr>
                <w:b/>
                <w:color w:val="000000"/>
                <w:sz w:val="18"/>
                <w:szCs w:val="18"/>
              </w:rPr>
              <w:t>:</w:t>
            </w:r>
            <w:r w:rsidRPr="004857A1">
              <w:rPr>
                <w:sz w:val="18"/>
                <w:szCs w:val="18"/>
              </w:rPr>
              <w:t> организовать экспериментальное подтверждение интуитивных представлений детей о том, что воздух не имеет собственного запаха и ароматические вещества распространяются в нем равномерно во всех направлениях.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Д/у «Светофор»</w:t>
            </w:r>
            <w:r w:rsidRPr="004857A1">
              <w:rPr>
                <w:rFonts w:ascii="Times New Roman" w:hAnsi="Times New Roman" w:cs="Times New Roman"/>
                <w:sz w:val="18"/>
                <w:szCs w:val="18"/>
              </w:rPr>
              <w:t xml:space="preserve"> расширить и закрепить знания детей о сигналах светофора и правилах дорожного движения;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Познавательная беседа</w:t>
            </w:r>
            <w:r w:rsidRPr="004857A1">
              <w:rPr>
                <w:rFonts w:ascii="Times New Roman" w:hAnsi="Times New Roman" w:cs="Times New Roman"/>
                <w:sz w:val="18"/>
                <w:szCs w:val="18"/>
              </w:rPr>
              <w:t xml:space="preserve"> «Из прошлого нашей Родины»: продолжать знакомить детей с историей нашей страны.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«Что сделать, чтобы птицы стали твоими друзьями»? </w:t>
            </w:r>
          </w:p>
          <w:p w:rsidR="00AA3E40" w:rsidRPr="004857A1" w:rsidRDefault="00AA3E40" w:rsidP="00AA3E40">
            <w:pPr>
              <w:spacing w:after="0"/>
              <w:jc w:val="both"/>
              <w:rPr>
                <w:rFonts w:ascii="Times New Roman" w:hAnsi="Times New Roman" w:cs="Times New Roman"/>
                <w:b/>
                <w:color w:val="000000"/>
                <w:sz w:val="18"/>
                <w:szCs w:val="18"/>
              </w:rPr>
            </w:pPr>
            <w:r w:rsidRPr="004857A1">
              <w:rPr>
                <w:rFonts w:ascii="Times New Roman" w:hAnsi="Times New Roman" w:cs="Times New Roman"/>
                <w:sz w:val="18"/>
                <w:szCs w:val="18"/>
              </w:rPr>
              <w:t>Расширять представление о правилах поведения в природе, о бережном отношении к зимующим птицам.</w:t>
            </w:r>
          </w:p>
          <w:p w:rsidR="00AA3E40" w:rsidRPr="000559D4" w:rsidRDefault="00AA3E40" w:rsidP="00AA3E40">
            <w:pPr>
              <w:pStyle w:val="a9"/>
              <w:jc w:val="both"/>
              <w:rPr>
                <w:b/>
                <w:sz w:val="18"/>
                <w:szCs w:val="18"/>
              </w:rPr>
            </w:pPr>
            <w:r w:rsidRPr="004857A1">
              <w:rPr>
                <w:b/>
                <w:sz w:val="18"/>
                <w:szCs w:val="18"/>
              </w:rPr>
              <w:t xml:space="preserve">Д. игра «Птички». </w:t>
            </w:r>
            <w:r w:rsidRPr="004857A1">
              <w:rPr>
                <w:color w:val="000000"/>
                <w:sz w:val="18"/>
                <w:szCs w:val="18"/>
              </w:rPr>
              <w:t>Учить детей различать глаголы настоящего и прошедшего времени.</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pStyle w:val="a9"/>
              <w:jc w:val="both"/>
              <w:rPr>
                <w:sz w:val="18"/>
                <w:szCs w:val="18"/>
              </w:rPr>
            </w:pPr>
            <w:r w:rsidRPr="004857A1">
              <w:rPr>
                <w:b/>
                <w:sz w:val="18"/>
                <w:szCs w:val="18"/>
              </w:rPr>
              <w:t>П./игра «Городки».</w:t>
            </w:r>
            <w:r w:rsidRPr="004857A1">
              <w:rPr>
                <w:sz w:val="18"/>
                <w:szCs w:val="18"/>
              </w:rPr>
              <w:t xml:space="preserve"> Развивать меткость, глазомер, координацию движений. Упражнять в метании. </w:t>
            </w:r>
          </w:p>
          <w:p w:rsidR="00AA3E40" w:rsidRPr="004857A1" w:rsidRDefault="00AA3E40" w:rsidP="00AA3E40">
            <w:pPr>
              <w:pStyle w:val="a9"/>
              <w:jc w:val="both"/>
              <w:rPr>
                <w:sz w:val="18"/>
                <w:szCs w:val="18"/>
              </w:rPr>
            </w:pPr>
            <w:r w:rsidRPr="004857A1">
              <w:rPr>
                <w:b/>
                <w:sz w:val="18"/>
                <w:szCs w:val="18"/>
              </w:rPr>
              <w:lastRenderedPageBreak/>
              <w:t xml:space="preserve">П./игра </w:t>
            </w:r>
            <w:r w:rsidRPr="004857A1">
              <w:rPr>
                <w:sz w:val="18"/>
                <w:szCs w:val="18"/>
              </w:rPr>
              <w:t xml:space="preserve"> </w:t>
            </w:r>
            <w:r w:rsidRPr="004857A1">
              <w:rPr>
                <w:b/>
                <w:sz w:val="18"/>
                <w:szCs w:val="18"/>
              </w:rPr>
              <w:t>«Два мяча».</w:t>
            </w:r>
            <w:r w:rsidRPr="004857A1">
              <w:rPr>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 xml:space="preserve">«Море волнуется раз».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 Развивать быстроту и выносливость. </w:t>
            </w:r>
          </w:p>
          <w:p w:rsidR="00AA3E40" w:rsidRPr="004857A1" w:rsidRDefault="00AA3E40" w:rsidP="00AA3E40">
            <w:pPr>
              <w:pStyle w:val="a9"/>
              <w:jc w:val="both"/>
              <w:rPr>
                <w:b/>
                <w:color w:val="000000"/>
                <w:spacing w:val="-2"/>
                <w:w w:val="104"/>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b/>
                <w:color w:val="000000"/>
                <w:spacing w:val="-2"/>
                <w:w w:val="104"/>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Настольный театр «Мойдодыр». </w:t>
            </w:r>
            <w:r w:rsidRPr="004857A1">
              <w:rPr>
                <w:rFonts w:ascii="Times New Roman" w:hAnsi="Times New Roman" w:cs="Times New Roman"/>
                <w:sz w:val="18"/>
                <w:szCs w:val="18"/>
              </w:rPr>
              <w:t>Учить детей владеть куклой, согласовывать слова с вождением куклы, под средствами мимики и жестов передавать наиболее характерные черты персонажа сказки.</w:t>
            </w:r>
          </w:p>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«Почта».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«Четвёртый лишний» </w:t>
            </w:r>
            <w:r w:rsidRPr="004857A1">
              <w:rPr>
                <w:rFonts w:ascii="Times New Roman" w:hAnsi="Times New Roman" w:cs="Times New Roman"/>
                <w:sz w:val="18"/>
                <w:szCs w:val="18"/>
              </w:rPr>
              <w:t>развивать внимание, речь,  мышление. 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Расчистка снега и дорожки.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«Полив комнатных растений.»</w:t>
            </w:r>
            <w:r w:rsidRPr="004857A1">
              <w:rPr>
                <w:b/>
                <w:color w:val="555555"/>
                <w:sz w:val="18"/>
                <w:szCs w:val="18"/>
              </w:rPr>
              <w:t xml:space="preserve"> </w:t>
            </w:r>
            <w:r w:rsidRPr="004857A1">
              <w:rPr>
                <w:color w:val="000000"/>
                <w:sz w:val="18"/>
                <w:szCs w:val="18"/>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красиво сервировать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«Порядок в игрушках».  </w:t>
            </w:r>
            <w:r w:rsidRPr="004857A1">
              <w:rPr>
                <w:sz w:val="18"/>
                <w:szCs w:val="18"/>
              </w:rPr>
              <w:t>Развивать трудолюбие, желание помогать взрослым. Воспитывать уважение к труду взрослых.</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ind w:left="-11" w:firstLine="11"/>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 замыслу». </w:t>
            </w:r>
            <w:r w:rsidRPr="004857A1">
              <w:rPr>
                <w:rFonts w:ascii="Times New Roman" w:hAnsi="Times New Roman" w:cs="Times New Roman"/>
                <w:sz w:val="18"/>
                <w:szCs w:val="18"/>
              </w:rPr>
              <w:t xml:space="preserve">Учить строить коллективно, совместно обдумывать  план работы.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color w:val="000000"/>
                <w:sz w:val="18"/>
                <w:szCs w:val="18"/>
              </w:rPr>
              <w:t xml:space="preserve">«Наша ёлочка», З. Роот.  </w:t>
            </w:r>
            <w:r w:rsidRPr="004857A1">
              <w:rPr>
                <w:rFonts w:ascii="Times New Roman" w:hAnsi="Times New Roman" w:cs="Times New Roman"/>
                <w:sz w:val="18"/>
                <w:szCs w:val="18"/>
              </w:rPr>
              <w:t>Учить исполнять песни  ласково, напевно, протяжно. Передавать в исполнении настроение песни.</w:t>
            </w:r>
            <w:r w:rsidRPr="004857A1">
              <w:rPr>
                <w:rFonts w:ascii="Times New Roman" w:hAnsi="Times New Roman" w:cs="Times New Roman"/>
                <w:color w:val="FF0000"/>
                <w:sz w:val="18"/>
                <w:szCs w:val="18"/>
              </w:rPr>
              <w:t xml:space="preserve"> </w:t>
            </w:r>
            <w:r w:rsidRPr="004857A1">
              <w:rPr>
                <w:rFonts w:ascii="Times New Roman" w:hAnsi="Times New Roman" w:cs="Times New Roman"/>
                <w:sz w:val="18"/>
                <w:szCs w:val="18"/>
              </w:rPr>
              <w:t>рус. нар. песня; «Метелица»  способствовать умению изображать этюд.</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sz w:val="18"/>
                <w:szCs w:val="18"/>
              </w:rPr>
            </w:pPr>
            <w:r w:rsidRPr="004857A1">
              <w:rPr>
                <w:b/>
                <w:sz w:val="18"/>
                <w:szCs w:val="18"/>
              </w:rPr>
              <w:t>Кинематографическая деятельность</w:t>
            </w:r>
          </w:p>
        </w:tc>
        <w:tc>
          <w:tcPr>
            <w:tcW w:w="8221" w:type="dxa"/>
            <w:vAlign w:val="center"/>
          </w:tcPr>
          <w:p w:rsidR="00AA3E40" w:rsidRPr="004857A1" w:rsidRDefault="00AA3E40" w:rsidP="00AA3E40">
            <w:pPr>
              <w:spacing w:after="0"/>
              <w:rPr>
                <w:rFonts w:ascii="Times New Roman" w:hAnsi="Times New Roman" w:cs="Times New Roman"/>
                <w:bCs/>
                <w:sz w:val="18"/>
                <w:szCs w:val="18"/>
              </w:rPr>
            </w:pPr>
            <w:r w:rsidRPr="004857A1">
              <w:rPr>
                <w:rFonts w:ascii="Times New Roman" w:hAnsi="Times New Roman" w:cs="Times New Roman"/>
                <w:b/>
                <w:sz w:val="18"/>
                <w:szCs w:val="18"/>
              </w:rPr>
              <w:t>Чтение литературной сказки Г. Скребицкий. «Всяк по-своему».</w:t>
            </w:r>
            <w:r w:rsidRPr="004857A1">
              <w:rPr>
                <w:rFonts w:ascii="Times New Roman" w:hAnsi="Times New Roman" w:cs="Times New Roman"/>
                <w:sz w:val="18"/>
                <w:szCs w:val="18"/>
              </w:rPr>
              <w:t xml:space="preserve"> Подвести детей к пониманию нравственного смысла произведения, мотивации поступков героев. Предложить рассказать о своих впечатлениях от прослушанного.</w:t>
            </w:r>
            <w:r w:rsidRPr="004857A1">
              <w:rPr>
                <w:rFonts w:ascii="Times New Roman" w:hAnsi="Times New Roman" w:cs="Times New Roman"/>
                <w:bCs/>
                <w:color w:val="FF0000"/>
                <w:sz w:val="18"/>
                <w:szCs w:val="18"/>
              </w:rPr>
              <w:t xml:space="preserve"> </w:t>
            </w:r>
            <w:r w:rsidRPr="004857A1">
              <w:rPr>
                <w:rFonts w:ascii="Times New Roman" w:hAnsi="Times New Roman" w:cs="Times New Roman"/>
                <w:bCs/>
                <w:sz w:val="18"/>
                <w:szCs w:val="18"/>
              </w:rPr>
              <w:t xml:space="preserve">Фильм «Серебряное копытце», студия  Союзмультфильм, режиссёр </w:t>
            </w:r>
            <w:hyperlink r:id="rId14" w:tgtFrame="_self" w:history="1">
              <w:r w:rsidRPr="004857A1">
                <w:rPr>
                  <w:rFonts w:ascii="Times New Roman" w:hAnsi="Times New Roman" w:cs="Times New Roman"/>
                  <w:bCs/>
                  <w:sz w:val="18"/>
                  <w:szCs w:val="18"/>
                </w:rPr>
                <w:t>Г.Сокольский</w:t>
              </w:r>
            </w:hyperlink>
            <w:r w:rsidRPr="004857A1">
              <w:rPr>
                <w:rFonts w:ascii="Times New Roman" w:hAnsi="Times New Roman" w:cs="Times New Roman"/>
                <w:bCs/>
                <w:sz w:val="18"/>
                <w:szCs w:val="18"/>
              </w:rPr>
              <w:t>, 1977. Развивать интерес к художественному произведению.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221" w:type="dxa"/>
            <w:vAlign w:val="center"/>
          </w:tcPr>
          <w:p w:rsidR="00AA3E40" w:rsidRPr="004857A1" w:rsidRDefault="00AA3E40" w:rsidP="00AA3E40">
            <w:pPr>
              <w:shd w:val="clear" w:color="auto" w:fill="FFFFFF"/>
              <w:spacing w:after="0"/>
              <w:jc w:val="both"/>
              <w:rPr>
                <w:rFonts w:ascii="Times New Roman" w:hAnsi="Times New Roman" w:cs="Times New Roman"/>
                <w:color w:val="181818"/>
                <w:sz w:val="18"/>
                <w:szCs w:val="18"/>
              </w:rPr>
            </w:pPr>
            <w:r w:rsidRPr="004857A1">
              <w:rPr>
                <w:rFonts w:ascii="Times New Roman" w:hAnsi="Times New Roman" w:cs="Times New Roman"/>
                <w:b/>
                <w:bCs/>
                <w:color w:val="181818"/>
                <w:sz w:val="18"/>
                <w:szCs w:val="18"/>
              </w:rPr>
              <w:t>Лепка из пластилина «</w:t>
            </w:r>
            <w:r w:rsidRPr="004857A1">
              <w:rPr>
                <w:rFonts w:ascii="Times New Roman" w:hAnsi="Times New Roman" w:cs="Times New Roman"/>
                <w:b/>
                <w:bCs/>
                <w:color w:val="000000"/>
                <w:sz w:val="18"/>
                <w:szCs w:val="18"/>
              </w:rPr>
              <w:t>Туристы».</w:t>
            </w:r>
            <w:r w:rsidRPr="004857A1">
              <w:rPr>
                <w:rFonts w:ascii="Times New Roman" w:hAnsi="Times New Roman" w:cs="Times New Roman"/>
                <w:color w:val="000000"/>
                <w:sz w:val="18"/>
                <w:szCs w:val="18"/>
              </w:rPr>
              <w:t>продолжаем прививать детям интерес к туризму и здоровому образу жизни; учим составлять коллективную сюжетную композицию из вылепленных фигурок, передавая взаимоотношения между ними; учим находить самостоятельно и передавать в лепке движения человека; воспитываем навыки сотрудничества в коллективном творчестве; снимаем эмоциональное и мышечное напряжение, способствуем сплочению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Социокультурная деятельность</w:t>
            </w:r>
          </w:p>
        </w:tc>
        <w:tc>
          <w:tcPr>
            <w:tcW w:w="8221" w:type="dxa"/>
            <w:vAlign w:val="center"/>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bCs/>
                <w:sz w:val="18"/>
                <w:szCs w:val="18"/>
              </w:rPr>
              <w:t>Приобщение к социокультурным ценностям</w:t>
            </w:r>
            <w:r w:rsidRPr="004857A1">
              <w:rPr>
                <w:rFonts w:ascii="Times New Roman" w:hAnsi="Times New Roman" w:cs="Times New Roman"/>
                <w:sz w:val="18"/>
                <w:szCs w:val="18"/>
              </w:rPr>
              <w:t> Дыбина, стр. 49 «Моё Отечество – Россия»: формировать у детей интерес к получению знаний о России; воспитывать чувство принадлежности к определенной культуре, воспитывать гордость к знаменитым людям своей страны.</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 xml:space="preserve">Тема недели: </w:t>
            </w:r>
            <w:r w:rsidRPr="000559D4">
              <w:rPr>
                <w:rFonts w:ascii="Times New Roman" w:hAnsi="Times New Roman" w:cs="Times New Roman"/>
                <w:b/>
                <w:bCs/>
                <w:sz w:val="18"/>
                <w:szCs w:val="18"/>
              </w:rPr>
              <w:t>«Великие люди нашего города, страны»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следами птиц на снегу. </w:t>
            </w:r>
            <w:r w:rsidRPr="004857A1">
              <w:rPr>
                <w:rFonts w:ascii="Times New Roman" w:hAnsi="Times New Roman" w:cs="Times New Roman"/>
                <w:sz w:val="18"/>
                <w:szCs w:val="18"/>
              </w:rPr>
              <w:t>Расширять знания о зимующих птицах, узнавать по следу, ка</w:t>
            </w:r>
            <w:r w:rsidRPr="004857A1">
              <w:rPr>
                <w:rFonts w:ascii="Times New Roman" w:hAnsi="Times New Roman" w:cs="Times New Roman"/>
                <w:sz w:val="18"/>
                <w:szCs w:val="18"/>
              </w:rPr>
              <w:softHyphen/>
              <w:t xml:space="preserve">кой птице он принадлежит, воспитывать наблюдательность и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образованием льда</w:t>
            </w:r>
            <w:r w:rsidRPr="004857A1">
              <w:rPr>
                <w:rFonts w:ascii="Times New Roman" w:hAnsi="Times New Roman" w:cs="Times New Roman"/>
                <w:sz w:val="18"/>
                <w:szCs w:val="18"/>
              </w:rPr>
              <w:t>: обратить внимание детей на лед, помочь сформулировать вывод о зависимости между образованием льда и низкой температурой воздуха.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«Что здесь лишнее?». </w:t>
            </w:r>
            <w:r w:rsidRPr="004857A1">
              <w:rPr>
                <w:rFonts w:ascii="Times New Roman" w:hAnsi="Times New Roman" w:cs="Times New Roman"/>
                <w:sz w:val="18"/>
                <w:szCs w:val="18"/>
              </w:rPr>
              <w:t xml:space="preserve">Продолжать учить обобщать и классифицировать признаки. Развивать логическое мышление, его операции, память, речь. Воспитывать умение внимательно слушать педагога, отвечать на вопросы.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о творчестве Е.А. Благининой:</w:t>
            </w:r>
            <w:r w:rsidRPr="004857A1">
              <w:rPr>
                <w:rFonts w:ascii="Times New Roman" w:hAnsi="Times New Roman" w:cs="Times New Roman"/>
                <w:sz w:val="18"/>
                <w:szCs w:val="18"/>
              </w:rPr>
              <w:t xml:space="preserve"> поддерживать интерес детей к произведениям Е.А. Благининой, акцентировать внимание детей на чувствах любви и уважения к близким людям, патриотизме, любви к родной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w:t>
            </w:r>
            <w:r w:rsidRPr="004857A1">
              <w:rPr>
                <w:rFonts w:ascii="Times New Roman" w:hAnsi="Times New Roman" w:cs="Times New Roman"/>
                <w:b/>
                <w:color w:val="000000"/>
                <w:sz w:val="18"/>
                <w:szCs w:val="18"/>
              </w:rPr>
              <w:t xml:space="preserve">«За здоровьем в зимний лес». </w:t>
            </w:r>
            <w:r w:rsidRPr="004857A1">
              <w:rPr>
                <w:rFonts w:ascii="Times New Roman" w:hAnsi="Times New Roman" w:cs="Times New Roman"/>
                <w:color w:val="000000"/>
                <w:sz w:val="18"/>
                <w:szCs w:val="18"/>
              </w:rPr>
              <w:t>Закреплять представление о чистом и грязном воздухе.  Воспитывать желание заниматься зимними видами спорта. Развивать двигательную активность.</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lastRenderedPageBreak/>
              <w:t xml:space="preserve">Д. игра «Что мы делаем?». </w:t>
            </w:r>
            <w:r w:rsidRPr="004857A1">
              <w:rPr>
                <w:rFonts w:ascii="Times New Roman" w:hAnsi="Times New Roman" w:cs="Times New Roman"/>
                <w:color w:val="000000"/>
                <w:sz w:val="18"/>
                <w:szCs w:val="18"/>
              </w:rPr>
              <w:t>Учить детей правильно употреблять глаголы в речи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Двигательная</w:t>
            </w:r>
          </w:p>
        </w:tc>
        <w:tc>
          <w:tcPr>
            <w:tcW w:w="8221" w:type="dxa"/>
          </w:tcPr>
          <w:p w:rsidR="00AA3E40" w:rsidRPr="004857A1" w:rsidRDefault="00AA3E40" w:rsidP="00AA3E40">
            <w:pPr>
              <w:shd w:val="clear" w:color="auto" w:fill="FFFFFF"/>
              <w:spacing w:after="0" w:line="230" w:lineRule="exact"/>
              <w:ind w:right="-23"/>
              <w:jc w:val="both"/>
              <w:rPr>
                <w:rFonts w:ascii="Times New Roman" w:hAnsi="Times New Roman" w:cs="Times New Roman"/>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pacing w:val="-1"/>
                <w:w w:val="105"/>
                <w:sz w:val="18"/>
                <w:szCs w:val="18"/>
              </w:rPr>
              <w:t xml:space="preserve">«Удочка». </w:t>
            </w:r>
            <w:r w:rsidRPr="004857A1">
              <w:rPr>
                <w:rFonts w:ascii="Times New Roman" w:hAnsi="Times New Roman" w:cs="Times New Roman"/>
                <w:color w:val="000000"/>
                <w:spacing w:val="-4"/>
                <w:w w:val="111"/>
                <w:sz w:val="18"/>
                <w:szCs w:val="18"/>
              </w:rPr>
              <w:t xml:space="preserve">Учить внимательно, слушать команду воспитателя; </w:t>
            </w:r>
            <w:r w:rsidRPr="004857A1">
              <w:rPr>
                <w:rFonts w:ascii="Times New Roman" w:hAnsi="Times New Roman" w:cs="Times New Roman"/>
                <w:sz w:val="18"/>
                <w:szCs w:val="18"/>
              </w:rPr>
              <w:t>совершенствовать у детей умение выполнять прыжки вверх.</w:t>
            </w:r>
          </w:p>
          <w:p w:rsidR="00AA3E40" w:rsidRPr="004857A1" w:rsidRDefault="00AA3E40" w:rsidP="00AA3E40">
            <w:pPr>
              <w:shd w:val="clear" w:color="auto" w:fill="FFFFFF"/>
              <w:spacing w:after="0" w:line="230" w:lineRule="exact"/>
              <w:ind w:right="-23"/>
              <w:jc w:val="both"/>
              <w:rPr>
                <w:rFonts w:ascii="Times New Roman" w:hAnsi="Times New Roman" w:cs="Times New Roman"/>
                <w:b/>
                <w:color w:val="000000"/>
                <w:sz w:val="18"/>
                <w:szCs w:val="18"/>
              </w:rPr>
            </w:pPr>
            <w:r w:rsidRPr="004857A1">
              <w:rPr>
                <w:rFonts w:ascii="Times New Roman" w:hAnsi="Times New Roman" w:cs="Times New Roman"/>
                <w:b/>
                <w:color w:val="000000"/>
                <w:w w:val="103"/>
                <w:sz w:val="18"/>
                <w:szCs w:val="18"/>
              </w:rPr>
              <w:t>П. игры «</w:t>
            </w:r>
            <w:r w:rsidRPr="004857A1">
              <w:rPr>
                <w:rFonts w:ascii="Times New Roman" w:hAnsi="Times New Roman" w:cs="Times New Roman"/>
                <w:b/>
                <w:sz w:val="18"/>
                <w:szCs w:val="18"/>
              </w:rPr>
              <w:t xml:space="preserve">Птички и птенчики». </w:t>
            </w:r>
            <w:r w:rsidRPr="004857A1">
              <w:rPr>
                <w:rFonts w:ascii="Times New Roman" w:hAnsi="Times New Roman" w:cs="Times New Roman"/>
                <w:sz w:val="18"/>
                <w:szCs w:val="18"/>
              </w:rPr>
              <w:t xml:space="preserve">Развивать у детей выполнение движений по сигналу. Упражнять в беге в разных направлениях не задевая друг друга. </w:t>
            </w:r>
            <w:r w:rsidRPr="004857A1">
              <w:rPr>
                <w:rFonts w:ascii="Times New Roman" w:hAnsi="Times New Roman" w:cs="Times New Roman"/>
                <w:b/>
                <w:color w:val="000000"/>
                <w:sz w:val="18"/>
                <w:szCs w:val="18"/>
              </w:rPr>
              <w:t xml:space="preserve"> </w:t>
            </w:r>
          </w:p>
          <w:p w:rsidR="00AA3E40" w:rsidRPr="004857A1" w:rsidRDefault="00AA3E40" w:rsidP="00AA3E40">
            <w:pPr>
              <w:shd w:val="clear" w:color="auto" w:fill="FFFFFF"/>
              <w:spacing w:after="0" w:line="230" w:lineRule="exact"/>
              <w:ind w:right="-23"/>
              <w:jc w:val="both"/>
              <w:rPr>
                <w:rFonts w:ascii="Times New Roman" w:hAnsi="Times New Roman" w:cs="Times New Roman"/>
                <w:b/>
                <w:color w:val="000000"/>
                <w:spacing w:val="-2"/>
                <w:w w:val="104"/>
                <w:sz w:val="18"/>
                <w:szCs w:val="18"/>
              </w:rPr>
            </w:pPr>
            <w:r w:rsidRPr="004857A1">
              <w:rPr>
                <w:rFonts w:ascii="Times New Roman" w:hAnsi="Times New Roman" w:cs="Times New Roman"/>
                <w:b/>
                <w:sz w:val="18"/>
                <w:szCs w:val="18"/>
              </w:rPr>
              <w:t>П./и «Пустое место»</w:t>
            </w:r>
            <w:r w:rsidRPr="004857A1">
              <w:rPr>
                <w:rFonts w:ascii="Times New Roman" w:hAnsi="Times New Roman" w:cs="Times New Roman"/>
                <w:sz w:val="18"/>
                <w:szCs w:val="18"/>
              </w:rPr>
              <w:t xml:space="preserve"> развивать, умение ориентироваться в пространстве, и скорость бега.</w:t>
            </w:r>
            <w:r w:rsidRPr="004857A1">
              <w:rPr>
                <w:rFonts w:ascii="Times New Roman" w:hAnsi="Times New Roman" w:cs="Times New Roman"/>
                <w:b/>
                <w:color w:val="000000"/>
                <w:spacing w:val="-2"/>
                <w:w w:val="104"/>
                <w:sz w:val="18"/>
                <w:szCs w:val="18"/>
              </w:rPr>
              <w:t xml:space="preserve"> </w:t>
            </w:r>
          </w:p>
          <w:p w:rsidR="00AA3E40" w:rsidRPr="004857A1" w:rsidRDefault="00AA3E40" w:rsidP="00AA3E40">
            <w:pPr>
              <w:shd w:val="clear" w:color="auto" w:fill="FFFFFF"/>
              <w:spacing w:after="0" w:line="230" w:lineRule="exact"/>
              <w:ind w:right="-23"/>
              <w:jc w:val="both"/>
              <w:rPr>
                <w:rFonts w:ascii="Times New Roman" w:hAnsi="Times New Roman" w:cs="Times New Roman"/>
                <w:spacing w:val="-10"/>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9"/>
              <w:jc w:val="both"/>
              <w:rPr>
                <w:b/>
                <w:sz w:val="18"/>
                <w:szCs w:val="18"/>
              </w:rPr>
            </w:pPr>
            <w:r w:rsidRPr="004857A1">
              <w:rPr>
                <w:b/>
                <w:sz w:val="18"/>
                <w:szCs w:val="18"/>
              </w:rPr>
              <w:t xml:space="preserve">С./р. игра «Телевидение» сюжет «Снимаем праздник». </w:t>
            </w:r>
            <w:r w:rsidRPr="004857A1">
              <w:rPr>
                <w:sz w:val="18"/>
                <w:szCs w:val="18"/>
              </w:rPr>
              <w:t>Развивать инициативу, организаторские способности, умение согласовывать собственный  игровой замысел, с замыслами сверстников.</w:t>
            </w:r>
            <w:r w:rsidRPr="004857A1">
              <w:rPr>
                <w:b/>
                <w:sz w:val="18"/>
                <w:szCs w:val="18"/>
              </w:rPr>
              <w:t xml:space="preserve"> </w:t>
            </w:r>
          </w:p>
          <w:p w:rsidR="00AA3E40" w:rsidRPr="004857A1" w:rsidRDefault="00AA3E40" w:rsidP="00AA3E40">
            <w:pPr>
              <w:pStyle w:val="a9"/>
              <w:jc w:val="both"/>
              <w:rPr>
                <w:sz w:val="18"/>
                <w:szCs w:val="18"/>
              </w:rPr>
            </w:pPr>
            <w:r w:rsidRPr="004857A1">
              <w:rPr>
                <w:b/>
                <w:sz w:val="18"/>
                <w:szCs w:val="18"/>
              </w:rPr>
              <w:t xml:space="preserve">Творческая игра: </w:t>
            </w:r>
            <w:r w:rsidRPr="004857A1">
              <w:rPr>
                <w:b/>
                <w:w w:val="104"/>
                <w:sz w:val="18"/>
                <w:szCs w:val="18"/>
              </w:rPr>
              <w:t xml:space="preserve">«Магазин». </w:t>
            </w:r>
            <w:r w:rsidRPr="004857A1">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4857A1" w:rsidRDefault="00AA3E40" w:rsidP="00AA3E40">
            <w:pPr>
              <w:pStyle w:val="a9"/>
              <w:jc w:val="both"/>
              <w:rPr>
                <w:sz w:val="18"/>
                <w:szCs w:val="18"/>
              </w:rPr>
            </w:pPr>
            <w:r w:rsidRPr="004857A1">
              <w:rPr>
                <w:b/>
                <w:sz w:val="18"/>
                <w:szCs w:val="18"/>
              </w:rPr>
              <w:t xml:space="preserve">Настольная игра:  «Часть и целое». </w:t>
            </w:r>
            <w:r w:rsidRPr="004857A1">
              <w:rPr>
                <w:sz w:val="18"/>
                <w:szCs w:val="18"/>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«Мытьё игрушек и протирание полок».  </w:t>
            </w:r>
            <w:r w:rsidRPr="004857A1">
              <w:rPr>
                <w:rFonts w:ascii="Times New Roman" w:hAnsi="Times New Roman" w:cs="Times New Roman"/>
                <w:sz w:val="18"/>
                <w:szCs w:val="18"/>
              </w:rPr>
              <w:t>Учить детей выступать организаторами общей работы, намечать план действий, самостоятельно готовить необходимое оборудование и убирать его. Воспитывать культуру трудовой деятельности.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tabs>
                <w:tab w:val="left" w:pos="851"/>
              </w:tabs>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с бумагой «Мастерская игрушек на ёлку». </w:t>
            </w:r>
            <w:r w:rsidRPr="004857A1">
              <w:rPr>
                <w:rFonts w:ascii="Times New Roman" w:hAnsi="Times New Roman" w:cs="Times New Roman"/>
                <w:sz w:val="18"/>
                <w:szCs w:val="18"/>
              </w:rPr>
              <w:t>Учить детей делать игрушки, сувениры из природного материала и бумаги. Учить оценивать свою деятельность и деятельность товарищей. Воспитывать терпение, аккуратность, трудолюбие.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r w:rsidRPr="004857A1">
              <w:rPr>
                <w:rFonts w:ascii="Times New Roman" w:hAnsi="Times New Roman" w:cs="Times New Roman"/>
                <w:color w:val="FF0000"/>
                <w:sz w:val="18"/>
                <w:szCs w:val="18"/>
              </w:rPr>
              <w:t xml:space="preserve"> </w:t>
            </w:r>
            <w:r w:rsidRPr="004857A1">
              <w:rPr>
                <w:rFonts w:ascii="Times New Roman" w:hAnsi="Times New Roman" w:cs="Times New Roman"/>
                <w:sz w:val="18"/>
                <w:szCs w:val="18"/>
              </w:rPr>
              <w:t>Слушание</w:t>
            </w:r>
            <w:r w:rsidRPr="004857A1">
              <w:rPr>
                <w:rFonts w:ascii="Times New Roman" w:hAnsi="Times New Roman" w:cs="Times New Roman"/>
                <w:color w:val="FF0000"/>
                <w:sz w:val="18"/>
                <w:szCs w:val="18"/>
              </w:rPr>
              <w:t xml:space="preserve"> </w:t>
            </w:r>
            <w:r w:rsidRPr="004857A1">
              <w:rPr>
                <w:rFonts w:ascii="Times New Roman" w:hAnsi="Times New Roman" w:cs="Times New Roman"/>
                <w:sz w:val="18"/>
                <w:szCs w:val="18"/>
              </w:rPr>
              <w:t>муз. Д. Кабалевского; «Зима» из цикла «Времена года» А. Вивальди повышать интерес к музыкальному произведению.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pStyle w:val="a8"/>
              <w:shd w:val="clear" w:color="auto" w:fill="FFFFFF"/>
              <w:spacing w:before="0" w:beforeAutospacing="0" w:after="0" w:afterAutospacing="0"/>
              <w:jc w:val="both"/>
              <w:rPr>
                <w:sz w:val="18"/>
                <w:szCs w:val="18"/>
              </w:rPr>
            </w:pPr>
            <w:r w:rsidRPr="004857A1">
              <w:rPr>
                <w:b/>
                <w:sz w:val="18"/>
                <w:szCs w:val="18"/>
              </w:rPr>
              <w:t>Чтение в лицах А. Фройденберг. «Великан и мышь», пер. с нем. Ю. Коринца.</w:t>
            </w:r>
            <w:r w:rsidRPr="004857A1">
              <w:rPr>
                <w:sz w:val="18"/>
                <w:szCs w:val="18"/>
              </w:rPr>
              <w:t xml:space="preserve"> Продолжать учить детей внимательно слушать произведение, отвечать на вопросы по содержанию, определять настроение, выраженное в стихотворении, читать наизусть небольшое литературное произведение, спокойно, не торопясь, сочувствовать героям стихотворения, переживать.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vAlign w:val="center"/>
          </w:tcPr>
          <w:p w:rsidR="00AA3E40" w:rsidRPr="004857A1" w:rsidRDefault="00AA3E40" w:rsidP="00AA3E40">
            <w:pPr>
              <w:pStyle w:val="a8"/>
              <w:shd w:val="clear" w:color="auto" w:fill="FFFFFF"/>
              <w:spacing w:before="0" w:beforeAutospacing="0" w:after="0" w:afterAutospacing="0"/>
              <w:jc w:val="both"/>
              <w:rPr>
                <w:b/>
                <w:sz w:val="18"/>
                <w:szCs w:val="18"/>
              </w:rPr>
            </w:pPr>
            <w:r w:rsidRPr="004857A1">
              <w:rPr>
                <w:b/>
                <w:sz w:val="18"/>
                <w:szCs w:val="18"/>
              </w:rPr>
              <w:t>Экскурсия в храм</w:t>
            </w:r>
            <w:r w:rsidRPr="004857A1">
              <w:rPr>
                <w:sz w:val="18"/>
                <w:szCs w:val="18"/>
              </w:rPr>
              <w:t>, к иконе Преподобного Сергия Радонежского (по согласованию с родителями). Вызвать интерес к житию святого.</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«Здравствуй, зимушка-зима!»</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снегом. </w:t>
            </w:r>
            <w:r w:rsidRPr="004857A1">
              <w:rPr>
                <w:rFonts w:ascii="Times New Roman" w:hAnsi="Times New Roman" w:cs="Times New Roman"/>
                <w:sz w:val="18"/>
                <w:szCs w:val="18"/>
              </w:rPr>
              <w:t>Продолжать формировать представление детей о свойствах снега (белый, холодный, мокрый).</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снегирем</w:t>
            </w:r>
            <w:r w:rsidRPr="004857A1">
              <w:rPr>
                <w:rFonts w:ascii="Times New Roman" w:hAnsi="Times New Roman" w:cs="Times New Roman"/>
                <w:color w:val="000000"/>
                <w:sz w:val="18"/>
                <w:szCs w:val="18"/>
              </w:rPr>
              <w:t xml:space="preserve"> расширять представления о пролетных птицах, развивать умение анализировать, сравнивать, делать выводы.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«Части суток».</w:t>
            </w:r>
            <w:r w:rsidRPr="004857A1">
              <w:rPr>
                <w:rFonts w:ascii="Times New Roman" w:hAnsi="Times New Roman" w:cs="Times New Roman"/>
                <w:sz w:val="18"/>
                <w:szCs w:val="18"/>
              </w:rPr>
              <w:t xml:space="preserve"> Уточнить представления о последовательности частей суток: утро, день, вечер, ночь, упражнять в ответах простым предложением.</w:t>
            </w:r>
            <w:r w:rsidRPr="004857A1">
              <w:rPr>
                <w:rFonts w:ascii="Times New Roman" w:eastAsia="Calibri" w:hAnsi="Times New Roman" w:cs="Times New Roman"/>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на тему: «Зимушка-зима». </w:t>
            </w:r>
            <w:r w:rsidRPr="004857A1">
              <w:rPr>
                <w:rFonts w:ascii="Times New Roman" w:hAnsi="Times New Roman" w:cs="Times New Roman"/>
                <w:sz w:val="18"/>
                <w:szCs w:val="18"/>
              </w:rPr>
              <w:t>Закрепить знание о зиме, уточнить признаки зимы. Учить составлять сюжетный рассказ по картине.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Д/игра «Найди, что надо». </w:t>
            </w:r>
            <w:r w:rsidRPr="004857A1">
              <w:rPr>
                <w:rFonts w:ascii="Times New Roman" w:hAnsi="Times New Roman" w:cs="Times New Roman"/>
                <w:sz w:val="18"/>
                <w:szCs w:val="18"/>
              </w:rPr>
              <w:t>Учить детей правильно склонять существительные в винительном, творительном, предложном  падежах.</w:t>
            </w:r>
            <w:r w:rsidRPr="004857A1">
              <w:rPr>
                <w:rFonts w:ascii="Times New Roman" w:hAnsi="Times New Roman" w:cs="Times New Roman"/>
                <w:b/>
                <w:sz w:val="18"/>
                <w:szCs w:val="18"/>
              </w:rPr>
              <w:t xml:space="preserve"> </w:t>
            </w:r>
            <w:r w:rsidRPr="004857A1">
              <w:rPr>
                <w:rFonts w:ascii="Times New Roman" w:hAnsi="Times New Roman" w:cs="Times New Roman"/>
                <w:b/>
                <w:vanish/>
                <w:sz w:val="18"/>
                <w:szCs w:val="18"/>
              </w:rPr>
              <w:t>ка грамматического строя речи.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«Прятки». </w:t>
            </w:r>
            <w:r w:rsidRPr="004857A1">
              <w:rPr>
                <w:rFonts w:ascii="Times New Roman" w:hAnsi="Times New Roman" w:cs="Times New Roman"/>
                <w:sz w:val="18"/>
                <w:szCs w:val="18"/>
              </w:rPr>
              <w:t xml:space="preserve">Развивать внимание, двигательную активность. Развивать ловкость, быстроту,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п./и «Быстро встань в шеренгу.  </w:t>
            </w:r>
            <w:r w:rsidRPr="004857A1">
              <w:rPr>
                <w:rFonts w:ascii="Times New Roman" w:hAnsi="Times New Roman" w:cs="Times New Roman"/>
                <w:sz w:val="18"/>
                <w:szCs w:val="18"/>
              </w:rPr>
              <w:t xml:space="preserve">Учить детей ориентироваться в пространстве, строиться в шеренгу, в колонну. Развивать ловкость, координацию. Воспитывать дружеские отношения.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«Два мороза»</w:t>
            </w:r>
            <w:r w:rsidRPr="004857A1">
              <w:rPr>
                <w:rFonts w:ascii="Times New Roman" w:hAnsi="Times New Roman" w:cs="Times New Roman"/>
                <w:sz w:val="18"/>
                <w:szCs w:val="18"/>
              </w:rPr>
              <w:t xml:space="preserve">  развивать быстроту, ловкость.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 Упр. «Кто дальше?» </w:t>
            </w:r>
            <w:r w:rsidRPr="004857A1">
              <w:rPr>
                <w:rFonts w:ascii="Times New Roman" w:hAnsi="Times New Roman" w:cs="Times New Roman"/>
                <w:sz w:val="18"/>
                <w:szCs w:val="18"/>
              </w:rPr>
              <w:t>развивать чувство равновесия, ловкость.</w:t>
            </w:r>
          </w:p>
          <w:p w:rsidR="00AA3E40" w:rsidRPr="000559D4"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«МЧС» сюжет «Пожарные».</w:t>
            </w:r>
            <w:r w:rsidRPr="004857A1">
              <w:rPr>
                <w:rFonts w:ascii="Times New Roman" w:hAnsi="Times New Roman" w:cs="Times New Roman"/>
                <w:sz w:val="18"/>
                <w:szCs w:val="18"/>
              </w:rPr>
              <w:t xml:space="preserve"> Развивать умения создавать необходимое игровое пространство Продолжать формировать умение договариваться, планировать и обсуждать действия всех играющих.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sz w:val="18"/>
                <w:szCs w:val="18"/>
              </w:rPr>
              <w:t xml:space="preserve"> Расширять представления детей о труде взрослых, развивать эмоции, возникающие в ходе игры Совместно с детьми подобрать атрибуты, предметы, игрушки для реализации игровых замыслов. Формировать умение выполнять усвоенные нормы и правила культуры поведения.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«Хоккей». </w:t>
            </w:r>
            <w:r w:rsidRPr="004857A1">
              <w:rPr>
                <w:rFonts w:ascii="Times New Roman" w:hAnsi="Times New Roman" w:cs="Times New Roman"/>
                <w:sz w:val="18"/>
                <w:szCs w:val="18"/>
              </w:rPr>
              <w:t>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Постройки из снега «Снежный городок». Совершенствовать умение лепить из снега фигуры, работать в коллективе, дружно.</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Совершенствовать умение сушить мокрые вещи после</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прогулки.</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Формировать у детей осознанное отношение к порядку, стремление поддерживать порядок в окружающей обстановке, самостоятельно и добросовестно выполнять обязанности дежурного.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Собрать выносной материал и привести в порядок перед уходом в помещение.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i/>
                <w:sz w:val="18"/>
                <w:szCs w:val="18"/>
              </w:rPr>
              <w:t>:</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«Уход за растениями».</w:t>
            </w:r>
            <w:r w:rsidRPr="004857A1">
              <w:rPr>
                <w:rFonts w:ascii="Times New Roman" w:hAnsi="Times New Roman" w:cs="Times New Roman"/>
                <w:sz w:val="18"/>
                <w:szCs w:val="18"/>
              </w:rPr>
              <w:t xml:space="preserve"> 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растений, о действиях по уходу за ними.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Конструирование. «Построим городок».</w:t>
            </w:r>
            <w:r w:rsidRPr="004857A1">
              <w:rPr>
                <w:rFonts w:ascii="Times New Roman" w:hAnsi="Times New Roman" w:cs="Times New Roman"/>
                <w:sz w:val="18"/>
                <w:szCs w:val="18"/>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«Снеговик».</w:t>
            </w:r>
            <w:r w:rsidRPr="004857A1">
              <w:rPr>
                <w:rFonts w:ascii="Times New Roman" w:hAnsi="Times New Roman" w:cs="Times New Roman"/>
                <w:sz w:val="18"/>
                <w:szCs w:val="18"/>
              </w:rPr>
              <w:t xml:space="preserve"> Продолжать развивать навыки анализа формы изображаемого предмета, последовательного выполнения рисунка от общего к деталям и умения сравнивать свой рисунок с натурой. Развивать творчество, воображение, изобразительные навыки;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«Песенка дружных ребят», С. Соснин. </w:t>
            </w:r>
            <w:r w:rsidRPr="004857A1">
              <w:rPr>
                <w:rFonts w:ascii="Times New Roman" w:hAnsi="Times New Roman" w:cs="Times New Roman"/>
                <w:sz w:val="18"/>
                <w:szCs w:val="18"/>
              </w:rPr>
              <w:t>Формировать певческие навыки, между фразами брать дыхание.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Восприятие х./л </w:t>
            </w:r>
          </w:p>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 фольклора</w:t>
            </w:r>
          </w:p>
        </w:tc>
        <w:tc>
          <w:tcPr>
            <w:tcW w:w="8221"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русской народной сказки «Привередница».  </w:t>
            </w:r>
            <w:r w:rsidRPr="004857A1">
              <w:rPr>
                <w:rFonts w:ascii="Times New Roman" w:hAnsi="Times New Roman" w:cs="Times New Roman"/>
                <w:sz w:val="18"/>
                <w:szCs w:val="18"/>
              </w:rPr>
              <w:t>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Шахматы</w:t>
            </w:r>
          </w:p>
        </w:tc>
        <w:tc>
          <w:tcPr>
            <w:tcW w:w="8221" w:type="dxa"/>
            <w:vAlign w:val="center"/>
          </w:tcPr>
          <w:p w:rsidR="00AA3E40" w:rsidRPr="004857A1" w:rsidRDefault="00AA3E40" w:rsidP="00AA3E40">
            <w:pPr>
              <w:spacing w:after="0"/>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Чтение сказки «Простая, бесхитростная фигура»  Ответы на вопросы «Шахматной шкатулки» Дидактические игры, «Игра на уничтожение», «Найди фигуру», «Ограничение подвижности». «Захват контрольного поля»: </w:t>
            </w:r>
            <w:r w:rsidRPr="004857A1">
              <w:rPr>
                <w:rFonts w:ascii="Times New Roman" w:eastAsia="Calibri" w:hAnsi="Times New Roman" w:cs="Times New Roman"/>
                <w:sz w:val="18"/>
                <w:szCs w:val="18"/>
              </w:rPr>
              <w:t>Продолжить знакомить детей с шахматной фигурой – ладья. Показать позиции фигуры, различные ходы. Развивать воображение, сообразительность, быстроту реакции, мелкую моторику рук.</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eastAsia="Calibri" w:hAnsi="Times New Roman" w:cs="Times New Roman"/>
                <w:sz w:val="18"/>
                <w:szCs w:val="18"/>
              </w:rPr>
              <w:t>Шахматная доска и шахматные поля, комплекты шахматных фигур по кол-ву детей Учебник Ч.1  с.26 -29.</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«Здравствуй, зимушка-зима!»</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«Узоры на окнах». </w:t>
            </w:r>
            <w:r w:rsidRPr="004857A1">
              <w:rPr>
                <w:rFonts w:ascii="Times New Roman" w:hAnsi="Times New Roman" w:cs="Times New Roman"/>
                <w:sz w:val="18"/>
                <w:szCs w:val="18"/>
              </w:rPr>
              <w:t xml:space="preserve">Обсудить, как появляются на окнах морозные узоры, обобщить, уточнить и дополнить ответы детей рассказать о том, как и в какую погоду, образуется иней. </w:t>
            </w:r>
          </w:p>
          <w:p w:rsidR="00AA3E40" w:rsidRPr="000559D4"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метелью</w:t>
            </w:r>
            <w:r w:rsidRPr="004857A1">
              <w:rPr>
                <w:rFonts w:ascii="Times New Roman" w:hAnsi="Times New Roman" w:cs="Times New Roman"/>
                <w:color w:val="000000"/>
                <w:sz w:val="18"/>
                <w:szCs w:val="18"/>
              </w:rPr>
              <w:t xml:space="preserve"> дать представление о движении снега в ветреную погоду.</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Беседа на тему: </w:t>
            </w:r>
            <w:r w:rsidRPr="004857A1">
              <w:rPr>
                <w:rFonts w:ascii="Times New Roman" w:hAnsi="Times New Roman" w:cs="Times New Roman"/>
                <w:b/>
                <w:color w:val="000000"/>
                <w:sz w:val="18"/>
                <w:szCs w:val="18"/>
              </w:rPr>
              <w:t>«Рождество».</w:t>
            </w:r>
            <w:r w:rsidRPr="004857A1">
              <w:rPr>
                <w:rFonts w:ascii="Times New Roman" w:hAnsi="Times New Roman" w:cs="Times New Roman"/>
                <w:color w:val="000000"/>
                <w:sz w:val="18"/>
                <w:szCs w:val="18"/>
              </w:rPr>
              <w:t xml:space="preserve"> Расширять представление о  Рождестве, как об одном из народных праздников на Руси.  Уточнить его значение для людей, его традиции. Развивать внимание, память, воображение. Воспитывать интерес и к   традициям</w:t>
            </w:r>
          </w:p>
          <w:p w:rsidR="00AA3E40" w:rsidRPr="000559D4"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Д. игра «Найди, что надо ». </w:t>
            </w:r>
            <w:r w:rsidRPr="004857A1">
              <w:rPr>
                <w:rFonts w:ascii="Times New Roman" w:hAnsi="Times New Roman" w:cs="Times New Roman"/>
                <w:sz w:val="18"/>
                <w:szCs w:val="18"/>
              </w:rPr>
              <w:t>Учить детей правильно склонять существительные в винительном, творительном, предложном  падежах.</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Хороводная   игра: «Каравай» </w:t>
            </w:r>
            <w:r w:rsidRPr="004857A1">
              <w:rPr>
                <w:rFonts w:ascii="Times New Roman" w:hAnsi="Times New Roman" w:cs="Times New Roman"/>
                <w:sz w:val="18"/>
                <w:szCs w:val="18"/>
              </w:rPr>
              <w:t>Развивать выразительность пения и движений, мимики, чувство ритма и темпа. Воспитывать чувство удовлетворения от чистоты пения и красоты выполнения движений.</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М. п. и. </w:t>
            </w:r>
            <w:r w:rsidRPr="004857A1">
              <w:rPr>
                <w:rFonts w:ascii="Times New Roman" w:hAnsi="Times New Roman" w:cs="Times New Roman"/>
                <w:b/>
                <w:color w:val="000000"/>
                <w:sz w:val="18"/>
                <w:szCs w:val="18"/>
              </w:rPr>
              <w:t xml:space="preserve"> «Что мы делали,  не скажем, а покажем». </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Развивать логическое мышление, воображение, память, внимание, творческие способности.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«Не попадись» </w:t>
            </w:r>
            <w:r w:rsidRPr="004857A1">
              <w:rPr>
                <w:rFonts w:ascii="Times New Roman" w:hAnsi="Times New Roman" w:cs="Times New Roman"/>
                <w:sz w:val="18"/>
                <w:szCs w:val="18"/>
              </w:rPr>
              <w:t xml:space="preserve">Развивать координацию движений, умение ориентироваться в пространстве.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«Выше ноги от земли»</w:t>
            </w:r>
            <w:r w:rsidRPr="004857A1">
              <w:rPr>
                <w:rFonts w:ascii="Times New Roman" w:hAnsi="Times New Roman" w:cs="Times New Roman"/>
                <w:sz w:val="18"/>
                <w:szCs w:val="18"/>
              </w:rPr>
              <w:t xml:space="preserve">  совершенствовать прыжки на ограниченную площадь опоры.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«МЧС» сюжет «Служба спасения».</w:t>
            </w:r>
            <w:r w:rsidRPr="004857A1">
              <w:rPr>
                <w:rFonts w:ascii="Times New Roman" w:hAnsi="Times New Roman" w:cs="Times New Roman"/>
                <w:sz w:val="18"/>
                <w:szCs w:val="18"/>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«Почта». </w:t>
            </w:r>
            <w:r w:rsidRPr="004857A1">
              <w:rPr>
                <w:rFonts w:ascii="Times New Roman" w:hAnsi="Times New Roman" w:cs="Times New Roman"/>
                <w:sz w:val="18"/>
                <w:szCs w:val="18"/>
              </w:rPr>
              <w:t>Формировать умение распределять роли с учетом возможностей и желаний каждого участника, придумывать и подбирать игровой материал, устанавливать правила и четко выполнять их.</w:t>
            </w:r>
          </w:p>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«Футбол». </w:t>
            </w:r>
            <w:r w:rsidRPr="004857A1">
              <w:rPr>
                <w:rFonts w:ascii="Times New Roman" w:hAnsi="Times New Roman" w:cs="Times New Roman"/>
                <w:sz w:val="18"/>
                <w:szCs w:val="18"/>
              </w:rPr>
              <w:t>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sz w:val="18"/>
                <w:szCs w:val="18"/>
              </w:rPr>
              <w:t xml:space="preserve"> Сгребание снега к стволам деревьев. Привлечение детей к посильному труду.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Закреплять умение самостоятельно устранять непорядок в своем внешнем виде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 xml:space="preserve"> Формировать у детей самостоятельность в самообслуживании, оказывать помощь сверстникам.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Приготовить коврики для закаливающих процедур. Воспитывать ответственность и желание помогать взрослым.</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с бумагой. Изготовление</w:t>
            </w:r>
            <w:r w:rsidRPr="004857A1">
              <w:rPr>
                <w:rFonts w:ascii="Times New Roman" w:hAnsi="Times New Roman" w:cs="Times New Roman"/>
                <w:sz w:val="18"/>
                <w:szCs w:val="18"/>
              </w:rPr>
              <w:t xml:space="preserve"> масок и подбор костюмов. Совершенствовать умение работать с бумагой: сгибать лист вчетверо в разных направлениях; работать по готовой выкройке.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«Украшение кружки элементами гжельской росписи».</w:t>
            </w:r>
            <w:r w:rsidRPr="004857A1">
              <w:rPr>
                <w:rFonts w:ascii="Times New Roman" w:hAnsi="Times New Roman" w:cs="Times New Roman"/>
                <w:sz w:val="18"/>
                <w:szCs w:val="18"/>
              </w:rPr>
              <w:t xml:space="preserve"> Поддерживать интерес к народному творчеству. Закреплять умение составить оттенки синего цвета, рисовать концом кисти и всей кистью.</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«Снегурочка». </w:t>
            </w:r>
            <w:r w:rsidRPr="004857A1">
              <w:rPr>
                <w:rFonts w:ascii="Times New Roman" w:hAnsi="Times New Roman" w:cs="Times New Roman"/>
                <w:sz w:val="18"/>
                <w:szCs w:val="18"/>
              </w:rPr>
              <w:t>Создавать радостное настроение от совместной деятельности. Развивать воображение, творчество</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w:t>
            </w:r>
            <w:r w:rsidRPr="004857A1">
              <w:rPr>
                <w:rFonts w:ascii="Times New Roman" w:hAnsi="Times New Roman" w:cs="Times New Roman"/>
                <w:sz w:val="18"/>
                <w:szCs w:val="18"/>
              </w:rPr>
              <w:t xml:space="preserve">Учить выполнять простейшие мелодии на металлофоне.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Восприятие х./л </w:t>
            </w:r>
          </w:p>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Разучивание колядок «Коляда, коляда, ты подай пирога…»; «Как пошла коляда</w:t>
            </w:r>
            <w:r w:rsidRPr="004857A1">
              <w:rPr>
                <w:rFonts w:ascii="Times New Roman" w:hAnsi="Times New Roman" w:cs="Times New Roman"/>
                <w:sz w:val="18"/>
                <w:szCs w:val="18"/>
              </w:rPr>
              <w:t>…». Продолжать знакомить с новым видом устного народного творчества, учить повторять колядки за воспитателем, объяснить смысл колядок.</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Региональный компонент</w:t>
            </w:r>
          </w:p>
        </w:tc>
        <w:tc>
          <w:tcPr>
            <w:tcW w:w="8221" w:type="dxa"/>
            <w:vAlign w:val="center"/>
          </w:tcPr>
          <w:p w:rsidR="00AA3E40" w:rsidRPr="004857A1" w:rsidRDefault="00AA3E40" w:rsidP="00AA3E40">
            <w:pPr>
              <w:spacing w:after="0"/>
              <w:rPr>
                <w:rFonts w:ascii="Times New Roman" w:eastAsia="Calibri" w:hAnsi="Times New Roman" w:cs="Times New Roman"/>
                <w:sz w:val="18"/>
                <w:szCs w:val="18"/>
              </w:rPr>
            </w:pPr>
            <w:r w:rsidRPr="004857A1">
              <w:rPr>
                <w:rFonts w:ascii="Times New Roman" w:eastAsia="Calibri" w:hAnsi="Times New Roman" w:cs="Times New Roman"/>
                <w:b/>
                <w:sz w:val="18"/>
                <w:szCs w:val="18"/>
              </w:rPr>
              <w:t>«Российская символика»</w:t>
            </w:r>
            <w:r w:rsidRPr="004857A1">
              <w:rPr>
                <w:rFonts w:ascii="Times New Roman" w:eastAsia="Calibri" w:hAnsi="Times New Roman" w:cs="Times New Roman"/>
                <w:sz w:val="18"/>
                <w:szCs w:val="18"/>
              </w:rPr>
              <w:t xml:space="preserve"> Продолжать знакомить с гимном России, гербом, флагом, со значением символов и цвета; Воспитывать любовь к родине, гордости за нее, к ее истории и культуре.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«Здравствуй, зимушка-зима!»</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рябиной.</w:t>
            </w:r>
            <w:r w:rsidRPr="004857A1">
              <w:rPr>
                <w:rFonts w:ascii="Times New Roman" w:hAnsi="Times New Roman" w:cs="Times New Roman"/>
                <w:sz w:val="18"/>
                <w:szCs w:val="18"/>
              </w:rPr>
              <w:t xml:space="preserve">  Продолжать наблюдение за рябиной зимой, рассказать, как сберечь ее от сильных морозов.</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легковым транспортом</w:t>
            </w:r>
            <w:r w:rsidRPr="004857A1">
              <w:rPr>
                <w:rFonts w:ascii="Times New Roman" w:hAnsi="Times New Roman" w:cs="Times New Roman"/>
                <w:color w:val="000000"/>
                <w:sz w:val="18"/>
                <w:szCs w:val="18"/>
              </w:rPr>
              <w:t xml:space="preserve"> закреплять знания об автомобилях, уметь различать их по назначению.</w:t>
            </w:r>
          </w:p>
          <w:p w:rsidR="00AA3E40" w:rsidRDefault="00AA3E40" w:rsidP="00AA3E40">
            <w:pPr>
              <w:spacing w:after="0"/>
              <w:jc w:val="both"/>
              <w:rPr>
                <w:rFonts w:ascii="Times New Roman" w:hAnsi="Times New Roman" w:cs="Times New Roman"/>
                <w:b/>
                <w:bCs/>
                <w:sz w:val="18"/>
                <w:szCs w:val="18"/>
                <w:shd w:val="clear" w:color="auto" w:fill="FFFFFF"/>
              </w:rPr>
            </w:pPr>
            <w:r w:rsidRPr="004857A1">
              <w:rPr>
                <w:rFonts w:ascii="Times New Roman" w:hAnsi="Times New Roman" w:cs="Times New Roman"/>
                <w:b/>
                <w:bCs/>
                <w:sz w:val="18"/>
                <w:szCs w:val="18"/>
                <w:shd w:val="clear" w:color="auto" w:fill="FFFFFF"/>
              </w:rPr>
              <w:t xml:space="preserve">Экспериментирование: «Волшебные превращения </w:t>
            </w:r>
            <w:r w:rsidRPr="004857A1">
              <w:rPr>
                <w:rFonts w:ascii="Times New Roman" w:hAnsi="Times New Roman" w:cs="Times New Roman"/>
                <w:bCs/>
                <w:sz w:val="18"/>
                <w:szCs w:val="18"/>
                <w:shd w:val="clear" w:color="auto" w:fill="FFFFFF"/>
              </w:rPr>
              <w:t xml:space="preserve">«Показать изменение агрегатных состояний веществ в зависимости от изменений температуры (твердые – жидкие). Развивать мышление, связную диалогическую речь. Воспитывать интерес к окружающему миру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«Хорошо - плохо». </w:t>
            </w:r>
            <w:r w:rsidRPr="004857A1">
              <w:rPr>
                <w:rFonts w:ascii="Times New Roman" w:hAnsi="Times New Roman" w:cs="Times New Roman"/>
                <w:sz w:val="18"/>
                <w:szCs w:val="18"/>
              </w:rPr>
              <w:t>Научить детей видеть противоречия в природе, неоднозначность явлений, взаимосвязь живого и неживого. Развивать речь, мышление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Д</w:t>
            </w:r>
            <w:r w:rsidRPr="004857A1">
              <w:rPr>
                <w:rFonts w:ascii="Times New Roman" w:hAnsi="Times New Roman" w:cs="Times New Roman"/>
                <w:color w:val="000000"/>
                <w:sz w:val="18"/>
                <w:szCs w:val="18"/>
              </w:rPr>
              <w:t>.</w:t>
            </w:r>
            <w:r w:rsidRPr="004857A1">
              <w:rPr>
                <w:rFonts w:ascii="Times New Roman" w:hAnsi="Times New Roman" w:cs="Times New Roman"/>
                <w:b/>
                <w:sz w:val="18"/>
                <w:szCs w:val="18"/>
              </w:rPr>
              <w:t>./игра «Помощники».</w:t>
            </w:r>
            <w:r w:rsidRPr="004857A1">
              <w:rPr>
                <w:rFonts w:ascii="Times New Roman" w:hAnsi="Times New Roman" w:cs="Times New Roman"/>
                <w:sz w:val="18"/>
                <w:szCs w:val="18"/>
              </w:rPr>
              <w:t xml:space="preserve"> Учить детей составлять простые, распространенные предложения с дополнением, стоящем в творительном падеже.</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«Найди свой дом». </w:t>
            </w:r>
            <w:r w:rsidRPr="004857A1">
              <w:rPr>
                <w:rFonts w:ascii="Times New Roman" w:hAnsi="Times New Roman" w:cs="Times New Roman"/>
                <w:sz w:val="18"/>
                <w:szCs w:val="18"/>
              </w:rPr>
              <w:t xml:space="preserve">Упражнять в ходьбе, беге с остановками, развивать координацию движений, умение держать равновесие.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«Хитрая лиса»</w:t>
            </w:r>
            <w:r w:rsidRPr="004857A1">
              <w:rPr>
                <w:rFonts w:ascii="Times New Roman" w:hAnsi="Times New Roman" w:cs="Times New Roman"/>
                <w:sz w:val="18"/>
                <w:szCs w:val="18"/>
              </w:rPr>
              <w:t>. Упражнять в беге в разных направлениях, не наталкиваясь друг на друга; развивать ловкость, быстроту, умение уворачиваться.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«Чья команда дальше» </w:t>
            </w:r>
            <w:r w:rsidRPr="004857A1">
              <w:rPr>
                <w:rFonts w:ascii="Times New Roman" w:hAnsi="Times New Roman" w:cs="Times New Roman"/>
                <w:sz w:val="18"/>
                <w:szCs w:val="18"/>
              </w:rPr>
              <w:t xml:space="preserve">упражнять в прыжках в длину на двух ногах. Развивать ловкость, координацию движений. </w:t>
            </w:r>
          </w:p>
          <w:p w:rsidR="00AA3E40" w:rsidRPr="000559D4"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 «МЧС» сюжет «Служба спасения».</w:t>
            </w:r>
            <w:r w:rsidRPr="004857A1">
              <w:rPr>
                <w:rFonts w:ascii="Times New Roman" w:hAnsi="Times New Roman" w:cs="Times New Roman"/>
                <w:sz w:val="18"/>
                <w:szCs w:val="18"/>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Настольная игра «Хоккей».</w:t>
            </w:r>
            <w:r w:rsidRPr="004857A1">
              <w:rPr>
                <w:rFonts w:ascii="Times New Roman" w:hAnsi="Times New Roman" w:cs="Times New Roman"/>
                <w:sz w:val="18"/>
                <w:szCs w:val="18"/>
              </w:rPr>
              <w:t xml:space="preserve"> Способствовать усвоению детьми  в игре различных типов взаимоотношений и некоторые нормы социального поведения. Развивать внимание. Воспитывать наблюдательность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sz w:val="18"/>
                <w:szCs w:val="18"/>
              </w:rPr>
              <w:t xml:space="preserve">  Учить детей самостоятельно принимать решения о выборе будущей игры, планировать собственную игровую деятельность. Формировать умения творчески развивать сюжет игры.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Почистить кормушку от снега. Воспитывать   заботливое отношение к птицам.</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 Самообслуживание.</w:t>
            </w:r>
            <w:r w:rsidRPr="004857A1">
              <w:rPr>
                <w:rFonts w:ascii="Times New Roman" w:hAnsi="Times New Roman" w:cs="Times New Roman"/>
                <w:sz w:val="18"/>
                <w:szCs w:val="18"/>
              </w:rPr>
              <w:t xml:space="preserve"> Совершенствовать умение поддерживать порядок и чистоту в своём шкафу для одежды. Воспитывать бережное отношение к своим вещам.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дежурных точно, своевременно и самостоятельно выполнять свои обязанности.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Поменять полотенца. Воспитывать желание помогать взрослым.</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Конструктивная</w:t>
            </w:r>
          </w:p>
        </w:tc>
        <w:tc>
          <w:tcPr>
            <w:tcW w:w="8221" w:type="dxa"/>
          </w:tcPr>
          <w:p w:rsidR="00AA3E40" w:rsidRPr="004857A1" w:rsidRDefault="00AA3E40" w:rsidP="00AA3E40">
            <w:pPr>
              <w:spacing w:after="0"/>
              <w:contextualSpacing/>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Игры с конструктором LEGO</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sz w:val="18"/>
                <w:szCs w:val="18"/>
              </w:rPr>
              <w:t>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«Дети на участке». </w:t>
            </w:r>
            <w:r w:rsidRPr="004857A1">
              <w:rPr>
                <w:rFonts w:ascii="Times New Roman" w:hAnsi="Times New Roman" w:cs="Times New Roman"/>
                <w:sz w:val="18"/>
                <w:szCs w:val="18"/>
              </w:rPr>
              <w:t xml:space="preserve">Закреплять умение рисовать фигуру человека, передавать форму, пропорции и расположение частей,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«Баба Яга»,  П. Чайковский. </w:t>
            </w:r>
            <w:r w:rsidRPr="004857A1">
              <w:rPr>
                <w:rFonts w:ascii="Times New Roman" w:hAnsi="Times New Roman" w:cs="Times New Roman"/>
                <w:sz w:val="18"/>
                <w:szCs w:val="18"/>
              </w:rPr>
              <w:t>Перед прослушиванием предложить подумать «О чём может рассказать музыка, которая прозвучит?» Развивать фантазию, творческое мышление, воображение. Расширять словарный запас.</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Восприятие х./л </w:t>
            </w:r>
          </w:p>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«Василиса Прекрасная» (из сборника сказок А. Афанасьева).</w:t>
            </w:r>
            <w:r w:rsidRPr="004857A1">
              <w:rPr>
                <w:rFonts w:ascii="Times New Roman" w:hAnsi="Times New Roman" w:cs="Times New Roman"/>
                <w:sz w:val="18"/>
                <w:szCs w:val="18"/>
              </w:rPr>
              <w:t xml:space="preserve">  Учить детей понимать образное содержание и идею сказки, видеть взаимосвязь между содержанием и названием произведения, понимать и формулировать тему, стимулировать желание придумывать новые детали, эпизоды, фрагменты к сказке.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Финансовая грамотность</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«Что такое деньги?»</w:t>
            </w:r>
            <w:r w:rsidRPr="004857A1">
              <w:rPr>
                <w:rFonts w:ascii="Times New Roman" w:hAnsi="Times New Roman" w:cs="Times New Roman"/>
                <w:sz w:val="18"/>
                <w:szCs w:val="18"/>
              </w:rPr>
              <w:t xml:space="preserve"> расширять представление об элементах экономики (деньги их история); формировать умения в исследовательской деятельности (делать выводы); уделять внимание эффективности источников информации; (самостоятельно находить источник информации).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«Здравствуй, зимушка-зима!»</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Познавательно-исследовательская</w:t>
            </w:r>
          </w:p>
        </w:tc>
        <w:tc>
          <w:tcPr>
            <w:tcW w:w="8221" w:type="dxa"/>
          </w:tcPr>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ветром. </w:t>
            </w:r>
            <w:r w:rsidRPr="004857A1">
              <w:rPr>
                <w:rFonts w:ascii="Times New Roman" w:hAnsi="Times New Roman" w:cs="Times New Roman"/>
                <w:sz w:val="18"/>
                <w:szCs w:val="18"/>
              </w:rPr>
              <w:t>Продолжать совершенствовать навыки в определении на</w:t>
            </w:r>
            <w:r w:rsidRPr="004857A1">
              <w:rPr>
                <w:rFonts w:ascii="Times New Roman" w:hAnsi="Times New Roman" w:cs="Times New Roman"/>
                <w:sz w:val="18"/>
                <w:szCs w:val="18"/>
              </w:rPr>
              <w:softHyphen/>
              <w:t xml:space="preserve">личия и направления ветра. </w:t>
            </w:r>
            <w:r w:rsidRPr="004857A1">
              <w:rPr>
                <w:rFonts w:ascii="Times New Roman" w:hAnsi="Times New Roman" w:cs="Times New Roman"/>
                <w:b/>
                <w:bCs/>
                <w:color w:val="000000"/>
                <w:sz w:val="18"/>
                <w:szCs w:val="18"/>
              </w:rPr>
              <w:t>Почему происходит смена дня и ночи?</w:t>
            </w:r>
            <w:r w:rsidRPr="004857A1">
              <w:rPr>
                <w:rFonts w:ascii="Times New Roman" w:hAnsi="Times New Roman" w:cs="Times New Roman"/>
                <w:color w:val="000000"/>
                <w:sz w:val="18"/>
                <w:szCs w:val="18"/>
              </w:rPr>
              <w:t xml:space="preserve"> дать представление о том, как происходит смена дня и ночи.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«Сложи картинку». </w:t>
            </w:r>
            <w:r w:rsidRPr="004857A1">
              <w:rPr>
                <w:rFonts w:ascii="Times New Roman" w:hAnsi="Times New Roman" w:cs="Times New Roman"/>
                <w:sz w:val="18"/>
                <w:szCs w:val="18"/>
              </w:rPr>
              <w:t xml:space="preserve">Развивать пространственное восприятие.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на тему: «Снежный городок».</w:t>
            </w:r>
            <w:r w:rsidRPr="004857A1">
              <w:rPr>
                <w:rFonts w:ascii="Times New Roman" w:hAnsi="Times New Roman" w:cs="Times New Roman"/>
                <w:sz w:val="18"/>
                <w:szCs w:val="18"/>
              </w:rPr>
              <w:t xml:space="preserve"> Закрепить знание детей о труде взрослых зимой. Воспитывать желание трудиться, помогать взрослым при постройке снежного городка.</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«Кто что делает?». </w:t>
            </w:r>
            <w:r w:rsidRPr="004857A1">
              <w:rPr>
                <w:rFonts w:ascii="Times New Roman" w:hAnsi="Times New Roman" w:cs="Times New Roman"/>
                <w:color w:val="000000"/>
                <w:sz w:val="18"/>
                <w:szCs w:val="18"/>
              </w:rPr>
              <w:t xml:space="preserve">Познакомить детей со словом, обозначающим действие.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 п. и.  «Зеркало» </w:t>
            </w:r>
            <w:r w:rsidRPr="004857A1">
              <w:rPr>
                <w:rFonts w:ascii="Times New Roman" w:hAnsi="Times New Roman" w:cs="Times New Roman"/>
                <w:sz w:val="18"/>
                <w:szCs w:val="18"/>
              </w:rPr>
              <w:t xml:space="preserve">закреплять умение повторять движения в зеркальном отражении. Развивать внимание. Воспитывать дружеские отношения. </w:t>
            </w:r>
            <w:r w:rsidRPr="004857A1">
              <w:rPr>
                <w:rFonts w:ascii="Times New Roman" w:hAnsi="Times New Roman" w:cs="Times New Roman"/>
                <w:b/>
                <w:sz w:val="18"/>
                <w:szCs w:val="18"/>
              </w:rPr>
              <w:t xml:space="preserve">П./и «Не попадись» </w:t>
            </w:r>
            <w:r w:rsidRPr="004857A1">
              <w:rPr>
                <w:rFonts w:ascii="Times New Roman" w:hAnsi="Times New Roman" w:cs="Times New Roman"/>
                <w:sz w:val="18"/>
                <w:szCs w:val="18"/>
              </w:rPr>
              <w:t xml:space="preserve">Упражнять в прыжках на одной ноге.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«Цепи - кованные» </w:t>
            </w:r>
            <w:r w:rsidRPr="004857A1">
              <w:rPr>
                <w:rFonts w:ascii="Times New Roman" w:hAnsi="Times New Roman" w:cs="Times New Roman"/>
                <w:sz w:val="18"/>
                <w:szCs w:val="18"/>
              </w:rPr>
              <w:t xml:space="preserve"> Развивать память, внимание, ловкость, двигательную активность. Воспитывать  дружеские взаимоотношения.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«Кто сделает меньше шагов».  </w:t>
            </w:r>
            <w:r w:rsidRPr="004857A1">
              <w:rPr>
                <w:rFonts w:ascii="Times New Roman" w:hAnsi="Times New Roman" w:cs="Times New Roman"/>
                <w:sz w:val="18"/>
                <w:szCs w:val="18"/>
              </w:rPr>
              <w:t>Развивать мышление, смекалку, ориентировку в пространстве,  внимание, двигательную активность.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Игровая</w:t>
            </w:r>
          </w:p>
        </w:tc>
        <w:tc>
          <w:tcPr>
            <w:tcW w:w="8221" w:type="dxa"/>
          </w:tcPr>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Театрализация по сказке «Привередница».</w:t>
            </w:r>
            <w:r w:rsidRPr="004857A1">
              <w:rPr>
                <w:rFonts w:ascii="Times New Roman" w:hAnsi="Times New Roman" w:cs="Times New Roman"/>
                <w:sz w:val="18"/>
                <w:szCs w:val="18"/>
              </w:rPr>
              <w:t xml:space="preserve"> Вызвать положительные эмоции к театрально-игровой деятельности, побуждать детей самостоятельно подбирать атрибуты для героев сказки, выразительно передавать характеры персонажей.</w:t>
            </w:r>
          </w:p>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«Цирковое представление». </w:t>
            </w:r>
            <w:r w:rsidRPr="004857A1">
              <w:rPr>
                <w:rFonts w:ascii="Times New Roman" w:hAnsi="Times New Roman" w:cs="Times New Roman"/>
                <w:sz w:val="18"/>
                <w:szCs w:val="18"/>
              </w:rPr>
              <w:t xml:space="preserve">Учить детей включать в игру разнообразные сюжеты в новых комбинациях, пояснять партнерам по игре свои ближайшие замыслы о развитии событий в игре. Способствовать развитию режиссерской игры. </w:t>
            </w:r>
          </w:p>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«Часть и целое». </w:t>
            </w:r>
            <w:r w:rsidRPr="004857A1">
              <w:rPr>
                <w:rFonts w:ascii="Times New Roman" w:hAnsi="Times New Roman" w:cs="Times New Roman"/>
                <w:sz w:val="18"/>
                <w:szCs w:val="18"/>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Строительство горки для кукол - воспитывать желание трудится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привычку правильно чистить зубы. Воспитывать привычку пользоваться индивидуальными предметами личной гигиены.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сервировать стол, подбирать предметы сервировки в зависимости от блюд.</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Труд в уголке природы. </w:t>
            </w:r>
            <w:r w:rsidRPr="004857A1">
              <w:rPr>
                <w:rFonts w:ascii="Times New Roman" w:hAnsi="Times New Roman" w:cs="Times New Roman"/>
                <w:sz w:val="18"/>
                <w:szCs w:val="18"/>
              </w:rPr>
              <w:t xml:space="preserve"> 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растений, о действиях по уходу за ними.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Набрать воду в лейки для полива цветов, воспитывать желание помогать взрослым.</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Конструктивная</w:t>
            </w:r>
          </w:p>
        </w:tc>
        <w:tc>
          <w:tcPr>
            <w:tcW w:w="8221" w:type="dxa"/>
          </w:tcPr>
          <w:p w:rsidR="00AA3E40" w:rsidRPr="004857A1" w:rsidRDefault="00AA3E40" w:rsidP="00AA3E40">
            <w:pPr>
              <w:spacing w:after="0"/>
              <w:contextualSpacing/>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Строительные игры</w:t>
            </w:r>
            <w:r w:rsidRPr="004857A1">
              <w:rPr>
                <w:rFonts w:ascii="Times New Roman" w:eastAsia="Calibri" w:hAnsi="Times New Roman" w:cs="Times New Roman"/>
                <w:b/>
                <w:i/>
                <w:sz w:val="18"/>
                <w:szCs w:val="18"/>
              </w:rPr>
              <w:t>.</w:t>
            </w:r>
            <w:r w:rsidRPr="004857A1">
              <w:rPr>
                <w:rFonts w:ascii="Times New Roman" w:eastAsia="Calibri" w:hAnsi="Times New Roman" w:cs="Times New Roman"/>
                <w:b/>
                <w:sz w:val="18"/>
                <w:szCs w:val="18"/>
              </w:rPr>
              <w:t xml:space="preserve"> </w:t>
            </w:r>
            <w:r w:rsidRPr="004857A1">
              <w:rPr>
                <w:rFonts w:ascii="Times New Roman" w:eastAsia="Calibri" w:hAnsi="Times New Roman" w:cs="Times New Roman"/>
                <w:sz w:val="18"/>
                <w:szCs w:val="18"/>
              </w:rPr>
              <w:t>Развивать умение сооружать различные конструкции, планировать процесс возникновения постройки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Музыкальная</w:t>
            </w:r>
          </w:p>
        </w:tc>
        <w:tc>
          <w:tcPr>
            <w:tcW w:w="8221" w:type="dxa"/>
          </w:tcPr>
          <w:p w:rsidR="00AA3E40" w:rsidRPr="004857A1" w:rsidRDefault="00AA3E40" w:rsidP="00AA3E40">
            <w:pPr>
              <w:spacing w:after="0"/>
              <w:contextualSpacing/>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Пение песни «Песенка дружных ребят», С. Соснин. </w:t>
            </w:r>
            <w:r w:rsidRPr="004857A1">
              <w:rPr>
                <w:rFonts w:ascii="Times New Roman" w:eastAsia="Calibri" w:hAnsi="Times New Roman" w:cs="Times New Roman"/>
                <w:sz w:val="18"/>
                <w:szCs w:val="18"/>
              </w:rPr>
              <w:t>Формировать певческие навыки, между фразами брать дыхание.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Восприятие х./л </w:t>
            </w:r>
          </w:p>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Разучивание колядок «Коляда! Коляда! А бывает коляда…».</w:t>
            </w:r>
            <w:r w:rsidRPr="004857A1">
              <w:rPr>
                <w:rFonts w:ascii="Times New Roman" w:hAnsi="Times New Roman" w:cs="Times New Roman"/>
                <w:sz w:val="18"/>
                <w:szCs w:val="18"/>
              </w:rPr>
              <w:t xml:space="preserve"> Познакомить с новым видом устного народного творчества, учить повторять колядки за воспитателем, объяснить смысл колядок.</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0559D4">
              <w:rPr>
                <w:rFonts w:ascii="Times New Roman" w:hAnsi="Times New Roman" w:cs="Times New Roman"/>
                <w:b/>
                <w:color w:val="333333"/>
                <w:sz w:val="18"/>
                <w:szCs w:val="18"/>
              </w:rPr>
              <w:t>Дальнейшее освоение социокультурной категории «Традиции Образа</w:t>
            </w:r>
            <w:r w:rsidRPr="004857A1">
              <w:rPr>
                <w:rFonts w:ascii="Times New Roman" w:hAnsi="Times New Roman" w:cs="Times New Roman"/>
                <w:color w:val="333333"/>
                <w:sz w:val="18"/>
                <w:szCs w:val="18"/>
              </w:rPr>
              <w:t>».</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«Здравствуй, зимушка-зима!»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Познавательно-исследовательская</w:t>
            </w:r>
          </w:p>
        </w:tc>
        <w:tc>
          <w:tcPr>
            <w:tcW w:w="8363" w:type="dxa"/>
          </w:tcPr>
          <w:p w:rsidR="00AA3E40" w:rsidRPr="004857A1" w:rsidRDefault="00AA3E40" w:rsidP="00AA3E40">
            <w:pPr>
              <w:shd w:val="clear" w:color="auto" w:fill="FFFFFF"/>
              <w:spacing w:after="0"/>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погодой. </w:t>
            </w:r>
            <w:r w:rsidRPr="004857A1">
              <w:rPr>
                <w:rFonts w:ascii="Times New Roman" w:hAnsi="Times New Roman" w:cs="Times New Roman"/>
                <w:sz w:val="18"/>
                <w:szCs w:val="18"/>
              </w:rPr>
              <w:t>Формировать представления об изменениях в природе, различать характерные приметы зимы.</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spacing w:val="-14"/>
                <w:sz w:val="18"/>
                <w:szCs w:val="18"/>
              </w:rPr>
              <w:t xml:space="preserve"> </w:t>
            </w:r>
            <w:r w:rsidRPr="004857A1">
              <w:rPr>
                <w:rFonts w:ascii="Times New Roman" w:hAnsi="Times New Roman" w:cs="Times New Roman"/>
                <w:b/>
                <w:bCs/>
                <w:color w:val="000000"/>
                <w:sz w:val="18"/>
                <w:szCs w:val="18"/>
              </w:rPr>
              <w:t>Наблюдение за деревьями и кустарниками</w:t>
            </w:r>
            <w:r w:rsidRPr="004857A1">
              <w:rPr>
                <w:rFonts w:ascii="Times New Roman" w:hAnsi="Times New Roman" w:cs="Times New Roman"/>
                <w:color w:val="000000"/>
                <w:sz w:val="18"/>
                <w:szCs w:val="18"/>
              </w:rPr>
              <w:t xml:space="preserve"> расширять и углублять знания о растениях.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«Четвертый лишний».</w:t>
            </w:r>
            <w:r w:rsidRPr="004857A1">
              <w:rPr>
                <w:rFonts w:ascii="Times New Roman" w:hAnsi="Times New Roman" w:cs="Times New Roman"/>
                <w:sz w:val="18"/>
                <w:szCs w:val="18"/>
              </w:rPr>
              <w:t xml:space="preserve"> Развивать логическое мышление, речь. Воспитывать усидчивость.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«Зимние забавы». </w:t>
            </w:r>
            <w:r w:rsidRPr="004857A1">
              <w:rPr>
                <w:rFonts w:ascii="Times New Roman" w:hAnsi="Times New Roman" w:cs="Times New Roman"/>
                <w:sz w:val="18"/>
                <w:szCs w:val="18"/>
              </w:rPr>
              <w:t>Сформировать представление о правилах безопасности во время проведения зимних игр. Воспитывать желание быть здоровыми, весть здоровый образ жизни, интерес к спортивным играм</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Сл./и «Один - много</w:t>
            </w:r>
            <w:r w:rsidRPr="004857A1">
              <w:rPr>
                <w:rFonts w:ascii="Times New Roman" w:hAnsi="Times New Roman" w:cs="Times New Roman"/>
                <w:sz w:val="18"/>
                <w:szCs w:val="18"/>
              </w:rPr>
              <w:t xml:space="preserve">» Упражнять детей в образовании множественного числа родительного падежа и правильном употреблении слов в родительном падеже. Развивать умение подбирать к словам определения и действия. Учить находить в словах первый звук, определять количество слогов.  </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Двигательная</w:t>
            </w:r>
          </w:p>
        </w:tc>
        <w:tc>
          <w:tcPr>
            <w:tcW w:w="8363" w:type="dxa"/>
          </w:tcPr>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«Попади в цель»  </w:t>
            </w:r>
            <w:r w:rsidRPr="004857A1">
              <w:rPr>
                <w:rFonts w:ascii="Times New Roman" w:hAnsi="Times New Roman" w:cs="Times New Roman"/>
                <w:sz w:val="18"/>
                <w:szCs w:val="18"/>
              </w:rPr>
              <w:t xml:space="preserve">упражнять в бросании и ловле мяча, развивать быстроту, ловкость, воспитывать дружеские взаимоотношения.  </w:t>
            </w:r>
          </w:p>
          <w:p w:rsidR="00AA3E40" w:rsidRPr="004857A1" w:rsidRDefault="00AA3E40" w:rsidP="00AA3E40">
            <w:pPr>
              <w:widowControl w:val="0"/>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П./игра «Бездомный заяц». </w:t>
            </w:r>
            <w:r w:rsidRPr="004857A1">
              <w:rPr>
                <w:rFonts w:ascii="Times New Roman" w:hAnsi="Times New Roman" w:cs="Times New Roman"/>
                <w:color w:val="000000"/>
                <w:sz w:val="18"/>
                <w:szCs w:val="18"/>
              </w:rPr>
              <w:t xml:space="preserve">Развивать силу, ловкость, чувство равновесия; воспитывать смелость, умение переживать за товарищей. </w:t>
            </w:r>
          </w:p>
          <w:p w:rsidR="00AA3E40" w:rsidRPr="004857A1" w:rsidRDefault="00AA3E40" w:rsidP="00AA3E40">
            <w:pPr>
              <w:widowControl w:val="0"/>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t>П./и «Краски»</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Усложнение: игроки должны использовать в игре</w:t>
            </w:r>
            <w:r w:rsidRPr="004857A1">
              <w:rPr>
                <w:rFonts w:ascii="Times New Roman" w:hAnsi="Times New Roman" w:cs="Times New Roman"/>
                <w:sz w:val="18"/>
                <w:szCs w:val="18"/>
              </w:rPr>
              <w:t xml:space="preserve"> различные оттенки одного цвета)</w:t>
            </w:r>
            <w:r w:rsidRPr="004857A1">
              <w:rPr>
                <w:rFonts w:ascii="Times New Roman" w:eastAsia="Calibri" w:hAnsi="Times New Roman" w:cs="Times New Roman"/>
                <w:sz w:val="18"/>
                <w:szCs w:val="18"/>
              </w:rPr>
              <w:t xml:space="preserve"> Совершенствовать умение детей действовать соответствии с правилами игры, выполнять основные движения при беге. Развивать быстроту реакции, ловкость, интерес к подвижным играм.</w:t>
            </w:r>
          </w:p>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sz w:val="18"/>
                <w:szCs w:val="18"/>
              </w:rPr>
              <w:t>П./и «Не оставайся на полу»</w:t>
            </w:r>
            <w:r w:rsidRPr="004857A1">
              <w:rPr>
                <w:rFonts w:ascii="Times New Roman" w:hAnsi="Times New Roman" w:cs="Times New Roman"/>
                <w:sz w:val="18"/>
                <w:szCs w:val="18"/>
              </w:rPr>
              <w:t xml:space="preserve"> закреплять умение быстро взбираться по предметам, упражнять в беге в прямом направлении.</w:t>
            </w:r>
          </w:p>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Способствовать освоению детьми правил безопасности при переноске лыж и катании на них. Учить надевать и снимать лыжи, раскладывать их на снегу параллельно друг другу. Упражнять детей в ходьбе на лыжах скользящим шагом, очищать лыжи от снега после занятия.</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 «МЧС» сюжет «Один дома»</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воспитывать доброжелательность.</w:t>
            </w:r>
          </w:p>
          <w:p w:rsidR="00AA3E40" w:rsidRPr="004857A1" w:rsidRDefault="00AA3E40" w:rsidP="00AA3E40">
            <w:pPr>
              <w:shd w:val="clear" w:color="auto" w:fill="FFFFFF"/>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«Пожарные». </w:t>
            </w:r>
            <w:r w:rsidRPr="004857A1">
              <w:rPr>
                <w:rFonts w:ascii="Times New Roman" w:hAnsi="Times New Roman" w:cs="Times New Roman"/>
                <w:sz w:val="18"/>
                <w:szCs w:val="18"/>
              </w:rPr>
              <w:t>Расширять сюжет за счет постановки перед детьми более сложных игровых задач. Создавать атмосферу творчества и доверия, давая каждому ребенку возможность проявить себя в подготовке и в процессе игры.</w:t>
            </w:r>
          </w:p>
          <w:p w:rsidR="00AA3E40" w:rsidRPr="004857A1" w:rsidRDefault="00AA3E40" w:rsidP="00AA3E40">
            <w:pPr>
              <w:shd w:val="clear" w:color="auto" w:fill="FFFFFF"/>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«Часть и целое». </w:t>
            </w:r>
            <w:r w:rsidRPr="004857A1">
              <w:rPr>
                <w:rFonts w:ascii="Times New Roman" w:hAnsi="Times New Roman" w:cs="Times New Roman"/>
                <w:sz w:val="18"/>
                <w:szCs w:val="18"/>
              </w:rPr>
              <w:t>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Уборка территории от мусора, воспитывать желание поддерживать чистоту на участке и трудиться в коллективе</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 Формировать у детей умение в ходе работы контролировать свои действия, оценивать ход и результаты выполнения обязанностей дежурного. </w:t>
            </w:r>
          </w:p>
          <w:p w:rsidR="00AA3E40" w:rsidRPr="004857A1" w:rsidRDefault="00AA3E40" w:rsidP="00AA3E40">
            <w:pPr>
              <w:shd w:val="clear" w:color="auto" w:fill="FFFFFF"/>
              <w:spacing w:after="0"/>
              <w:rPr>
                <w:rFonts w:ascii="Times New Roman" w:hAnsi="Times New Roman" w:cs="Times New Roman"/>
                <w:i/>
                <w:iCs/>
                <w:color w:val="000000"/>
                <w:sz w:val="18"/>
                <w:szCs w:val="18"/>
              </w:rPr>
            </w:pPr>
            <w:r w:rsidRPr="000559D4">
              <w:rPr>
                <w:rFonts w:ascii="Times New Roman" w:hAnsi="Times New Roman" w:cs="Times New Roman"/>
                <w:b/>
                <w:sz w:val="18"/>
                <w:szCs w:val="18"/>
              </w:rPr>
              <w:t>Х.Б. Труд «Чистые стульчики».</w:t>
            </w:r>
            <w:r w:rsidRPr="004857A1">
              <w:rPr>
                <w:rFonts w:ascii="Times New Roman" w:hAnsi="Times New Roman" w:cs="Times New Roman"/>
                <w:sz w:val="18"/>
                <w:szCs w:val="18"/>
              </w:rPr>
              <w:t xml:space="preserve">  Учить детей поддерживать в порядке и чистоте стульчики в групповой комнате: протирать их влажной тряпочкой; расставлять по местам, после занятий.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r w:rsidRPr="004857A1">
              <w:rPr>
                <w:rFonts w:ascii="Times New Roman" w:hAnsi="Times New Roman" w:cs="Times New Roman"/>
                <w:color w:val="555555"/>
                <w:sz w:val="18"/>
                <w:szCs w:val="18"/>
              </w:rPr>
              <w:t>.</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b/>
                <w:i/>
                <w:sz w:val="18"/>
                <w:szCs w:val="18"/>
              </w:rPr>
              <w:t xml:space="preserve"> </w:t>
            </w:r>
            <w:r w:rsidRPr="004857A1">
              <w:rPr>
                <w:rFonts w:ascii="Times New Roman" w:hAnsi="Times New Roman" w:cs="Times New Roman"/>
                <w:sz w:val="18"/>
                <w:szCs w:val="18"/>
              </w:rPr>
              <w:t xml:space="preserve"> Нарезать салфетки  продолжать учить детей добросовестно выполнять поручение.</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 xml:space="preserve"> Закреплять умение самостоятельно устранять непорядок в своем внешнем виде. Воспитывать аккуратность, опрятность.</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b/>
                <w:i/>
                <w:sz w:val="18"/>
                <w:szCs w:val="18"/>
              </w:rPr>
            </w:pPr>
            <w:r w:rsidRPr="004857A1">
              <w:rPr>
                <w:rFonts w:ascii="Times New Roman" w:hAnsi="Times New Roman" w:cs="Times New Roman"/>
                <w:b/>
                <w:sz w:val="18"/>
                <w:szCs w:val="18"/>
              </w:rPr>
              <w:t>Игры с конструктором LEGO</w:t>
            </w:r>
            <w:r w:rsidRPr="004857A1">
              <w:rPr>
                <w:rFonts w:ascii="Times New Roman" w:hAnsi="Times New Roman" w:cs="Times New Roman"/>
                <w:b/>
                <w:i/>
                <w:sz w:val="18"/>
                <w:szCs w:val="18"/>
              </w:rPr>
              <w:t xml:space="preserve">. </w:t>
            </w:r>
            <w:r w:rsidRPr="004857A1">
              <w:rPr>
                <w:rFonts w:ascii="Times New Roman" w:hAnsi="Times New Roman" w:cs="Times New Roman"/>
                <w:sz w:val="18"/>
                <w:szCs w:val="18"/>
              </w:rPr>
              <w:t>Закреплять навыки, полученные в старшей группе.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Изобразительная</w:t>
            </w:r>
          </w:p>
        </w:tc>
        <w:tc>
          <w:tcPr>
            <w:tcW w:w="8363" w:type="dxa"/>
          </w:tcPr>
          <w:p w:rsidR="00AA3E40" w:rsidRPr="004857A1" w:rsidRDefault="00AA3E40" w:rsidP="00AA3E40">
            <w:pPr>
              <w:spacing w:after="0"/>
              <w:contextualSpacing/>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Штриховка  </w:t>
            </w:r>
            <w:r w:rsidRPr="004857A1">
              <w:rPr>
                <w:rFonts w:ascii="Times New Roman" w:eastAsia="Calibri" w:hAnsi="Times New Roman" w:cs="Times New Roman"/>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contextualSpacing/>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 xml:space="preserve">Аппликация  «По замыслу». </w:t>
            </w:r>
            <w:r w:rsidRPr="004857A1">
              <w:rPr>
                <w:rFonts w:ascii="Times New Roman" w:eastAsia="Calibri" w:hAnsi="Times New Roman" w:cs="Times New Roman"/>
                <w:sz w:val="18"/>
                <w:szCs w:val="18"/>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Восприятие х./л </w:t>
            </w:r>
          </w:p>
          <w:p w:rsidR="00AA3E40" w:rsidRPr="004857A1" w:rsidRDefault="00AA3E40" w:rsidP="00AA3E40">
            <w:pPr>
              <w:spacing w:after="0"/>
              <w:contextualSpacing/>
              <w:rPr>
                <w:rFonts w:ascii="Times New Roman" w:eastAsia="Calibri" w:hAnsi="Times New Roman" w:cs="Times New Roman"/>
                <w:sz w:val="18"/>
                <w:szCs w:val="18"/>
              </w:rPr>
            </w:pPr>
            <w:r w:rsidRPr="004857A1">
              <w:rPr>
                <w:rFonts w:ascii="Times New Roman" w:eastAsia="Calibri" w:hAnsi="Times New Roman" w:cs="Times New Roman"/>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Э. Успенский «Память».</w:t>
            </w:r>
            <w:r w:rsidRPr="004857A1">
              <w:rPr>
                <w:rFonts w:ascii="Times New Roman" w:hAnsi="Times New Roman" w:cs="Times New Roman"/>
                <w:sz w:val="18"/>
                <w:szCs w:val="18"/>
              </w:rPr>
              <w:t xml:space="preserve">  Продолжать вводить в круг чтения детей новые авторские сказки, учить сравнивать поступки героев, воспитывать чувство взаимопомощи и дружеского отношения друг к другу</w:t>
            </w:r>
          </w:p>
        </w:tc>
      </w:tr>
      <w:tr w:rsidR="00AA3E40" w:rsidRPr="004857A1" w:rsidTr="00AA3E40">
        <w:tc>
          <w:tcPr>
            <w:tcW w:w="2093" w:type="dxa"/>
          </w:tcPr>
          <w:p w:rsidR="00AA3E40" w:rsidRPr="004857A1" w:rsidRDefault="00AA3E40" w:rsidP="00AA3E40">
            <w:pPr>
              <w:spacing w:after="0"/>
              <w:contextualSpacing/>
              <w:rPr>
                <w:rFonts w:ascii="Times New Roman" w:eastAsia="Calibri" w:hAnsi="Times New Roman" w:cs="Times New Roman"/>
                <w:b/>
                <w:sz w:val="18"/>
                <w:szCs w:val="18"/>
              </w:rPr>
            </w:pPr>
            <w:r w:rsidRPr="004857A1">
              <w:rPr>
                <w:rFonts w:ascii="Times New Roman" w:eastAsia="Calibri" w:hAnsi="Times New Roman" w:cs="Times New Roman"/>
                <w:b/>
                <w:sz w:val="18"/>
                <w:szCs w:val="18"/>
              </w:rPr>
              <w:t>Социокультурные истоки</w:t>
            </w:r>
          </w:p>
        </w:tc>
        <w:tc>
          <w:tcPr>
            <w:tcW w:w="8363" w:type="dxa"/>
            <w:vAlign w:val="center"/>
          </w:tcPr>
          <w:p w:rsidR="00AA3E40" w:rsidRPr="000559D4" w:rsidRDefault="00AA3E40" w:rsidP="00AA3E40">
            <w:pPr>
              <w:widowControl w:val="0"/>
              <w:autoSpaceDE w:val="0"/>
              <w:autoSpaceDN w:val="0"/>
              <w:adjustRightInd w:val="0"/>
              <w:spacing w:after="0"/>
              <w:jc w:val="both"/>
              <w:rPr>
                <w:rFonts w:ascii="Times New Roman" w:hAnsi="Times New Roman" w:cs="Times New Roman"/>
                <w:b/>
                <w:color w:val="000000" w:themeColor="text1"/>
                <w:sz w:val="18"/>
                <w:szCs w:val="18"/>
              </w:rPr>
            </w:pPr>
            <w:r w:rsidRPr="000559D4">
              <w:rPr>
                <w:rFonts w:ascii="Times New Roman" w:hAnsi="Times New Roman" w:cs="Times New Roman"/>
                <w:b/>
                <w:color w:val="000000" w:themeColor="text1"/>
                <w:sz w:val="18"/>
                <w:szCs w:val="18"/>
              </w:rPr>
              <w:t>Формирование представления о взаимосвязи прошлого, настоящего и будущего.</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«Новый год»</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b/>
                <w:sz w:val="18"/>
                <w:szCs w:val="18"/>
              </w:rPr>
            </w:pPr>
            <w:r w:rsidRPr="004857A1">
              <w:rPr>
                <w:b/>
                <w:sz w:val="18"/>
                <w:szCs w:val="18"/>
              </w:rPr>
              <w:t xml:space="preserve">Наблюдение за состоянием погоды. </w:t>
            </w:r>
            <w:r w:rsidRPr="004857A1">
              <w:rPr>
                <w:sz w:val="18"/>
                <w:szCs w:val="18"/>
              </w:rPr>
              <w:t>Наблюдать за сезонными явлениями; подмечать особенности этого явления, делать выводы.</w:t>
            </w:r>
            <w:r w:rsidRPr="004857A1">
              <w:rPr>
                <w:b/>
                <w:sz w:val="18"/>
                <w:szCs w:val="18"/>
              </w:rPr>
              <w:t xml:space="preserve">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ветром</w:t>
            </w:r>
            <w:r w:rsidRPr="004857A1">
              <w:rPr>
                <w:rFonts w:ascii="Times New Roman" w:hAnsi="Times New Roman" w:cs="Times New Roman"/>
                <w:color w:val="000000"/>
                <w:sz w:val="18"/>
                <w:szCs w:val="18"/>
              </w:rPr>
              <w:t>. расширять и углублять знания о неживой природе, формировать интерес к природным явлениям.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«Новогодняя гирлянда». </w:t>
            </w:r>
            <w:r w:rsidRPr="004857A1">
              <w:rPr>
                <w:rFonts w:ascii="Times New Roman" w:hAnsi="Times New Roman" w:cs="Times New Roman"/>
                <w:sz w:val="18"/>
                <w:szCs w:val="18"/>
              </w:rPr>
              <w:t>Закрепить знания детей о правилах поведения вокруг ёлки.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и рассматривание иллюстраций по теме: «Новогоднее путешествие». </w:t>
            </w:r>
            <w:r w:rsidRPr="004857A1">
              <w:rPr>
                <w:rFonts w:ascii="Times New Roman" w:hAnsi="Times New Roman" w:cs="Times New Roman"/>
                <w:sz w:val="18"/>
                <w:szCs w:val="18"/>
              </w:rPr>
              <w:t xml:space="preserve">Уточнять знания детей о традиции празднования Нового года и Рождества в России, дать представления о традициях других стран, упражнять во фразовых ответах.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«Дед Мороз». </w:t>
            </w:r>
            <w:r w:rsidRPr="004857A1">
              <w:rPr>
                <w:rFonts w:ascii="Times New Roman" w:hAnsi="Times New Roman" w:cs="Times New Roman"/>
                <w:sz w:val="18"/>
                <w:szCs w:val="18"/>
              </w:rPr>
              <w:t xml:space="preserve">Учить детей правильно использовать глаголы в речи, обогащать их словарь.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П./игра «Лиса в курятнике».</w:t>
            </w:r>
            <w:r w:rsidRPr="004857A1">
              <w:rPr>
                <w:rFonts w:ascii="Times New Roman" w:hAnsi="Times New Roman" w:cs="Times New Roman"/>
                <w:sz w:val="18"/>
                <w:szCs w:val="18"/>
              </w:rPr>
              <w:t xml:space="preserve"> Развивать, внимание, ловкость, выполнение движений по сигналу. Упражнять в беге.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П./игра «Мыши в кладовой».</w:t>
            </w:r>
            <w:r w:rsidRPr="004857A1">
              <w:rPr>
                <w:rFonts w:ascii="Times New Roman" w:hAnsi="Times New Roman" w:cs="Times New Roman"/>
                <w:sz w:val="18"/>
                <w:szCs w:val="18"/>
              </w:rPr>
              <w:t xml:space="preserve">  Развивать у детей умение выполнять движения по сигналу. Упражнять в беге, подлезании.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П. игра «Два мороза».</w:t>
            </w:r>
            <w:r w:rsidRPr="004857A1">
              <w:rPr>
                <w:rFonts w:ascii="Times New Roman" w:hAnsi="Times New Roman" w:cs="Times New Roman"/>
                <w:sz w:val="18"/>
                <w:szCs w:val="18"/>
              </w:rPr>
              <w:t xml:space="preserve"> Развивать ловкость ориентировку в пространстве. </w:t>
            </w:r>
          </w:p>
          <w:p w:rsidR="00AA3E40" w:rsidRPr="004857A1" w:rsidRDefault="00AA3E40" w:rsidP="00AA3E40">
            <w:pPr>
              <w:tabs>
                <w:tab w:val="left" w:pos="5040"/>
              </w:tabs>
              <w:spacing w:after="0"/>
              <w:ind w:right="-725"/>
              <w:jc w:val="both"/>
              <w:rPr>
                <w:rFonts w:ascii="Times New Roman" w:hAnsi="Times New Roman" w:cs="Times New Roman"/>
                <w:spacing w:val="-2"/>
                <w:w w:val="107"/>
                <w:sz w:val="18"/>
                <w:szCs w:val="18"/>
              </w:rPr>
            </w:pPr>
            <w:r w:rsidRPr="004857A1">
              <w:rPr>
                <w:rFonts w:ascii="Times New Roman" w:hAnsi="Times New Roman" w:cs="Times New Roman"/>
                <w:b/>
                <w:sz w:val="18"/>
                <w:szCs w:val="18"/>
              </w:rPr>
              <w:t>П. игра «Попади мячом в круг».</w:t>
            </w:r>
            <w:r w:rsidRPr="004857A1">
              <w:rPr>
                <w:rFonts w:ascii="Times New Roman" w:hAnsi="Times New Roman" w:cs="Times New Roman"/>
                <w:sz w:val="18"/>
                <w:szCs w:val="18"/>
              </w:rPr>
              <w:t xml:space="preserve"> Развивать у детей умение действовать по сигналу. Упражнять в метании правой и левой рукой. </w:t>
            </w:r>
            <w:r w:rsidRPr="004857A1">
              <w:rPr>
                <w:rFonts w:ascii="Times New Roman" w:hAnsi="Times New Roman" w:cs="Times New Roman"/>
                <w:spacing w:val="-2"/>
                <w:w w:val="107"/>
                <w:sz w:val="18"/>
                <w:szCs w:val="18"/>
              </w:rPr>
              <w:t xml:space="preserve"> </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Хороводная  игра </w:t>
            </w:r>
            <w:r w:rsidRPr="004857A1">
              <w:rPr>
                <w:rFonts w:ascii="Times New Roman" w:hAnsi="Times New Roman" w:cs="Times New Roman"/>
                <w:b/>
                <w:color w:val="000000"/>
                <w:sz w:val="18"/>
                <w:szCs w:val="18"/>
              </w:rPr>
              <w:t xml:space="preserve">«К нам приходит  новый год». </w:t>
            </w:r>
            <w:r w:rsidRPr="004857A1">
              <w:rPr>
                <w:rFonts w:ascii="Times New Roman" w:hAnsi="Times New Roman" w:cs="Times New Roman"/>
                <w:color w:val="000000"/>
                <w:sz w:val="18"/>
                <w:szCs w:val="18"/>
              </w:rPr>
              <w:t xml:space="preserve">Совершенствовать у детей умение передавать веселый танцевальный  характер песни. Самостоятельно начинать движение после вступления. Двигаться Хороводным  Шагом.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 xml:space="preserve">Учить подбирать клюшку и держать ее правильно; вести шайбу разными способами: стоя на месте, по кругу,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sz w:val="18"/>
                <w:szCs w:val="18"/>
              </w:rPr>
              <w:t>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9"/>
              <w:jc w:val="both"/>
              <w:rPr>
                <w:b/>
                <w:sz w:val="18"/>
                <w:szCs w:val="18"/>
              </w:rPr>
            </w:pPr>
            <w:r w:rsidRPr="004857A1">
              <w:rPr>
                <w:b/>
                <w:sz w:val="18"/>
                <w:szCs w:val="18"/>
              </w:rPr>
              <w:t>С./р. игра: «Новый год» сюжет «Подготовка к празднику».</w:t>
            </w:r>
            <w:r w:rsidRPr="004857A1">
              <w:rPr>
                <w:sz w:val="18"/>
                <w:szCs w:val="18"/>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r w:rsidRPr="004857A1">
              <w:rPr>
                <w:b/>
                <w:sz w:val="18"/>
                <w:szCs w:val="18"/>
              </w:rPr>
              <w:t xml:space="preserve"> </w:t>
            </w:r>
          </w:p>
          <w:p w:rsidR="00AA3E40" w:rsidRPr="004857A1" w:rsidRDefault="00AA3E40" w:rsidP="00AA3E40">
            <w:pPr>
              <w:pStyle w:val="a9"/>
              <w:jc w:val="both"/>
              <w:rPr>
                <w:w w:val="108"/>
                <w:sz w:val="18"/>
                <w:szCs w:val="18"/>
              </w:rPr>
            </w:pPr>
            <w:r w:rsidRPr="004857A1">
              <w:rPr>
                <w:b/>
                <w:sz w:val="18"/>
                <w:szCs w:val="18"/>
              </w:rPr>
              <w:t xml:space="preserve">Творческая игра </w:t>
            </w:r>
            <w:r w:rsidRPr="004857A1">
              <w:rPr>
                <w:b/>
                <w:w w:val="108"/>
                <w:sz w:val="18"/>
                <w:szCs w:val="18"/>
              </w:rPr>
              <w:t xml:space="preserve">«Моя семья». </w:t>
            </w:r>
            <w:r w:rsidRPr="004857A1">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«Опасные предметы». </w:t>
            </w:r>
            <w:r w:rsidRPr="004857A1">
              <w:rPr>
                <w:rFonts w:ascii="Times New Roman" w:hAnsi="Times New Roman" w:cs="Times New Roman"/>
                <w:sz w:val="18"/>
                <w:szCs w:val="18"/>
              </w:rPr>
              <w:t>Научить среди опасных предметов, находить те, которые очень часто являются причиной пожара. Развивать логическое мышление, соблюдать правила игры. Развивать внимание, сосредоточенность.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pStyle w:val="a9"/>
              <w:jc w:val="both"/>
              <w:rPr>
                <w:sz w:val="18"/>
                <w:szCs w:val="18"/>
              </w:rPr>
            </w:pPr>
            <w:r w:rsidRPr="004857A1">
              <w:rPr>
                <w:b/>
                <w:sz w:val="18"/>
                <w:szCs w:val="18"/>
              </w:rPr>
              <w:t xml:space="preserve">Труд на участке уборка снега. </w:t>
            </w:r>
            <w:r w:rsidRPr="004857A1">
              <w:rPr>
                <w:sz w:val="18"/>
                <w:szCs w:val="18"/>
              </w:rPr>
              <w:t>Воспитывать трудолюбие, желание трудится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растений. </w:t>
            </w:r>
            <w:r w:rsidRPr="004857A1">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«Мост». </w:t>
            </w:r>
            <w:r w:rsidRPr="004857A1">
              <w:rPr>
                <w:rFonts w:ascii="Times New Roman" w:hAnsi="Times New Roman" w:cs="Times New Roman"/>
                <w:sz w:val="18"/>
                <w:szCs w:val="18"/>
              </w:rPr>
              <w:t xml:space="preserve">Закреплять навыки строить по схеме. Учить строить двухэтажный дом.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«Новогодняя ёлка». </w:t>
            </w:r>
            <w:r w:rsidRPr="004857A1">
              <w:rPr>
                <w:rFonts w:ascii="Times New Roman" w:hAnsi="Times New Roman" w:cs="Times New Roman"/>
                <w:sz w:val="18"/>
                <w:szCs w:val="18"/>
              </w:rPr>
              <w:t>Учить  передавать впечатления от новогоднего праздника. Создавать образ нарядной ёлки.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color w:val="000000"/>
                <w:sz w:val="18"/>
                <w:szCs w:val="18"/>
              </w:rPr>
              <w:t xml:space="preserve">«Наша ёлочка», З. Роот. </w:t>
            </w:r>
            <w:r w:rsidRPr="004857A1">
              <w:rPr>
                <w:rFonts w:ascii="Times New Roman" w:hAnsi="Times New Roman" w:cs="Times New Roman"/>
                <w:sz w:val="18"/>
                <w:szCs w:val="18"/>
              </w:rPr>
              <w:t>Закреплять умение петь легко, весело.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сказки  С.  Маршака «Двенадцать месяцев». </w:t>
            </w:r>
            <w:r w:rsidRPr="004857A1">
              <w:rPr>
                <w:rFonts w:ascii="Times New Roman" w:hAnsi="Times New Roman" w:cs="Times New Roman"/>
                <w:sz w:val="18"/>
                <w:szCs w:val="18"/>
              </w:rPr>
              <w:t>Учить детей понимать суть произведения, находить причины поступков героев, учить внимательно, слушать вопросы и давать полные, ответы.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дидактической сказки «Как ладья похудела» Рассказ о месте ладьи в начальном положении. Ход ладьи. Взятие. Дидактические задания и игры «Лабиринт», «Перехитри часовых», «Один в поле воин», «Кратчайший путь»: </w:t>
            </w:r>
            <w:r w:rsidRPr="004857A1">
              <w:rPr>
                <w:rFonts w:ascii="Times New Roman" w:hAnsi="Times New Roman" w:cs="Times New Roman"/>
                <w:sz w:val="18"/>
                <w:szCs w:val="18"/>
              </w:rPr>
              <w:t>Знакомство с шахматной фигурой «Ладья», местом ладьи в начальном положении, ходами. Развитие внимания.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комплекты шахматных фигур по кол-ву детей  Учебник Ч.1  с.22 -25.</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«Новый год»</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z w:val="18"/>
                <w:szCs w:val="18"/>
              </w:rPr>
            </w:pPr>
            <w:r w:rsidRPr="004857A1">
              <w:rPr>
                <w:b/>
                <w:sz w:val="18"/>
                <w:szCs w:val="18"/>
              </w:rPr>
              <w:t xml:space="preserve">Наблюдение </w:t>
            </w:r>
            <w:r w:rsidRPr="004857A1">
              <w:rPr>
                <w:b/>
                <w:color w:val="000000"/>
                <w:sz w:val="18"/>
                <w:szCs w:val="18"/>
              </w:rPr>
              <w:t xml:space="preserve">за вороной. </w:t>
            </w:r>
            <w:r w:rsidRPr="004857A1">
              <w:rPr>
                <w:sz w:val="18"/>
                <w:szCs w:val="18"/>
              </w:rPr>
              <w:t>Продолжать знакомить с вороной; углублять знания о ее обитании, внешнем виде.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«Почини одеяло». </w:t>
            </w:r>
            <w:r w:rsidRPr="004857A1">
              <w:rPr>
                <w:rFonts w:ascii="Times New Roman" w:hAnsi="Times New Roman" w:cs="Times New Roman"/>
                <w:sz w:val="18"/>
                <w:szCs w:val="18"/>
              </w:rPr>
              <w:t>Закрепить знание о геометрических фигурах, знание цвета, формы, умение по образцу собирать из частей целое.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«Что такое  Новый год». </w:t>
            </w:r>
            <w:r w:rsidRPr="004857A1">
              <w:rPr>
                <w:rFonts w:ascii="Times New Roman" w:hAnsi="Times New Roman" w:cs="Times New Roman"/>
                <w:sz w:val="18"/>
                <w:szCs w:val="18"/>
              </w:rPr>
              <w:t>Побуждать детей выразительно читать стихотворение. Обогащать словарный запас детей. Развитие образно - пластического творчества детей.</w:t>
            </w:r>
          </w:p>
          <w:p w:rsidR="00AA3E40" w:rsidRPr="000559D4"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«Жмурки». </w:t>
            </w:r>
            <w:r w:rsidRPr="004857A1">
              <w:rPr>
                <w:rFonts w:ascii="Times New Roman" w:hAnsi="Times New Roman" w:cs="Times New Roman"/>
                <w:color w:val="000000"/>
                <w:sz w:val="18"/>
                <w:szCs w:val="18"/>
              </w:rPr>
              <w:t>Закреплять знание и употребление наречий места «справа — слева», «впереди — сзади».</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pStyle w:val="a9"/>
              <w:jc w:val="both"/>
              <w:rPr>
                <w:b/>
                <w:spacing w:val="-2"/>
                <w:w w:val="104"/>
                <w:sz w:val="18"/>
                <w:szCs w:val="18"/>
              </w:rPr>
            </w:pPr>
            <w:r w:rsidRPr="004857A1">
              <w:rPr>
                <w:b/>
                <w:sz w:val="18"/>
                <w:szCs w:val="18"/>
              </w:rPr>
              <w:t>П./и. «Третий лишний.</w:t>
            </w:r>
            <w:r w:rsidRPr="004857A1">
              <w:rPr>
                <w:i/>
                <w:sz w:val="18"/>
                <w:szCs w:val="18"/>
              </w:rPr>
              <w:t xml:space="preserve"> </w:t>
            </w:r>
            <w:r w:rsidRPr="004857A1">
              <w:rPr>
                <w:sz w:val="18"/>
                <w:szCs w:val="18"/>
              </w:rPr>
              <w:t xml:space="preserve">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4857A1">
              <w:rPr>
                <w:color w:val="000000"/>
                <w:sz w:val="18"/>
                <w:szCs w:val="18"/>
              </w:rPr>
              <w:t xml:space="preserve"> </w:t>
            </w:r>
          </w:p>
          <w:p w:rsidR="00AA3E40" w:rsidRPr="004857A1" w:rsidRDefault="00AA3E40" w:rsidP="00AA3E40">
            <w:pPr>
              <w:pStyle w:val="a9"/>
              <w:jc w:val="both"/>
              <w:rPr>
                <w:sz w:val="18"/>
                <w:szCs w:val="18"/>
              </w:rPr>
            </w:pPr>
            <w:r w:rsidRPr="004857A1">
              <w:rPr>
                <w:b/>
                <w:spacing w:val="-2"/>
                <w:w w:val="104"/>
                <w:sz w:val="18"/>
                <w:szCs w:val="18"/>
              </w:rPr>
              <w:t>П. и. «</w:t>
            </w:r>
            <w:r w:rsidRPr="004857A1">
              <w:rPr>
                <w:b/>
                <w:sz w:val="18"/>
                <w:szCs w:val="18"/>
              </w:rPr>
              <w:t>Бабка ёжка».</w:t>
            </w:r>
            <w:r w:rsidRPr="004857A1">
              <w:rPr>
                <w:sz w:val="18"/>
                <w:szCs w:val="18"/>
              </w:rPr>
              <w:t xml:space="preserve"> Развивать у детей умение двигаться в коллективе, находить свое место на площадке. Упражнять в подлезании, в беге, прыжках на двух ногах.</w:t>
            </w:r>
          </w:p>
          <w:p w:rsidR="00AA3E40" w:rsidRPr="004857A1" w:rsidRDefault="00AA3E40" w:rsidP="00AA3E40">
            <w:pPr>
              <w:pStyle w:val="a9"/>
              <w:jc w:val="both"/>
              <w:rPr>
                <w:sz w:val="18"/>
                <w:szCs w:val="18"/>
              </w:rPr>
            </w:pPr>
            <w:r w:rsidRPr="004857A1">
              <w:rPr>
                <w:b/>
                <w:sz w:val="18"/>
                <w:szCs w:val="18"/>
              </w:rPr>
              <w:t xml:space="preserve">П./игра </w:t>
            </w:r>
            <w:r w:rsidRPr="004857A1">
              <w:rPr>
                <w:b/>
                <w:spacing w:val="-23"/>
                <w:sz w:val="18"/>
                <w:szCs w:val="18"/>
              </w:rPr>
              <w:t>«</w:t>
            </w:r>
            <w:r w:rsidRPr="004857A1">
              <w:rPr>
                <w:b/>
                <w:sz w:val="18"/>
                <w:szCs w:val="18"/>
              </w:rPr>
              <w:t>Мышеловка».</w:t>
            </w:r>
            <w:r w:rsidRPr="004857A1">
              <w:rPr>
                <w:sz w:val="18"/>
                <w:szCs w:val="18"/>
              </w:rPr>
              <w:t xml:space="preserve"> Развивать умение размещаться в пространстве и двигаться в коллективе, не задевая друг друга, а также действовать по сигналу. Упражнять в прыжках в глубину, с места в длину и в быстром беге. </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hd w:val="clear" w:color="auto" w:fill="FFFFFF"/>
              <w:spacing w:after="0" w:line="226" w:lineRule="exact"/>
              <w:jc w:val="both"/>
              <w:rPr>
                <w:rFonts w:ascii="Times New Roman" w:hAnsi="Times New Roman" w:cs="Times New Roman"/>
                <w:b/>
                <w:sz w:val="18"/>
                <w:szCs w:val="18"/>
              </w:rPr>
            </w:pPr>
            <w:r w:rsidRPr="004857A1">
              <w:rPr>
                <w:rFonts w:ascii="Times New Roman" w:hAnsi="Times New Roman" w:cs="Times New Roman"/>
                <w:b/>
                <w:sz w:val="18"/>
                <w:szCs w:val="18"/>
              </w:rPr>
              <w:t>С./р. игра «Новый год» сюжет  «Выбираем костюмы»</w:t>
            </w:r>
            <w:r w:rsidRPr="004857A1">
              <w:rPr>
                <w:rFonts w:ascii="Times New Roman" w:hAnsi="Times New Roman" w:cs="Times New Roman"/>
                <w:sz w:val="18"/>
                <w:szCs w:val="18"/>
              </w:rPr>
              <w:t>.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26" w:lineRule="exact"/>
              <w:jc w:val="both"/>
              <w:rPr>
                <w:rFonts w:ascii="Times New Roman" w:hAnsi="Times New Roman" w:cs="Times New Roman"/>
                <w:color w:val="000000"/>
                <w:spacing w:val="-2"/>
                <w:w w:val="103"/>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b/>
                <w:iCs/>
                <w:color w:val="000000"/>
                <w:w w:val="110"/>
                <w:sz w:val="18"/>
                <w:szCs w:val="18"/>
              </w:rPr>
              <w:t xml:space="preserve"> «Больница». </w:t>
            </w:r>
            <w:r w:rsidRPr="004857A1">
              <w:rPr>
                <w:rFonts w:ascii="Times New Roman" w:hAnsi="Times New Roman" w:cs="Times New Roman"/>
                <w:color w:val="000000"/>
                <w:spacing w:val="-2"/>
                <w:w w:val="103"/>
                <w:sz w:val="18"/>
                <w:szCs w:val="18"/>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AA3E40" w:rsidRPr="004857A1"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«Парочки». </w:t>
            </w:r>
            <w:r w:rsidRPr="004857A1">
              <w:rPr>
                <w:rFonts w:ascii="Times New Roman" w:hAnsi="Times New Roman" w:cs="Times New Roman"/>
                <w:sz w:val="18"/>
                <w:szCs w:val="18"/>
              </w:rPr>
              <w:t xml:space="preserve">Учить соблюдать правила игры. Развивать внимание, память, мышление.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pStyle w:val="a9"/>
              <w:jc w:val="both"/>
              <w:rPr>
                <w:spacing w:val="-6"/>
                <w:sz w:val="18"/>
                <w:szCs w:val="18"/>
              </w:rPr>
            </w:pPr>
            <w:r w:rsidRPr="004857A1">
              <w:rPr>
                <w:b/>
                <w:sz w:val="18"/>
                <w:szCs w:val="18"/>
              </w:rPr>
              <w:t>Труд на участке.  Уборка снега.</w:t>
            </w:r>
            <w:r w:rsidRPr="004857A1">
              <w:rPr>
                <w:sz w:val="18"/>
                <w:szCs w:val="18"/>
              </w:rPr>
              <w:t xml:space="preserve"> </w:t>
            </w:r>
            <w:r w:rsidRPr="004857A1">
              <w:rPr>
                <w:spacing w:val="-6"/>
                <w:sz w:val="18"/>
                <w:szCs w:val="18"/>
              </w:rPr>
              <w:t>Приучать к чистоте и порядку; вызывать желание трудиться в коллективе.</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Учить всё, делать самому: раздеваться, одеваться, застёгивать пуговицы, зашнуровывать ботинки.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rPr>
              <w:t>Поручение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rPr>
              <w:t>Дежурство по столовой. Учить детей правильно и аккуратно накрывать на стол.</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с бумагой.  Изготовление персонажей для пальчикового театра</w:t>
            </w:r>
            <w:r w:rsidRPr="004857A1">
              <w:rPr>
                <w:rFonts w:ascii="Times New Roman" w:hAnsi="Times New Roman" w:cs="Times New Roman"/>
                <w:sz w:val="18"/>
                <w:szCs w:val="18"/>
              </w:rPr>
              <w:t>. Закреплять навыки работы с ножницами и клеем.   Привлекать детей к изготовлению атрибутов для настольно-печатной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«Снегурочка». </w:t>
            </w:r>
            <w:r w:rsidRPr="004857A1">
              <w:rPr>
                <w:rFonts w:ascii="Times New Roman" w:hAnsi="Times New Roman" w:cs="Times New Roman"/>
                <w:sz w:val="18"/>
                <w:szCs w:val="18"/>
              </w:rPr>
              <w:t>Создавать радостное настроение от совместной деятельности. Развивать воображение, творчество в украшении платья снегурочки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Э. Успенский. «Страшная история».</w:t>
            </w:r>
            <w:r w:rsidRPr="004857A1">
              <w:rPr>
                <w:rFonts w:ascii="Times New Roman" w:hAnsi="Times New Roman" w:cs="Times New Roman"/>
                <w:sz w:val="18"/>
                <w:szCs w:val="18"/>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bCs/>
                <w:sz w:val="18"/>
                <w:szCs w:val="18"/>
              </w:rPr>
              <w:t xml:space="preserve">«Мой удивительный край»: </w:t>
            </w:r>
            <w:r w:rsidRPr="004857A1">
              <w:rPr>
                <w:rFonts w:ascii="Times New Roman" w:eastAsia="Calibri" w:hAnsi="Times New Roman" w:cs="Times New Roman"/>
                <w:sz w:val="18"/>
                <w:szCs w:val="18"/>
              </w:rPr>
              <w:t xml:space="preserve"> «Народные игры». Продолжать знакомить детей с национальной одеждой, праздниками, играми, дет. Игрушками.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«Новый год»</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w w:val="104"/>
                <w:sz w:val="18"/>
                <w:szCs w:val="18"/>
              </w:rPr>
              <w:t xml:space="preserve">Наблюдение </w:t>
            </w:r>
            <w:r w:rsidRPr="004857A1">
              <w:rPr>
                <w:rFonts w:ascii="Times New Roman" w:hAnsi="Times New Roman" w:cs="Times New Roman"/>
                <w:b/>
                <w:sz w:val="18"/>
                <w:szCs w:val="18"/>
              </w:rPr>
              <w:t>«Морозный солнечный денек».</w:t>
            </w:r>
            <w:r w:rsidRPr="004857A1">
              <w:rPr>
                <w:rFonts w:ascii="Times New Roman" w:hAnsi="Times New Roman" w:cs="Times New Roman"/>
                <w:sz w:val="18"/>
                <w:szCs w:val="18"/>
              </w:rPr>
              <w:t xml:space="preserve"> Закрепить знания о признаках зимы, развивать наблюдательность, познавательную деятельность, воспитывать способность замечать красоту природы</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Экспериментирование «Куда делась вода?». </w:t>
            </w:r>
            <w:r w:rsidRPr="004857A1">
              <w:rPr>
                <w:rFonts w:ascii="Times New Roman" w:hAnsi="Times New Roman" w:cs="Times New Roman"/>
                <w:sz w:val="18"/>
                <w:szCs w:val="18"/>
              </w:rPr>
              <w:t>Познакомить детей с процессом испарения от условий: температура воздуха, открытая и закрытая поверхность воды.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«Пусть елка новогодняя нам радость принесет». </w:t>
            </w:r>
            <w:r w:rsidRPr="004857A1">
              <w:rPr>
                <w:rFonts w:ascii="Times New Roman" w:hAnsi="Times New Roman" w:cs="Times New Roman"/>
                <w:sz w:val="18"/>
                <w:szCs w:val="18"/>
              </w:rPr>
              <w:t xml:space="preserve">Уточнить представления о том, как правильно украшать елку, закрепить правила пожарной безопасности.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 Д. игра:  «Кто узнает первым». </w:t>
            </w:r>
            <w:r w:rsidRPr="004857A1">
              <w:rPr>
                <w:rFonts w:ascii="Times New Roman" w:hAnsi="Times New Roman" w:cs="Times New Roman"/>
                <w:color w:val="000000"/>
                <w:sz w:val="18"/>
                <w:szCs w:val="18"/>
              </w:rPr>
              <w:t xml:space="preserve">Учить детей понимать в тексте и использовать в своей речи глаголы.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sz w:val="18"/>
                <w:szCs w:val="18"/>
              </w:rPr>
              <w:t>П./и.  «Король и гости».</w:t>
            </w:r>
            <w:r w:rsidRPr="004857A1">
              <w:rPr>
                <w:rFonts w:ascii="Times New Roman" w:hAnsi="Times New Roman" w:cs="Times New Roman"/>
                <w:sz w:val="18"/>
                <w:szCs w:val="18"/>
              </w:rPr>
              <w:t xml:space="preserve"> Развивать ловкость ориентировку в пространстве. Упражнять в лазанье, беге.</w:t>
            </w:r>
          </w:p>
          <w:p w:rsidR="00AA3E40" w:rsidRPr="004857A1"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spacing w:val="-10"/>
                <w:sz w:val="18"/>
                <w:szCs w:val="18"/>
              </w:rPr>
              <w:t>«Сова»</w:t>
            </w:r>
            <w:r w:rsidRPr="004857A1">
              <w:rPr>
                <w:rFonts w:ascii="Times New Roman" w:hAnsi="Times New Roman" w:cs="Times New Roman"/>
                <w:b/>
                <w:spacing w:val="-25"/>
                <w:sz w:val="18"/>
                <w:szCs w:val="18"/>
              </w:rPr>
              <w:t xml:space="preserve">. </w:t>
            </w:r>
            <w:r w:rsidRPr="004857A1">
              <w:rPr>
                <w:rFonts w:ascii="Times New Roman" w:hAnsi="Times New Roman" w:cs="Times New Roman"/>
                <w:spacing w:val="-14"/>
                <w:sz w:val="18"/>
                <w:szCs w:val="18"/>
              </w:rPr>
              <w:t xml:space="preserve">Учить быстро, действовать по сигналу воспитателя.  </w:t>
            </w:r>
          </w:p>
          <w:p w:rsidR="00AA3E40" w:rsidRPr="004857A1" w:rsidRDefault="00AA3E40" w:rsidP="00AA3E40">
            <w:pPr>
              <w:shd w:val="clear" w:color="auto" w:fill="FFFFFF"/>
              <w:spacing w:after="0" w:line="230" w:lineRule="exact"/>
              <w:jc w:val="both"/>
              <w:rPr>
                <w:rFonts w:ascii="Times New Roman" w:hAnsi="Times New Roman" w:cs="Times New Roman"/>
                <w:color w:val="000000"/>
                <w:spacing w:val="-7"/>
                <w:w w:val="101"/>
                <w:sz w:val="18"/>
                <w:szCs w:val="18"/>
              </w:rPr>
            </w:pPr>
            <w:r w:rsidRPr="004857A1">
              <w:rPr>
                <w:rFonts w:ascii="Times New Roman" w:hAnsi="Times New Roman" w:cs="Times New Roman"/>
                <w:b/>
                <w:spacing w:val="-10"/>
                <w:sz w:val="18"/>
                <w:szCs w:val="18"/>
              </w:rPr>
              <w:t xml:space="preserve">П. игра </w:t>
            </w:r>
            <w:r w:rsidRPr="004857A1">
              <w:rPr>
                <w:rFonts w:ascii="Times New Roman" w:hAnsi="Times New Roman" w:cs="Times New Roman"/>
                <w:b/>
                <w:color w:val="000000"/>
                <w:sz w:val="18"/>
                <w:szCs w:val="18"/>
              </w:rPr>
              <w:t>«Чай, чай, выручай» у</w:t>
            </w:r>
            <w:r w:rsidRPr="004857A1">
              <w:rPr>
                <w:rFonts w:ascii="Times New Roman" w:hAnsi="Times New Roman" w:cs="Times New Roman"/>
                <w:color w:val="000000"/>
                <w:spacing w:val="-1"/>
                <w:w w:val="101"/>
                <w:sz w:val="18"/>
                <w:szCs w:val="18"/>
              </w:rPr>
              <w:t xml:space="preserve">чить игровой деятельности со строгим соблюдением </w:t>
            </w:r>
            <w:r w:rsidRPr="004857A1">
              <w:rPr>
                <w:rFonts w:ascii="Times New Roman" w:hAnsi="Times New Roman" w:cs="Times New Roman"/>
                <w:color w:val="000000"/>
                <w:spacing w:val="-6"/>
                <w:w w:val="101"/>
                <w:sz w:val="18"/>
                <w:szCs w:val="18"/>
              </w:rPr>
              <w:t xml:space="preserve">правил; </w:t>
            </w:r>
            <w:r w:rsidRPr="004857A1">
              <w:rPr>
                <w:rFonts w:ascii="Times New Roman" w:hAnsi="Times New Roman" w:cs="Times New Roman"/>
                <w:color w:val="000000"/>
                <w:spacing w:val="-5"/>
                <w:w w:val="101"/>
                <w:sz w:val="18"/>
                <w:szCs w:val="18"/>
              </w:rPr>
              <w:t>развивать быстроту и реакцию; вос</w:t>
            </w:r>
            <w:r w:rsidRPr="004857A1">
              <w:rPr>
                <w:rFonts w:ascii="Times New Roman" w:hAnsi="Times New Roman" w:cs="Times New Roman"/>
                <w:color w:val="000000"/>
                <w:spacing w:val="-7"/>
                <w:w w:val="101"/>
                <w:sz w:val="18"/>
                <w:szCs w:val="18"/>
              </w:rPr>
              <w:t xml:space="preserve">питывать смелость.  </w:t>
            </w:r>
          </w:p>
          <w:p w:rsidR="00AA3E40" w:rsidRPr="000559D4"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hd w:val="clear" w:color="auto" w:fill="FFFFFF"/>
              <w:spacing w:after="0" w:line="230" w:lineRule="exact"/>
              <w:jc w:val="both"/>
              <w:rPr>
                <w:rFonts w:ascii="Times New Roman" w:hAnsi="Times New Roman" w:cs="Times New Roman"/>
                <w:b/>
                <w:sz w:val="18"/>
                <w:szCs w:val="18"/>
              </w:rPr>
            </w:pPr>
            <w:r w:rsidRPr="004857A1">
              <w:rPr>
                <w:rFonts w:ascii="Times New Roman" w:hAnsi="Times New Roman" w:cs="Times New Roman"/>
                <w:b/>
                <w:sz w:val="18"/>
                <w:szCs w:val="18"/>
              </w:rPr>
              <w:t>С./р. игра «Новый год» сюжет «Наряжаем елку».</w:t>
            </w:r>
            <w:r w:rsidRPr="004857A1">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«Семья». </w:t>
            </w:r>
            <w:r w:rsidRPr="004857A1">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«В мире животных». </w:t>
            </w:r>
            <w:r w:rsidRPr="004857A1">
              <w:rPr>
                <w:rFonts w:ascii="Times New Roman" w:hAnsi="Times New Roman" w:cs="Times New Roman"/>
                <w:sz w:val="18"/>
                <w:szCs w:val="18"/>
              </w:rPr>
              <w:t>Продолжать знакомить с животным миром земли. 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 xml:space="preserve">Трудовая деятельность. </w:t>
            </w:r>
            <w:r w:rsidRPr="004857A1">
              <w:rPr>
                <w:rFonts w:ascii="Times New Roman" w:hAnsi="Times New Roman" w:cs="Times New Roman"/>
                <w:color w:val="000000"/>
                <w:sz w:val="18"/>
                <w:szCs w:val="18"/>
              </w:rPr>
              <w:t>Подметание дорожек на участке младших групп.</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Воспитывать желание трудиться.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использовать навыки дежурства по столовой, полученные ранее. </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0559D4">
              <w:rPr>
                <w:b/>
                <w:sz w:val="18"/>
                <w:szCs w:val="18"/>
              </w:rPr>
              <w:t>Дежурство в уголке природы</w:t>
            </w:r>
            <w:r w:rsidRPr="004857A1">
              <w:rPr>
                <w:sz w:val="18"/>
                <w:szCs w:val="18"/>
              </w:rPr>
              <w:t xml:space="preserve">: </w:t>
            </w:r>
            <w:r w:rsidRPr="004857A1">
              <w:rPr>
                <w:b/>
                <w:color w:val="000000"/>
                <w:sz w:val="18"/>
                <w:szCs w:val="18"/>
                <w:bdr w:val="none" w:sz="0" w:space="0" w:color="auto" w:frame="1"/>
              </w:rPr>
              <w:t xml:space="preserve">«Уход за листьями растений «(удаление пыли кисточками и сухой тряпочкой </w:t>
            </w:r>
            <w:r w:rsidRPr="004857A1">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Поручение: </w:t>
            </w:r>
            <w:r w:rsidRPr="004857A1">
              <w:rPr>
                <w:rFonts w:ascii="Times New Roman" w:eastAsiaTheme="majorEastAsia" w:hAnsi="Times New Roman" w:cs="Times New Roman"/>
                <w:sz w:val="18"/>
                <w:szCs w:val="18"/>
              </w:rPr>
              <w:t>Поддерживать внешний вид кукол: подбирать одежду, расчесать, завязать бант.</w:t>
            </w:r>
            <w:r w:rsidRPr="004857A1">
              <w:rPr>
                <w:rFonts w:ascii="Times New Roman" w:hAnsi="Times New Roman" w:cs="Times New Roman"/>
                <w:color w:val="000000"/>
                <w:sz w:val="18"/>
                <w:szCs w:val="18"/>
              </w:rPr>
              <w:t xml:space="preserve"> </w:t>
            </w:r>
            <w:r w:rsidRPr="004857A1">
              <w:rPr>
                <w:rFonts w:ascii="Times New Roman" w:eastAsiaTheme="majorEastAsia" w:hAnsi="Times New Roman" w:cs="Times New Roman"/>
                <w:sz w:val="18"/>
                <w:szCs w:val="18"/>
              </w:rPr>
              <w:t>Воспитывать чувство удовлетворения от сделанной работы.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Лего -  конструирование «Животные».</w:t>
            </w:r>
            <w:r w:rsidRPr="004857A1">
              <w:rPr>
                <w:rFonts w:ascii="Times New Roman" w:hAnsi="Times New Roman" w:cs="Times New Roman"/>
                <w:sz w:val="18"/>
                <w:szCs w:val="18"/>
              </w:rPr>
              <w:t xml:space="preserve"> Учить строить животных. Закреплять знание о домашних животных</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w:t>
            </w:r>
            <w:r w:rsidRPr="004857A1">
              <w:rPr>
                <w:rStyle w:val="apple-style-span"/>
                <w:rFonts w:ascii="Times New Roman" w:hAnsi="Times New Roman" w:cs="Times New Roman"/>
                <w:sz w:val="18"/>
                <w:szCs w:val="18"/>
                <w:shd w:val="clear" w:color="auto" w:fill="FFFFFF"/>
              </w:rPr>
              <w:t xml:space="preserve"> </w:t>
            </w:r>
            <w:r w:rsidRPr="004857A1">
              <w:rPr>
                <w:rFonts w:ascii="Times New Roman" w:hAnsi="Times New Roman" w:cs="Times New Roman"/>
                <w:b/>
                <w:sz w:val="18"/>
                <w:szCs w:val="18"/>
              </w:rPr>
              <w:t xml:space="preserve">«Портрет снегурочки». </w:t>
            </w:r>
            <w:r w:rsidRPr="004857A1">
              <w:rPr>
                <w:rFonts w:ascii="Times New Roman" w:hAnsi="Times New Roman" w:cs="Times New Roman"/>
                <w:sz w:val="18"/>
                <w:szCs w:val="18"/>
              </w:rPr>
              <w:t>Упражнять в выполнении приема размывания цвета, в рисовании элементов с оттенком в технике «Мазок с тенью». Формировать навыки изображения человеческого лица, соблюдать необходимые  пропорции. Развивать чувство цвета и композиции.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Слушание: </w:t>
            </w:r>
            <w:r w:rsidRPr="004857A1">
              <w:rPr>
                <w:rFonts w:ascii="Times New Roman" w:hAnsi="Times New Roman" w:cs="Times New Roman"/>
                <w:b/>
                <w:color w:val="000000"/>
                <w:sz w:val="18"/>
                <w:szCs w:val="18"/>
              </w:rPr>
              <w:t xml:space="preserve">«Дед Мороз», Р. Шуман. </w:t>
            </w:r>
            <w:r w:rsidRPr="004857A1">
              <w:rPr>
                <w:rFonts w:ascii="Times New Roman" w:hAnsi="Times New Roman" w:cs="Times New Roman"/>
                <w:color w:val="000000"/>
                <w:sz w:val="18"/>
                <w:szCs w:val="18"/>
              </w:rPr>
              <w:t>Учить различать  смену настроений, моменты  изобразительности. Развивать  желание и умение  слушать</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color w:val="000000"/>
                <w:sz w:val="18"/>
                <w:szCs w:val="18"/>
              </w:rPr>
              <w:t xml:space="preserve"> и понимать  серьёзную музыку и активно участвовать в её обсуждение.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sz w:val="18"/>
                <w:szCs w:val="18"/>
              </w:rPr>
            </w:pPr>
            <w:r w:rsidRPr="004857A1">
              <w:rPr>
                <w:b/>
                <w:sz w:val="18"/>
                <w:szCs w:val="18"/>
              </w:rPr>
              <w:t>кинематографическая  деятельность</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Рассказывание русской народной сказки «Морозко».</w:t>
            </w:r>
            <w:r w:rsidRPr="004857A1">
              <w:rPr>
                <w:rFonts w:ascii="Times New Roman" w:hAnsi="Times New Roman" w:cs="Times New Roman"/>
                <w:sz w:val="18"/>
                <w:szCs w:val="18"/>
              </w:rPr>
              <w:t xml:space="preserve"> Помочь пониманию содержания произведения, обратить внимание на название сказки, учит пересказывать сказку частями, используя языковое богатство сказки.</w:t>
            </w:r>
          </w:p>
          <w:p w:rsidR="00AA3E40" w:rsidRPr="004857A1" w:rsidRDefault="00AA3E40" w:rsidP="00AA3E40">
            <w:pPr>
              <w:spacing w:after="0"/>
              <w:rPr>
                <w:rFonts w:ascii="Times New Roman" w:hAnsi="Times New Roman" w:cs="Times New Roman"/>
                <w:color w:val="FF0000"/>
                <w:sz w:val="18"/>
                <w:szCs w:val="18"/>
              </w:rPr>
            </w:pPr>
            <w:r w:rsidRPr="000559D4">
              <w:rPr>
                <w:rFonts w:ascii="Times New Roman" w:hAnsi="Times New Roman" w:cs="Times New Roman"/>
                <w:b/>
                <w:sz w:val="18"/>
                <w:szCs w:val="18"/>
              </w:rPr>
              <w:t>Кинофильм «Новогодние приключения Маши и Вити»</w:t>
            </w:r>
            <w:r w:rsidRPr="004857A1">
              <w:rPr>
                <w:rFonts w:ascii="Times New Roman" w:hAnsi="Times New Roman" w:cs="Times New Roman"/>
                <w:sz w:val="18"/>
                <w:szCs w:val="18"/>
              </w:rPr>
              <w:t xml:space="preserve"> (0+), киностудия «Ленфильм», режиссёры </w:t>
            </w:r>
            <w:hyperlink r:id="rId15" w:tgtFrame="_self" w:history="1">
              <w:r w:rsidRPr="004857A1">
                <w:rPr>
                  <w:rFonts w:ascii="Times New Roman" w:hAnsi="Times New Roman" w:cs="Times New Roman"/>
                  <w:sz w:val="18"/>
                  <w:szCs w:val="18"/>
                </w:rPr>
                <w:t>И.Усов</w:t>
              </w:r>
            </w:hyperlink>
            <w:r w:rsidRPr="004857A1">
              <w:rPr>
                <w:rFonts w:ascii="Times New Roman" w:hAnsi="Times New Roman" w:cs="Times New Roman"/>
                <w:sz w:val="18"/>
                <w:szCs w:val="18"/>
              </w:rPr>
              <w:t>, </w:t>
            </w:r>
            <w:hyperlink r:id="rId16" w:tgtFrame="_self" w:history="1">
              <w:r w:rsidRPr="004857A1">
                <w:rPr>
                  <w:rFonts w:ascii="Times New Roman" w:hAnsi="Times New Roman" w:cs="Times New Roman"/>
                  <w:sz w:val="18"/>
                  <w:szCs w:val="18"/>
                </w:rPr>
                <w:t>Г.Казанский</w:t>
              </w:r>
            </w:hyperlink>
            <w:r w:rsidRPr="004857A1">
              <w:rPr>
                <w:rFonts w:ascii="Times New Roman" w:hAnsi="Times New Roman" w:cs="Times New Roman"/>
                <w:sz w:val="18"/>
                <w:szCs w:val="18"/>
              </w:rPr>
              <w:t>,1975. Развивать  способность размышлять.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«Творим добро»</w:t>
            </w:r>
            <w:r w:rsidRPr="004857A1">
              <w:rPr>
                <w:rFonts w:ascii="Times New Roman" w:hAnsi="Times New Roman" w:cs="Times New Roman"/>
                <w:sz w:val="18"/>
                <w:szCs w:val="18"/>
              </w:rPr>
              <w:t xml:space="preserve">  развивать у детей интерес к знаниям о финансовой грамотности, обобщение знаний о потребностях человека и не только, знакомство с новыми понятиями «бартер», «благотворительный фонд».</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«Новый год»</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Четверг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z w:val="18"/>
                <w:szCs w:val="18"/>
              </w:rPr>
            </w:pPr>
            <w:r w:rsidRPr="004857A1">
              <w:rPr>
                <w:b/>
                <w:sz w:val="18"/>
                <w:szCs w:val="18"/>
              </w:rPr>
              <w:t xml:space="preserve">Наблюдение за солнцем. </w:t>
            </w:r>
            <w:r w:rsidRPr="004857A1">
              <w:rPr>
                <w:sz w:val="18"/>
                <w:szCs w:val="18"/>
              </w:rPr>
              <w:t>Продолжать знакомство с природными явлениями; дать понятие о признаках зимы.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 игра с палочками Кюизенера «Подбери цифру».</w:t>
            </w:r>
            <w:r w:rsidRPr="004857A1">
              <w:rPr>
                <w:rFonts w:ascii="Times New Roman" w:hAnsi="Times New Roman" w:cs="Times New Roman"/>
                <w:sz w:val="18"/>
                <w:szCs w:val="18"/>
              </w:rPr>
              <w:t xml:space="preserve"> Закреплять знания о цифрах в пределах 10. Упражнять в умении соотносить количество предметов с цифрой. Упражнять в счёте. Развивать внимание, память, логическое мышление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«Новый год у ворот». </w:t>
            </w:r>
            <w:r w:rsidRPr="004857A1">
              <w:rPr>
                <w:rFonts w:ascii="Times New Roman" w:hAnsi="Times New Roman" w:cs="Times New Roman"/>
                <w:sz w:val="18"/>
                <w:szCs w:val="18"/>
              </w:rPr>
              <w:t>Продолжать знакомить с обычаями нашего праздника Нового года в  России и других стран. Формировать представление и его значения для людей. Развивать зрительное, слуховое  восприятие, двигательную активность, мелкую моторику.</w:t>
            </w:r>
          </w:p>
          <w:p w:rsidR="00AA3E40" w:rsidRPr="000559D4"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«Зайка серый умывается». </w:t>
            </w:r>
            <w:r w:rsidRPr="004857A1">
              <w:rPr>
                <w:rFonts w:ascii="Times New Roman" w:hAnsi="Times New Roman" w:cs="Times New Roman"/>
                <w:color w:val="000000"/>
                <w:sz w:val="18"/>
                <w:szCs w:val="18"/>
              </w:rPr>
              <w:t xml:space="preserve">Учить детей понимать и правильно употреблять глаголы.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widowControl w:val="0"/>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sz w:val="18"/>
                <w:szCs w:val="18"/>
              </w:rPr>
              <w:t xml:space="preserve">«Король и гости». </w:t>
            </w:r>
            <w:r w:rsidRPr="004857A1">
              <w:rPr>
                <w:rFonts w:ascii="Times New Roman" w:hAnsi="Times New Roman" w:cs="Times New Roman"/>
                <w:color w:val="000000"/>
                <w:sz w:val="18"/>
                <w:szCs w:val="18"/>
              </w:rPr>
              <w:t xml:space="preserve">Учить самостоятельно, организовывать знакомые подвижные игры; развивать ловкость, быстроту, силу, выносливость;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 xml:space="preserve">«Совушка».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 Развивать быстроту и выносливость. </w:t>
            </w:r>
          </w:p>
          <w:p w:rsidR="00AA3E40" w:rsidRPr="004857A1" w:rsidRDefault="00AA3E40" w:rsidP="00AA3E40">
            <w:pPr>
              <w:pStyle w:val="a9"/>
              <w:jc w:val="both"/>
              <w:rPr>
                <w:sz w:val="18"/>
                <w:szCs w:val="18"/>
              </w:rPr>
            </w:pPr>
            <w:r w:rsidRPr="004857A1">
              <w:rPr>
                <w:b/>
                <w:sz w:val="18"/>
                <w:szCs w:val="18"/>
              </w:rPr>
              <w:t>П/и «Волк во рву».</w:t>
            </w:r>
            <w:r w:rsidRPr="004857A1">
              <w:rPr>
                <w:sz w:val="18"/>
                <w:szCs w:val="18"/>
              </w:rPr>
              <w:t xml:space="preserve"> Совершенствовать выполнение детьми игровых действий, учить их правильно выполнять прыжки с места действовать по сигналу. Формировать умение организовывать игру, выполнять роль ведущего.</w:t>
            </w:r>
          </w:p>
          <w:p w:rsidR="00AA3E40" w:rsidRPr="004857A1" w:rsidRDefault="00AA3E40" w:rsidP="00AA3E40">
            <w:pPr>
              <w:pStyle w:val="a9"/>
              <w:jc w:val="both"/>
              <w:rPr>
                <w:spacing w:val="-10"/>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b/>
                <w:color w:val="000000"/>
                <w:spacing w:val="-2"/>
                <w:w w:val="104"/>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Показ пальчикового</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театра «Мойдодыр».</w:t>
            </w:r>
            <w:r w:rsidRPr="004857A1">
              <w:rPr>
                <w:rFonts w:ascii="Times New Roman" w:hAnsi="Times New Roman" w:cs="Times New Roman"/>
                <w:sz w:val="18"/>
                <w:szCs w:val="18"/>
              </w:rPr>
              <w:t xml:space="preserve"> Учить разыгрывать сказку, прививать интерес к пальчиковому театру, передавать характерные особенности персонажей интонацией, движениями, формировать эмоциональную выразительность речи.</w:t>
            </w:r>
          </w:p>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«Магазин».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«Герои русских сказок». </w:t>
            </w:r>
            <w:r w:rsidRPr="004857A1">
              <w:rPr>
                <w:rFonts w:ascii="Times New Roman" w:hAnsi="Times New Roman" w:cs="Times New Roman"/>
                <w:sz w:val="18"/>
                <w:szCs w:val="18"/>
              </w:rPr>
              <w:t>Развивать память, мышление, речь. 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Сгребание снега к деревьям.</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гуманно-деятельное отношение к деревьям.</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 xml:space="preserve">«Уход за листьями растений «(удаление пыли кисточками и сухой тряпочкой </w:t>
            </w:r>
            <w:r w:rsidRPr="004857A1">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красиво сервировать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b/>
                <w:bCs/>
                <w:color w:val="555555"/>
                <w:sz w:val="18"/>
                <w:szCs w:val="18"/>
              </w:rPr>
              <w:t>«Меняем полотенца». </w:t>
            </w:r>
            <w:r w:rsidRPr="004857A1">
              <w:rPr>
                <w:color w:val="555555"/>
                <w:sz w:val="18"/>
                <w:szCs w:val="18"/>
              </w:rPr>
              <w:t xml:space="preserve"> Развивать желание трудиться, уметь предложить свою помощь</w:t>
            </w:r>
            <w:r w:rsidRPr="004857A1">
              <w:rPr>
                <w:sz w:val="18"/>
                <w:szCs w:val="18"/>
              </w:rPr>
              <w:t>.</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«Башня». </w:t>
            </w:r>
            <w:r w:rsidRPr="004857A1">
              <w:rPr>
                <w:rFonts w:ascii="Times New Roman" w:hAnsi="Times New Roman" w:cs="Times New Roman"/>
                <w:sz w:val="18"/>
                <w:szCs w:val="18"/>
              </w:rPr>
              <w:t>Учить детей использовать разные детали при построении состава поезда и разных вагонов. Закреплять умение планировать постройку, предварительно рассказывать о ней. Воспитывать ответственность за порученное дело.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«Белочка». </w:t>
            </w:r>
            <w:r w:rsidRPr="004857A1">
              <w:rPr>
                <w:rFonts w:ascii="Times New Roman" w:hAnsi="Times New Roman" w:cs="Times New Roman"/>
                <w:sz w:val="18"/>
                <w:szCs w:val="18"/>
              </w:rPr>
              <w:t xml:space="preserve">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color w:val="000000"/>
                <w:sz w:val="18"/>
                <w:szCs w:val="18"/>
              </w:rPr>
              <w:t xml:space="preserve">«Наша ёлочка», З. Роот.  </w:t>
            </w:r>
            <w:r w:rsidRPr="004857A1">
              <w:rPr>
                <w:rFonts w:ascii="Times New Roman" w:hAnsi="Times New Roman" w:cs="Times New Roman"/>
                <w:sz w:val="18"/>
                <w:szCs w:val="18"/>
              </w:rPr>
              <w:t>Учить исполнять песни  ласково, напевно, протяжно. Передавать в исполнении настроение песни.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стихотворений из книги Г. Сапгира «Азбука в считалках, скороговорках».</w:t>
            </w:r>
            <w:r w:rsidRPr="004857A1">
              <w:rPr>
                <w:rFonts w:ascii="Times New Roman" w:hAnsi="Times New Roman" w:cs="Times New Roman"/>
                <w:sz w:val="18"/>
                <w:szCs w:val="18"/>
              </w:rPr>
              <w:t xml:space="preserve"> Познакомить детей с произведениями Г. Сапгира, вызвать эмоциональный отклик, желание выучить сти</w:t>
            </w:r>
            <w:r w:rsidRPr="004857A1">
              <w:rPr>
                <w:rFonts w:ascii="Times New Roman" w:hAnsi="Times New Roman" w:cs="Times New Roman"/>
                <w:sz w:val="18"/>
                <w:szCs w:val="18"/>
              </w:rPr>
              <w:softHyphen/>
              <w:t>хотворения наизусть.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221" w:type="dxa"/>
          </w:tcPr>
          <w:p w:rsidR="00AA3E40" w:rsidRPr="004857A1" w:rsidRDefault="00AA3E40" w:rsidP="00AA3E40">
            <w:pPr>
              <w:shd w:val="clear" w:color="auto" w:fill="FFFFFF"/>
              <w:spacing w:after="0"/>
              <w:jc w:val="both"/>
              <w:rPr>
                <w:rFonts w:ascii="Times New Roman" w:hAnsi="Times New Roman" w:cs="Times New Roman"/>
                <w:b/>
                <w:color w:val="000000"/>
                <w:sz w:val="18"/>
                <w:szCs w:val="18"/>
              </w:rPr>
            </w:pPr>
            <w:r w:rsidRPr="004857A1">
              <w:rPr>
                <w:rFonts w:ascii="Times New Roman" w:hAnsi="Times New Roman" w:cs="Times New Roman"/>
                <w:b/>
                <w:color w:val="000000"/>
                <w:sz w:val="18"/>
                <w:szCs w:val="18"/>
              </w:rPr>
              <w:t>Туристический поход «Мы - юные туристы»</w:t>
            </w:r>
            <w:r w:rsidRPr="004857A1">
              <w:rPr>
                <w:rFonts w:ascii="Times New Roman" w:hAnsi="Times New Roman" w:cs="Times New Roman"/>
                <w:color w:val="000000"/>
                <w:sz w:val="18"/>
                <w:szCs w:val="18"/>
              </w:rPr>
              <w:t> формирование у детей понятие - туризм (пешеходный туризм), через организацию туристического похода, , развивать у детей координацию движений, наблюдательность, выносливость. воспитывать бережное отношение к природе, воспитывать дружеские и волевые качества.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0559D4" w:rsidRDefault="00AA3E40" w:rsidP="00AA3E40">
            <w:pPr>
              <w:spacing w:after="0"/>
              <w:rPr>
                <w:rFonts w:ascii="Times New Roman" w:hAnsi="Times New Roman" w:cs="Times New Roman"/>
                <w:b/>
                <w:color w:val="000000" w:themeColor="text1"/>
                <w:sz w:val="18"/>
                <w:szCs w:val="18"/>
              </w:rPr>
            </w:pPr>
            <w:r w:rsidRPr="000559D4">
              <w:rPr>
                <w:rFonts w:ascii="Times New Roman" w:hAnsi="Times New Roman" w:cs="Times New Roman"/>
                <w:b/>
                <w:color w:val="000000" w:themeColor="text1"/>
                <w:sz w:val="18"/>
                <w:szCs w:val="18"/>
              </w:rPr>
              <w:t>1.Первоначальное знакомство с социокультурной категорией «Традиции образа».</w:t>
            </w:r>
          </w:p>
          <w:p w:rsidR="00AA3E40" w:rsidRPr="000559D4" w:rsidRDefault="00AA3E40" w:rsidP="00AA3E40">
            <w:pPr>
              <w:spacing w:after="0"/>
              <w:rPr>
                <w:rFonts w:ascii="Times New Roman" w:hAnsi="Times New Roman" w:cs="Times New Roman"/>
                <w:b/>
                <w:color w:val="000000" w:themeColor="text1"/>
                <w:sz w:val="18"/>
                <w:szCs w:val="18"/>
              </w:rPr>
            </w:pPr>
            <w:r w:rsidRPr="000559D4">
              <w:rPr>
                <w:rFonts w:ascii="Times New Roman" w:hAnsi="Times New Roman" w:cs="Times New Roman"/>
                <w:b/>
                <w:color w:val="000000" w:themeColor="text1"/>
                <w:sz w:val="18"/>
                <w:szCs w:val="18"/>
              </w:rPr>
              <w:t>2.Создание позитивного настроя на общение в группе.</w:t>
            </w:r>
          </w:p>
          <w:p w:rsidR="00AA3E40" w:rsidRPr="004857A1" w:rsidRDefault="00AA3E40" w:rsidP="00AA3E40">
            <w:pPr>
              <w:spacing w:after="0"/>
              <w:jc w:val="both"/>
              <w:rPr>
                <w:rFonts w:ascii="Times New Roman" w:hAnsi="Times New Roman" w:cs="Times New Roman"/>
                <w:b/>
                <w:sz w:val="18"/>
                <w:szCs w:val="18"/>
              </w:rPr>
            </w:pPr>
            <w:r w:rsidRPr="000559D4">
              <w:rPr>
                <w:rFonts w:ascii="Times New Roman" w:hAnsi="Times New Roman" w:cs="Times New Roman"/>
                <w:b/>
                <w:color w:val="000000" w:themeColor="text1"/>
                <w:sz w:val="18"/>
                <w:szCs w:val="18"/>
              </w:rPr>
              <w:t>3.Формирование ресурса успеха.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Тема недели: «Новый год»</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Декабря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Пятница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jc w:val="both"/>
              <w:rPr>
                <w:spacing w:val="-14"/>
                <w:sz w:val="18"/>
                <w:szCs w:val="18"/>
              </w:rPr>
            </w:pPr>
            <w:r w:rsidRPr="004857A1">
              <w:rPr>
                <w:b/>
                <w:sz w:val="18"/>
                <w:szCs w:val="18"/>
              </w:rPr>
              <w:t xml:space="preserve">Наблюдение за погодой. </w:t>
            </w:r>
            <w:r w:rsidRPr="004857A1">
              <w:rPr>
                <w:sz w:val="18"/>
                <w:szCs w:val="18"/>
              </w:rPr>
              <w:t>Закреплять знания о сезонных изменениях в жизни растений.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«Узнай по описанию». </w:t>
            </w:r>
            <w:r w:rsidRPr="004857A1">
              <w:rPr>
                <w:rFonts w:ascii="Times New Roman" w:hAnsi="Times New Roman" w:cs="Times New Roman"/>
                <w:sz w:val="18"/>
                <w:szCs w:val="18"/>
              </w:rPr>
              <w:t>Развивать  понимание речи, упражнять детей в выборе нужного предмета, путем исключения названных признаков.</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w:t>
            </w:r>
            <w:r w:rsidRPr="004857A1">
              <w:rPr>
                <w:rFonts w:ascii="Times New Roman" w:hAnsi="Times New Roman" w:cs="Times New Roman"/>
                <w:b/>
                <w:color w:val="000000"/>
                <w:sz w:val="18"/>
                <w:szCs w:val="18"/>
              </w:rPr>
              <w:t xml:space="preserve">«Чем опасны хлопушки и бенгальские огни». </w:t>
            </w:r>
            <w:r w:rsidRPr="004857A1">
              <w:rPr>
                <w:rFonts w:ascii="Times New Roman" w:hAnsi="Times New Roman" w:cs="Times New Roman"/>
                <w:color w:val="000000"/>
                <w:sz w:val="18"/>
                <w:szCs w:val="18"/>
              </w:rPr>
              <w:t>Дать представление о том, что хлопушки и бенгальские огни  могут нанести вред нашему здоровью. Учить детей соблюдать правила безопасности. Развивать внимание, память, логическое мышление. Воспитывать чувство опасности, и желание заботливо относиться к себе и к окружающим.</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«Лисичка и петух». </w:t>
            </w:r>
            <w:r w:rsidRPr="004857A1">
              <w:rPr>
                <w:rFonts w:ascii="Times New Roman" w:hAnsi="Times New Roman" w:cs="Times New Roman"/>
                <w:color w:val="000000"/>
                <w:sz w:val="18"/>
                <w:szCs w:val="18"/>
              </w:rPr>
              <w:t>Учить детей правильно согласовывать числительные с существительными.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Default="00AA3E40" w:rsidP="00AA3E40">
            <w:pPr>
              <w:shd w:val="clear" w:color="auto" w:fill="FFFFFF"/>
              <w:spacing w:after="0" w:line="230" w:lineRule="exact"/>
              <w:ind w:right="-23"/>
              <w:jc w:val="both"/>
              <w:rPr>
                <w:rFonts w:ascii="Times New Roman" w:hAnsi="Times New Roman" w:cs="Times New Roman"/>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pacing w:val="-1"/>
                <w:w w:val="105"/>
                <w:sz w:val="18"/>
                <w:szCs w:val="18"/>
              </w:rPr>
              <w:t xml:space="preserve">«Удочка». </w:t>
            </w:r>
            <w:r w:rsidRPr="004857A1">
              <w:rPr>
                <w:rFonts w:ascii="Times New Roman" w:hAnsi="Times New Roman" w:cs="Times New Roman"/>
                <w:color w:val="000000"/>
                <w:spacing w:val="-4"/>
                <w:w w:val="111"/>
                <w:sz w:val="18"/>
                <w:szCs w:val="18"/>
              </w:rPr>
              <w:t xml:space="preserve">Учить внимательно, слушать команду воспитателя; </w:t>
            </w:r>
            <w:r w:rsidRPr="004857A1">
              <w:rPr>
                <w:rFonts w:ascii="Times New Roman" w:hAnsi="Times New Roman" w:cs="Times New Roman"/>
                <w:sz w:val="18"/>
                <w:szCs w:val="18"/>
              </w:rPr>
              <w:t xml:space="preserve">совершенствовать у детей умение выполнять прыжки вверх на месте. </w:t>
            </w:r>
          </w:p>
          <w:p w:rsidR="00AA3E40" w:rsidRPr="004857A1"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4857A1">
              <w:rPr>
                <w:rFonts w:ascii="Times New Roman" w:hAnsi="Times New Roman" w:cs="Times New Roman"/>
                <w:b/>
                <w:color w:val="000000"/>
                <w:w w:val="103"/>
                <w:sz w:val="18"/>
                <w:szCs w:val="18"/>
              </w:rPr>
              <w:t>П. игры «</w:t>
            </w:r>
            <w:r w:rsidRPr="004857A1">
              <w:rPr>
                <w:rFonts w:ascii="Times New Roman" w:hAnsi="Times New Roman" w:cs="Times New Roman"/>
                <w:b/>
                <w:sz w:val="18"/>
                <w:szCs w:val="18"/>
              </w:rPr>
              <w:t>Птички и птенчики».</w:t>
            </w:r>
            <w:r w:rsidRPr="004857A1">
              <w:rPr>
                <w:rFonts w:ascii="Times New Roman" w:hAnsi="Times New Roman" w:cs="Times New Roman"/>
                <w:sz w:val="18"/>
                <w:szCs w:val="18"/>
              </w:rPr>
              <w:t xml:space="preserve"> Развивать у детей выполнение движений по сигналу. Упражнять в беге в разных направлениях не задевая друг друга. </w:t>
            </w:r>
            <w:r w:rsidRPr="004857A1">
              <w:rPr>
                <w:rFonts w:ascii="Times New Roman" w:hAnsi="Times New Roman" w:cs="Times New Roman"/>
                <w:b/>
                <w:color w:val="000000"/>
                <w:sz w:val="18"/>
                <w:szCs w:val="18"/>
              </w:rPr>
              <w:t xml:space="preserve"> </w:t>
            </w:r>
          </w:p>
          <w:p w:rsidR="00AA3E40" w:rsidRPr="004857A1" w:rsidRDefault="00AA3E40" w:rsidP="00AA3E40">
            <w:pPr>
              <w:pStyle w:val="a9"/>
              <w:jc w:val="both"/>
              <w:rPr>
                <w:color w:val="000000"/>
                <w:sz w:val="18"/>
                <w:szCs w:val="18"/>
              </w:rPr>
            </w:pPr>
            <w:r w:rsidRPr="004857A1">
              <w:rPr>
                <w:b/>
                <w:sz w:val="18"/>
                <w:szCs w:val="18"/>
              </w:rPr>
              <w:t>П./и «Третий лишний».</w:t>
            </w:r>
            <w:r w:rsidRPr="004857A1">
              <w:rPr>
                <w:sz w:val="18"/>
                <w:szCs w:val="18"/>
              </w:rPr>
              <w:t xml:space="preserve"> Развивать у детей ориентировку в пространстве. Упражнять детей в беге. Развивать у детей умение согласовывать движения со зрительным сигналом. Упражнять в прыжках на месте. </w:t>
            </w:r>
            <w:r w:rsidRPr="004857A1">
              <w:rPr>
                <w:color w:val="000000"/>
                <w:sz w:val="18"/>
                <w:szCs w:val="18"/>
              </w:rPr>
              <w:t xml:space="preserve"> </w:t>
            </w:r>
          </w:p>
          <w:p w:rsidR="00AA3E40" w:rsidRPr="004857A1" w:rsidRDefault="00AA3E40" w:rsidP="00AA3E40">
            <w:pPr>
              <w:pStyle w:val="a9"/>
              <w:jc w:val="both"/>
              <w:rPr>
                <w:b/>
                <w:spacing w:val="-7"/>
                <w:sz w:val="18"/>
                <w:szCs w:val="18"/>
              </w:rPr>
            </w:pPr>
            <w:r w:rsidRPr="004857A1">
              <w:rPr>
                <w:b/>
                <w:color w:val="000000"/>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С./р. игра «Новый год» сюжет «Семейный Новый год».</w:t>
            </w:r>
            <w:r w:rsidRPr="004857A1">
              <w:rPr>
                <w:rFonts w:ascii="Times New Roman" w:hAnsi="Times New Roman" w:cs="Times New Roman"/>
                <w:sz w:val="18"/>
                <w:szCs w:val="18"/>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AA3E40" w:rsidRPr="004857A1" w:rsidRDefault="00AA3E40" w:rsidP="00AA3E40">
            <w:pPr>
              <w:pStyle w:val="a9"/>
              <w:jc w:val="both"/>
              <w:rPr>
                <w:sz w:val="18"/>
                <w:szCs w:val="18"/>
              </w:rPr>
            </w:pPr>
            <w:r w:rsidRPr="004857A1">
              <w:rPr>
                <w:b/>
                <w:sz w:val="18"/>
                <w:szCs w:val="18"/>
              </w:rPr>
              <w:t xml:space="preserve">Творческая игра: </w:t>
            </w:r>
            <w:r w:rsidRPr="004857A1">
              <w:rPr>
                <w:b/>
                <w:w w:val="104"/>
                <w:sz w:val="18"/>
                <w:szCs w:val="18"/>
              </w:rPr>
              <w:t xml:space="preserve">«Больница». </w:t>
            </w:r>
            <w:r w:rsidRPr="004857A1">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4857A1" w:rsidRDefault="00AA3E40" w:rsidP="00AA3E40">
            <w:pPr>
              <w:pStyle w:val="a9"/>
              <w:jc w:val="both"/>
              <w:rPr>
                <w:spacing w:val="-10"/>
                <w:sz w:val="18"/>
                <w:szCs w:val="18"/>
              </w:rPr>
            </w:pPr>
            <w:r w:rsidRPr="004857A1">
              <w:rPr>
                <w:b/>
                <w:sz w:val="18"/>
                <w:szCs w:val="18"/>
              </w:rPr>
              <w:t xml:space="preserve">Настольная игра:  «Часть и целое». </w:t>
            </w:r>
            <w:r w:rsidRPr="004857A1">
              <w:rPr>
                <w:sz w:val="18"/>
                <w:szCs w:val="18"/>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снега».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«Мытьё игрушек и протирание полок».  </w:t>
            </w:r>
            <w:r w:rsidRPr="004857A1">
              <w:rPr>
                <w:rFonts w:ascii="Times New Roman" w:hAnsi="Times New Roman" w:cs="Times New Roman"/>
                <w:sz w:val="18"/>
                <w:szCs w:val="18"/>
              </w:rPr>
              <w:t>Учить детей выступать организаторами общей работы, намечать план действий, самостоятельно готовить необходимое оборудование и убирать его. Воспитывать культуру трудовой деятельности.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«Горка». </w:t>
            </w:r>
            <w:r w:rsidRPr="004857A1">
              <w:rPr>
                <w:sz w:val="18"/>
                <w:szCs w:val="18"/>
              </w:rPr>
              <w:t xml:space="preserve"> Продолжать учить строить сложную постройку</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«Новогодняя поздравительная открытка». </w:t>
            </w:r>
            <w:r w:rsidRPr="004857A1">
              <w:rPr>
                <w:rFonts w:ascii="Times New Roman" w:hAnsi="Times New Roman" w:cs="Times New Roman"/>
                <w:sz w:val="18"/>
                <w:szCs w:val="18"/>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стихотворения С. Черный. «Перед сном».</w:t>
            </w:r>
            <w:r w:rsidRPr="004857A1">
              <w:rPr>
                <w:rFonts w:ascii="Times New Roman" w:hAnsi="Times New Roman" w:cs="Times New Roman"/>
                <w:sz w:val="18"/>
                <w:szCs w:val="18"/>
              </w:rPr>
              <w:t xml:space="preserve">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bl>
    <w:p w:rsidR="00AA3E40" w:rsidRPr="004857A1" w:rsidRDefault="00AA3E40" w:rsidP="00AA3E40">
      <w:pPr>
        <w:spacing w:after="0"/>
        <w:jc w:val="both"/>
        <w:rPr>
          <w:rFonts w:ascii="Times New Roman" w:hAnsi="Times New Roman" w:cs="Times New Roman"/>
          <w:b/>
          <w:sz w:val="18"/>
          <w:szCs w:val="18"/>
        </w:rPr>
      </w:pPr>
    </w:p>
    <w:p w:rsidR="00AA3E40" w:rsidRPr="000559D4" w:rsidRDefault="00AA3E40" w:rsidP="00AA3E40">
      <w:pPr>
        <w:spacing w:after="0"/>
        <w:jc w:val="both"/>
        <w:rPr>
          <w:rFonts w:ascii="Times New Roman" w:hAnsi="Times New Roman" w:cs="Times New Roman"/>
          <w:b/>
          <w:i/>
          <w:sz w:val="24"/>
          <w:szCs w:val="18"/>
        </w:rPr>
      </w:pPr>
      <w:r>
        <w:rPr>
          <w:rFonts w:ascii="Times New Roman" w:hAnsi="Times New Roman" w:cs="Times New Roman"/>
          <w:b/>
          <w:i/>
          <w:sz w:val="24"/>
          <w:szCs w:val="18"/>
        </w:rPr>
        <w:t>Январь</w:t>
      </w:r>
    </w:p>
    <w:tbl>
      <w:tblPr>
        <w:tblStyle w:val="a5"/>
        <w:tblW w:w="10456" w:type="dxa"/>
        <w:tblLook w:val="04A0" w:firstRow="1" w:lastRow="0" w:firstColumn="1" w:lastColumn="0" w:noHBand="0" w:noVBand="1"/>
      </w:tblPr>
      <w:tblGrid>
        <w:gridCol w:w="2376"/>
        <w:gridCol w:w="8080"/>
      </w:tblGrid>
      <w:tr w:rsidR="00AA3E40" w:rsidRPr="004857A1" w:rsidTr="00AA3E40">
        <w:tc>
          <w:tcPr>
            <w:tcW w:w="10456" w:type="dxa"/>
            <w:gridSpan w:val="2"/>
          </w:tcPr>
          <w:p w:rsidR="00AA3E40" w:rsidRPr="000559D4" w:rsidRDefault="00AA3E40" w:rsidP="00AA3E40">
            <w:pPr>
              <w:spacing w:after="0"/>
              <w:jc w:val="center"/>
              <w:rPr>
                <w:rFonts w:ascii="Times New Roman" w:hAnsi="Times New Roman" w:cs="Times New Roman"/>
                <w:b/>
                <w:sz w:val="18"/>
                <w:szCs w:val="18"/>
              </w:rPr>
            </w:pPr>
            <w:r w:rsidRPr="000559D4">
              <w:rPr>
                <w:rFonts w:ascii="Times New Roman" w:hAnsi="Times New Roman" w:cs="Times New Roman"/>
                <w:b/>
                <w:sz w:val="18"/>
                <w:szCs w:val="18"/>
              </w:rPr>
              <w:t xml:space="preserve">Тема недели: </w:t>
            </w:r>
            <w:r w:rsidRPr="000559D4">
              <w:rPr>
                <w:rFonts w:ascii="Times New Roman" w:hAnsi="Times New Roman" w:cs="Times New Roman"/>
                <w:b/>
                <w:bCs/>
                <w:sz w:val="18"/>
                <w:szCs w:val="18"/>
              </w:rPr>
              <w:t>«</w:t>
            </w:r>
            <w:r w:rsidRPr="000559D4">
              <w:rPr>
                <w:rFonts w:ascii="Times New Roman" w:hAnsi="Times New Roman" w:cs="Times New Roman"/>
                <w:b/>
                <w:sz w:val="18"/>
                <w:szCs w:val="18"/>
              </w:rPr>
              <w:t>Неделя творчества, город мастеров».</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Января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080" w:type="dxa"/>
          </w:tcPr>
          <w:p w:rsidR="00AA3E40" w:rsidRPr="000559D4" w:rsidRDefault="00AA3E40" w:rsidP="00AA3E40">
            <w:pPr>
              <w:pStyle w:val="a9"/>
              <w:rPr>
                <w:sz w:val="18"/>
                <w:szCs w:val="18"/>
              </w:rPr>
            </w:pPr>
            <w:r w:rsidRPr="004857A1">
              <w:rPr>
                <w:b/>
                <w:sz w:val="18"/>
                <w:szCs w:val="18"/>
              </w:rPr>
              <w:t xml:space="preserve">Наблюдение за птицами </w:t>
            </w:r>
            <w:r w:rsidRPr="004857A1">
              <w:rPr>
                <w:sz w:val="18"/>
                <w:szCs w:val="18"/>
              </w:rPr>
              <w:t>учить сравнивать сороку и воробья, находя отличительные при</w:t>
            </w:r>
            <w:r w:rsidRPr="004857A1">
              <w:rPr>
                <w:sz w:val="18"/>
                <w:szCs w:val="18"/>
              </w:rPr>
              <w:softHyphen/>
              <w:t xml:space="preserve">знаки. </w:t>
            </w:r>
            <w:r w:rsidRPr="004857A1">
              <w:rPr>
                <w:rStyle w:val="a7"/>
                <w:color w:val="333333"/>
                <w:sz w:val="18"/>
                <w:szCs w:val="18"/>
              </w:rPr>
              <w:t>Наблюдение за небом и облаками»</w:t>
            </w:r>
            <w:r w:rsidRPr="004857A1">
              <w:rPr>
                <w:b/>
                <w:bCs/>
                <w:color w:val="333333"/>
                <w:sz w:val="18"/>
                <w:szCs w:val="18"/>
              </w:rPr>
              <w:t xml:space="preserve"> </w:t>
            </w:r>
            <w:r w:rsidRPr="004857A1">
              <w:rPr>
                <w:color w:val="333333"/>
                <w:sz w:val="18"/>
                <w:szCs w:val="18"/>
              </w:rPr>
              <w:t>разобрать понятие «облако», зависимость погоды от наличия облаков.</w:t>
            </w:r>
            <w:r w:rsidRPr="004857A1">
              <w:rPr>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«Кто такие мастера своего дела»</w:t>
            </w:r>
            <w:r w:rsidRPr="004857A1">
              <w:rPr>
                <w:rFonts w:ascii="Times New Roman" w:hAnsi="Times New Roman" w:cs="Times New Roman"/>
                <w:sz w:val="18"/>
                <w:szCs w:val="18"/>
              </w:rPr>
              <w:t xml:space="preserve"> формировать представления детей о народных промыслах, декоративно-прикладных искусствах, профессиях современного рукотворного мира.</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и рассматривание иллюстраций на тему: «Дом, в котором ты живёшь».</w:t>
            </w:r>
            <w:r w:rsidRPr="004857A1">
              <w:rPr>
                <w:rFonts w:ascii="Times New Roman" w:hAnsi="Times New Roman" w:cs="Times New Roman"/>
                <w:sz w:val="18"/>
                <w:szCs w:val="18"/>
              </w:rPr>
              <w:t xml:space="preserve"> Расширять  представление детей о видах домов и его интерьерах. Развивать зрительное и слуховое внимание,  ориентировку в пространстве. </w:t>
            </w:r>
          </w:p>
          <w:p w:rsidR="00AA3E40" w:rsidRPr="000559D4"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 xml:space="preserve">Д. игра, «Какой он?». </w:t>
            </w:r>
            <w:r w:rsidRPr="004857A1">
              <w:rPr>
                <w:rFonts w:ascii="Times New Roman" w:hAnsi="Times New Roman" w:cs="Times New Roman"/>
                <w:color w:val="000000"/>
                <w:sz w:val="18"/>
                <w:szCs w:val="18"/>
              </w:rPr>
              <w:t xml:space="preserve">Познакомить детей со словами, обозначающими признаки предмета.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8080" w:type="dxa"/>
          </w:tcPr>
          <w:p w:rsidR="00AA3E40" w:rsidRPr="004857A1" w:rsidRDefault="00AA3E40" w:rsidP="00AA3E40">
            <w:pPr>
              <w:shd w:val="clear" w:color="auto" w:fill="FFFFFF"/>
              <w:spacing w:after="0" w:line="235" w:lineRule="exact"/>
              <w:jc w:val="both"/>
              <w:rPr>
                <w:rFonts w:ascii="Times New Roman" w:hAnsi="Times New Roman" w:cs="Times New Roman"/>
                <w:b/>
                <w:sz w:val="18"/>
                <w:szCs w:val="18"/>
              </w:rPr>
            </w:pPr>
            <w:r w:rsidRPr="004857A1">
              <w:rPr>
                <w:rFonts w:ascii="Times New Roman" w:hAnsi="Times New Roman" w:cs="Times New Roman"/>
                <w:b/>
                <w:sz w:val="18"/>
                <w:szCs w:val="18"/>
              </w:rPr>
              <w:t>П./и: «Краски».</w:t>
            </w:r>
            <w:r w:rsidRPr="004857A1">
              <w:rPr>
                <w:rFonts w:ascii="Times New Roman" w:eastAsia="Calibri" w:hAnsi="Times New Roman" w:cs="Times New Roman"/>
                <w:sz w:val="18"/>
                <w:szCs w:val="18"/>
              </w:rPr>
              <w:t xml:space="preserve"> Совершенствовать умение детей действовать соответствие с правилами игры, выполнять основные движения при беге. Развивать быстроту реакции, ловкость, интерес к подвижным играм.</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«Море волнуется». </w:t>
            </w:r>
            <w:r w:rsidRPr="004857A1">
              <w:rPr>
                <w:rFonts w:ascii="Times New Roman" w:hAnsi="Times New Roman" w:cs="Times New Roman"/>
                <w:sz w:val="18"/>
                <w:szCs w:val="18"/>
              </w:rPr>
              <w:t xml:space="preserve">Воспитывать желание и интерес к совместным играм, дружеские взаимоотношения. Развивать внимание, двигательную активность. Развивать ловкость, быстроту, координацию движений. </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П./игра </w:t>
            </w:r>
            <w:r w:rsidRPr="004857A1">
              <w:rPr>
                <w:rFonts w:ascii="Times New Roman" w:hAnsi="Times New Roman" w:cs="Times New Roman"/>
                <w:b/>
                <w:color w:val="000000"/>
                <w:w w:val="107"/>
                <w:sz w:val="18"/>
                <w:szCs w:val="18"/>
              </w:rPr>
              <w:t xml:space="preserve">«Бездомный заяц». </w:t>
            </w:r>
            <w:r w:rsidRPr="004857A1">
              <w:rPr>
                <w:rFonts w:ascii="Times New Roman" w:hAnsi="Times New Roman" w:cs="Times New Roman"/>
                <w:color w:val="000000"/>
                <w:spacing w:val="-10"/>
                <w:sz w:val="18"/>
                <w:szCs w:val="18"/>
              </w:rPr>
              <w:t>Упражнять в умении бегать, не наталкиваясь друг на друга;</w:t>
            </w:r>
            <w:r w:rsidRPr="004857A1">
              <w:rPr>
                <w:rFonts w:ascii="Times New Roman" w:hAnsi="Times New Roman" w:cs="Times New Roman"/>
                <w:sz w:val="18"/>
                <w:szCs w:val="18"/>
              </w:rPr>
              <w:t xml:space="preserve"> </w:t>
            </w:r>
            <w:r w:rsidRPr="004857A1">
              <w:rPr>
                <w:rFonts w:ascii="Times New Roman" w:hAnsi="Times New Roman" w:cs="Times New Roman"/>
                <w:color w:val="000000"/>
                <w:w w:val="105"/>
                <w:sz w:val="18"/>
                <w:szCs w:val="18"/>
              </w:rPr>
              <w:t xml:space="preserve">воспитывать ловкость и выносливость. </w:t>
            </w:r>
          </w:p>
          <w:p w:rsidR="00AA3E40" w:rsidRPr="004857A1" w:rsidRDefault="00AA3E40" w:rsidP="00AA3E40">
            <w:pPr>
              <w:pStyle w:val="a9"/>
              <w:jc w:val="both"/>
              <w:rPr>
                <w:sz w:val="18"/>
                <w:szCs w:val="18"/>
              </w:rPr>
            </w:pPr>
            <w:r w:rsidRPr="004857A1">
              <w:rPr>
                <w:b/>
                <w:color w:val="000000"/>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«Строители» сюжет «Строим новый дом».</w:t>
            </w:r>
            <w:r w:rsidRPr="004857A1">
              <w:rPr>
                <w:rFonts w:ascii="Times New Roman" w:hAnsi="Times New Roman" w:cs="Times New Roman"/>
                <w:sz w:val="18"/>
                <w:szCs w:val="18"/>
              </w:rPr>
              <w:t xml:space="preserve"> Развивать инициативу, организаторские способности</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самостоятельно подбирать и создавать недостающие для игры предметы.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детей «Мой дом». </w:t>
            </w:r>
            <w:r w:rsidRPr="004857A1">
              <w:rPr>
                <w:rFonts w:ascii="Times New Roman" w:hAnsi="Times New Roman" w:cs="Times New Roman"/>
                <w:sz w:val="18"/>
                <w:szCs w:val="18"/>
              </w:rPr>
              <w:t>Развивать логическое мышление, внимание, память.</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«Строители». </w:t>
            </w:r>
            <w:r w:rsidRPr="004857A1">
              <w:rPr>
                <w:rFonts w:ascii="Times New Roman" w:hAnsi="Times New Roman" w:cs="Times New Roman"/>
                <w:sz w:val="18"/>
                <w:szCs w:val="18"/>
              </w:rPr>
              <w:t>Развивать умение детей принимать на себя определенные обязанности, объединяться в игре, подбирать предметы-заместители. Воспитывать дружеские взаимоотношения между ними.</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Смести снег с построек - воспитывать трудолюбие.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Совершенствовать умение быстро одеваться и раздеваться в  определённой последовательности.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Учить детей сервировать стол, подбирать предметы сервировки в зависимости от блюд.</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xml:space="preserve"> Учить при поливе растений, осуществлять «избирательный подход»; определять, нуждается ли растение в поливе. Воспитывать трудолюбие, ответственное отношение к растениям.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Высыпать чеснок с чесночниц, воспитывать чувство ответственности за выполнение поручений.</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8080" w:type="dxa"/>
          </w:tcPr>
          <w:p w:rsidR="00AA3E40" w:rsidRPr="004857A1" w:rsidRDefault="00AA3E40" w:rsidP="00AA3E40">
            <w:pPr>
              <w:pStyle w:val="a3"/>
              <w:ind w:left="0"/>
              <w:jc w:val="both"/>
              <w:rPr>
                <w:sz w:val="18"/>
                <w:szCs w:val="18"/>
              </w:rPr>
            </w:pPr>
            <w:r w:rsidRPr="004857A1">
              <w:rPr>
                <w:b/>
                <w:sz w:val="18"/>
                <w:szCs w:val="18"/>
              </w:rPr>
              <w:t>Конструирование «Построим дом».</w:t>
            </w:r>
            <w:r w:rsidRPr="004857A1">
              <w:rPr>
                <w:sz w:val="18"/>
                <w:szCs w:val="18"/>
              </w:rPr>
              <w:t xml:space="preserve"> Развивать  конструктивные умения, образное мышление. Формировать аккуратность, умение доводить дело до конца.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«Дом». </w:t>
            </w:r>
            <w:r w:rsidRPr="004857A1">
              <w:rPr>
                <w:rFonts w:ascii="Times New Roman" w:hAnsi="Times New Roman" w:cs="Times New Roman"/>
                <w:sz w:val="18"/>
                <w:szCs w:val="18"/>
              </w:rPr>
              <w:t>Учить детей передавать в рисунке форму, строение, части многоэтажного дома. Закреплять умение рисовать основные части простым графическим карандашом. Упражнять в закрашивании рисунков, используя разный нажим.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sz w:val="18"/>
                <w:szCs w:val="18"/>
              </w:rPr>
              <w:t>«Зимняя песенка», муз. М. Kpaсева, сл. С. Вышеславцевой</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Формировать певческие навыки, между фразами брать дыхание.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сказки </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b/>
                <w:iCs/>
                <w:color w:val="000000"/>
                <w:sz w:val="18"/>
                <w:szCs w:val="18"/>
              </w:rPr>
              <w:t xml:space="preserve">совместный анализ сказки «Снегурочка». </w:t>
            </w:r>
            <w:r w:rsidRPr="004857A1">
              <w:rPr>
                <w:rFonts w:ascii="Times New Roman" w:hAnsi="Times New Roman" w:cs="Times New Roman"/>
                <w:color w:val="000000"/>
                <w:sz w:val="18"/>
                <w:szCs w:val="18"/>
              </w:rPr>
              <w:t>Формировать умение детей выделять героев с различными чертами характера,</w:t>
            </w:r>
            <w:r w:rsidRPr="004857A1">
              <w:rPr>
                <w:rFonts w:ascii="Times New Roman" w:hAnsi="Times New Roman" w:cs="Times New Roman"/>
                <w:color w:val="000000"/>
                <w:sz w:val="18"/>
                <w:szCs w:val="18"/>
                <w:shd w:val="clear" w:color="auto" w:fill="FFFFFF"/>
              </w:rPr>
              <w:t xml:space="preserve"> нравственных качеств и мотивов действий персонажей,</w:t>
            </w:r>
            <w:r w:rsidRPr="004857A1">
              <w:rPr>
                <w:rFonts w:ascii="Times New Roman" w:hAnsi="Times New Roman" w:cs="Times New Roman"/>
                <w:color w:val="000000"/>
                <w:sz w:val="18"/>
                <w:szCs w:val="18"/>
              </w:rPr>
              <w:t xml:space="preserve"> учить идентифицировать себя с одним из персонажей.</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Шахматы</w:t>
            </w:r>
          </w:p>
        </w:tc>
        <w:tc>
          <w:tcPr>
            <w:tcW w:w="8080" w:type="dxa"/>
            <w:vAlign w:val="center"/>
          </w:tcPr>
          <w:p w:rsidR="00AA3E40" w:rsidRPr="004857A1" w:rsidRDefault="00AA3E40" w:rsidP="00AA3E40">
            <w:pPr>
              <w:pStyle w:val="a9"/>
              <w:jc w:val="both"/>
              <w:rPr>
                <w:sz w:val="18"/>
                <w:szCs w:val="18"/>
              </w:rPr>
            </w:pPr>
            <w:r w:rsidRPr="004857A1">
              <w:rPr>
                <w:b/>
                <w:sz w:val="18"/>
                <w:szCs w:val="18"/>
              </w:rPr>
              <w:t xml:space="preserve">Чтение сказки «Совсем этот слон на слона не похож» Дидактические задания «Лабиринт», «Перехитри часовых», «Один в поле воин»: </w:t>
            </w:r>
            <w:r w:rsidRPr="004857A1">
              <w:rPr>
                <w:sz w:val="18"/>
                <w:szCs w:val="18"/>
              </w:rPr>
              <w:t>Формирование представлений о шахматной фигуре «слон», Месте слона  в начальном положении. Ходом слона, взятием. Разноцветные и одноцветные слоны. Понятием : легкая и тяжелая фигуры.</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комплекты шахматных фигур по кол-ву детей.  Учебник Ч.1  с.30 -33.</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376"/>
        <w:gridCol w:w="8080"/>
      </w:tblGrid>
      <w:tr w:rsidR="00AA3E40" w:rsidRPr="004857A1" w:rsidTr="00AA3E40">
        <w:tc>
          <w:tcPr>
            <w:tcW w:w="10456" w:type="dxa"/>
            <w:gridSpan w:val="2"/>
          </w:tcPr>
          <w:p w:rsidR="00AA3E40" w:rsidRPr="00595CD2" w:rsidRDefault="00AA3E40" w:rsidP="00AA3E40">
            <w:pPr>
              <w:spacing w:after="0"/>
              <w:jc w:val="center"/>
              <w:rPr>
                <w:rFonts w:ascii="Times New Roman" w:hAnsi="Times New Roman" w:cs="Times New Roman"/>
                <w:b/>
                <w:sz w:val="18"/>
                <w:szCs w:val="18"/>
              </w:rPr>
            </w:pPr>
            <w:r w:rsidRPr="00595CD2">
              <w:rPr>
                <w:rFonts w:ascii="Times New Roman" w:hAnsi="Times New Roman" w:cs="Times New Roman"/>
                <w:b/>
                <w:sz w:val="18"/>
                <w:szCs w:val="18"/>
              </w:rPr>
              <w:t xml:space="preserve">Тема недели: </w:t>
            </w:r>
            <w:r w:rsidRPr="00595CD2">
              <w:rPr>
                <w:rFonts w:ascii="Times New Roman" w:hAnsi="Times New Roman" w:cs="Times New Roman"/>
                <w:b/>
                <w:bCs/>
                <w:sz w:val="18"/>
                <w:szCs w:val="18"/>
              </w:rPr>
              <w:t>«</w:t>
            </w:r>
            <w:r w:rsidRPr="00595CD2">
              <w:rPr>
                <w:rFonts w:ascii="Times New Roman" w:hAnsi="Times New Roman" w:cs="Times New Roman"/>
                <w:b/>
                <w:sz w:val="18"/>
                <w:szCs w:val="18"/>
              </w:rPr>
              <w:t>Неделя творчества, город мастеров».</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Января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pStyle w:val="a9"/>
              <w:jc w:val="both"/>
              <w:rPr>
                <w:color w:val="000000"/>
                <w:w w:val="105"/>
                <w:sz w:val="18"/>
                <w:szCs w:val="18"/>
              </w:rPr>
            </w:pPr>
            <w:r w:rsidRPr="004857A1">
              <w:rPr>
                <w:b/>
                <w:sz w:val="18"/>
                <w:szCs w:val="18"/>
              </w:rPr>
              <w:t xml:space="preserve">Наблюдение за снегом и льдом. </w:t>
            </w:r>
            <w:r w:rsidRPr="004857A1">
              <w:rPr>
                <w:i/>
                <w:iCs/>
                <w:spacing w:val="-1"/>
                <w:w w:val="106"/>
                <w:sz w:val="18"/>
                <w:szCs w:val="18"/>
              </w:rPr>
              <w:t xml:space="preserve"> </w:t>
            </w:r>
            <w:r w:rsidRPr="004857A1">
              <w:rPr>
                <w:color w:val="000000"/>
                <w:w w:val="105"/>
                <w:sz w:val="18"/>
                <w:szCs w:val="18"/>
              </w:rPr>
              <w:t>Закреплять знания о том, что вода может быть в твердом состоянии (снег, лед).</w:t>
            </w:r>
          </w:p>
          <w:p w:rsidR="00AA3E40" w:rsidRPr="004857A1" w:rsidRDefault="00AA3E40" w:rsidP="00AA3E40">
            <w:pPr>
              <w:pStyle w:val="a9"/>
              <w:jc w:val="both"/>
              <w:rPr>
                <w:color w:val="000000"/>
                <w:w w:val="105"/>
                <w:sz w:val="18"/>
                <w:szCs w:val="18"/>
              </w:rPr>
            </w:pPr>
            <w:r w:rsidRPr="004857A1">
              <w:rPr>
                <w:b/>
                <w:bCs/>
                <w:color w:val="000000"/>
                <w:sz w:val="18"/>
                <w:szCs w:val="18"/>
              </w:rPr>
              <w:t>Наблюдение за сезонными изменениями.</w:t>
            </w:r>
            <w:r w:rsidRPr="004857A1">
              <w:rPr>
                <w:color w:val="000000"/>
                <w:sz w:val="18"/>
                <w:szCs w:val="18"/>
              </w:rPr>
              <w:t xml:space="preserve">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w:t>
            </w:r>
          </w:p>
          <w:p w:rsidR="00AA3E40" w:rsidRPr="004857A1" w:rsidRDefault="00AA3E40" w:rsidP="00AA3E40">
            <w:pPr>
              <w:pStyle w:val="a9"/>
              <w:jc w:val="both"/>
              <w:rPr>
                <w:color w:val="000000"/>
                <w:w w:val="105"/>
                <w:sz w:val="18"/>
                <w:szCs w:val="18"/>
              </w:rPr>
            </w:pP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ига  «Найди свой дом». </w:t>
            </w:r>
            <w:r w:rsidRPr="004857A1">
              <w:rPr>
                <w:rFonts w:ascii="Times New Roman" w:hAnsi="Times New Roman" w:cs="Times New Roman"/>
                <w:sz w:val="18"/>
                <w:szCs w:val="18"/>
              </w:rPr>
              <w:t xml:space="preserve">Развивать внимание, умение ориентироваться в пространстве, быстроту реакции.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Рассматривание альбома «Народные промыслы»</w:t>
            </w:r>
            <w:r w:rsidRPr="004857A1">
              <w:rPr>
                <w:rFonts w:ascii="Times New Roman" w:hAnsi="Times New Roman" w:cs="Times New Roman"/>
                <w:sz w:val="18"/>
                <w:szCs w:val="18"/>
              </w:rPr>
              <w:t xml:space="preserve"> - развивать познавательный интерес к русской культуре через ознакомление с народными промыслами.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«Балкон, открытое окно и другие бытовые опасности». </w:t>
            </w:r>
            <w:r w:rsidRPr="004857A1">
              <w:rPr>
                <w:rFonts w:ascii="Times New Roman" w:hAnsi="Times New Roman" w:cs="Times New Roman"/>
                <w:sz w:val="18"/>
                <w:szCs w:val="18"/>
              </w:rPr>
              <w:t xml:space="preserve">Расширять представления детей об источниках опасности: открытое окно, балкон, закреплять правила безопасного поведения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«Помощники». </w:t>
            </w:r>
            <w:r w:rsidRPr="004857A1">
              <w:rPr>
                <w:rFonts w:ascii="Times New Roman" w:hAnsi="Times New Roman" w:cs="Times New Roman"/>
                <w:sz w:val="18"/>
                <w:szCs w:val="18"/>
              </w:rPr>
              <w:t>Учить детей составлять простые, распространенные предложения с дополнением, стоящем в творительном падеже.</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8080"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Хороводная   игра: </w:t>
            </w:r>
            <w:r w:rsidRPr="004857A1">
              <w:rPr>
                <w:rFonts w:ascii="Times New Roman" w:hAnsi="Times New Roman" w:cs="Times New Roman"/>
                <w:b/>
                <w:color w:val="000000"/>
                <w:sz w:val="18"/>
                <w:szCs w:val="18"/>
              </w:rPr>
              <w:t xml:space="preserve">«Веселый хоровод». </w:t>
            </w:r>
            <w:r w:rsidRPr="004857A1">
              <w:rPr>
                <w:rFonts w:ascii="Times New Roman" w:hAnsi="Times New Roman" w:cs="Times New Roman"/>
                <w:color w:val="000000"/>
                <w:sz w:val="18"/>
                <w:szCs w:val="18"/>
              </w:rPr>
              <w:t>Эмоционально,  ритмично исполнять  танцевальные движения, двигаться, не</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color w:val="000000"/>
                <w:sz w:val="18"/>
                <w:szCs w:val="18"/>
              </w:rPr>
              <w:t>наталкиваясь друг  на друга.</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М. п. и. </w:t>
            </w:r>
            <w:r w:rsidRPr="004857A1">
              <w:rPr>
                <w:rFonts w:ascii="Times New Roman" w:hAnsi="Times New Roman" w:cs="Times New Roman"/>
                <w:b/>
                <w:color w:val="000000"/>
                <w:sz w:val="18"/>
                <w:szCs w:val="18"/>
              </w:rPr>
              <w:t xml:space="preserve"> «Что мы делали,  не скажем, а покажем». </w:t>
            </w:r>
            <w:r w:rsidRPr="004857A1">
              <w:rPr>
                <w:rFonts w:ascii="Times New Roman" w:hAnsi="Times New Roman" w:cs="Times New Roman"/>
                <w:color w:val="000000"/>
                <w:sz w:val="18"/>
                <w:szCs w:val="18"/>
              </w:rPr>
              <w:t>Развивать логическое мышление,</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color w:val="000000"/>
                <w:sz w:val="18"/>
                <w:szCs w:val="18"/>
              </w:rPr>
              <w:t>воображение, память,  внимание, творческие способности.</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П./игра «Гуси - гуси» </w:t>
            </w:r>
            <w:r w:rsidRPr="004857A1">
              <w:rPr>
                <w:rFonts w:ascii="Times New Roman" w:hAnsi="Times New Roman" w:cs="Times New Roman"/>
                <w:sz w:val="18"/>
                <w:szCs w:val="18"/>
              </w:rPr>
              <w:t>Развивать координацию движений, умение ориентироваться в пространстве.</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П./и «Выше ноги от земли»</w:t>
            </w:r>
            <w:r w:rsidRPr="004857A1">
              <w:rPr>
                <w:rFonts w:ascii="Times New Roman" w:hAnsi="Times New Roman" w:cs="Times New Roman"/>
                <w:sz w:val="18"/>
                <w:szCs w:val="18"/>
              </w:rPr>
              <w:t xml:space="preserve">  совершенствовать прыжки на ограниченную площадь опоры.</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080" w:type="dxa"/>
          </w:tcPr>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С./р. игра С. р. игра «Строители» сюжет «Мы – архитекторы»</w:t>
            </w:r>
            <w:r w:rsidRPr="004857A1">
              <w:rPr>
                <w:rFonts w:ascii="Times New Roman" w:hAnsi="Times New Roman" w:cs="Times New Roman"/>
                <w:sz w:val="18"/>
                <w:szCs w:val="18"/>
              </w:rPr>
              <w:t>.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«Строители». </w:t>
            </w:r>
            <w:r w:rsidRPr="004857A1">
              <w:rPr>
                <w:rFonts w:ascii="Times New Roman" w:hAnsi="Times New Roman" w:cs="Times New Roman"/>
                <w:sz w:val="18"/>
                <w:szCs w:val="18"/>
              </w:rPr>
              <w:t>Развивать умение детей принимать на себя определенные обязанности, объединяться в игре, подбирать предметы-заместители. Воспитывать дружеские взаимоотношения между ними.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Лото «Основы безопасности в доме». </w:t>
            </w:r>
            <w:r w:rsidRPr="004857A1">
              <w:rPr>
                <w:rFonts w:ascii="Times New Roman" w:hAnsi="Times New Roman" w:cs="Times New Roman"/>
                <w:sz w:val="18"/>
                <w:szCs w:val="18"/>
              </w:rPr>
              <w:t>Познакомить детей с правильным (безопасным) и правильным (опасным) поведением ребёнка в доме. Развивать память, внимание. Воспитывать наблюдательность.</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природе: «Утепление стволов, корней  деревьев снегом». </w:t>
            </w:r>
            <w:r w:rsidRPr="004857A1">
              <w:rPr>
                <w:rFonts w:ascii="Times New Roman" w:hAnsi="Times New Roman" w:cs="Times New Roman"/>
                <w:sz w:val="18"/>
                <w:szCs w:val="18"/>
              </w:rPr>
              <w:t>Расширять представление  об уходе за растениями.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Дежурство по подготовке к занятиям. </w:t>
            </w:r>
            <w:r w:rsidRPr="004857A1">
              <w:rPr>
                <w:rFonts w:ascii="Times New Roman" w:hAnsi="Times New Roman" w:cs="Times New Roman"/>
                <w:sz w:val="18"/>
                <w:szCs w:val="18"/>
              </w:rPr>
              <w:t>Формировать умение детей организовывать дежурство, стремление к самообслуживанию.</w:t>
            </w:r>
          </w:p>
          <w:p w:rsidR="00AA3E40" w:rsidRPr="004857A1" w:rsidRDefault="00AA3E40" w:rsidP="00AA3E40">
            <w:pPr>
              <w:pStyle w:val="a3"/>
              <w:ind w:left="0"/>
              <w:jc w:val="both"/>
              <w:rPr>
                <w:b/>
                <w:sz w:val="18"/>
                <w:szCs w:val="18"/>
              </w:rPr>
            </w:pPr>
            <w:r w:rsidRPr="004857A1">
              <w:rPr>
                <w:b/>
                <w:sz w:val="18"/>
                <w:szCs w:val="18"/>
              </w:rPr>
              <w:t>Самообслуживание.</w:t>
            </w:r>
            <w:r w:rsidRPr="004857A1">
              <w:rPr>
                <w:sz w:val="18"/>
                <w:szCs w:val="18"/>
              </w:rPr>
              <w:t xml:space="preserve"> После индивидуальных игр убирать на место все, чем пользовался</w:t>
            </w:r>
            <w:r w:rsidRPr="004857A1">
              <w:rPr>
                <w:b/>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определять по карточкам, кто дежурный.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Отобрать книги подлежащие ремонту - развивать внимание. Воспитывать желание бережно относиться к книгам</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8080" w:type="dxa"/>
          </w:tcPr>
          <w:p w:rsidR="00AA3E40" w:rsidRPr="004857A1" w:rsidRDefault="00AA3E40" w:rsidP="00AA3E40">
            <w:pPr>
              <w:pStyle w:val="a3"/>
              <w:ind w:left="0"/>
              <w:jc w:val="both"/>
              <w:rPr>
                <w:sz w:val="18"/>
                <w:szCs w:val="18"/>
              </w:rPr>
            </w:pPr>
            <w:r w:rsidRPr="004857A1">
              <w:rPr>
                <w:b/>
                <w:sz w:val="18"/>
                <w:szCs w:val="18"/>
              </w:rPr>
              <w:t>Ручной труд.  Изготовление атрибутов. Работа с ватой (снежные сугробы).</w:t>
            </w:r>
            <w:r w:rsidRPr="004857A1">
              <w:rPr>
                <w:sz w:val="18"/>
                <w:szCs w:val="18"/>
              </w:rPr>
              <w:t xml:space="preserve"> Учить изготавливать модель зимнего леса, используя бросовый и природный материал</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«Сказочный дворец». </w:t>
            </w:r>
            <w:r w:rsidRPr="004857A1">
              <w:rPr>
                <w:rFonts w:ascii="Times New Roman" w:hAnsi="Times New Roman" w:cs="Times New Roman"/>
                <w:sz w:val="18"/>
                <w:szCs w:val="18"/>
              </w:rPr>
              <w:t xml:space="preserve">Развивать воображение при создании сказочного  образа. Учить видеть красоту, изящество, формы и детали сказочных  дворцов. Совершенствовать  технические умения и навыки работы с кистью.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«Дом». </w:t>
            </w:r>
            <w:r w:rsidRPr="004857A1">
              <w:rPr>
                <w:rFonts w:ascii="Times New Roman" w:hAnsi="Times New Roman" w:cs="Times New Roman"/>
                <w:sz w:val="18"/>
                <w:szCs w:val="18"/>
              </w:rPr>
              <w:t>Учить детей лепить дом,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w:t>
            </w:r>
            <w:r w:rsidRPr="004857A1">
              <w:rPr>
                <w:rFonts w:ascii="Times New Roman" w:hAnsi="Times New Roman" w:cs="Times New Roman"/>
                <w:sz w:val="18"/>
                <w:szCs w:val="18"/>
              </w:rPr>
              <w:t>Учить выполнять простейшие мелодии на металлофоне.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Заучивание стихотворения Э. Мошковская. «Добежали до вечера».</w:t>
            </w:r>
            <w:r w:rsidRPr="004857A1">
              <w:rPr>
                <w:rFonts w:ascii="Times New Roman" w:hAnsi="Times New Roman" w:cs="Times New Roman"/>
                <w:sz w:val="18"/>
                <w:szCs w:val="18"/>
              </w:rPr>
              <w:t xml:space="preserve"> Познакомить с новым стихотворением, учить понимать его содержание и запоминать текст.</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Экскурсия в краеведческий музей. </w:t>
            </w:r>
            <w:r w:rsidRPr="004857A1">
              <w:rPr>
                <w:rFonts w:ascii="Times New Roman" w:hAnsi="Times New Roman" w:cs="Times New Roman"/>
                <w:sz w:val="18"/>
                <w:szCs w:val="18"/>
              </w:rPr>
              <w:t>Развитие представления о  промыслах хантов и манси. Развивать умение видеть предметы в их развитии (прошлое, настоящее и будущее предметов).Воспитывать бережное отношение к предметам окружающего мира.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78"/>
        <w:gridCol w:w="8378"/>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 xml:space="preserve">Тема недели: </w:t>
            </w:r>
            <w:r w:rsidRPr="000B281C">
              <w:rPr>
                <w:rFonts w:ascii="Times New Roman" w:hAnsi="Times New Roman" w:cs="Times New Roman"/>
                <w:b/>
                <w:bCs/>
                <w:sz w:val="18"/>
                <w:szCs w:val="18"/>
              </w:rPr>
              <w:t>«</w:t>
            </w:r>
            <w:r w:rsidRPr="000B281C">
              <w:rPr>
                <w:rFonts w:ascii="Times New Roman" w:hAnsi="Times New Roman" w:cs="Times New Roman"/>
                <w:b/>
                <w:sz w:val="18"/>
                <w:szCs w:val="18"/>
              </w:rPr>
              <w:t>Неделя творчества, город мастеров».</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Января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pacing w:val="-6"/>
                <w:w w:val="107"/>
                <w:sz w:val="18"/>
                <w:szCs w:val="18"/>
              </w:rPr>
            </w:pPr>
            <w:r w:rsidRPr="004857A1">
              <w:rPr>
                <w:b/>
                <w:w w:val="107"/>
                <w:sz w:val="18"/>
                <w:szCs w:val="18"/>
              </w:rPr>
              <w:t xml:space="preserve">Наблюдение за голубями. </w:t>
            </w:r>
            <w:r w:rsidRPr="004857A1">
              <w:rPr>
                <w:w w:val="107"/>
                <w:sz w:val="18"/>
                <w:szCs w:val="18"/>
              </w:rPr>
              <w:t xml:space="preserve">Закреплять представления о птичьем мире (чем питаются птицы, где живут, как человек ухаживает за </w:t>
            </w:r>
            <w:r w:rsidRPr="004857A1">
              <w:rPr>
                <w:spacing w:val="-6"/>
                <w:w w:val="107"/>
                <w:sz w:val="18"/>
                <w:szCs w:val="18"/>
              </w:rPr>
              <w:t xml:space="preserve">ними). </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поведением птиц у кормушки.</w:t>
            </w:r>
            <w:r w:rsidRPr="004857A1">
              <w:rPr>
                <w:rFonts w:ascii="Times New Roman" w:hAnsi="Times New Roman" w:cs="Times New Roman"/>
                <w:color w:val="000000"/>
                <w:sz w:val="18"/>
                <w:szCs w:val="18"/>
              </w:rPr>
              <w:t xml:space="preserve"> Продолжать знакомить с многообразием зимующих птиц, уточнить их названия; учить отличать их по 2-3 характерным признакам( воробьи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rsidR="00AA3E40" w:rsidRPr="004857A1" w:rsidRDefault="00AA3E40" w:rsidP="00AA3E40">
            <w:pPr>
              <w:pStyle w:val="a9"/>
              <w:jc w:val="both"/>
              <w:rPr>
                <w:b/>
                <w:sz w:val="18"/>
                <w:szCs w:val="18"/>
              </w:rPr>
            </w:pPr>
            <w:r w:rsidRPr="004857A1">
              <w:rPr>
                <w:b/>
                <w:sz w:val="18"/>
                <w:szCs w:val="18"/>
                <w:lang w:eastAsia="en-US"/>
              </w:rPr>
              <w:t xml:space="preserve">Экспериментирование: «Свечка в банке </w:t>
            </w:r>
            <w:r w:rsidRPr="004857A1">
              <w:rPr>
                <w:sz w:val="18"/>
                <w:szCs w:val="18"/>
                <w:lang w:eastAsia="en-US"/>
              </w:rPr>
              <w:t xml:space="preserve">«Выявить, что для горения нужен кислород. Закрепить правила безопасности. Развивать познавательный интерес, память, внимание.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«С кем или с чем работают люди разных профессий». </w:t>
            </w:r>
            <w:r w:rsidRPr="004857A1">
              <w:rPr>
                <w:rFonts w:ascii="Times New Roman" w:hAnsi="Times New Roman" w:cs="Times New Roman"/>
                <w:sz w:val="18"/>
                <w:szCs w:val="18"/>
              </w:rPr>
              <w:t xml:space="preserve">Закрепить знание детей о разнообразных профессиях: их название и род деятельности. Воспитывать уважение к труду взрослых, желание выбрать профессию и стремление учиться.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«Кто в тереме живёт?». </w:t>
            </w:r>
            <w:r w:rsidRPr="004857A1">
              <w:rPr>
                <w:rFonts w:ascii="Times New Roman" w:hAnsi="Times New Roman" w:cs="Times New Roman"/>
                <w:color w:val="000000"/>
                <w:sz w:val="18"/>
                <w:szCs w:val="18"/>
              </w:rPr>
              <w:t xml:space="preserve">Учить детей правильно употреблять собственные имена существительные в именительном падеже единственного числа.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pStyle w:val="a9"/>
              <w:jc w:val="both"/>
              <w:rPr>
                <w:sz w:val="18"/>
                <w:szCs w:val="18"/>
              </w:rPr>
            </w:pPr>
            <w:r w:rsidRPr="004857A1">
              <w:rPr>
                <w:b/>
                <w:sz w:val="18"/>
                <w:szCs w:val="18"/>
              </w:rPr>
              <w:t xml:space="preserve">П./и «Найди свой дом». </w:t>
            </w:r>
            <w:r w:rsidRPr="004857A1">
              <w:rPr>
                <w:sz w:val="18"/>
                <w:szCs w:val="18"/>
              </w:rPr>
              <w:t xml:space="preserve">Упражнять в ходьбе, беге с остановками, развивать координацию движений, умение держать равновесие.  </w:t>
            </w:r>
          </w:p>
          <w:p w:rsidR="00AA3E40" w:rsidRPr="004857A1" w:rsidRDefault="00AA3E40" w:rsidP="00AA3E40">
            <w:pPr>
              <w:pStyle w:val="a9"/>
              <w:jc w:val="both"/>
              <w:rPr>
                <w:sz w:val="18"/>
                <w:szCs w:val="18"/>
              </w:rPr>
            </w:pPr>
            <w:r w:rsidRPr="004857A1">
              <w:rPr>
                <w:b/>
                <w:sz w:val="18"/>
                <w:szCs w:val="18"/>
              </w:rPr>
              <w:t xml:space="preserve">М. П./и </w:t>
            </w:r>
            <w:r w:rsidRPr="004857A1">
              <w:rPr>
                <w:b/>
                <w:color w:val="000000"/>
                <w:sz w:val="18"/>
                <w:szCs w:val="18"/>
              </w:rPr>
              <w:t xml:space="preserve">«Король и гости». </w:t>
            </w:r>
            <w:r w:rsidRPr="004857A1">
              <w:rPr>
                <w:sz w:val="18"/>
                <w:szCs w:val="18"/>
              </w:rPr>
              <w:t xml:space="preserve"> Развивать логическое мышление. </w:t>
            </w:r>
          </w:p>
          <w:p w:rsidR="00AA3E40" w:rsidRPr="004857A1" w:rsidRDefault="00AA3E40" w:rsidP="00AA3E40">
            <w:pPr>
              <w:pStyle w:val="a9"/>
              <w:jc w:val="both"/>
              <w:rPr>
                <w:sz w:val="18"/>
                <w:szCs w:val="18"/>
              </w:rPr>
            </w:pPr>
            <w:r w:rsidRPr="004857A1">
              <w:rPr>
                <w:b/>
                <w:sz w:val="18"/>
                <w:szCs w:val="18"/>
              </w:rPr>
              <w:t xml:space="preserve">П./и «Чья команда дальше» </w:t>
            </w:r>
            <w:r w:rsidRPr="004857A1">
              <w:rPr>
                <w:sz w:val="18"/>
                <w:szCs w:val="18"/>
              </w:rPr>
              <w:t xml:space="preserve">упражнять в прыжках в длину на двух ногах. Развивать ловкость, координацию движений. Воспитывать чувство ответственности за команду. </w:t>
            </w:r>
          </w:p>
          <w:p w:rsidR="00AA3E40" w:rsidRPr="004857A1" w:rsidRDefault="00AA3E40" w:rsidP="00AA3E40">
            <w:pPr>
              <w:pStyle w:val="a3"/>
              <w:ind w:left="0"/>
              <w:jc w:val="both"/>
              <w:rPr>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«Строители» </w:t>
            </w:r>
            <w:r w:rsidRPr="004857A1">
              <w:rPr>
                <w:rFonts w:ascii="Times New Roman" w:hAnsi="Times New Roman" w:cs="Times New Roman"/>
                <w:sz w:val="18"/>
                <w:szCs w:val="18"/>
              </w:rPr>
              <w:t>продолжать формировать умение договариваться, планировать и обсуждать действия всех играющих, воспитывать чувство коллективизма.</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«Пожарные». </w:t>
            </w:r>
            <w:r w:rsidRPr="004857A1">
              <w:rPr>
                <w:rFonts w:ascii="Times New Roman" w:hAnsi="Times New Roman" w:cs="Times New Roman"/>
                <w:sz w:val="18"/>
                <w:szCs w:val="18"/>
              </w:rPr>
              <w:t xml:space="preserve">Углублять знания детей о деятельности пожарных. Учить использовать свои знания и опыт в игре.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детей «Моя квартира». </w:t>
            </w:r>
            <w:r w:rsidRPr="004857A1">
              <w:rPr>
                <w:rFonts w:ascii="Times New Roman" w:hAnsi="Times New Roman" w:cs="Times New Roman"/>
                <w:sz w:val="18"/>
                <w:szCs w:val="18"/>
              </w:rPr>
              <w:t>Формировать знание характерных предметах в обстановки квартиры. Учить правильно выбирать предметы обстановки  для выбранной части квартиры. Развивать мышление, память, сообразительность.</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Расчистить  дорожки от снега. Воспитывать желание участвовать в совместной трудовой   деятельности наравне со всеми.</w:t>
            </w:r>
          </w:p>
          <w:p w:rsidR="00AA3E40" w:rsidRPr="004857A1" w:rsidRDefault="00AA3E40" w:rsidP="00AA3E40">
            <w:pPr>
              <w:pStyle w:val="a3"/>
              <w:ind w:left="0"/>
              <w:jc w:val="both"/>
              <w:rPr>
                <w:b/>
                <w:sz w:val="18"/>
                <w:szCs w:val="18"/>
              </w:rPr>
            </w:pPr>
            <w:r w:rsidRPr="004857A1">
              <w:rPr>
                <w:b/>
                <w:sz w:val="18"/>
                <w:szCs w:val="18"/>
              </w:rPr>
              <w:t xml:space="preserve"> Самообслуживание  «»Убери свою постель».</w:t>
            </w:r>
            <w:r w:rsidRPr="004857A1">
              <w:rPr>
                <w:sz w:val="18"/>
                <w:szCs w:val="18"/>
              </w:rPr>
              <w:t xml:space="preserve"> Формировать привычку к  порядку и чистоте</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lang w:eastAsia="en-US"/>
              </w:rPr>
              <w:t xml:space="preserve">Дежурство в уголке природы: </w:t>
            </w:r>
            <w:r w:rsidRPr="004857A1">
              <w:rPr>
                <w:color w:val="000000"/>
                <w:sz w:val="18"/>
                <w:szCs w:val="18"/>
                <w:u w:val="single"/>
              </w:rPr>
              <w:t xml:space="preserve">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pStyle w:val="a8"/>
              <w:shd w:val="clear" w:color="auto" w:fill="FFFFFF"/>
              <w:spacing w:before="0" w:beforeAutospacing="0" w:after="0" w:afterAutospacing="0"/>
              <w:rPr>
                <w:color w:val="000000"/>
                <w:sz w:val="18"/>
                <w:szCs w:val="18"/>
                <w:u w:val="single"/>
              </w:rPr>
            </w:pPr>
            <w:r w:rsidRPr="004857A1">
              <w:rPr>
                <w:b/>
                <w:sz w:val="18"/>
                <w:szCs w:val="18"/>
                <w:lang w:eastAsia="en-US"/>
              </w:rPr>
              <w:t xml:space="preserve">Дежурство по столовой. </w:t>
            </w:r>
            <w:r w:rsidRPr="004857A1">
              <w:rPr>
                <w:b/>
                <w:sz w:val="18"/>
                <w:szCs w:val="18"/>
              </w:rPr>
              <w:t xml:space="preserve"> </w:t>
            </w:r>
            <w:r w:rsidRPr="004857A1">
              <w:rPr>
                <w:sz w:val="18"/>
                <w:szCs w:val="18"/>
              </w:rPr>
              <w:t xml:space="preserve">Формировать у детей  умение в процессе работы осуществлять самоконтроль, самооценку. </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Помочь воспитателю подготовить раздаточный материал к занятию.- воспитывать трудолюбие.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b/>
                <w:sz w:val="18"/>
                <w:szCs w:val="18"/>
              </w:rPr>
            </w:pPr>
            <w:r w:rsidRPr="004857A1">
              <w:rPr>
                <w:b/>
                <w:sz w:val="18"/>
                <w:szCs w:val="18"/>
              </w:rPr>
              <w:t>Игры с конструктором Лего.</w:t>
            </w:r>
            <w:r w:rsidRPr="004857A1">
              <w:rPr>
                <w:sz w:val="18"/>
                <w:szCs w:val="18"/>
              </w:rPr>
              <w:t xml:space="preserve">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ind w:left="34" w:right="-1"/>
              <w:rPr>
                <w:rFonts w:ascii="Times New Roman" w:hAnsi="Times New Roman" w:cs="Times New Roman"/>
                <w:sz w:val="18"/>
                <w:szCs w:val="18"/>
              </w:rPr>
            </w:pPr>
            <w:r w:rsidRPr="000B281C">
              <w:rPr>
                <w:rFonts w:ascii="Times New Roman" w:hAnsi="Times New Roman" w:cs="Times New Roman"/>
                <w:b/>
                <w:sz w:val="18"/>
                <w:szCs w:val="18"/>
              </w:rPr>
              <w:t>Песочное рисование «Сказочные замки».</w:t>
            </w:r>
            <w:r w:rsidRPr="004857A1">
              <w:rPr>
                <w:rFonts w:ascii="Times New Roman" w:hAnsi="Times New Roman" w:cs="Times New Roman"/>
                <w:sz w:val="18"/>
                <w:szCs w:val="18"/>
              </w:rPr>
              <w:t xml:space="preserve"> Учить рисовать сказочные замки, прорисовывая мелкие части (окна, фактуру стен и т.д.)</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«В городе построены разные дома». </w:t>
            </w:r>
            <w:r w:rsidRPr="004857A1">
              <w:rPr>
                <w:rFonts w:ascii="Times New Roman" w:hAnsi="Times New Roman" w:cs="Times New Roman"/>
                <w:sz w:val="18"/>
                <w:szCs w:val="18"/>
              </w:rPr>
              <w:t>Учить передавать разнообразие сельских домов: высоких и длинных, более низких и узких, одноэтажных.  Закреплять умение передавать форму  частей домов.</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«Баба Яга», П. Чайковский. </w:t>
            </w:r>
            <w:r w:rsidRPr="004857A1">
              <w:rPr>
                <w:rFonts w:ascii="Times New Roman" w:hAnsi="Times New Roman" w:cs="Times New Roman"/>
                <w:sz w:val="18"/>
                <w:szCs w:val="18"/>
              </w:rPr>
              <w:t>Формировать умение слушать внимательно, самостоятельно определять характер. Развивать умение различать эмоциональную окраску пьесы.</w:t>
            </w:r>
          </w:p>
        </w:tc>
      </w:tr>
      <w:tr w:rsidR="00AA3E40" w:rsidRPr="004857A1" w:rsidTr="00AA3E40">
        <w:tc>
          <w:tcPr>
            <w:tcW w:w="1951" w:type="dxa"/>
          </w:tcPr>
          <w:p w:rsidR="00AA3E40" w:rsidRPr="000B281C" w:rsidRDefault="00AA3E40" w:rsidP="00AA3E40">
            <w:pPr>
              <w:pStyle w:val="a3"/>
              <w:ind w:left="0"/>
              <w:rPr>
                <w:b/>
                <w:sz w:val="18"/>
                <w:szCs w:val="18"/>
              </w:rPr>
            </w:pPr>
            <w:r w:rsidRPr="000B281C">
              <w:rPr>
                <w:b/>
                <w:sz w:val="18"/>
                <w:szCs w:val="18"/>
              </w:rPr>
              <w:t xml:space="preserve">Восприятие х./л </w:t>
            </w:r>
          </w:p>
          <w:p w:rsidR="00AA3E40" w:rsidRPr="000B281C" w:rsidRDefault="00AA3E40" w:rsidP="00AA3E40">
            <w:pPr>
              <w:pStyle w:val="a3"/>
              <w:ind w:left="0"/>
              <w:rPr>
                <w:b/>
                <w:sz w:val="18"/>
                <w:szCs w:val="18"/>
              </w:rPr>
            </w:pPr>
            <w:r w:rsidRPr="000B281C">
              <w:rPr>
                <w:b/>
                <w:sz w:val="18"/>
                <w:szCs w:val="18"/>
              </w:rPr>
              <w:t>и фольклора</w:t>
            </w:r>
          </w:p>
          <w:p w:rsidR="00AA3E40" w:rsidRPr="004857A1" w:rsidRDefault="00AA3E40" w:rsidP="00AA3E40">
            <w:pPr>
              <w:pStyle w:val="a3"/>
              <w:ind w:left="0"/>
              <w:rPr>
                <w:sz w:val="18"/>
                <w:szCs w:val="18"/>
              </w:rPr>
            </w:pPr>
            <w:r w:rsidRPr="000B281C">
              <w:rPr>
                <w:b/>
                <w:sz w:val="18"/>
                <w:szCs w:val="18"/>
              </w:rPr>
              <w:t>Кинематографическая деятельность</w:t>
            </w:r>
          </w:p>
        </w:tc>
        <w:tc>
          <w:tcPr>
            <w:tcW w:w="8505" w:type="dxa"/>
          </w:tcPr>
          <w:p w:rsidR="00AA3E40" w:rsidRPr="004857A1" w:rsidRDefault="00AA3E40" w:rsidP="00AA3E40">
            <w:pPr>
              <w:autoSpaceDE w:val="0"/>
              <w:autoSpaceDN w:val="0"/>
              <w:adjustRightInd w:val="0"/>
              <w:spacing w:after="0"/>
              <w:rPr>
                <w:rFonts w:ascii="Times New Roman" w:hAnsi="Times New Roman" w:cs="Times New Roman"/>
                <w:sz w:val="18"/>
                <w:szCs w:val="18"/>
              </w:rPr>
            </w:pPr>
            <w:r w:rsidRPr="004857A1">
              <w:rPr>
                <w:rFonts w:ascii="Times New Roman" w:hAnsi="Times New Roman" w:cs="Times New Roman"/>
                <w:b/>
                <w:sz w:val="18"/>
                <w:szCs w:val="18"/>
              </w:rPr>
              <w:t>Чтение стихотворения Э. Мошковская.</w:t>
            </w:r>
            <w:r w:rsidRPr="004857A1">
              <w:rPr>
                <w:rFonts w:ascii="Times New Roman" w:hAnsi="Times New Roman" w:cs="Times New Roman"/>
                <w:sz w:val="18"/>
                <w:szCs w:val="18"/>
              </w:rPr>
              <w:t xml:space="preserve"> «Хитрые старушки». Продолжать учить обсуждать поступки литературных героев, высказывать свое отношение к ним.</w:t>
            </w:r>
          </w:p>
        </w:tc>
      </w:tr>
      <w:tr w:rsidR="00AA3E40" w:rsidRPr="004857A1" w:rsidTr="00AA3E40">
        <w:tc>
          <w:tcPr>
            <w:tcW w:w="1951" w:type="dxa"/>
          </w:tcPr>
          <w:p w:rsidR="00AA3E40" w:rsidRPr="000B281C" w:rsidRDefault="00AA3E40" w:rsidP="00AA3E40">
            <w:pPr>
              <w:pStyle w:val="a3"/>
              <w:ind w:left="0"/>
              <w:rPr>
                <w:b/>
                <w:sz w:val="18"/>
                <w:szCs w:val="18"/>
              </w:rPr>
            </w:pPr>
            <w:r w:rsidRPr="000B281C">
              <w:rPr>
                <w:b/>
                <w:sz w:val="18"/>
                <w:szCs w:val="18"/>
              </w:rPr>
              <w:t xml:space="preserve">Финансовая грамотность </w:t>
            </w:r>
          </w:p>
        </w:tc>
        <w:tc>
          <w:tcPr>
            <w:tcW w:w="8505" w:type="dxa"/>
            <w:shd w:val="clear" w:color="auto" w:fill="FFFFFF" w:themeFill="background1"/>
            <w:vAlign w:val="center"/>
          </w:tcPr>
          <w:p w:rsidR="00AA3E40" w:rsidRPr="000B281C" w:rsidRDefault="00AA3E40" w:rsidP="00AA3E40">
            <w:pPr>
              <w:rPr>
                <w:rFonts w:ascii="Times New Roman" w:hAnsi="Times New Roman" w:cs="Times New Roman"/>
              </w:rPr>
            </w:pPr>
            <w:r w:rsidRPr="000B281C">
              <w:rPr>
                <w:rFonts w:ascii="Times New Roman" w:hAnsi="Times New Roman" w:cs="Times New Roman"/>
                <w:b/>
                <w:sz w:val="18"/>
              </w:rPr>
              <w:t>Экономическая игра для детей «Магазин».</w:t>
            </w:r>
            <w:r w:rsidRPr="000B281C">
              <w:rPr>
                <w:rFonts w:ascii="Times New Roman" w:hAnsi="Times New Roman" w:cs="Times New Roman"/>
                <w:sz w:val="18"/>
              </w:rPr>
              <w:t xml:space="preserve"> расширять представление детей о том, что такое магазин; дать новое понятие «товар», продовольственные и промышленные товары, цена; разновидности магазинов; закрепить знания детей о том, для чего нужны деньги; воспитывать культуру взаимоотношений между продавцом и покупателем.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 xml:space="preserve">Тема недели: </w:t>
            </w:r>
            <w:r w:rsidRPr="000B281C">
              <w:rPr>
                <w:rFonts w:ascii="Times New Roman" w:hAnsi="Times New Roman" w:cs="Times New Roman"/>
                <w:b/>
                <w:bCs/>
                <w:sz w:val="18"/>
                <w:szCs w:val="18"/>
              </w:rPr>
              <w:t>«</w:t>
            </w:r>
            <w:r w:rsidRPr="000B281C">
              <w:rPr>
                <w:rFonts w:ascii="Times New Roman" w:hAnsi="Times New Roman" w:cs="Times New Roman"/>
                <w:b/>
                <w:sz w:val="18"/>
                <w:szCs w:val="18"/>
              </w:rPr>
              <w:t>Неделя творчества, город мастеров».</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Января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pacing w:val="-5"/>
                <w:w w:val="109"/>
                <w:sz w:val="18"/>
                <w:szCs w:val="18"/>
              </w:rPr>
            </w:pPr>
            <w:r w:rsidRPr="004857A1">
              <w:rPr>
                <w:b/>
                <w:bCs/>
                <w:sz w:val="18"/>
                <w:szCs w:val="18"/>
              </w:rPr>
              <w:t xml:space="preserve">Наблюдение за сезонными изменениями. </w:t>
            </w:r>
            <w:r w:rsidRPr="004857A1">
              <w:rPr>
                <w:color w:val="646464"/>
                <w:spacing w:val="-5"/>
                <w:w w:val="109"/>
                <w:sz w:val="18"/>
                <w:szCs w:val="18"/>
              </w:rPr>
              <w:t xml:space="preserve">  </w:t>
            </w:r>
            <w:r w:rsidRPr="004857A1">
              <w:rPr>
                <w:spacing w:val="-5"/>
                <w:w w:val="109"/>
                <w:sz w:val="18"/>
                <w:szCs w:val="18"/>
              </w:rPr>
              <w:t>Формировать представления об изменениях в природе; учить различать характерные приметы  зимы.</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ветром</w:t>
            </w:r>
            <w:r w:rsidRPr="004857A1">
              <w:rPr>
                <w:rFonts w:ascii="Times New Roman" w:hAnsi="Times New Roman" w:cs="Times New Roman"/>
                <w:color w:val="000000"/>
                <w:sz w:val="18"/>
                <w:szCs w:val="18"/>
              </w:rPr>
              <w:t>. вызвать интерес к окружающему миру; учить определять наличие и направление ветра; расширять кругозор.</w:t>
            </w:r>
          </w:p>
          <w:p w:rsidR="00AA3E40" w:rsidRPr="004857A1" w:rsidRDefault="00AA3E40" w:rsidP="00AA3E40">
            <w:pPr>
              <w:pStyle w:val="a3"/>
              <w:ind w:left="34" w:hanging="34"/>
              <w:jc w:val="both"/>
              <w:rPr>
                <w:b/>
                <w:sz w:val="18"/>
                <w:szCs w:val="18"/>
              </w:rPr>
            </w:pPr>
            <w:r w:rsidRPr="004857A1">
              <w:rPr>
                <w:b/>
                <w:sz w:val="18"/>
                <w:szCs w:val="18"/>
              </w:rPr>
              <w:t>Д/игра: «Найди свой дом».</w:t>
            </w:r>
            <w:r w:rsidRPr="004857A1">
              <w:rPr>
                <w:sz w:val="18"/>
                <w:szCs w:val="18"/>
              </w:rPr>
              <w:t xml:space="preserve"> Развивать внимание, умение ориентироваться в пространстве, быстроту реакции. Воспитывать внимательное отношение к партнёрам по игре.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color w:val="222222"/>
                <w:sz w:val="18"/>
                <w:szCs w:val="18"/>
                <w:shd w:val="clear" w:color="auto" w:fill="FFFFFF"/>
              </w:rPr>
              <w:t xml:space="preserve"> </w:t>
            </w:r>
            <w:r w:rsidRPr="004857A1">
              <w:rPr>
                <w:rFonts w:ascii="Times New Roman" w:hAnsi="Times New Roman" w:cs="Times New Roman"/>
                <w:b/>
                <w:color w:val="222222"/>
                <w:sz w:val="18"/>
                <w:szCs w:val="18"/>
                <w:shd w:val="clear" w:color="auto" w:fill="FFFFFF"/>
              </w:rPr>
              <w:t>Беседа «Искусство России».</w:t>
            </w:r>
            <w:r w:rsidRPr="004857A1">
              <w:rPr>
                <w:rFonts w:ascii="Times New Roman" w:hAnsi="Times New Roman" w:cs="Times New Roman"/>
                <w:color w:val="222222"/>
                <w:sz w:val="18"/>
                <w:szCs w:val="18"/>
                <w:shd w:val="clear" w:color="auto" w:fill="FFFFFF"/>
              </w:rPr>
              <w:t xml:space="preserve"> Расширение представлений об искусстве, традициях и обычаях народов России. Знакомство детей с народными песнями, плясками.</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«Почтальон». </w:t>
            </w:r>
            <w:r w:rsidRPr="004857A1">
              <w:rPr>
                <w:rFonts w:ascii="Times New Roman" w:hAnsi="Times New Roman" w:cs="Times New Roman"/>
                <w:color w:val="000000"/>
                <w:sz w:val="18"/>
                <w:szCs w:val="18"/>
              </w:rPr>
              <w:t>Учить детей правильно употреблять собственные имена существительные в именительном падеже единственного числа.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 xml:space="preserve">П. игра: «Фигура, замри». </w:t>
            </w:r>
            <w:r w:rsidRPr="004857A1">
              <w:rPr>
                <w:rFonts w:ascii="Times New Roman" w:hAnsi="Times New Roman" w:cs="Times New Roman"/>
                <w:sz w:val="18"/>
                <w:szCs w:val="18"/>
              </w:rPr>
              <w:t>Развивать быстроту реакций, выдержку.</w:t>
            </w:r>
            <w:r w:rsidRPr="004857A1">
              <w:rPr>
                <w:rFonts w:ascii="Times New Roman" w:hAnsi="Times New Roman" w:cs="Times New Roman"/>
                <w:b/>
                <w:sz w:val="18"/>
                <w:szCs w:val="18"/>
              </w:rPr>
              <w:t xml:space="preserve"> </w:t>
            </w:r>
          </w:p>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color w:val="000000"/>
                <w:spacing w:val="-1"/>
                <w:w w:val="103"/>
                <w:sz w:val="18"/>
                <w:szCs w:val="18"/>
              </w:rPr>
              <w:t>П./и «Вышибалы</w:t>
            </w:r>
            <w:r w:rsidRPr="004857A1">
              <w:rPr>
                <w:rFonts w:ascii="Times New Roman" w:hAnsi="Times New Roman" w:cs="Times New Roman"/>
                <w:color w:val="000000"/>
                <w:spacing w:val="-1"/>
                <w:w w:val="103"/>
                <w:sz w:val="18"/>
                <w:szCs w:val="18"/>
              </w:rPr>
              <w:t>».</w:t>
            </w:r>
            <w:r w:rsidRPr="004857A1">
              <w:rPr>
                <w:rFonts w:ascii="Times New Roman" w:hAnsi="Times New Roman" w:cs="Times New Roman"/>
                <w:bCs/>
                <w:sz w:val="18"/>
                <w:szCs w:val="18"/>
              </w:rPr>
              <w:t xml:space="preserve"> </w:t>
            </w:r>
            <w:r w:rsidRPr="004857A1">
              <w:rPr>
                <w:rFonts w:ascii="Times New Roman" w:hAnsi="Times New Roman" w:cs="Times New Roman"/>
                <w:sz w:val="18"/>
                <w:szCs w:val="18"/>
              </w:rPr>
              <w:t>Предложить детям самостоятельно вспомнить правила и организовать игру. Совершенствовать выполнение основных движений при беге с увертыванием, навыки пространственной ориентации.</w:t>
            </w:r>
          </w:p>
          <w:p w:rsidR="00AA3E40" w:rsidRPr="004857A1" w:rsidRDefault="00AA3E40" w:rsidP="00AA3E40">
            <w:pPr>
              <w:widowControl w:val="0"/>
              <w:spacing w:after="0"/>
              <w:jc w:val="both"/>
              <w:rPr>
                <w:rFonts w:ascii="Times New Roman" w:hAnsi="Times New Roman" w:cs="Times New Roman"/>
                <w:b/>
                <w:color w:val="000000"/>
                <w:spacing w:val="-2"/>
                <w:w w:val="104"/>
                <w:sz w:val="18"/>
                <w:szCs w:val="18"/>
              </w:rPr>
            </w:pPr>
            <w:r w:rsidRPr="004857A1">
              <w:rPr>
                <w:rFonts w:ascii="Times New Roman" w:hAnsi="Times New Roman" w:cs="Times New Roman"/>
                <w:b/>
                <w:sz w:val="18"/>
                <w:szCs w:val="18"/>
              </w:rPr>
              <w:t>П./и «Два мяча».</w:t>
            </w:r>
            <w:r w:rsidRPr="004857A1">
              <w:rPr>
                <w:rFonts w:ascii="Times New Roman" w:hAnsi="Times New Roman" w:cs="Times New Roman"/>
                <w:sz w:val="18"/>
                <w:szCs w:val="18"/>
              </w:rPr>
              <w:t xml:space="preserve"> Развивать у детей выполнение движений по сигналу. Упражнять в быстроте передачи мяча</w:t>
            </w:r>
            <w:r w:rsidRPr="004857A1">
              <w:rPr>
                <w:rFonts w:ascii="Times New Roman" w:hAnsi="Times New Roman" w:cs="Times New Roman"/>
                <w:b/>
                <w:color w:val="000000"/>
                <w:spacing w:val="-2"/>
                <w:w w:val="104"/>
                <w:sz w:val="18"/>
                <w:szCs w:val="18"/>
              </w:rPr>
              <w:t xml:space="preserve"> </w:t>
            </w:r>
          </w:p>
          <w:p w:rsidR="00AA3E40" w:rsidRPr="004857A1" w:rsidRDefault="00AA3E40" w:rsidP="00AA3E40">
            <w:pPr>
              <w:widowControl w:val="0"/>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pStyle w:val="a3"/>
              <w:ind w:left="0"/>
              <w:jc w:val="both"/>
              <w:rPr>
                <w:color w:val="000000"/>
                <w:sz w:val="18"/>
                <w:szCs w:val="18"/>
                <w:shd w:val="clear" w:color="auto" w:fill="FFFFFF"/>
              </w:rPr>
            </w:pPr>
            <w:r w:rsidRPr="004857A1">
              <w:rPr>
                <w:b/>
                <w:sz w:val="18"/>
                <w:szCs w:val="18"/>
              </w:rPr>
              <w:t>Постановка сказки «Снегурочка» на фланелеграфе</w:t>
            </w:r>
            <w:r w:rsidRPr="004857A1">
              <w:rPr>
                <w:b/>
                <w:color w:val="000000"/>
                <w:sz w:val="18"/>
                <w:szCs w:val="18"/>
                <w:shd w:val="clear" w:color="auto" w:fill="FFFFFF"/>
              </w:rPr>
              <w:t xml:space="preserve"> (эпизоды).</w:t>
            </w:r>
            <w:r w:rsidRPr="004857A1">
              <w:rPr>
                <w:color w:val="000000"/>
                <w:sz w:val="18"/>
                <w:szCs w:val="18"/>
                <w:shd w:val="clear" w:color="auto" w:fill="FFFFFF"/>
              </w:rPr>
              <w:t xml:space="preserve"> Формировать умение управлять своими движениями, концентрировать внимание на одном виде деятельности. Развивать творческие способности детей; содействовать эстетическому воспитанию.</w:t>
            </w:r>
          </w:p>
          <w:p w:rsidR="00AA3E40" w:rsidRPr="004857A1" w:rsidRDefault="00AA3E40" w:rsidP="00AA3E40">
            <w:pPr>
              <w:pStyle w:val="a3"/>
              <w:ind w:left="0"/>
              <w:jc w:val="both"/>
              <w:rPr>
                <w:sz w:val="18"/>
                <w:szCs w:val="18"/>
              </w:rPr>
            </w:pPr>
            <w:r w:rsidRPr="004857A1">
              <w:rPr>
                <w:b/>
                <w:sz w:val="18"/>
                <w:szCs w:val="18"/>
              </w:rPr>
              <w:lastRenderedPageBreak/>
              <w:t xml:space="preserve">Настольная игра Лото «Основы безопасности в доме». </w:t>
            </w:r>
            <w:r w:rsidRPr="004857A1">
              <w:rPr>
                <w:sz w:val="18"/>
                <w:szCs w:val="18"/>
              </w:rPr>
              <w:t>Познакомить детей с правильным (безопасным) и правильным (опасным) поведением ребёнка в доме. Развивать память, внимание. Воспитывать наблюдательность.</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color w:val="000000"/>
                <w:spacing w:val="-2"/>
                <w:w w:val="109"/>
                <w:sz w:val="18"/>
                <w:szCs w:val="18"/>
              </w:rPr>
              <w:t xml:space="preserve">Творческая игра: «Больница». </w:t>
            </w:r>
            <w:r w:rsidRPr="004857A1">
              <w:rPr>
                <w:rFonts w:ascii="Times New Roman" w:hAnsi="Times New Roman" w:cs="Times New Roman"/>
                <w:color w:val="000000"/>
                <w:spacing w:val="-2"/>
                <w:w w:val="109"/>
                <w:sz w:val="18"/>
                <w:szCs w:val="18"/>
              </w:rPr>
              <w:t>Учить детей самостоятельно договариваться о правилах игры, распределять роли, использовать подручный материал.</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от снега. Воспитывать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Чистка зубов». </w:t>
            </w:r>
            <w:r w:rsidRPr="004857A1">
              <w:rPr>
                <w:rFonts w:ascii="Times New Roman" w:hAnsi="Times New Roman" w:cs="Times New Roman"/>
                <w:sz w:val="18"/>
                <w:szCs w:val="18"/>
              </w:rPr>
              <w:t xml:space="preserve">Учить следить за гигиеной  полости рта. Закреплять навыки чистки зубов, вырабатывать автоматизм.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подготовке к занятию: </w:t>
            </w:r>
            <w:r w:rsidRPr="004857A1">
              <w:rPr>
                <w:rFonts w:ascii="Times New Roman" w:hAnsi="Times New Roman" w:cs="Times New Roman"/>
                <w:sz w:val="18"/>
                <w:szCs w:val="18"/>
              </w:rPr>
              <w:t>Учить детей выполнять обязанности дежурных, организовывать самостоятельную деятельность, товарищей по уборке материалов, наведению порядка на рабочих местах.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w:t>
            </w:r>
            <w:r w:rsidRPr="004857A1">
              <w:rPr>
                <w:rFonts w:ascii="Times New Roman" w:hAnsi="Times New Roman" w:cs="Times New Roman"/>
                <w:sz w:val="18"/>
                <w:szCs w:val="18"/>
              </w:rPr>
              <w:t xml:space="preserve"> Учить детей определять по карточкам, кто дежурный.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xml:space="preserve"> Развивать умение детей удалять пыль с листьев разными способами.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Привести в порядок кукол (одеть, причесать, убрать на место)   воспитывать у детей желание заботиться об игрушках, приводить их в порядок, убирать их на место</w:t>
            </w:r>
            <w:r w:rsidRPr="004857A1">
              <w:rPr>
                <w:rFonts w:ascii="Times New Roman" w:hAnsi="Times New Roman" w:cs="Times New Roman"/>
                <w:i/>
                <w:sz w:val="18"/>
                <w:szCs w:val="18"/>
              </w:rPr>
              <w:t>.</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9"/>
              <w:jc w:val="both"/>
              <w:rPr>
                <w:sz w:val="18"/>
                <w:szCs w:val="18"/>
                <w:lang w:eastAsia="en-US"/>
              </w:rPr>
            </w:pPr>
            <w:r w:rsidRPr="004857A1">
              <w:rPr>
                <w:b/>
                <w:sz w:val="18"/>
                <w:szCs w:val="18"/>
              </w:rPr>
              <w:t>Строительные игры</w:t>
            </w:r>
            <w:r w:rsidRPr="004857A1">
              <w:rPr>
                <w:sz w:val="18"/>
                <w:szCs w:val="18"/>
                <w:lang w:eastAsia="en-US"/>
              </w:rPr>
              <w:t xml:space="preserve"> </w:t>
            </w:r>
            <w:r w:rsidRPr="004857A1">
              <w:rPr>
                <w:b/>
                <w:sz w:val="18"/>
                <w:szCs w:val="18"/>
                <w:lang w:eastAsia="en-US"/>
              </w:rPr>
              <w:t>Любимый город»</w:t>
            </w:r>
            <w:r w:rsidRPr="004857A1">
              <w:rPr>
                <w:sz w:val="18"/>
                <w:szCs w:val="18"/>
                <w:lang w:eastAsia="en-US"/>
              </w:rPr>
              <w:t xml:space="preserve"> - закреплять знания детей об основных особенностях архитектуры, уметь их строительного материала и дополнительных деталей конструировать объекты. Воспитывать дружеские взаимоотношения и желание играть всем вместе.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pStyle w:val="a3"/>
              <w:ind w:left="0"/>
              <w:jc w:val="both"/>
              <w:rPr>
                <w:sz w:val="18"/>
                <w:szCs w:val="18"/>
              </w:rPr>
            </w:pPr>
            <w:r w:rsidRPr="004857A1">
              <w:rPr>
                <w:b/>
                <w:sz w:val="18"/>
                <w:szCs w:val="18"/>
              </w:rPr>
              <w:t>Пение песни С. Соснин, «Детский сад».</w:t>
            </w:r>
            <w:r w:rsidRPr="004857A1">
              <w:rPr>
                <w:sz w:val="18"/>
                <w:szCs w:val="18"/>
              </w:rPr>
              <w:t xml:space="preserve">  Формировать певческие навыки, между фразами брать дыхание.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pStyle w:val="a9"/>
              <w:jc w:val="both"/>
              <w:rPr>
                <w:sz w:val="18"/>
                <w:szCs w:val="18"/>
              </w:rPr>
            </w:pPr>
            <w:r w:rsidRPr="004857A1">
              <w:rPr>
                <w:b/>
                <w:sz w:val="18"/>
                <w:szCs w:val="18"/>
              </w:rPr>
              <w:t>Чтение С. Романовский. «На танцах».</w:t>
            </w:r>
            <w:r w:rsidRPr="004857A1">
              <w:rPr>
                <w:sz w:val="18"/>
                <w:szCs w:val="18"/>
              </w:rPr>
              <w:t xml:space="preserve"> Развивать чувственное восприятие через понимание характера литературных образов, помочь пониманию содержания и идеи рассказа.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505" w:type="dxa"/>
          </w:tcPr>
          <w:p w:rsidR="00AA3E40" w:rsidRPr="004857A1" w:rsidRDefault="00AA3E40" w:rsidP="00AA3E40">
            <w:pPr>
              <w:pStyle w:val="a9"/>
              <w:jc w:val="both"/>
              <w:rPr>
                <w:b/>
                <w:sz w:val="18"/>
                <w:szCs w:val="18"/>
              </w:rPr>
            </w:pPr>
            <w:r w:rsidRPr="004857A1">
              <w:rPr>
                <w:b/>
                <w:bCs/>
                <w:color w:val="000000"/>
                <w:sz w:val="18"/>
                <w:szCs w:val="18"/>
              </w:rPr>
              <w:t>«Мы туристы»</w:t>
            </w:r>
            <w:r w:rsidRPr="004857A1">
              <w:rPr>
                <w:color w:val="000000"/>
                <w:sz w:val="18"/>
                <w:szCs w:val="18"/>
              </w:rPr>
              <w:t xml:space="preserve"> Формировать у детей чувство осторожности и основы безопасности. Познакомить детей с компасом и научить обращаться с ним. Воспитывать смелость, выдержку, интерес к занятиям туризмом.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pStyle w:val="a9"/>
              <w:jc w:val="both"/>
              <w:rPr>
                <w:b/>
                <w:sz w:val="18"/>
                <w:szCs w:val="18"/>
              </w:rPr>
            </w:pPr>
            <w:r w:rsidRPr="000B281C">
              <w:rPr>
                <w:b/>
                <w:sz w:val="18"/>
                <w:szCs w:val="18"/>
              </w:rPr>
              <w:t>Беседа с показом презентации о Преподобном Сергием Радонежским</w:t>
            </w:r>
            <w:r w:rsidRPr="004857A1">
              <w:rPr>
                <w:sz w:val="18"/>
                <w:szCs w:val="18"/>
              </w:rPr>
              <w:t>. Дальнейшее освоение социокультурной категории «Традиции Образа».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 xml:space="preserve">Тема недели: </w:t>
            </w:r>
            <w:r w:rsidRPr="000B281C">
              <w:rPr>
                <w:rFonts w:ascii="Times New Roman" w:hAnsi="Times New Roman" w:cs="Times New Roman"/>
                <w:b/>
                <w:bCs/>
                <w:sz w:val="18"/>
                <w:szCs w:val="18"/>
              </w:rPr>
              <w:t>«</w:t>
            </w:r>
            <w:r w:rsidRPr="000B281C">
              <w:rPr>
                <w:rFonts w:ascii="Times New Roman" w:hAnsi="Times New Roman" w:cs="Times New Roman"/>
                <w:b/>
                <w:sz w:val="18"/>
                <w:szCs w:val="18"/>
              </w:rPr>
              <w:t>Неделя творчества, город мастеров».</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w w:val="104"/>
                <w:sz w:val="18"/>
                <w:szCs w:val="18"/>
              </w:rPr>
              <w:t xml:space="preserve">Наблюдение за синичкой. </w:t>
            </w:r>
            <w:r w:rsidRPr="004857A1">
              <w:rPr>
                <w:spacing w:val="-1"/>
                <w:sz w:val="18"/>
                <w:szCs w:val="18"/>
              </w:rPr>
              <w:t>Формировать представления о зимующих птицах</w:t>
            </w:r>
            <w:r w:rsidRPr="004857A1">
              <w:rPr>
                <w:spacing w:val="-3"/>
                <w:sz w:val="18"/>
                <w:szCs w:val="18"/>
              </w:rPr>
              <w:t xml:space="preserve">. </w:t>
            </w:r>
            <w:r w:rsidRPr="004857A1">
              <w:rPr>
                <w:sz w:val="18"/>
                <w:szCs w:val="18"/>
              </w:rPr>
              <w:t xml:space="preserve">  Учить узнавать их по внешнему виду.</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деревьями и кустарниками</w:t>
            </w:r>
            <w:r w:rsidRPr="004857A1">
              <w:rPr>
                <w:rFonts w:ascii="Times New Roman" w:hAnsi="Times New Roman" w:cs="Times New Roman"/>
                <w:color w:val="000000"/>
                <w:sz w:val="18"/>
                <w:szCs w:val="18"/>
              </w:rPr>
              <w:t>. Продолжать обучать описывать растения, отмечая их различия и сходство, характерные признаки.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«Разложи карандаши по порядку». </w:t>
            </w:r>
            <w:r w:rsidRPr="004857A1">
              <w:rPr>
                <w:rFonts w:ascii="Times New Roman" w:hAnsi="Times New Roman" w:cs="Times New Roman"/>
                <w:sz w:val="18"/>
                <w:szCs w:val="18"/>
              </w:rPr>
              <w:t>Упражнять детей в сравнении предметов по длине. Учить размещать их по возрастанию признака, комментировать свои действия.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Беседа с детьми:</w:t>
            </w:r>
            <w:r w:rsidRPr="004857A1">
              <w:rPr>
                <w:rFonts w:ascii="Times New Roman" w:hAnsi="Times New Roman" w:cs="Times New Roman"/>
                <w:sz w:val="18"/>
                <w:szCs w:val="18"/>
              </w:rPr>
              <w:t xml:space="preserve"> «Разнообразие промыслов на Руси» (показ иллюстраций, предметов, где используются другие промыслы Дымка, Гжель, Городец, роспись матрешек).</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«Кто построил новый дом». </w:t>
            </w:r>
            <w:r w:rsidRPr="004857A1">
              <w:rPr>
                <w:rFonts w:ascii="Times New Roman" w:hAnsi="Times New Roman" w:cs="Times New Roman"/>
                <w:sz w:val="18"/>
                <w:szCs w:val="18"/>
              </w:rPr>
              <w:t xml:space="preserve">Закрепить знание детей о разнообразных профессиях: их название и род деятельности. Воспитывать уважение к труду взрослых, желание выбрать профессию и стремление учиться. </w:t>
            </w:r>
          </w:p>
          <w:p w:rsidR="00AA3E40" w:rsidRPr="004857A1" w:rsidRDefault="00AA3E40" w:rsidP="00AA3E40">
            <w:pPr>
              <w:spacing w:after="0"/>
              <w:jc w:val="both"/>
              <w:rPr>
                <w:rFonts w:ascii="Times New Roman" w:hAnsi="Times New Roman"/>
                <w:color w:val="000000"/>
                <w:sz w:val="18"/>
                <w:szCs w:val="18"/>
              </w:rPr>
            </w:pPr>
            <w:r w:rsidRPr="004857A1">
              <w:rPr>
                <w:rFonts w:ascii="Times New Roman" w:hAnsi="Times New Roman"/>
                <w:b/>
                <w:sz w:val="18"/>
                <w:szCs w:val="18"/>
              </w:rPr>
              <w:t xml:space="preserve">Д. игра «Микрофон». </w:t>
            </w:r>
            <w:r w:rsidRPr="004857A1">
              <w:rPr>
                <w:rFonts w:ascii="Times New Roman" w:hAnsi="Times New Roman"/>
                <w:color w:val="000000"/>
                <w:sz w:val="18"/>
                <w:szCs w:val="18"/>
              </w:rPr>
              <w:t>Учить детей правильно употреблять собственные имена существительные в именительном падеже единственного числа.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w w:val="111"/>
                <w:sz w:val="18"/>
                <w:szCs w:val="18"/>
              </w:rPr>
              <w:t xml:space="preserve">П. /игра «Хитрая лиса». </w:t>
            </w:r>
            <w:r w:rsidRPr="004857A1">
              <w:rPr>
                <w:rFonts w:ascii="Times New Roman" w:hAnsi="Times New Roman" w:cs="Times New Roman"/>
                <w:sz w:val="18"/>
                <w:szCs w:val="18"/>
              </w:rPr>
              <w:t>Способствовать совершенствованию выполне</w:t>
            </w:r>
            <w:r w:rsidRPr="004857A1">
              <w:rPr>
                <w:rFonts w:ascii="Times New Roman" w:hAnsi="Times New Roman" w:cs="Times New Roman"/>
                <w:sz w:val="18"/>
                <w:szCs w:val="18"/>
              </w:rPr>
              <w:softHyphen/>
              <w:t>ния детьми игровых действий, формировать. Умение сопоставлять свои действия с правилами игры. Способствовать совершенствованию функций организма.</w:t>
            </w:r>
          </w:p>
          <w:p w:rsidR="00AA3E40" w:rsidRPr="004857A1" w:rsidRDefault="00AA3E40" w:rsidP="00AA3E40">
            <w:pPr>
              <w:shd w:val="clear" w:color="auto" w:fill="FFFFFF"/>
              <w:spacing w:after="0" w:line="235" w:lineRule="exact"/>
              <w:jc w:val="both"/>
              <w:rPr>
                <w:rFonts w:ascii="Times New Roman" w:hAnsi="Times New Roman" w:cs="Times New Roman"/>
                <w:color w:val="000000"/>
                <w:sz w:val="18"/>
                <w:szCs w:val="18"/>
              </w:rPr>
            </w:pPr>
            <w:r w:rsidRPr="004857A1">
              <w:rPr>
                <w:rFonts w:ascii="Times New Roman" w:hAnsi="Times New Roman" w:cs="Times New Roman"/>
                <w:spacing w:val="-2"/>
                <w:sz w:val="18"/>
                <w:szCs w:val="18"/>
              </w:rPr>
              <w:t xml:space="preserve"> </w:t>
            </w:r>
            <w:r w:rsidRPr="004857A1">
              <w:rPr>
                <w:rFonts w:ascii="Times New Roman" w:hAnsi="Times New Roman" w:cs="Times New Roman"/>
                <w:b/>
                <w:spacing w:val="-2"/>
                <w:sz w:val="18"/>
                <w:szCs w:val="18"/>
              </w:rPr>
              <w:t xml:space="preserve">П./игра </w:t>
            </w:r>
            <w:r w:rsidRPr="004857A1">
              <w:rPr>
                <w:rFonts w:ascii="Times New Roman" w:hAnsi="Times New Roman" w:cs="Times New Roman"/>
                <w:b/>
                <w:color w:val="000000"/>
                <w:sz w:val="18"/>
                <w:szCs w:val="18"/>
              </w:rPr>
              <w:t xml:space="preserve">«Школа мяча». </w:t>
            </w:r>
            <w:r w:rsidRPr="004857A1">
              <w:rPr>
                <w:rFonts w:ascii="Times New Roman" w:hAnsi="Times New Roman" w:cs="Times New Roman"/>
                <w:color w:val="000000"/>
                <w:sz w:val="18"/>
                <w:szCs w:val="18"/>
              </w:rPr>
              <w:t xml:space="preserve">Учить ведению мяча ногами с забиванием в ворота. Развивать выносливость, скоростные,  силовые качества;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«Чай – чай, выручай»</w:t>
            </w:r>
            <w:r w:rsidRPr="004857A1">
              <w:rPr>
                <w:rFonts w:ascii="Times New Roman" w:hAnsi="Times New Roman" w:cs="Times New Roman"/>
                <w:sz w:val="18"/>
                <w:szCs w:val="18"/>
              </w:rPr>
              <w:t xml:space="preserve">  развивать быстроту, ловкость.</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Способствовать освоению детьми правил безопасности при переноске лыж и катании на них. Учить надевать и снимать лыжи, раскладывать их на снегу параллельно друг другу. Упражнять детей в ходьбе на лыжах скользящим шагом, очищать лыжи от снега после занятия.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«Строители».</w:t>
            </w:r>
            <w:r w:rsidRPr="004857A1">
              <w:rPr>
                <w:rFonts w:ascii="Times New Roman" w:hAnsi="Times New Roman" w:cs="Times New Roman"/>
                <w:sz w:val="18"/>
                <w:szCs w:val="18"/>
              </w:rPr>
              <w:t xml:space="preserve"> Развивать инициативу, организаторские способности, умение согласовывать собственный  игровой замысел, с замыслами сверстников.</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детей «Мой дом». </w:t>
            </w:r>
            <w:r w:rsidRPr="004857A1">
              <w:rPr>
                <w:rFonts w:ascii="Times New Roman" w:hAnsi="Times New Roman" w:cs="Times New Roman"/>
                <w:sz w:val="18"/>
                <w:szCs w:val="18"/>
              </w:rPr>
              <w:t>Развивать логическое мышление, внимание, память.</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color w:val="000000"/>
                <w:spacing w:val="-2"/>
                <w:w w:val="109"/>
                <w:sz w:val="18"/>
                <w:szCs w:val="18"/>
              </w:rPr>
              <w:t xml:space="preserve">Творческая игра: «Семья». </w:t>
            </w:r>
            <w:r w:rsidRPr="004857A1">
              <w:rPr>
                <w:rFonts w:ascii="Times New Roman" w:hAnsi="Times New Roman" w:cs="Times New Roman"/>
                <w:color w:val="000000"/>
                <w:spacing w:val="-2"/>
                <w:w w:val="109"/>
                <w:sz w:val="18"/>
                <w:szCs w:val="18"/>
              </w:rPr>
              <w:t>Учить детей самостоятельно договариваться о правилах игры, распределять роли, использовать подручный материал.</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собрать игровой материал на участке.</w:t>
            </w:r>
            <w:r w:rsidRPr="004857A1">
              <w:rPr>
                <w:rFonts w:ascii="Times New Roman" w:hAnsi="Times New Roman" w:cs="Times New Roman"/>
                <w:sz w:val="18"/>
                <w:szCs w:val="18"/>
              </w:rPr>
              <w:t xml:space="preserve"> Закреплять умение поддерживать порядок на участке, воспитывать желание видеть его чистым.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 Самообслуживание. </w:t>
            </w:r>
            <w:r w:rsidRPr="004857A1">
              <w:rPr>
                <w:rFonts w:ascii="Times New Roman" w:hAnsi="Times New Roman" w:cs="Times New Roman"/>
                <w:sz w:val="18"/>
                <w:szCs w:val="18"/>
              </w:rPr>
              <w:t xml:space="preserve"> Воспитывать умение тактично сообщать товарищу о непорядке в его костюме или прическе.</w:t>
            </w:r>
          </w:p>
          <w:p w:rsidR="00AA3E40" w:rsidRPr="004857A1" w:rsidRDefault="00AA3E40" w:rsidP="00AA3E40">
            <w:pPr>
              <w:pStyle w:val="a3"/>
              <w:ind w:left="0"/>
              <w:jc w:val="both"/>
              <w:rPr>
                <w:sz w:val="18"/>
                <w:szCs w:val="18"/>
              </w:rPr>
            </w:pPr>
            <w:r w:rsidRPr="004857A1">
              <w:rPr>
                <w:b/>
                <w:sz w:val="18"/>
                <w:szCs w:val="18"/>
              </w:rPr>
              <w:t xml:space="preserve"> Дежурство по столовой. </w:t>
            </w:r>
            <w:r w:rsidRPr="004857A1">
              <w:rPr>
                <w:sz w:val="18"/>
                <w:szCs w:val="18"/>
              </w:rPr>
              <w:t xml:space="preserve"> Закреплять умение полностью сервировать столы и вытирать их после еды.</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lang w:eastAsia="en-US"/>
              </w:rPr>
              <w:t>Дежурство уголке природы</w:t>
            </w:r>
            <w:r w:rsidRPr="004857A1">
              <w:rPr>
                <w:sz w:val="18"/>
                <w:szCs w:val="18"/>
                <w:lang w:eastAsia="en-US"/>
              </w:rPr>
              <w:t>:</w:t>
            </w:r>
            <w:r w:rsidRPr="004857A1">
              <w:rPr>
                <w:b/>
                <w:color w:val="000000"/>
                <w:sz w:val="18"/>
                <w:szCs w:val="18"/>
              </w:rPr>
              <w:t xml:space="preserve"> «Мытье поддонов». </w:t>
            </w:r>
            <w:r w:rsidRPr="004857A1">
              <w:rPr>
                <w:color w:val="000000"/>
                <w:sz w:val="18"/>
                <w:szCs w:val="18"/>
              </w:rPr>
              <w:t>Учить детей выполнять работу самостоятельно и ответственно, распределять обязанности, согласовывать действия.</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lang w:eastAsia="en-US"/>
              </w:rPr>
              <w:t>Х.Б. Труд мытьё спортивного инвентаря.</w:t>
            </w:r>
            <w:r w:rsidRPr="004857A1">
              <w:rPr>
                <w:sz w:val="18"/>
                <w:szCs w:val="18"/>
                <w:lang w:eastAsia="en-US"/>
              </w:rPr>
              <w:t xml:space="preserve">  Формировать у детей  привычку поддерживать чистоту и порядок в спортивном уголке; воспитывать бережное отношение к инвентарю.</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Набрать воду в лейки для полива цветов – воспитывать желание помогать взрослым.</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с конструктором LEGO. </w:t>
            </w:r>
            <w:r w:rsidRPr="004857A1">
              <w:rPr>
                <w:rFonts w:ascii="Times New Roman" w:hAnsi="Times New Roman" w:cs="Times New Roman"/>
                <w:sz w:val="18"/>
                <w:szCs w:val="18"/>
              </w:rPr>
              <w:t>Учить строить коллективно простейшую постройку из большого Лего – конструктора.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pStyle w:val="a3"/>
              <w:ind w:left="0"/>
              <w:jc w:val="both"/>
              <w:rPr>
                <w:sz w:val="18"/>
                <w:szCs w:val="18"/>
              </w:rPr>
            </w:pPr>
            <w:r w:rsidRPr="004857A1">
              <w:rPr>
                <w:b/>
                <w:sz w:val="18"/>
                <w:szCs w:val="18"/>
              </w:rPr>
              <w:t xml:space="preserve">Аппликация  «По замыслу». </w:t>
            </w:r>
            <w:r w:rsidRPr="004857A1">
              <w:rPr>
                <w:sz w:val="18"/>
                <w:szCs w:val="18"/>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Игра на музыкальных инструментах.  «Шумовой оркестр». </w:t>
            </w:r>
            <w:r w:rsidRPr="004857A1">
              <w:rPr>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и рассказывание сказки «Кошкин дом».</w:t>
            </w:r>
            <w:r w:rsidRPr="004857A1">
              <w:rPr>
                <w:rFonts w:ascii="Times New Roman" w:hAnsi="Times New Roman" w:cs="Times New Roman"/>
                <w:sz w:val="18"/>
                <w:szCs w:val="18"/>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фрагментов из «Жития преподобного Сергия Радонежского».</w:t>
            </w:r>
            <w:r w:rsidRPr="004857A1">
              <w:rPr>
                <w:rFonts w:ascii="Times New Roman" w:hAnsi="Times New Roman" w:cs="Times New Roman"/>
                <w:sz w:val="18"/>
                <w:szCs w:val="18"/>
              </w:rPr>
              <w:t xml:space="preserve"> Формирование представления о взаимосвязи прошлого, настоящего и будущего.</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«Народная культура и традиции»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pacing w:val="-4"/>
                <w:w w:val="107"/>
                <w:sz w:val="18"/>
                <w:szCs w:val="18"/>
              </w:rPr>
            </w:pPr>
            <w:r w:rsidRPr="004857A1">
              <w:rPr>
                <w:b/>
                <w:w w:val="105"/>
                <w:sz w:val="18"/>
                <w:szCs w:val="18"/>
              </w:rPr>
              <w:t xml:space="preserve">Наблюдение за березой зимой. </w:t>
            </w:r>
            <w:r w:rsidRPr="004857A1">
              <w:rPr>
                <w:w w:val="107"/>
                <w:sz w:val="18"/>
                <w:szCs w:val="18"/>
              </w:rPr>
              <w:t xml:space="preserve">Формировать знания об особенностях жизни деревьев </w:t>
            </w:r>
            <w:r w:rsidRPr="004857A1">
              <w:rPr>
                <w:spacing w:val="-4"/>
                <w:w w:val="107"/>
                <w:sz w:val="18"/>
                <w:szCs w:val="18"/>
              </w:rPr>
              <w:t>зимой.</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spacing w:val="-4"/>
                <w:w w:val="107"/>
                <w:sz w:val="18"/>
                <w:szCs w:val="18"/>
              </w:rPr>
              <w:t xml:space="preserve"> </w:t>
            </w:r>
            <w:r w:rsidRPr="004857A1">
              <w:rPr>
                <w:rFonts w:ascii="Times New Roman" w:hAnsi="Times New Roman" w:cs="Times New Roman"/>
                <w:b/>
                <w:bCs/>
                <w:color w:val="000000"/>
                <w:sz w:val="18"/>
                <w:szCs w:val="18"/>
              </w:rPr>
              <w:t>Наблюдение за зимним небом</w:t>
            </w:r>
            <w:r w:rsidRPr="004857A1">
              <w:rPr>
                <w:rFonts w:ascii="Times New Roman" w:hAnsi="Times New Roman" w:cs="Times New Roman"/>
                <w:color w:val="000000"/>
                <w:sz w:val="18"/>
                <w:szCs w:val="18"/>
              </w:rPr>
              <w:t>. Обратить внимание на красоту зимнего неба; воспитывать любовь к природе; развивать любознательность, творческое воображение.</w:t>
            </w:r>
          </w:p>
          <w:p w:rsidR="00AA3E40" w:rsidRPr="000B281C"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«Четвёртый лишний». </w:t>
            </w:r>
            <w:r w:rsidRPr="004857A1">
              <w:rPr>
                <w:rFonts w:ascii="Times New Roman" w:hAnsi="Times New Roman" w:cs="Times New Roman"/>
                <w:sz w:val="18"/>
                <w:szCs w:val="18"/>
              </w:rPr>
              <w:t>Учить группировать мебель по заданному признаку, называть группу предметов обобщающим словом. Развивать умение классифицировать внимание, речь. Формировать удовлетворение от правильно выполненного задания.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«Русские народные праздники»</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color w:val="000000"/>
                <w:sz w:val="18"/>
                <w:szCs w:val="18"/>
              </w:rPr>
              <w:t>Обобщить представление детей о праздниках на Руси, об обычаях и традициях нашего народа. Прививать любовь и интерес к традициям и обычаям русского народа, приобщая к истокам духовной культуры.</w:t>
            </w:r>
          </w:p>
          <w:p w:rsidR="00AA3E40" w:rsidRDefault="00AA3E40" w:rsidP="00AA3E40">
            <w:pPr>
              <w:pStyle w:val="a9"/>
              <w:jc w:val="both"/>
              <w:rPr>
                <w:b/>
                <w:sz w:val="18"/>
                <w:szCs w:val="18"/>
              </w:rPr>
            </w:pPr>
            <w:r w:rsidRPr="004857A1">
              <w:rPr>
                <w:b/>
                <w:sz w:val="18"/>
                <w:szCs w:val="18"/>
              </w:rPr>
              <w:t>Беседа и рассматривание иллюстраций на тему: «Мебель».</w:t>
            </w:r>
            <w:r w:rsidRPr="004857A1">
              <w:rPr>
                <w:sz w:val="18"/>
                <w:szCs w:val="18"/>
              </w:rPr>
              <w:t xml:space="preserve"> Уточнить название мебели, её составные части; уметь различать кухонную и столовую мебель,  мебель для спальни. Уметь описывать: стол: стол, стул, диван, шкаф. Образовывать прилагательные от существительных. </w:t>
            </w:r>
          </w:p>
          <w:p w:rsidR="00AA3E40" w:rsidRPr="004857A1" w:rsidRDefault="00AA3E40" w:rsidP="00AA3E40">
            <w:pPr>
              <w:pStyle w:val="a9"/>
              <w:jc w:val="both"/>
              <w:rPr>
                <w:bCs/>
                <w:color w:val="323232"/>
                <w:sz w:val="18"/>
                <w:szCs w:val="18"/>
              </w:rPr>
            </w:pPr>
            <w:r w:rsidRPr="004857A1">
              <w:rPr>
                <w:b/>
                <w:bCs/>
                <w:color w:val="323232"/>
                <w:sz w:val="18"/>
                <w:szCs w:val="18"/>
              </w:rPr>
              <w:t xml:space="preserve">Д/И «Что где лежит? </w:t>
            </w:r>
            <w:r w:rsidRPr="004857A1">
              <w:rPr>
                <w:bCs/>
                <w:color w:val="323232"/>
                <w:sz w:val="18"/>
                <w:szCs w:val="18"/>
              </w:rPr>
              <w:t>«Учить детей употреблять существительные с предлогами  «в», «на».</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«Два Мороза» </w:t>
            </w:r>
            <w:r w:rsidRPr="004857A1">
              <w:rPr>
                <w:rFonts w:ascii="Times New Roman" w:hAnsi="Times New Roman" w:cs="Times New Roman"/>
                <w:sz w:val="18"/>
                <w:szCs w:val="18"/>
              </w:rPr>
              <w:t>- Развивать внимание, ловкость, двигательную активность.</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П./и: «Снег – метель - вьюга» </w:t>
            </w:r>
            <w:r w:rsidRPr="004857A1">
              <w:rPr>
                <w:rFonts w:ascii="Times New Roman" w:hAnsi="Times New Roman" w:cs="Times New Roman"/>
                <w:sz w:val="18"/>
                <w:szCs w:val="18"/>
              </w:rPr>
              <w:t xml:space="preserve">Уметь выполнять движения в соответствии с командой сразу после слов педагога. Развивать внимание, двигательную активность,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«Кого назвали, то и  ловит» </w:t>
            </w:r>
            <w:r w:rsidRPr="004857A1">
              <w:rPr>
                <w:rFonts w:ascii="Times New Roman" w:hAnsi="Times New Roman" w:cs="Times New Roman"/>
                <w:sz w:val="18"/>
                <w:szCs w:val="18"/>
              </w:rPr>
              <w:t xml:space="preserve">упражнять в ловле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«Не попадись»  </w:t>
            </w:r>
            <w:r w:rsidRPr="004857A1">
              <w:rPr>
                <w:rFonts w:ascii="Times New Roman" w:hAnsi="Times New Roman" w:cs="Times New Roman"/>
                <w:sz w:val="18"/>
                <w:szCs w:val="18"/>
              </w:rPr>
              <w:t xml:space="preserve"> закреплять умение запрыгивать на предметы сохранять равновесие. </w:t>
            </w:r>
          </w:p>
          <w:p w:rsidR="00AA3E40" w:rsidRPr="000B281C"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Способствовать освоению детьми правил безопасности при переноске лыж и катании на них. Упражнять детей в ходьбе на лыжах скользящим шагом, очищать лыжи от снега после занятия.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«Магазин».  </w:t>
            </w:r>
            <w:r w:rsidRPr="004857A1">
              <w:rPr>
                <w:rFonts w:ascii="Times New Roman" w:hAnsi="Times New Roman" w:cs="Times New Roman"/>
                <w:sz w:val="18"/>
                <w:szCs w:val="18"/>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«Что пригодиться при пожаре». </w:t>
            </w:r>
            <w:r w:rsidRPr="004857A1">
              <w:rPr>
                <w:rFonts w:ascii="Times New Roman" w:hAnsi="Times New Roman" w:cs="Times New Roman"/>
                <w:sz w:val="18"/>
                <w:szCs w:val="18"/>
              </w:rPr>
              <w:t xml:space="preserve">Научить находить предмет,  который может пригодиться при тушении пожара.  Развивать логическое мышление.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pacing w:val="-2"/>
                <w:w w:val="109"/>
                <w:sz w:val="18"/>
                <w:szCs w:val="18"/>
              </w:rPr>
              <w:t xml:space="preserve">Творческая игра: «Больница». </w:t>
            </w:r>
            <w:r w:rsidRPr="004857A1">
              <w:rPr>
                <w:rFonts w:ascii="Times New Roman" w:hAnsi="Times New Roman" w:cs="Times New Roman"/>
                <w:color w:val="000000"/>
                <w:spacing w:val="-2"/>
                <w:w w:val="109"/>
                <w:sz w:val="18"/>
                <w:szCs w:val="18"/>
              </w:rPr>
              <w:t>Учить детей самостоятельно договариваться о правилах игры, распределять роли, использовать подручный материал.</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Уборка территории от мусора - воспитывать желание поддерживать чистоту на участке и трудиться в коллективе.</w:t>
            </w:r>
          </w:p>
          <w:p w:rsidR="00AA3E40" w:rsidRPr="004857A1" w:rsidRDefault="00AA3E40" w:rsidP="00AA3E40">
            <w:pPr>
              <w:pStyle w:val="a3"/>
              <w:ind w:left="0"/>
              <w:jc w:val="both"/>
              <w:rPr>
                <w:b/>
                <w:sz w:val="18"/>
                <w:szCs w:val="18"/>
              </w:rPr>
            </w:pPr>
            <w:r w:rsidRPr="004857A1">
              <w:rPr>
                <w:b/>
                <w:sz w:val="18"/>
                <w:szCs w:val="18"/>
              </w:rPr>
              <w:t xml:space="preserve"> Самообслуживание. </w:t>
            </w:r>
            <w:r w:rsidRPr="004857A1">
              <w:rPr>
                <w:sz w:val="18"/>
                <w:szCs w:val="18"/>
              </w:rPr>
              <w:t>Закреплять умение аккуратно складывать одежду в шкаф и ставить на место обувь</w:t>
            </w:r>
            <w:r w:rsidRPr="004857A1">
              <w:rPr>
                <w:b/>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определять по карточкам, кто дежурный.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Труд в уголке природы» удаление сухих листьев у растений». </w:t>
            </w:r>
            <w:r w:rsidRPr="004857A1">
              <w:rPr>
                <w:rFonts w:ascii="Times New Roman" w:hAnsi="Times New Roman" w:cs="Times New Roman"/>
                <w:sz w:val="18"/>
                <w:szCs w:val="18"/>
              </w:rPr>
              <w:t>Развивать трудовые умения.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Навести порядок в музыкально - эстетическом центре -воспитывать желание поддерживать порядок в группе.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pStyle w:val="a3"/>
              <w:ind w:left="0"/>
              <w:jc w:val="both"/>
              <w:rPr>
                <w:sz w:val="18"/>
                <w:szCs w:val="18"/>
              </w:rPr>
            </w:pPr>
            <w:r w:rsidRPr="004857A1">
              <w:rPr>
                <w:b/>
                <w:sz w:val="18"/>
                <w:szCs w:val="18"/>
              </w:rPr>
              <w:t>Конструирование из строительного материала «Построим дом».</w:t>
            </w:r>
            <w:r w:rsidRPr="004857A1">
              <w:rPr>
                <w:sz w:val="18"/>
                <w:szCs w:val="18"/>
              </w:rPr>
              <w:t xml:space="preserve"> Развивать  конструктивные умения, образное мышление. Формировать аккуратность, умение доводить дело до конца.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«Мебель».  </w:t>
            </w:r>
            <w:r w:rsidRPr="004857A1">
              <w:rPr>
                <w:rFonts w:ascii="Times New Roman" w:hAnsi="Times New Roman" w:cs="Times New Roman"/>
                <w:sz w:val="18"/>
                <w:szCs w:val="18"/>
              </w:rPr>
              <w:t>Продолжать учить рисовать предметы круглой формы, знакомить с названиями цветов, различать их;  правильно.</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«Наша Родина сильна», А. Филиппенко. </w:t>
            </w:r>
            <w:r w:rsidRPr="004857A1">
              <w:rPr>
                <w:rFonts w:ascii="Times New Roman" w:hAnsi="Times New Roman" w:cs="Times New Roman"/>
                <w:sz w:val="18"/>
                <w:szCs w:val="18"/>
              </w:rPr>
              <w:t>Формировать певческие навыки, между фразами брать дыхание.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shd w:val="clear" w:color="auto" w:fill="FFFFFF"/>
              </w:rPr>
              <w:t>Пересказ сказки «Снегурочка».</w:t>
            </w:r>
            <w:r w:rsidRPr="004857A1">
              <w:rPr>
                <w:rFonts w:ascii="Times New Roman" w:hAnsi="Times New Roman" w:cs="Times New Roman"/>
                <w:sz w:val="18"/>
                <w:szCs w:val="18"/>
                <w:shd w:val="clear" w:color="auto" w:fill="FFFFFF"/>
              </w:rPr>
              <w:t xml:space="preserve"> Формировать умение излагать сказку связно, последовательно, логично передавая в пересказе основные моменты сказочного произведения как с опорой на наглядную модель, так и по памяти.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Отгадывание загадки о слоне Ответы на вопросы «Шахматной шкатулки» Дидактические задания «Лабиринт», «Перехитри часовых», «Один в поле воин», «Кратчайший путь». Дидактические игры «Чудесный мешочек»: </w:t>
            </w:r>
            <w:r w:rsidRPr="004857A1">
              <w:rPr>
                <w:rFonts w:ascii="Times New Roman" w:hAnsi="Times New Roman" w:cs="Times New Roman"/>
                <w:sz w:val="18"/>
                <w:szCs w:val="18"/>
              </w:rPr>
              <w:t>Закрепление представлений о шахматной фигуре «слон», Отработка практических навыков.</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shd w:val="clear" w:color="auto" w:fill="FFFFFF"/>
              </w:rPr>
            </w:pPr>
            <w:r w:rsidRPr="004857A1">
              <w:rPr>
                <w:rFonts w:ascii="Times New Roman" w:hAnsi="Times New Roman" w:cs="Times New Roman"/>
                <w:sz w:val="18"/>
                <w:szCs w:val="18"/>
              </w:rPr>
              <w:t>Шахматная доска и шахматные поля, комплекты шахматных фигур по кол-ву детей. Учебник Ч.1  с.33 -36.</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«Народная культура и традиции»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bCs/>
                <w:sz w:val="18"/>
                <w:szCs w:val="18"/>
              </w:rPr>
              <w:t xml:space="preserve">Наблюдение за сезонными изменениями: </w:t>
            </w:r>
            <w:r w:rsidRPr="004857A1">
              <w:rPr>
                <w:rFonts w:ascii="Times New Roman" w:eastAsia="Calibri" w:hAnsi="Times New Roman" w:cs="Times New Roman"/>
                <w:sz w:val="18"/>
                <w:szCs w:val="18"/>
              </w:rPr>
              <w:t>закреплять знания о взаимосвязи живой и неживой при</w:t>
            </w:r>
            <w:r w:rsidRPr="004857A1">
              <w:rPr>
                <w:rFonts w:ascii="Times New Roman" w:eastAsia="Calibri" w:hAnsi="Times New Roman" w:cs="Times New Roman"/>
                <w:sz w:val="18"/>
                <w:szCs w:val="18"/>
              </w:rPr>
              <w:softHyphen/>
              <w:t>роды; учить выделять изменения в жизни растений и живот</w:t>
            </w:r>
            <w:r w:rsidRPr="004857A1">
              <w:rPr>
                <w:rFonts w:ascii="Times New Roman" w:eastAsia="Calibri" w:hAnsi="Times New Roman" w:cs="Times New Roman"/>
                <w:sz w:val="18"/>
                <w:szCs w:val="18"/>
              </w:rPr>
              <w:softHyphen/>
              <w:t>ных в осеннее время.</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работой дворника.</w:t>
            </w:r>
            <w:r w:rsidRPr="004857A1">
              <w:rPr>
                <w:rFonts w:ascii="Times New Roman" w:hAnsi="Times New Roman" w:cs="Times New Roman"/>
                <w:color w:val="000000"/>
                <w:sz w:val="18"/>
                <w:szCs w:val="18"/>
              </w:rPr>
              <w:t xml:space="preserve">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«Въезжаем в квартиру». </w:t>
            </w:r>
            <w:r w:rsidRPr="004857A1">
              <w:rPr>
                <w:rFonts w:ascii="Times New Roman" w:hAnsi="Times New Roman" w:cs="Times New Roman"/>
                <w:sz w:val="18"/>
                <w:szCs w:val="18"/>
              </w:rPr>
              <w:t xml:space="preserve">Развивать ориентировку на плоскости, память, монологическую речь. Формировать интерес к проективным играм.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Style w:val="c13"/>
                <w:rFonts w:ascii="Times New Roman" w:eastAsiaTheme="minorEastAsia" w:hAnsi="Times New Roman" w:cs="Times New Roman"/>
                <w:b/>
                <w:bCs/>
                <w:color w:val="000000"/>
                <w:sz w:val="18"/>
                <w:szCs w:val="18"/>
                <w:shd w:val="clear" w:color="auto" w:fill="FFFFFF"/>
              </w:rPr>
              <w:t>Беседа «Быт и традиции русского народа»</w:t>
            </w:r>
            <w:r w:rsidRPr="004857A1">
              <w:rPr>
                <w:rStyle w:val="c6"/>
                <w:rFonts w:ascii="Times New Roman" w:hAnsi="Times New Roman" w:cs="Times New Roman"/>
                <w:color w:val="000000"/>
                <w:sz w:val="18"/>
                <w:szCs w:val="18"/>
              </w:rPr>
              <w:t> - продолжать знакомить детей с традициями народной культуры: русскими календарными праздниками, художественно-прикладным промыслами, народным песенным искусством.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«О бережном отношении к мебели в детском саду». </w:t>
            </w:r>
            <w:r w:rsidRPr="004857A1">
              <w:rPr>
                <w:rFonts w:ascii="Times New Roman" w:hAnsi="Times New Roman" w:cs="Times New Roman"/>
                <w:sz w:val="18"/>
                <w:szCs w:val="18"/>
              </w:rPr>
              <w:t>Формировать навыки организации коллективной трудовой деятельности.  Приучать выслушивать задания продумывать план работы, готовить все необходимое для ее выполнения. Воспитывать ответственное отношения к поручениям, доводить начатое дело до конца. Развитие мелкой моторике, творческое мышление».</w:t>
            </w:r>
          </w:p>
          <w:p w:rsidR="00AA3E40" w:rsidRPr="000B281C"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«Кому, что нужно?».  </w:t>
            </w:r>
            <w:r w:rsidRPr="004857A1">
              <w:rPr>
                <w:rFonts w:ascii="Times New Roman" w:hAnsi="Times New Roman" w:cs="Times New Roman"/>
                <w:color w:val="000000"/>
                <w:sz w:val="18"/>
                <w:szCs w:val="18"/>
              </w:rPr>
              <w:t>Учить детей правильно употреблять в речи имена существительные в дательном падеже.</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Хороводная игра </w:t>
            </w:r>
            <w:r w:rsidRPr="004857A1">
              <w:rPr>
                <w:rFonts w:ascii="Times New Roman" w:hAnsi="Times New Roman" w:cs="Times New Roman"/>
                <w:b/>
                <w:color w:val="000000"/>
                <w:sz w:val="18"/>
                <w:szCs w:val="18"/>
              </w:rPr>
              <w:t xml:space="preserve">«Потанцуй со мной,  дружок».  А. н. мелодия. Е. Тиличеевой. </w:t>
            </w:r>
            <w:r w:rsidRPr="004857A1">
              <w:rPr>
                <w:rFonts w:ascii="Times New Roman" w:hAnsi="Times New Roman" w:cs="Times New Roman"/>
                <w:color w:val="000000"/>
                <w:sz w:val="18"/>
                <w:szCs w:val="18"/>
              </w:rPr>
              <w:t xml:space="preserve">Развивать ритмический слух детей.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«Совушка» </w:t>
            </w:r>
            <w:r w:rsidRPr="004857A1">
              <w:rPr>
                <w:rFonts w:ascii="Times New Roman" w:hAnsi="Times New Roman" w:cs="Times New Roman"/>
                <w:sz w:val="18"/>
                <w:szCs w:val="18"/>
              </w:rPr>
              <w:t xml:space="preserve"> развивать умение бегать в разных направлениях не наталкиваясь друг на друга. Воспитывать честность при выполнении правил игры.</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«Баба Яга» </w:t>
            </w:r>
            <w:r w:rsidRPr="004857A1">
              <w:rPr>
                <w:rFonts w:ascii="Times New Roman" w:hAnsi="Times New Roman" w:cs="Times New Roman"/>
                <w:sz w:val="18"/>
                <w:szCs w:val="18"/>
              </w:rPr>
              <w:t xml:space="preserve">учить  детей не обижаться на дразнилки, упражнять в прыжках на одной ноге, развивать быстроту.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«Брось во флажок»</w:t>
            </w:r>
            <w:r w:rsidRPr="004857A1">
              <w:rPr>
                <w:rFonts w:ascii="Times New Roman" w:hAnsi="Times New Roman" w:cs="Times New Roman"/>
                <w:sz w:val="18"/>
                <w:szCs w:val="18"/>
              </w:rPr>
              <w:t xml:space="preserve">  закреплять умение метать в горизонтальную цель.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«Ловишки»</w:t>
            </w:r>
            <w:r w:rsidRPr="004857A1">
              <w:rPr>
                <w:rFonts w:ascii="Times New Roman" w:hAnsi="Times New Roman" w:cs="Times New Roman"/>
                <w:sz w:val="18"/>
                <w:szCs w:val="18"/>
              </w:rPr>
              <w:t xml:space="preserve"> упражнять в беге в разных направлениях, не наталкиваясь друг на друга; развивать быстроту, умение уворачиваться.</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«Магазин».  </w:t>
            </w:r>
            <w:r w:rsidRPr="004857A1">
              <w:rPr>
                <w:rFonts w:ascii="Times New Roman" w:hAnsi="Times New Roman" w:cs="Times New Roman"/>
                <w:sz w:val="18"/>
                <w:szCs w:val="18"/>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AA3E40" w:rsidRPr="004857A1" w:rsidRDefault="00AA3E40" w:rsidP="00AA3E40">
            <w:pPr>
              <w:shd w:val="clear" w:color="auto" w:fill="FFFFFF"/>
              <w:spacing w:after="0" w:line="226" w:lineRule="exact"/>
              <w:jc w:val="both"/>
              <w:rPr>
                <w:rFonts w:ascii="Times New Roman" w:hAnsi="Times New Roman" w:cs="Times New Roman"/>
                <w:color w:val="000000"/>
                <w:spacing w:val="-2"/>
                <w:w w:val="103"/>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color w:val="000000"/>
                <w:spacing w:val="-2"/>
                <w:w w:val="103"/>
                <w:sz w:val="18"/>
                <w:szCs w:val="18"/>
              </w:rPr>
              <w:t xml:space="preserve">«На приёме  у врача». </w:t>
            </w:r>
            <w:r w:rsidRPr="004857A1">
              <w:rPr>
                <w:rFonts w:ascii="Times New Roman" w:hAnsi="Times New Roman" w:cs="Times New Roman"/>
                <w:color w:val="000000"/>
                <w:spacing w:val="-2"/>
                <w:w w:val="103"/>
                <w:sz w:val="18"/>
                <w:szCs w:val="18"/>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«Что пригодиться при пожаре».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Научить находить предмет,  который может пригодиться при тушении пожара.  Развивать логическое мышление.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Смести снег с построек - воспитывать желание трудиться.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 xml:space="preserve"> Воспитывать умение без напоминания убирать свое рабочее место.</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определять по карточкам, кто дежурный.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Нарезать салфетки, продолжать учить детей добросовестно выполнять поручение.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Ручной труд из бумаги</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w:t>
            </w:r>
            <w:r w:rsidRPr="004857A1">
              <w:rPr>
                <w:rFonts w:ascii="Times New Roman" w:hAnsi="Times New Roman" w:cs="Times New Roman"/>
                <w:b/>
                <w:color w:val="000000"/>
                <w:sz w:val="18"/>
                <w:szCs w:val="18"/>
                <w:shd w:val="clear" w:color="auto" w:fill="FFFFFF"/>
              </w:rPr>
              <w:t xml:space="preserve">Изготовление атрибутов к сказке «Снегурочка». </w:t>
            </w:r>
            <w:r w:rsidRPr="004857A1">
              <w:rPr>
                <w:rFonts w:ascii="Times New Roman" w:hAnsi="Times New Roman" w:cs="Times New Roman"/>
                <w:color w:val="000000"/>
                <w:sz w:val="18"/>
                <w:szCs w:val="18"/>
                <w:shd w:val="clear" w:color="auto" w:fill="FFFFFF"/>
              </w:rPr>
              <w:t xml:space="preserve"> (Веночек, дудочка, костёр) и элементов декорации  (деревья, облака). </w:t>
            </w:r>
            <w:r w:rsidRPr="004857A1">
              <w:rPr>
                <w:rFonts w:ascii="Times New Roman" w:hAnsi="Times New Roman" w:cs="Times New Roman"/>
                <w:sz w:val="18"/>
                <w:szCs w:val="18"/>
              </w:rPr>
              <w:t xml:space="preserve">Закреплять навыки работы с ножницами и клеем развивать умение преобразовывать предмет для создания поделки, проявляя при этом самостоятельность мышления.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 xml:space="preserve">Рисование: Работа с раскраской «Мебель». </w:t>
            </w:r>
            <w:r w:rsidRPr="004857A1">
              <w:rPr>
                <w:rStyle w:val="apple-style-span"/>
                <w:rFonts w:ascii="Times New Roman" w:hAnsi="Times New Roman" w:cs="Times New Roman"/>
                <w:sz w:val="18"/>
                <w:szCs w:val="18"/>
                <w:shd w:val="clear" w:color="auto" w:fill="FFFFFF"/>
              </w:rPr>
              <w:t>Развивать аккуратность при закрашивании частей изображения.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«Мебель». </w:t>
            </w:r>
            <w:r w:rsidRPr="004857A1">
              <w:rPr>
                <w:rFonts w:ascii="Times New Roman" w:hAnsi="Times New Roman" w:cs="Times New Roman"/>
                <w:sz w:val="18"/>
                <w:szCs w:val="18"/>
              </w:rPr>
              <w:t>Учить детей лепить мебель,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Default="00AA3E40" w:rsidP="00AA3E40">
            <w:pPr>
              <w:widowControl w:val="0"/>
              <w:autoSpaceDE w:val="0"/>
              <w:autoSpaceDN w:val="0"/>
              <w:adjustRightInd w:val="0"/>
              <w:spacing w:after="0"/>
              <w:jc w:val="both"/>
              <w:rPr>
                <w:rFonts w:ascii="Times New Roman" w:hAnsi="Times New Roman" w:cs="Times New Roman"/>
                <w:b/>
                <w:bCs/>
                <w:color w:val="000000"/>
                <w:sz w:val="18"/>
                <w:szCs w:val="18"/>
                <w:shd w:val="clear" w:color="auto" w:fill="FFFFFF"/>
              </w:rPr>
            </w:pPr>
            <w:r w:rsidRPr="004857A1">
              <w:rPr>
                <w:rFonts w:ascii="Times New Roman" w:hAnsi="Times New Roman" w:cs="Times New Roman"/>
                <w:b/>
                <w:sz w:val="18"/>
                <w:szCs w:val="18"/>
              </w:rPr>
              <w:t>Чтение стихотворения С. Черный «Волшебник».</w:t>
            </w:r>
            <w:r w:rsidRPr="004857A1">
              <w:rPr>
                <w:rFonts w:ascii="Times New Roman" w:hAnsi="Times New Roman" w:cs="Times New Roman"/>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r w:rsidRPr="004857A1">
              <w:rPr>
                <w:rFonts w:ascii="Times New Roman" w:hAnsi="Times New Roman" w:cs="Times New Roman"/>
                <w:b/>
                <w:bCs/>
                <w:color w:val="000000"/>
                <w:sz w:val="18"/>
                <w:szCs w:val="18"/>
                <w:shd w:val="clear" w:color="auto" w:fill="FFFFFF"/>
              </w:rPr>
              <w:t xml:space="preserve"> </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Style w:val="c13"/>
                <w:rFonts w:ascii="Times New Roman" w:eastAsiaTheme="minorEastAsia" w:hAnsi="Times New Roman" w:cs="Times New Roman"/>
                <w:b/>
                <w:bCs/>
                <w:color w:val="000000"/>
                <w:sz w:val="18"/>
                <w:szCs w:val="18"/>
                <w:shd w:val="clear" w:color="auto" w:fill="FFFFFF"/>
              </w:rPr>
              <w:t>Чтение и обсуждение русских народных закличек, прибауток, небылиц. </w:t>
            </w:r>
            <w:r w:rsidRPr="004857A1">
              <w:rPr>
                <w:rStyle w:val="c6"/>
                <w:rFonts w:ascii="Times New Roman" w:hAnsi="Times New Roman" w:cs="Times New Roman"/>
                <w:color w:val="000000"/>
                <w:sz w:val="18"/>
                <w:szCs w:val="18"/>
              </w:rPr>
              <w:t>развивать интерес к художественной литературе; учить внимательно и заинтересованно слушать произведения.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Рассматривание альбомов «Растения нашего края», «Животные нашего края</w:t>
            </w:r>
            <w:r w:rsidRPr="004857A1">
              <w:rPr>
                <w:rFonts w:ascii="Times New Roman" w:hAnsi="Times New Roman" w:cs="Times New Roman"/>
                <w:sz w:val="18"/>
                <w:szCs w:val="18"/>
              </w:rPr>
              <w:t>»,</w:t>
            </w:r>
            <w:r w:rsidRPr="004857A1">
              <w:rPr>
                <w:rFonts w:ascii="Times New Roman" w:hAnsi="Times New Roman" w:cs="Times New Roman"/>
                <w:b/>
                <w:sz w:val="18"/>
                <w:szCs w:val="18"/>
              </w:rPr>
              <w:t xml:space="preserve"> «Водоёмы нашего края».</w:t>
            </w:r>
            <w:r w:rsidRPr="004857A1">
              <w:rPr>
                <w:rFonts w:ascii="Times New Roman" w:hAnsi="Times New Roman" w:cs="Times New Roman"/>
                <w:sz w:val="18"/>
                <w:szCs w:val="18"/>
              </w:rPr>
              <w:t xml:space="preserve"> Закреплять знания детей о растительном и животном мире нашего края, о водоемах и их жителях. Развивать зрительное внимание, любознательность.</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«Народная культура и традиции»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Января</w:t>
            </w:r>
          </w:p>
        </w:tc>
      </w:tr>
      <w:tr w:rsidR="00AA3E40" w:rsidRPr="004857A1" w:rsidTr="00AA3E40">
        <w:tc>
          <w:tcPr>
            <w:tcW w:w="2093" w:type="dxa"/>
            <w:vAlign w:val="center"/>
          </w:tcPr>
          <w:p w:rsidR="00AA3E40" w:rsidRPr="004857A1" w:rsidRDefault="00AA3E40" w:rsidP="00AA3E40">
            <w:pPr>
              <w:spacing w:after="0"/>
              <w:ind w:left="34"/>
              <w:contextualSpacing/>
              <w:jc w:val="both"/>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«Морозный солнечный денек</w:t>
            </w:r>
            <w:r w:rsidRPr="004857A1">
              <w:rPr>
                <w:rFonts w:ascii="Times New Roman" w:eastAsia="Calibri" w:hAnsi="Times New Roman" w:cs="Times New Roman"/>
                <w:sz w:val="18"/>
                <w:szCs w:val="18"/>
              </w:rPr>
              <w:t xml:space="preserve">». Закрепить знания о признаках зимы.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w:t>
            </w:r>
            <w:r w:rsidRPr="004857A1">
              <w:rPr>
                <w:rStyle w:val="c13"/>
                <w:rFonts w:ascii="Times New Roman" w:eastAsiaTheme="minorEastAsia" w:hAnsi="Times New Roman" w:cs="Times New Roman"/>
                <w:b/>
                <w:bCs/>
                <w:color w:val="000000"/>
                <w:sz w:val="18"/>
                <w:szCs w:val="18"/>
                <w:shd w:val="clear" w:color="auto" w:fill="FFFFFF"/>
              </w:rPr>
              <w:t>аблюдение за снегопадом. Беседа о красоте зимней природы. </w:t>
            </w:r>
            <w:r w:rsidRPr="004857A1">
              <w:rPr>
                <w:rStyle w:val="c6"/>
                <w:rFonts w:ascii="Times New Roman" w:hAnsi="Times New Roman" w:cs="Times New Roman"/>
                <w:color w:val="000000"/>
                <w:sz w:val="18"/>
                <w:szCs w:val="18"/>
              </w:rPr>
              <w:t>Расширять и уточнять представления детей о природе; закреплять умение наблюдать.</w:t>
            </w:r>
          </w:p>
          <w:p w:rsidR="00AA3E40" w:rsidRPr="000B281C" w:rsidRDefault="00AA3E40" w:rsidP="00AA3E40">
            <w:pPr>
              <w:spacing w:after="0"/>
              <w:jc w:val="both"/>
              <w:rPr>
                <w:rFonts w:ascii="Times New Roman" w:eastAsia="Calibri" w:hAnsi="Times New Roman" w:cs="Times New Roman"/>
                <w:b/>
                <w:sz w:val="18"/>
                <w:szCs w:val="18"/>
              </w:rPr>
            </w:pPr>
            <w:r w:rsidRPr="004857A1">
              <w:rPr>
                <w:rFonts w:ascii="Times New Roman" w:hAnsi="Times New Roman" w:cs="Times New Roman"/>
                <w:b/>
                <w:sz w:val="18"/>
                <w:szCs w:val="18"/>
              </w:rPr>
              <w:t xml:space="preserve">Экспериментирование: «Электричество» </w:t>
            </w:r>
            <w:r w:rsidRPr="004857A1">
              <w:rPr>
                <w:rFonts w:ascii="Times New Roman" w:hAnsi="Times New Roman" w:cs="Times New Roman"/>
                <w:sz w:val="18"/>
                <w:szCs w:val="18"/>
              </w:rPr>
              <w:t xml:space="preserve">Познакомить детей  с принципом работы электричества. Дать представления, что гроза – проявление электричества в природе.  Развивать познавательный интерес, внимание. </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w:t>
            </w:r>
            <w:r w:rsidRPr="004857A1">
              <w:rPr>
                <w:rFonts w:ascii="Times New Roman" w:hAnsi="Times New Roman" w:cs="Times New Roman"/>
                <w:b/>
                <w:bCs/>
                <w:color w:val="000000"/>
                <w:sz w:val="18"/>
                <w:szCs w:val="18"/>
                <w:shd w:val="clear" w:color="auto" w:fill="FFFFFF"/>
              </w:rPr>
              <w:t> о матрёшках.</w:t>
            </w:r>
            <w:r w:rsidRPr="004857A1">
              <w:rPr>
                <w:rFonts w:ascii="Times New Roman" w:hAnsi="Times New Roman" w:cs="Times New Roman"/>
                <w:b/>
                <w:bCs/>
                <w:color w:val="000000"/>
                <w:sz w:val="18"/>
                <w:szCs w:val="18"/>
              </w:rPr>
              <w:t> Рассматривание разных видов матрёшек.</w:t>
            </w:r>
            <w:r w:rsidRPr="004857A1">
              <w:rPr>
                <w:rFonts w:ascii="Times New Roman" w:hAnsi="Times New Roman" w:cs="Times New Roman"/>
                <w:color w:val="000000"/>
                <w:sz w:val="18"/>
                <w:szCs w:val="18"/>
                <w:shd w:val="clear" w:color="auto" w:fill="FFFFFF"/>
              </w:rPr>
              <w:t xml:space="preserve"> познакомить с русской игрушкой, являющейся одним из символов России</w:t>
            </w:r>
            <w:r w:rsidRPr="004857A1">
              <w:rPr>
                <w:rFonts w:ascii="Times New Roman" w:hAnsi="Times New Roman" w:cs="Times New Roman"/>
                <w:color w:val="000000"/>
                <w:sz w:val="18"/>
                <w:szCs w:val="18"/>
              </w:rPr>
              <w:t>, формировать представление о народной игрушке традициях и обычаях, связанных с изготовлением и росписью матрёшки</w:t>
            </w:r>
            <w:r w:rsidRPr="004857A1">
              <w:rPr>
                <w:rFonts w:ascii="Times New Roman" w:hAnsi="Times New Roman" w:cs="Times New Roman"/>
                <w:color w:val="000000"/>
                <w:sz w:val="18"/>
                <w:szCs w:val="18"/>
                <w:shd w:val="clear" w:color="auto" w:fill="FFFFFF"/>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«Компьютер-вред или польза?». </w:t>
            </w:r>
            <w:r w:rsidRPr="004857A1">
              <w:rPr>
                <w:rFonts w:ascii="Times New Roman" w:hAnsi="Times New Roman" w:cs="Times New Roman"/>
                <w:sz w:val="18"/>
                <w:szCs w:val="18"/>
              </w:rPr>
              <w:t xml:space="preserve">Дать представление о том, как влияет компьютер на наше зрение. </w:t>
            </w:r>
          </w:p>
          <w:p w:rsidR="00AA3E40" w:rsidRPr="004857A1" w:rsidRDefault="00AA3E40" w:rsidP="00AA3E40">
            <w:pPr>
              <w:spacing w:after="0"/>
              <w:jc w:val="both"/>
              <w:rPr>
                <w:rFonts w:ascii="Times New Roman" w:hAnsi="Times New Roman" w:cs="Times New Roman"/>
                <w:b/>
                <w:bCs/>
                <w:color w:val="000000"/>
                <w:sz w:val="18"/>
                <w:szCs w:val="18"/>
                <w:shd w:val="clear" w:color="auto" w:fill="FFFFFF"/>
              </w:rPr>
            </w:pPr>
            <w:r w:rsidRPr="004857A1">
              <w:rPr>
                <w:rFonts w:ascii="Times New Roman" w:hAnsi="Times New Roman" w:cs="Times New Roman"/>
                <w:b/>
                <w:sz w:val="18"/>
                <w:szCs w:val="18"/>
              </w:rPr>
              <w:t xml:space="preserve">Д. игра «Сколько слов?». </w:t>
            </w:r>
            <w:r w:rsidRPr="004857A1">
              <w:rPr>
                <w:rFonts w:ascii="Times New Roman" w:hAnsi="Times New Roman" w:cs="Times New Roman"/>
                <w:color w:val="000000"/>
                <w:sz w:val="18"/>
                <w:szCs w:val="18"/>
              </w:rPr>
              <w:t>Познакомить  детей с понятием «слово».</w:t>
            </w:r>
            <w:r w:rsidRPr="004857A1">
              <w:rPr>
                <w:rFonts w:ascii="Times New Roman" w:hAnsi="Times New Roman" w:cs="Times New Roman"/>
                <w:b/>
                <w:bCs/>
                <w:color w:val="000000"/>
                <w:sz w:val="18"/>
                <w:szCs w:val="18"/>
                <w:shd w:val="clear" w:color="auto" w:fill="FFFFFF"/>
              </w:rPr>
              <w:t xml:space="preserve"> </w:t>
            </w:r>
          </w:p>
          <w:p w:rsidR="00AA3E40" w:rsidRPr="004857A1" w:rsidRDefault="00AA3E40" w:rsidP="00AA3E40">
            <w:pPr>
              <w:spacing w:after="0"/>
              <w:jc w:val="both"/>
              <w:rPr>
                <w:rFonts w:ascii="Times New Roman" w:hAnsi="Times New Roman" w:cs="Times New Roman"/>
                <w:color w:val="000000"/>
                <w:sz w:val="18"/>
                <w:szCs w:val="18"/>
              </w:rPr>
            </w:pPr>
            <w:r w:rsidRPr="004857A1">
              <w:rPr>
                <w:rStyle w:val="c13"/>
                <w:rFonts w:ascii="Times New Roman" w:eastAsiaTheme="minorEastAsia" w:hAnsi="Times New Roman" w:cs="Times New Roman"/>
                <w:b/>
                <w:bCs/>
                <w:color w:val="000000"/>
                <w:sz w:val="18"/>
                <w:szCs w:val="18"/>
                <w:shd w:val="clear" w:color="auto" w:fill="FFFFFF"/>
              </w:rPr>
              <w:t>Д/и «Узнай узор»</w:t>
            </w:r>
            <w:r w:rsidRPr="004857A1">
              <w:rPr>
                <w:rStyle w:val="c6"/>
                <w:rFonts w:ascii="Times New Roman" w:hAnsi="Times New Roman" w:cs="Times New Roman"/>
                <w:color w:val="000000"/>
                <w:sz w:val="18"/>
                <w:szCs w:val="18"/>
              </w:rPr>
              <w:t>- закрепление элементов росписи семеновской, дымковской, Городецкой росписи.</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«Совушка» </w:t>
            </w:r>
            <w:r w:rsidRPr="004857A1">
              <w:rPr>
                <w:rFonts w:ascii="Times New Roman" w:hAnsi="Times New Roman" w:cs="Times New Roman"/>
                <w:sz w:val="18"/>
                <w:szCs w:val="18"/>
              </w:rPr>
              <w:t xml:space="preserve"> развивать умение бегать в разных направлениях не наталкиваясь друг на друга. Воспитывать честность при выполнении правил игры</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«Баба Яга» </w:t>
            </w:r>
            <w:r w:rsidRPr="004857A1">
              <w:rPr>
                <w:rFonts w:ascii="Times New Roman" w:hAnsi="Times New Roman" w:cs="Times New Roman"/>
                <w:sz w:val="18"/>
                <w:szCs w:val="18"/>
              </w:rPr>
              <w:t xml:space="preserve">упражнять детей в прыжках на одной ноге, развивать быстроту.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«Брось во флажок»</w:t>
            </w:r>
            <w:r w:rsidRPr="004857A1">
              <w:rPr>
                <w:rFonts w:ascii="Times New Roman" w:hAnsi="Times New Roman" w:cs="Times New Roman"/>
                <w:sz w:val="18"/>
                <w:szCs w:val="18"/>
              </w:rPr>
              <w:t xml:space="preserve"> закреплять умение метать в горизонтальную цель.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«Ловишки»</w:t>
            </w:r>
            <w:r w:rsidRPr="004857A1">
              <w:rPr>
                <w:rFonts w:ascii="Times New Roman" w:hAnsi="Times New Roman" w:cs="Times New Roman"/>
                <w:sz w:val="18"/>
                <w:szCs w:val="18"/>
              </w:rPr>
              <w:t xml:space="preserve"> упражнять в беге в разных направлениях, не наталкиваясь друг на друга; развивать быстроту, умение уворачиваться.</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«Семья».  </w:t>
            </w:r>
            <w:r w:rsidRPr="004857A1">
              <w:rPr>
                <w:rFonts w:ascii="Times New Roman" w:hAnsi="Times New Roman" w:cs="Times New Roman"/>
                <w:sz w:val="18"/>
                <w:szCs w:val="18"/>
              </w:rPr>
              <w:t xml:space="preserve">Продолжать побуждать  детей по – своему обустраивать игру, самостоятельно подбирать и создавать недостающие для игры предметы. Развивать творческое воображение, способность  совместно развертывать игру, согласовывая игровой замысел.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«Магазин». </w:t>
            </w:r>
            <w:r w:rsidRPr="004857A1">
              <w:rPr>
                <w:rFonts w:ascii="Times New Roman" w:hAnsi="Times New Roman" w:cs="Times New Roman"/>
                <w:sz w:val="18"/>
                <w:szCs w:val="18"/>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«Загадочные картинки». </w:t>
            </w:r>
            <w:r w:rsidRPr="004857A1">
              <w:rPr>
                <w:rFonts w:ascii="Times New Roman" w:hAnsi="Times New Roman" w:cs="Times New Roman"/>
                <w:sz w:val="18"/>
                <w:szCs w:val="18"/>
              </w:rPr>
              <w:t>Развивать внимание, восприятие, речь. Учить соблюдать правила игры.</w:t>
            </w:r>
          </w:p>
        </w:tc>
      </w:tr>
      <w:tr w:rsidR="00AA3E40" w:rsidRPr="004857A1" w:rsidTr="00AA3E40">
        <w:tc>
          <w:tcPr>
            <w:tcW w:w="2093" w:type="dxa"/>
          </w:tcPr>
          <w:p w:rsidR="00AA3E40" w:rsidRPr="004857A1" w:rsidRDefault="00AA3E40" w:rsidP="00AA3E40">
            <w:pPr>
              <w:pStyle w:val="a3"/>
              <w:ind w:left="-44"/>
              <w:jc w:val="both"/>
              <w:rPr>
                <w:sz w:val="18"/>
                <w:szCs w:val="18"/>
              </w:rPr>
            </w:pPr>
            <w:r w:rsidRPr="004857A1">
              <w:rPr>
                <w:b/>
                <w:sz w:val="18"/>
                <w:szCs w:val="18"/>
              </w:rPr>
              <w:t xml:space="preserve">Трудовая </w:t>
            </w:r>
          </w:p>
          <w:p w:rsidR="00AA3E40" w:rsidRPr="004857A1" w:rsidRDefault="00AA3E40" w:rsidP="00AA3E40">
            <w:pPr>
              <w:pStyle w:val="a3"/>
              <w:ind w:left="0"/>
              <w:jc w:val="both"/>
              <w:rPr>
                <w:sz w:val="18"/>
                <w:szCs w:val="18"/>
              </w:rPr>
            </w:pP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Строительство горки для кукол - воспитывать желание трудится сообща.</w:t>
            </w:r>
          </w:p>
          <w:p w:rsidR="00AA3E40" w:rsidRPr="004857A1" w:rsidRDefault="00AA3E40" w:rsidP="00AA3E40">
            <w:pPr>
              <w:spacing w:after="0"/>
              <w:jc w:val="both"/>
              <w:rPr>
                <w:rFonts w:ascii="Times New Roman" w:hAnsi="Times New Roman" w:cs="Times New Roman"/>
                <w:sz w:val="18"/>
                <w:szCs w:val="18"/>
              </w:rPr>
            </w:pPr>
            <w:r w:rsidRPr="004857A1">
              <w:rPr>
                <w:rStyle w:val="c13"/>
                <w:rFonts w:ascii="Times New Roman" w:eastAsiaTheme="minorEastAsia" w:hAnsi="Times New Roman" w:cs="Times New Roman"/>
                <w:b/>
                <w:bCs/>
                <w:color w:val="000000"/>
                <w:sz w:val="18"/>
                <w:szCs w:val="18"/>
                <w:shd w:val="clear" w:color="auto" w:fill="FFFFFF"/>
              </w:rPr>
              <w:t>Трудовое поручение.</w:t>
            </w:r>
            <w:r w:rsidRPr="004857A1">
              <w:rPr>
                <w:rStyle w:val="c6"/>
                <w:rFonts w:ascii="Times New Roman" w:hAnsi="Times New Roman" w:cs="Times New Roman"/>
                <w:color w:val="000000"/>
                <w:sz w:val="18"/>
                <w:szCs w:val="18"/>
              </w:rPr>
              <w:t> (предложить разбросать кучи снега на участке, чтобы он быстрее растаял и стало сухо и чисто). Закреплять умение выполнять различные поручения</w:t>
            </w:r>
            <w:r w:rsidRPr="004857A1">
              <w:rPr>
                <w:rStyle w:val="c31"/>
                <w:rFonts w:ascii="Times New Roman" w:hAnsi="Times New Roman" w:cs="Times New Roman"/>
                <w:color w:val="000000"/>
                <w:sz w:val="18"/>
                <w:szCs w:val="18"/>
                <w:shd w:val="clear" w:color="auto" w:fill="FFFFFF"/>
              </w:rPr>
              <w:t>, </w:t>
            </w:r>
            <w:r w:rsidRPr="004857A1">
              <w:rPr>
                <w:rStyle w:val="c6"/>
                <w:rFonts w:ascii="Times New Roman" w:hAnsi="Times New Roman" w:cs="Times New Roman"/>
                <w:color w:val="000000"/>
                <w:sz w:val="18"/>
                <w:szCs w:val="18"/>
              </w:rPr>
              <w:t>связанные с уборкой снега на участке.</w:t>
            </w:r>
          </w:p>
          <w:p w:rsidR="00AA3E40" w:rsidRPr="004857A1" w:rsidRDefault="00AA3E40" w:rsidP="00AA3E40">
            <w:pPr>
              <w:pStyle w:val="a3"/>
              <w:ind w:left="0"/>
              <w:jc w:val="both"/>
              <w:rPr>
                <w:b/>
                <w:sz w:val="18"/>
                <w:szCs w:val="18"/>
              </w:rPr>
            </w:pPr>
            <w:r w:rsidRPr="004857A1">
              <w:rPr>
                <w:b/>
                <w:sz w:val="18"/>
                <w:szCs w:val="18"/>
              </w:rPr>
              <w:t xml:space="preserve">Самообслуживание Чудесные расчёски». </w:t>
            </w:r>
            <w:r w:rsidRPr="004857A1">
              <w:rPr>
                <w:sz w:val="18"/>
                <w:szCs w:val="18"/>
              </w:rPr>
              <w:t>Формировать у детей стремление быть опрятными, привычку  следить за своим внешним видом. Учить правильно и своевременно пользоваться расчёской, поддерживать аккуратность причёски</w:t>
            </w:r>
            <w:r w:rsidRPr="004857A1">
              <w:rPr>
                <w:b/>
                <w:sz w:val="18"/>
                <w:szCs w:val="18"/>
              </w:rPr>
              <w:t xml:space="preserve"> </w:t>
            </w:r>
          </w:p>
          <w:p w:rsidR="00AA3E40" w:rsidRPr="004857A1" w:rsidRDefault="00AA3E40" w:rsidP="00AA3E40">
            <w:pPr>
              <w:pStyle w:val="a3"/>
              <w:ind w:left="0"/>
              <w:jc w:val="both"/>
              <w:rPr>
                <w:sz w:val="18"/>
                <w:szCs w:val="18"/>
              </w:rPr>
            </w:pPr>
            <w:r w:rsidRPr="004857A1">
              <w:rPr>
                <w:b/>
                <w:sz w:val="18"/>
                <w:szCs w:val="18"/>
              </w:rPr>
              <w:t xml:space="preserve">Дежурство по столовой. </w:t>
            </w:r>
            <w:r w:rsidRPr="004857A1">
              <w:rPr>
                <w:sz w:val="18"/>
                <w:szCs w:val="18"/>
              </w:rPr>
              <w:t xml:space="preserve"> Учить детей выбирать наиболее рациональные способы выполнения работы. </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«У нас в шкафу порядок». Приучать детей аккуратности</w:t>
            </w:r>
            <w:r w:rsidRPr="004857A1">
              <w:rPr>
                <w:color w:val="333333"/>
                <w:sz w:val="18"/>
                <w:szCs w:val="18"/>
                <w:shd w:val="clear" w:color="auto" w:fill="FFFFFF"/>
              </w:rPr>
              <w:t xml:space="preserve"> при складывании вещей в шкафчике для верхней одежды. </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Игры с конструктором </w:t>
            </w:r>
            <w:r w:rsidRPr="004857A1">
              <w:rPr>
                <w:rFonts w:ascii="Times New Roman" w:hAnsi="Times New Roman" w:cs="Times New Roman"/>
                <w:b/>
                <w:sz w:val="18"/>
                <w:szCs w:val="18"/>
                <w:lang w:val="en-US"/>
              </w:rPr>
              <w:t>LEGO</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sz w:val="18"/>
                <w:szCs w:val="18"/>
              </w:rPr>
              <w:t xml:space="preserve">Песочное рисование </w:t>
            </w:r>
            <w:r w:rsidRPr="004857A1">
              <w:rPr>
                <w:bCs/>
                <w:sz w:val="18"/>
                <w:szCs w:val="18"/>
              </w:rPr>
              <w:t xml:space="preserve">«Весёлые раскопки». </w:t>
            </w:r>
            <w:r w:rsidRPr="004857A1">
              <w:rPr>
                <w:sz w:val="18"/>
                <w:szCs w:val="18"/>
              </w:rPr>
              <w:t>Активизировать социально – эмоциональный опыт детей путём расширения их представлений об окружающем мире. Развивать  тактильную чувствительность и мелкую моторику рук у детей.</w:t>
            </w:r>
          </w:p>
          <w:p w:rsidR="00AA3E40" w:rsidRPr="004857A1" w:rsidRDefault="00AA3E40" w:rsidP="00AA3E40">
            <w:pPr>
              <w:pStyle w:val="a3"/>
              <w:ind w:left="0"/>
              <w:jc w:val="both"/>
              <w:rPr>
                <w:sz w:val="18"/>
                <w:szCs w:val="18"/>
              </w:rPr>
            </w:pPr>
            <w:r w:rsidRPr="004857A1">
              <w:rPr>
                <w:b/>
                <w:sz w:val="18"/>
                <w:szCs w:val="18"/>
              </w:rPr>
              <w:t xml:space="preserve">Рисование «Дом в деревне». </w:t>
            </w:r>
            <w:r w:rsidRPr="004857A1">
              <w:rPr>
                <w:sz w:val="18"/>
                <w:szCs w:val="18"/>
              </w:rPr>
              <w:t>Учить передавать разнообразие сельских домов: высоких и длинных, более низких и узких, одноэтажных.  Закреплять умение передавать форму  частей домов.</w:t>
            </w:r>
          </w:p>
        </w:tc>
      </w:tr>
      <w:tr w:rsidR="00AA3E40" w:rsidRPr="004857A1" w:rsidTr="00AA3E40">
        <w:tc>
          <w:tcPr>
            <w:tcW w:w="2093" w:type="dxa"/>
          </w:tcPr>
          <w:p w:rsidR="00AA3E40" w:rsidRPr="004857A1" w:rsidRDefault="00AA3E40" w:rsidP="00AA3E40">
            <w:pPr>
              <w:pStyle w:val="a3"/>
              <w:ind w:left="0"/>
              <w:jc w:val="both"/>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Слушание  «Смелый наездник», Р. Шуман.</w:t>
            </w:r>
            <w:r w:rsidRPr="004857A1">
              <w:rPr>
                <w:rFonts w:ascii="Times New Roman" w:hAnsi="Times New Roman" w:cs="Times New Roman"/>
                <w:sz w:val="18"/>
                <w:szCs w:val="18"/>
              </w:rPr>
              <w:t xml:space="preserve"> Учить внимательно, слушать и высказываться об изобразительной музыке.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p w:rsidR="00AA3E40" w:rsidRPr="004857A1" w:rsidRDefault="00AA3E40" w:rsidP="00AA3E40">
            <w:pPr>
              <w:pStyle w:val="a3"/>
              <w:ind w:left="0"/>
              <w:jc w:val="both"/>
              <w:rPr>
                <w:sz w:val="18"/>
                <w:szCs w:val="18"/>
              </w:rPr>
            </w:pPr>
            <w:r w:rsidRPr="004857A1">
              <w:rPr>
                <w:b/>
                <w:sz w:val="18"/>
                <w:szCs w:val="18"/>
              </w:rPr>
              <w:t>Кинематографическая деятельность</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Л. Фадеева. «Зеркало в витрине».</w:t>
            </w:r>
            <w:r w:rsidRPr="004857A1">
              <w:rPr>
                <w:rFonts w:ascii="Times New Roman" w:hAnsi="Times New Roman" w:cs="Times New Roman"/>
                <w:sz w:val="18"/>
                <w:szCs w:val="18"/>
              </w:rPr>
              <w:t xml:space="preserve"> Развивать чувственное восприятие через понимание характера литературных образов, помочь пониманию содержания и идеи произведения.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Cs/>
                <w:sz w:val="18"/>
                <w:szCs w:val="18"/>
              </w:rPr>
              <w:t xml:space="preserve">Фильм «Ежик в тумане», студия «Союзмультфильм», режиссер Ю.Норштейн, 1975 стимулировать желание </w:t>
            </w:r>
            <w:r w:rsidRPr="004857A1">
              <w:rPr>
                <w:rFonts w:ascii="Times New Roman" w:hAnsi="Times New Roman" w:cs="Times New Roman"/>
                <w:color w:val="000000"/>
                <w:sz w:val="18"/>
                <w:szCs w:val="18"/>
                <w:shd w:val="clear" w:color="auto" w:fill="FFFFFF"/>
              </w:rPr>
              <w:t>внимательно и заинтересованно слушать произведения.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Финансовая грамотность</w:t>
            </w:r>
          </w:p>
        </w:tc>
        <w:tc>
          <w:tcPr>
            <w:tcW w:w="8363" w:type="dxa"/>
          </w:tcPr>
          <w:p w:rsidR="00AA3E40" w:rsidRPr="000B281C" w:rsidRDefault="00AA3E40" w:rsidP="00AA3E40">
            <w:pPr>
              <w:rPr>
                <w:rFonts w:ascii="Times New Roman" w:hAnsi="Times New Roman" w:cs="Times New Roman"/>
              </w:rPr>
            </w:pPr>
            <w:r w:rsidRPr="000B281C">
              <w:rPr>
                <w:rFonts w:ascii="Times New Roman" w:hAnsi="Times New Roman" w:cs="Times New Roman"/>
                <w:b/>
                <w:sz w:val="18"/>
              </w:rPr>
              <w:t xml:space="preserve">Игра «Кто кем работает? </w:t>
            </w:r>
            <w:r w:rsidRPr="000B281C">
              <w:rPr>
                <w:rFonts w:ascii="Times New Roman" w:hAnsi="Times New Roman" w:cs="Times New Roman"/>
                <w:sz w:val="18"/>
              </w:rPr>
              <w:t>На примере сказочных героев закрепить и расширить представление о профессии. Воспитывать желание познавать многообразный мир профессий, уважение к человеку-труженику.</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«Народная культура и традиции»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рябиной продолжать</w:t>
            </w:r>
            <w:r w:rsidRPr="004857A1">
              <w:rPr>
                <w:rFonts w:ascii="Times New Roman" w:eastAsia="Calibri" w:hAnsi="Times New Roman" w:cs="Times New Roman"/>
                <w:sz w:val="18"/>
                <w:szCs w:val="18"/>
              </w:rPr>
              <w:t xml:space="preserve"> знакомить детей с рябиной, выделяя характер</w:t>
            </w:r>
            <w:r w:rsidRPr="004857A1">
              <w:rPr>
                <w:rFonts w:ascii="Times New Roman" w:eastAsia="Calibri" w:hAnsi="Times New Roman" w:cs="Times New Roman"/>
                <w:sz w:val="18"/>
                <w:szCs w:val="18"/>
              </w:rPr>
              <w:softHyphen/>
              <w:t>ные признаки и изменения, связанные со временем года.</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снегопадом</w:t>
            </w:r>
            <w:r w:rsidRPr="004857A1">
              <w:rPr>
                <w:rFonts w:ascii="Times New Roman" w:hAnsi="Times New Roman" w:cs="Times New Roman"/>
                <w:color w:val="000000"/>
                <w:sz w:val="18"/>
                <w:szCs w:val="18"/>
              </w:rPr>
              <w:t>. Продолжать знакомить с явлениями природы; формировать познавательный интерес, умение наблюдать за окружающим миром.</w:t>
            </w:r>
          </w:p>
          <w:p w:rsidR="00AA3E40" w:rsidRPr="004857A1" w:rsidRDefault="00AA3E40" w:rsidP="00AA3E40">
            <w:pPr>
              <w:pStyle w:val="a3"/>
              <w:ind w:left="98" w:hanging="98"/>
              <w:rPr>
                <w:b/>
                <w:sz w:val="18"/>
                <w:szCs w:val="18"/>
              </w:rPr>
            </w:pPr>
            <w:r w:rsidRPr="004857A1">
              <w:rPr>
                <w:b/>
                <w:sz w:val="18"/>
                <w:szCs w:val="18"/>
              </w:rPr>
              <w:t>Д/игра: «Найди свой дом».</w:t>
            </w:r>
            <w:r w:rsidRPr="004857A1">
              <w:rPr>
                <w:sz w:val="18"/>
                <w:szCs w:val="18"/>
              </w:rPr>
              <w:t xml:space="preserve"> Развивать внимание, умение ориентироваться в пространстве, быстроту реакции. Воспитывать внимательное отношение к партнёрам по игре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contextualSpacing/>
              <w:jc w:val="both"/>
              <w:rPr>
                <w:rFonts w:ascii="Times New Roman" w:hAnsi="Times New Roman" w:cs="Times New Roman"/>
                <w:b/>
                <w:sz w:val="18"/>
                <w:szCs w:val="18"/>
              </w:rPr>
            </w:pPr>
            <w:r w:rsidRPr="004857A1">
              <w:rPr>
                <w:rStyle w:val="c13"/>
                <w:rFonts w:ascii="Times New Roman" w:eastAsiaTheme="minorEastAsia" w:hAnsi="Times New Roman" w:cs="Times New Roman"/>
                <w:b/>
                <w:bCs/>
                <w:color w:val="000000"/>
                <w:sz w:val="18"/>
                <w:szCs w:val="18"/>
                <w:shd w:val="clear" w:color="auto" w:fill="FFFFFF"/>
              </w:rPr>
              <w:t>Беседа на тему, «Какую одежду носили мужчины и женщины на Руси?»,</w:t>
            </w:r>
            <w:r w:rsidRPr="004857A1">
              <w:rPr>
                <w:rStyle w:val="c6"/>
                <w:rFonts w:ascii="Times New Roman" w:hAnsi="Times New Roman" w:cs="Times New Roman"/>
                <w:color w:val="000000"/>
                <w:sz w:val="18"/>
                <w:szCs w:val="18"/>
              </w:rPr>
              <w:t> рассказ воспитателя о старинном русском костюме «Во что одевались на Руси, как праздники встречали» - расширять кругозор, воспитывать интерес к русской культуре и традициям.</w:t>
            </w:r>
          </w:p>
          <w:p w:rsidR="00AA3E40" w:rsidRPr="004857A1" w:rsidRDefault="00AA3E40" w:rsidP="00AA3E40">
            <w:pPr>
              <w:spacing w:after="0"/>
              <w:contextualSpacing/>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«Мебель». </w:t>
            </w:r>
            <w:r w:rsidRPr="004857A1">
              <w:rPr>
                <w:rFonts w:ascii="Times New Roman" w:hAnsi="Times New Roman" w:cs="Times New Roman"/>
                <w:sz w:val="18"/>
                <w:szCs w:val="18"/>
              </w:rPr>
              <w:t xml:space="preserve">Уточнить название мебели, её составные части; уметь различать кухонную и столовую мебель,  мебель для спальни. Уметь описывать: стол: стол, стул,  диван, шкаф. Образовывать прилагательные от существительных.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П./и: «Льдинка» </w:t>
            </w:r>
            <w:r w:rsidRPr="004857A1">
              <w:rPr>
                <w:rFonts w:ascii="Times New Roman" w:hAnsi="Times New Roman" w:cs="Times New Roman"/>
                <w:sz w:val="18"/>
                <w:szCs w:val="18"/>
              </w:rPr>
              <w:t>Развивать ловкость, двигательную активность, внимание, память.</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«Пройди - не упади» </w:t>
            </w:r>
            <w:r w:rsidRPr="004857A1">
              <w:rPr>
                <w:rFonts w:ascii="Times New Roman" w:hAnsi="Times New Roman" w:cs="Times New Roman"/>
                <w:sz w:val="18"/>
                <w:szCs w:val="18"/>
              </w:rPr>
              <w:t xml:space="preserve">упражнять детей ходить и бегать по ограниченной площади, сохраняя равновесие.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П./и «Кто самый меткий</w:t>
            </w:r>
            <w:r w:rsidRPr="004857A1">
              <w:rPr>
                <w:rFonts w:ascii="Times New Roman" w:hAnsi="Times New Roman" w:cs="Times New Roman"/>
                <w:sz w:val="18"/>
                <w:szCs w:val="18"/>
              </w:rPr>
              <w:t>» развивать глазомер при метании в горизонтальную цель</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П./и «Найди себе пару»  </w:t>
            </w:r>
            <w:r w:rsidRPr="004857A1">
              <w:rPr>
                <w:rFonts w:ascii="Times New Roman" w:hAnsi="Times New Roman" w:cs="Times New Roman"/>
                <w:sz w:val="18"/>
                <w:szCs w:val="18"/>
              </w:rPr>
              <w:t xml:space="preserve">Развивать у детей ориентировку в пространстве. Упражнять детей в беге.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М. п. и.: «Что могут наши руки». </w:t>
            </w:r>
            <w:r w:rsidRPr="004857A1">
              <w:rPr>
                <w:rFonts w:ascii="Times New Roman" w:hAnsi="Times New Roman" w:cs="Times New Roman"/>
                <w:sz w:val="18"/>
                <w:szCs w:val="18"/>
              </w:rPr>
              <w:t xml:space="preserve"> Развивать память, быстроту реакции, точность броска и ловкость при принятии мяча.</w:t>
            </w:r>
          </w:p>
          <w:p w:rsidR="00AA3E40" w:rsidRPr="004857A1" w:rsidRDefault="00AA3E40" w:rsidP="00AA3E40">
            <w:pPr>
              <w:widowControl w:val="0"/>
              <w:spacing w:after="0"/>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pStyle w:val="a3"/>
              <w:ind w:left="0"/>
              <w:rPr>
                <w:sz w:val="18"/>
                <w:szCs w:val="18"/>
              </w:rPr>
            </w:pPr>
            <w:r w:rsidRPr="004857A1">
              <w:rPr>
                <w:b/>
                <w:sz w:val="18"/>
                <w:szCs w:val="18"/>
              </w:rPr>
              <w:t>Теневой театр п</w:t>
            </w:r>
            <w:r w:rsidRPr="004857A1">
              <w:rPr>
                <w:b/>
                <w:iCs/>
                <w:color w:val="000000"/>
                <w:sz w:val="18"/>
                <w:szCs w:val="18"/>
                <w:shd w:val="clear" w:color="auto" w:fill="FFFFFF"/>
              </w:rPr>
              <w:t xml:space="preserve">роигрывание отрывков из сказки </w:t>
            </w:r>
            <w:r w:rsidRPr="004857A1">
              <w:rPr>
                <w:b/>
                <w:sz w:val="18"/>
                <w:szCs w:val="18"/>
              </w:rPr>
              <w:t>«Снегурочка».</w:t>
            </w:r>
            <w:r w:rsidRPr="004857A1">
              <w:rPr>
                <w:i/>
                <w:iCs/>
                <w:color w:val="000000"/>
                <w:sz w:val="18"/>
                <w:szCs w:val="18"/>
                <w:shd w:val="clear" w:color="auto" w:fill="FFFFFF"/>
              </w:rPr>
              <w:t xml:space="preserve"> </w:t>
            </w:r>
            <w:r w:rsidRPr="004857A1">
              <w:rPr>
                <w:iCs/>
                <w:color w:val="000000"/>
                <w:sz w:val="18"/>
                <w:szCs w:val="18"/>
                <w:shd w:val="clear" w:color="auto" w:fill="FFFFFF"/>
              </w:rPr>
              <w:t>Учить передавать различные черты характера</w:t>
            </w:r>
            <w:r w:rsidRPr="004857A1">
              <w:rPr>
                <w:color w:val="000000"/>
                <w:sz w:val="18"/>
                <w:szCs w:val="18"/>
                <w:shd w:val="clear" w:color="auto" w:fill="FFFFFF"/>
              </w:rPr>
              <w:t xml:space="preserve"> персонажей сказки.</w:t>
            </w:r>
            <w:r w:rsidRPr="004857A1">
              <w:rPr>
                <w:sz w:val="18"/>
                <w:szCs w:val="18"/>
              </w:rPr>
              <w:t xml:space="preserve"> Способствовать развитию у детей артистизма, выразительности движений и речи.</w:t>
            </w:r>
          </w:p>
          <w:p w:rsidR="00AA3E40" w:rsidRPr="004857A1" w:rsidRDefault="00AA3E40" w:rsidP="00AA3E40">
            <w:pPr>
              <w:pStyle w:val="a3"/>
              <w:ind w:left="0"/>
              <w:rPr>
                <w:sz w:val="18"/>
                <w:szCs w:val="18"/>
              </w:rPr>
            </w:pPr>
            <w:r w:rsidRPr="004857A1">
              <w:rPr>
                <w:b/>
                <w:sz w:val="18"/>
                <w:szCs w:val="18"/>
              </w:rPr>
              <w:t xml:space="preserve">Настольная игра «Как устроен человек». </w:t>
            </w:r>
            <w:r w:rsidRPr="004857A1">
              <w:rPr>
                <w:sz w:val="18"/>
                <w:szCs w:val="18"/>
              </w:rPr>
              <w:t>Продолжать знакомить с внутренними органами человека.</w:t>
            </w:r>
            <w:r w:rsidRPr="004857A1">
              <w:rPr>
                <w:b/>
                <w:sz w:val="18"/>
                <w:szCs w:val="18"/>
              </w:rPr>
              <w:t xml:space="preserve">  </w:t>
            </w:r>
            <w:r w:rsidRPr="004857A1">
              <w:rPr>
                <w:sz w:val="18"/>
                <w:szCs w:val="18"/>
              </w:rPr>
              <w:t>Учить соблюдать правила игры.</w:t>
            </w:r>
          </w:p>
          <w:p w:rsidR="00AA3E40" w:rsidRPr="004857A1" w:rsidRDefault="00AA3E40" w:rsidP="00AA3E40">
            <w:pPr>
              <w:shd w:val="clear" w:color="auto" w:fill="FFFFFF"/>
              <w:spacing w:after="0" w:line="230" w:lineRule="exact"/>
              <w:rPr>
                <w:rFonts w:ascii="Times New Roman" w:hAnsi="Times New Roman" w:cs="Times New Roman"/>
                <w:sz w:val="18"/>
                <w:szCs w:val="18"/>
              </w:rPr>
            </w:pPr>
            <w:r w:rsidRPr="004857A1">
              <w:rPr>
                <w:rFonts w:ascii="Times New Roman" w:hAnsi="Times New Roman" w:cs="Times New Roman"/>
                <w:b/>
                <w:color w:val="000000"/>
                <w:spacing w:val="-2"/>
                <w:w w:val="109"/>
                <w:sz w:val="18"/>
                <w:szCs w:val="18"/>
              </w:rPr>
              <w:t xml:space="preserve">Творческая игра: «Семья». </w:t>
            </w:r>
            <w:r w:rsidRPr="004857A1">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 xml:space="preserve">Трудовая </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Постройки из снега «Снежный городок»  Совершенствовать умение лепить из снега фигуры, работать коллективно, дружно.</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Учить своевременно, самостоятельно, последовательно и аккуратно выполнять все необходимые действия после сна. Учить относиться  бережно к вещам, оказывать помощь сверстникам.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определять по карточкам, кто дежурный. </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lang w:eastAsia="en-US"/>
              </w:rPr>
              <w:t xml:space="preserve">Труд в уголке природы. </w:t>
            </w:r>
            <w:r w:rsidRPr="004857A1">
              <w:rPr>
                <w:b/>
                <w:color w:val="000000"/>
                <w:sz w:val="18"/>
                <w:szCs w:val="18"/>
                <w:bdr w:val="none" w:sz="0" w:space="0" w:color="auto" w:frame="1"/>
              </w:rPr>
              <w:t xml:space="preserve">«Уход за листьями растений «(удаление пыли кисточками и сухой тряпочкой. </w:t>
            </w:r>
            <w:r w:rsidRPr="004857A1">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 Поручение:</w:t>
            </w:r>
            <w:r w:rsidRPr="004857A1">
              <w:rPr>
                <w:rFonts w:ascii="Times New Roman" w:hAnsi="Times New Roman" w:cs="Times New Roman"/>
                <w:sz w:val="18"/>
                <w:szCs w:val="18"/>
              </w:rPr>
              <w:t xml:space="preserve"> Приготовить коврики для закаливающих процедур. Воспитывать ответственность и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Строительные игры.  «Библиотека нашего города»</w:t>
            </w:r>
            <w:r w:rsidRPr="004857A1">
              <w:rPr>
                <w:rFonts w:ascii="Times New Roman" w:hAnsi="Times New Roman" w:cs="Times New Roman"/>
                <w:sz w:val="18"/>
                <w:szCs w:val="18"/>
              </w:rPr>
              <w:t xml:space="preserve"> Предлагать детям самостоятельно находить отдельные конструктивные решения на основе анализа существующих сооружений.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w:t>
            </w:r>
          </w:p>
          <w:p w:rsidR="00AA3E40" w:rsidRPr="004857A1" w:rsidRDefault="00AA3E40" w:rsidP="00AA3E40">
            <w:pPr>
              <w:pStyle w:val="a3"/>
              <w:ind w:left="0"/>
              <w:rPr>
                <w:sz w:val="18"/>
                <w:szCs w:val="18"/>
              </w:rPr>
            </w:pPr>
            <w:r w:rsidRPr="004857A1">
              <w:rPr>
                <w:b/>
                <w:sz w:val="18"/>
                <w:szCs w:val="18"/>
              </w:rPr>
              <w:t xml:space="preserve">Рисование по трафарету </w:t>
            </w:r>
            <w:r w:rsidRPr="004857A1">
              <w:rPr>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pStyle w:val="a3"/>
              <w:ind w:left="0"/>
              <w:rPr>
                <w:b/>
                <w:sz w:val="18"/>
                <w:szCs w:val="18"/>
              </w:rPr>
            </w:pPr>
            <w:r w:rsidRPr="004857A1">
              <w:rPr>
                <w:b/>
                <w:sz w:val="18"/>
                <w:szCs w:val="18"/>
              </w:rPr>
              <w:t xml:space="preserve">Пение песни «Наша Родина сильна», А. Филиппенко. </w:t>
            </w:r>
            <w:r w:rsidRPr="004857A1">
              <w:rPr>
                <w:sz w:val="18"/>
                <w:szCs w:val="18"/>
              </w:rPr>
              <w:t>Формировать певческие навыки, между фразами брать дыхание.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sz w:val="18"/>
                <w:szCs w:val="18"/>
              </w:rPr>
              <w:t>Чтение литературной сказки Б. Поттер. «Сказка про Джемайму Нырнивлужу», пер. с англ. И. Токмаковой.</w:t>
            </w:r>
            <w:r w:rsidRPr="004857A1">
              <w:rPr>
                <w:rFonts w:ascii="Times New Roman" w:hAnsi="Times New Roman" w:cs="Times New Roman"/>
                <w:sz w:val="18"/>
                <w:szCs w:val="18"/>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363"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 xml:space="preserve">Исследователи. </w:t>
            </w:r>
            <w:r w:rsidRPr="004857A1">
              <w:rPr>
                <w:rFonts w:ascii="Times New Roman" w:hAnsi="Times New Roman" w:cs="Times New Roman"/>
                <w:color w:val="000000"/>
                <w:sz w:val="18"/>
                <w:szCs w:val="18"/>
              </w:rPr>
              <w:t>Формировать у детей чувство осторожности и основы безопасности. Совершенствовать у дошкольников ловкость и выносливость. Закрепить у детей навык выкладывания «таежного» костра. Продолжать знакомить детей с топографическими знаками, определять по компасу стороны горизонта. Воспитывать смелость, выдержку, интерес к занятиям туризмом.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Социокультурная детельность</w:t>
            </w:r>
          </w:p>
        </w:tc>
        <w:tc>
          <w:tcPr>
            <w:tcW w:w="8363" w:type="dxa"/>
          </w:tcPr>
          <w:p w:rsidR="00AA3E40" w:rsidRPr="000B281C" w:rsidRDefault="00AA3E40" w:rsidP="00AA3E40">
            <w:pPr>
              <w:spacing w:after="0"/>
              <w:jc w:val="both"/>
              <w:rPr>
                <w:rFonts w:ascii="Times New Roman" w:hAnsi="Times New Roman" w:cs="Times New Roman"/>
                <w:color w:val="000000" w:themeColor="text1"/>
                <w:sz w:val="18"/>
                <w:szCs w:val="18"/>
              </w:rPr>
            </w:pPr>
            <w:r w:rsidRPr="000B281C">
              <w:rPr>
                <w:rFonts w:ascii="Times New Roman" w:hAnsi="Times New Roman" w:cs="Times New Roman"/>
                <w:b/>
                <w:color w:val="000000" w:themeColor="text1"/>
                <w:sz w:val="18"/>
                <w:szCs w:val="18"/>
              </w:rPr>
              <w:t>«Великий чудотворный образ.</w:t>
            </w:r>
            <w:r w:rsidRPr="000B281C">
              <w:rPr>
                <w:rFonts w:ascii="Times New Roman" w:hAnsi="Times New Roman" w:cs="Times New Roman"/>
                <w:color w:val="000000" w:themeColor="text1"/>
                <w:sz w:val="18"/>
                <w:szCs w:val="18"/>
              </w:rPr>
              <w:t xml:space="preserve"> Дальнейшее освоение социокультурной категории «Традиции Образа». Формирование представления о взаимосвязи прошлого, настоящего и будущего. Развитие основы самоутверждения.</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«Народная культура и традиции»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Наблюдение за грузовым автомобилем </w:t>
            </w:r>
            <w:r w:rsidRPr="004857A1">
              <w:rPr>
                <w:rFonts w:ascii="Times New Roman" w:eastAsia="Calibri" w:hAnsi="Times New Roman" w:cs="Times New Roman"/>
                <w:sz w:val="18"/>
                <w:szCs w:val="18"/>
              </w:rPr>
              <w:t>учить отличать грузовой автомобиль от легкового, закрепить знания о видах транспорта.</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вороной.</w:t>
            </w:r>
            <w:r w:rsidRPr="004857A1">
              <w:rPr>
                <w:rFonts w:ascii="Times New Roman" w:hAnsi="Times New Roman" w:cs="Times New Roman"/>
                <w:color w:val="000000"/>
                <w:sz w:val="18"/>
                <w:szCs w:val="18"/>
              </w:rPr>
              <w:t xml:space="preserve"> Продолжать знакомить с многообразием зимующих птиц; углублять знания о вороне её обитании, внешнем виде, питании; воспитывать гуманные чувства к птицам, желание заботиться о них.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Д/игра: «Сравни мебель». </w:t>
            </w:r>
            <w:r w:rsidRPr="004857A1">
              <w:rPr>
                <w:rFonts w:ascii="Times New Roman" w:hAnsi="Times New Roman" w:cs="Times New Roman"/>
                <w:sz w:val="18"/>
                <w:szCs w:val="18"/>
              </w:rPr>
              <w:t xml:space="preserve">Развивать умение выделять отличительные признаки предметов, наблюдать. Формировать умение проявлять терпение, когда отвечают товарищи.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pStyle w:val="a9"/>
              <w:jc w:val="both"/>
              <w:rPr>
                <w:b/>
                <w:sz w:val="18"/>
                <w:szCs w:val="18"/>
              </w:rPr>
            </w:pPr>
            <w:r w:rsidRPr="004857A1">
              <w:rPr>
                <w:rStyle w:val="c13"/>
                <w:rFonts w:eastAsiaTheme="minorEastAsia"/>
                <w:b/>
                <w:bCs/>
                <w:color w:val="000000"/>
                <w:sz w:val="18"/>
                <w:szCs w:val="18"/>
                <w:shd w:val="clear" w:color="auto" w:fill="FFFFFF"/>
              </w:rPr>
              <w:t>Беседа на тему «Умей в гости звать, умей и угощать»</w:t>
            </w:r>
            <w:r w:rsidRPr="004857A1">
              <w:rPr>
                <w:rStyle w:val="c6"/>
                <w:color w:val="000000"/>
                <w:sz w:val="18"/>
                <w:szCs w:val="18"/>
              </w:rPr>
              <w:t> - уточнить знания детей о том, как в семье встречают гостей, поддерживается ли традиция гостеприимства.</w:t>
            </w:r>
          </w:p>
          <w:p w:rsidR="00AA3E40" w:rsidRPr="004857A1" w:rsidRDefault="00AA3E40" w:rsidP="00AA3E40">
            <w:pPr>
              <w:pStyle w:val="a9"/>
              <w:jc w:val="both"/>
              <w:rPr>
                <w:sz w:val="18"/>
                <w:szCs w:val="18"/>
                <w:lang w:eastAsia="en-US"/>
              </w:rPr>
            </w:pPr>
            <w:r w:rsidRPr="004857A1">
              <w:rPr>
                <w:b/>
                <w:sz w:val="18"/>
                <w:szCs w:val="18"/>
              </w:rPr>
              <w:t>Беседа на тему</w:t>
            </w:r>
            <w:r w:rsidRPr="004857A1">
              <w:rPr>
                <w:sz w:val="18"/>
                <w:szCs w:val="18"/>
              </w:rPr>
              <w:t xml:space="preserve">: </w:t>
            </w:r>
            <w:r w:rsidRPr="004857A1">
              <w:rPr>
                <w:b/>
                <w:sz w:val="18"/>
                <w:szCs w:val="18"/>
              </w:rPr>
              <w:t>«Детские шалости с огнём и их последствие».</w:t>
            </w:r>
            <w:r w:rsidRPr="004857A1">
              <w:rPr>
                <w:sz w:val="18"/>
                <w:szCs w:val="18"/>
              </w:rPr>
              <w:t xml:space="preserve"> Систематизировать знания детей о правилах пожарной безопасности в доме. Развивать наблюдательность. Воспитывать ответственность за свои поступки.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П./и «Мороз – красный нос» </w:t>
            </w:r>
            <w:r w:rsidRPr="004857A1">
              <w:rPr>
                <w:rFonts w:ascii="Times New Roman" w:hAnsi="Times New Roman" w:cs="Times New Roman"/>
                <w:sz w:val="18"/>
                <w:szCs w:val="18"/>
              </w:rPr>
              <w:t>Развивать внимание, ловкость, реакцию, выносливость.</w:t>
            </w:r>
            <w:r w:rsidRPr="004857A1">
              <w:rPr>
                <w:rFonts w:ascii="Times New Roman" w:hAnsi="Times New Roman" w:cs="Times New Roman"/>
                <w:b/>
                <w:bCs/>
                <w:sz w:val="18"/>
                <w:szCs w:val="18"/>
              </w:rPr>
              <w:t xml:space="preserve"> </w:t>
            </w:r>
          </w:p>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bCs/>
                <w:sz w:val="18"/>
                <w:szCs w:val="18"/>
              </w:rPr>
              <w:t xml:space="preserve">П./игра «Ловишка с мячом» </w:t>
            </w:r>
            <w:r w:rsidRPr="004857A1">
              <w:rPr>
                <w:rFonts w:ascii="Times New Roman" w:hAnsi="Times New Roman" w:cs="Times New Roman"/>
                <w:bCs/>
                <w:sz w:val="18"/>
                <w:szCs w:val="18"/>
              </w:rPr>
              <w:t xml:space="preserve">упражнять в метании мяча, в беге.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«Перебежки» </w:t>
            </w:r>
            <w:r w:rsidRPr="004857A1">
              <w:rPr>
                <w:rFonts w:ascii="Times New Roman" w:hAnsi="Times New Roman" w:cs="Times New Roman"/>
                <w:sz w:val="18"/>
                <w:szCs w:val="18"/>
              </w:rPr>
              <w:t>учить детей бегать с преодолением препятствий.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«Сбей кеглю</w:t>
            </w:r>
            <w:r w:rsidRPr="004857A1">
              <w:rPr>
                <w:rFonts w:ascii="Times New Roman" w:hAnsi="Times New Roman" w:cs="Times New Roman"/>
                <w:sz w:val="18"/>
                <w:szCs w:val="18"/>
              </w:rPr>
              <w:t xml:space="preserve">» упражнять в прокатывании мяча в заданном направлении. Развивать глазомер, внимание, сноровку.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 р. игра «Семья». </w:t>
            </w:r>
            <w:r w:rsidRPr="004857A1">
              <w:rPr>
                <w:rFonts w:ascii="Times New Roman" w:hAnsi="Times New Roman" w:cs="Times New Roman"/>
                <w:sz w:val="18"/>
                <w:szCs w:val="18"/>
              </w:rPr>
              <w:t xml:space="preserve">Продолжать побуждать  детей по – своему обустраивать игру, самостоятельно подбирать и создавать недостающие для игры предметы. Продолжать формировать умение договариваться, вместе планировать и обсуждать действия всех играющих. </w:t>
            </w:r>
          </w:p>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Сюжетно-ролевая игра «Ждем гостей».</w:t>
            </w:r>
            <w:r w:rsidRPr="004857A1">
              <w:rPr>
                <w:rFonts w:ascii="Times New Roman" w:hAnsi="Times New Roman" w:cs="Times New Roman"/>
                <w:color w:val="000000"/>
                <w:sz w:val="18"/>
                <w:szCs w:val="18"/>
              </w:rPr>
              <w:t> Сюжетная линия: дети изображают семью, готовящуюся принять гостей. Совершенствовать и расширять игровые замыслы и умения детей. Формировать желание организовывать сюжетно-ролевые игры.</w:t>
            </w:r>
          </w:p>
          <w:p w:rsidR="00AA3E40" w:rsidRPr="004857A1" w:rsidRDefault="00AA3E40" w:rsidP="00AA3E40">
            <w:pPr>
              <w:pStyle w:val="a3"/>
              <w:ind w:left="0"/>
              <w:jc w:val="both"/>
              <w:rPr>
                <w:sz w:val="18"/>
                <w:szCs w:val="18"/>
              </w:rPr>
            </w:pPr>
            <w:r w:rsidRPr="004857A1">
              <w:rPr>
                <w:b/>
                <w:sz w:val="18"/>
                <w:szCs w:val="18"/>
              </w:rPr>
              <w:t xml:space="preserve">Настольная игра «Вот, какие мастера». </w:t>
            </w:r>
            <w:r w:rsidRPr="004857A1">
              <w:rPr>
                <w:sz w:val="18"/>
                <w:szCs w:val="18"/>
              </w:rPr>
              <w:t>Учить соблюдать правила игры. Развивать внимание, логическое мышление, память.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9"/>
                <w:sz w:val="18"/>
                <w:szCs w:val="18"/>
              </w:rPr>
              <w:t xml:space="preserve">Творческая игра: «Моряки». </w:t>
            </w:r>
            <w:r w:rsidRPr="004857A1">
              <w:rPr>
                <w:rFonts w:ascii="Times New Roman" w:hAnsi="Times New Roman" w:cs="Times New Roman"/>
                <w:iCs/>
                <w:color w:val="000000"/>
                <w:spacing w:val="-3"/>
                <w:w w:val="104"/>
                <w:sz w:val="18"/>
                <w:szCs w:val="18"/>
              </w:rPr>
              <w:t>Развивать у детей умение создавать и использовать атрибуты для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Сгребание снега к стволам деревьев. Привлечение детей к посильному труду.</w:t>
            </w:r>
          </w:p>
          <w:p w:rsidR="00AA3E40" w:rsidRPr="004857A1" w:rsidRDefault="00AA3E40" w:rsidP="00AA3E40">
            <w:pPr>
              <w:pStyle w:val="a3"/>
              <w:ind w:left="0"/>
              <w:jc w:val="both"/>
              <w:rPr>
                <w:sz w:val="18"/>
                <w:szCs w:val="18"/>
              </w:rPr>
            </w:pPr>
            <w:r w:rsidRPr="004857A1">
              <w:rPr>
                <w:b/>
                <w:sz w:val="18"/>
                <w:szCs w:val="18"/>
              </w:rPr>
              <w:t>Самообслуживание.</w:t>
            </w:r>
            <w:r w:rsidRPr="004857A1">
              <w:rPr>
                <w:sz w:val="18"/>
                <w:szCs w:val="18"/>
              </w:rPr>
              <w:t xml:space="preserve"> Формировать у детей осознанное  отношение к своему внешнему виду, стремление выглядеть опрятно. Учить вежливо и тактично сообщать  товарищам о недостатках их внешнего вида, предлагать  помощь</w:t>
            </w:r>
          </w:p>
          <w:p w:rsidR="00AA3E40" w:rsidRPr="004857A1" w:rsidRDefault="00AA3E40" w:rsidP="00AA3E40">
            <w:pPr>
              <w:pStyle w:val="a3"/>
              <w:ind w:left="0"/>
              <w:jc w:val="both"/>
              <w:rPr>
                <w:b/>
                <w:sz w:val="18"/>
                <w:szCs w:val="18"/>
              </w:rPr>
            </w:pPr>
            <w:r w:rsidRPr="004857A1">
              <w:rPr>
                <w:b/>
                <w:sz w:val="18"/>
                <w:szCs w:val="18"/>
              </w:rPr>
              <w:t xml:space="preserve">Дежурство по столовой. </w:t>
            </w:r>
            <w:r w:rsidRPr="004857A1">
              <w:rPr>
                <w:sz w:val="18"/>
                <w:szCs w:val="18"/>
              </w:rPr>
              <w:t xml:space="preserve">Учить детей самостоятельно определять по карточкам в уголке дежурств.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w:t>
            </w:r>
            <w:r w:rsidRPr="004857A1">
              <w:rPr>
                <w:rFonts w:ascii="Times New Roman" w:hAnsi="Times New Roman" w:cs="Times New Roman"/>
                <w:sz w:val="18"/>
                <w:szCs w:val="18"/>
              </w:rPr>
              <w:t xml:space="preserve"> «Протираем столы». Учить детей правильно и аккуратно выполнять трудовые поручения, строить взаимодействие с товарищами в ходе работы. Формировать у детей положительное отношение к труду, поощрять желание трудиться.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Поменять полотенца.</w:t>
            </w:r>
            <w:r w:rsidRPr="004857A1">
              <w:rPr>
                <w:rFonts w:ascii="Times New Roman" w:hAnsi="Times New Roman" w:cs="Times New Roman"/>
                <w:sz w:val="18"/>
                <w:szCs w:val="18"/>
              </w:rPr>
              <w:t xml:space="preserve">  Воспитывать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с конструктором LEGO. </w:t>
            </w:r>
            <w:r w:rsidRPr="004857A1">
              <w:rPr>
                <w:rFonts w:ascii="Times New Roman" w:hAnsi="Times New Roman" w:cs="Times New Roman"/>
                <w:sz w:val="18"/>
                <w:szCs w:val="18"/>
              </w:rPr>
              <w:t>Закреплять навыки, полученные ранее.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pStyle w:val="a3"/>
              <w:ind w:left="0"/>
              <w:jc w:val="both"/>
              <w:rPr>
                <w:sz w:val="18"/>
                <w:szCs w:val="18"/>
              </w:rPr>
            </w:pPr>
            <w:r w:rsidRPr="004857A1">
              <w:rPr>
                <w:b/>
                <w:sz w:val="18"/>
                <w:szCs w:val="18"/>
              </w:rPr>
              <w:t xml:space="preserve">Аппликация  «По замыслу». </w:t>
            </w:r>
            <w:r w:rsidRPr="004857A1">
              <w:rPr>
                <w:sz w:val="18"/>
                <w:szCs w:val="18"/>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Игра на музыкальных инструментах.  «Шумовой оркестр». </w:t>
            </w:r>
            <w:r w:rsidRPr="004857A1">
              <w:rPr>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и рассказывание сказки </w:t>
            </w:r>
            <w:r w:rsidRPr="004857A1">
              <w:rPr>
                <w:rFonts w:ascii="Times New Roman" w:eastAsia="Calibri" w:hAnsi="Times New Roman" w:cs="Times New Roman"/>
                <w:b/>
                <w:sz w:val="18"/>
                <w:szCs w:val="18"/>
              </w:rPr>
              <w:t>Сутеева «Кто сказал «Мяу».</w:t>
            </w:r>
            <w:r w:rsidRPr="004857A1">
              <w:rPr>
                <w:rFonts w:ascii="Times New Roman" w:eastAsia="Calibri" w:hAnsi="Times New Roman" w:cs="Times New Roman"/>
                <w:sz w:val="18"/>
                <w:szCs w:val="18"/>
              </w:rPr>
              <w:t xml:space="preserve"> </w:t>
            </w:r>
            <w:r w:rsidRPr="004857A1">
              <w:rPr>
                <w:rFonts w:ascii="Times New Roman" w:hAnsi="Times New Roman" w:cs="Times New Roman"/>
                <w:sz w:val="18"/>
                <w:szCs w:val="18"/>
              </w:rPr>
              <w:t>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Style w:val="c13"/>
                <w:rFonts w:ascii="Times New Roman" w:eastAsiaTheme="minorEastAsia" w:hAnsi="Times New Roman" w:cs="Times New Roman"/>
                <w:b/>
                <w:bCs/>
                <w:color w:val="000000"/>
                <w:sz w:val="18"/>
                <w:szCs w:val="18"/>
                <w:shd w:val="clear" w:color="auto" w:fill="FFFFFF"/>
              </w:rPr>
              <w:t>Чтение  русской народной сказки «Сивка-бурка»</w:t>
            </w:r>
            <w:r w:rsidRPr="004857A1">
              <w:rPr>
                <w:rStyle w:val="c6"/>
                <w:rFonts w:ascii="Times New Roman" w:hAnsi="Times New Roman" w:cs="Times New Roman"/>
                <w:color w:val="000000"/>
                <w:sz w:val="18"/>
                <w:szCs w:val="18"/>
              </w:rPr>
              <w:t>Учить детей характеризовать литературные образы ивысказывать свое отношение к ним. Формировать представление о скромности, трудолюбии, справедливости.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vAlign w:val="center"/>
          </w:tcPr>
          <w:p w:rsidR="00AA3E40" w:rsidRPr="004857A1" w:rsidRDefault="00AA3E40" w:rsidP="00AA3E40">
            <w:pPr>
              <w:pStyle w:val="a8"/>
              <w:shd w:val="clear" w:color="auto" w:fill="FFFFFF"/>
              <w:spacing w:before="0" w:beforeAutospacing="0" w:after="0" w:afterAutospacing="0"/>
              <w:ind w:firstLine="360"/>
              <w:jc w:val="both"/>
              <w:rPr>
                <w:color w:val="111111"/>
                <w:sz w:val="18"/>
                <w:szCs w:val="18"/>
              </w:rPr>
            </w:pPr>
            <w:r w:rsidRPr="004857A1">
              <w:rPr>
                <w:b/>
                <w:sz w:val="18"/>
                <w:szCs w:val="18"/>
              </w:rPr>
              <w:t xml:space="preserve">Презентация «Жизненный путь Сергия радонежского» </w:t>
            </w:r>
            <w:r w:rsidRPr="004857A1">
              <w:rPr>
                <w:color w:val="111111"/>
                <w:sz w:val="18"/>
                <w:szCs w:val="18"/>
              </w:rPr>
              <w:t>Познакомить детей с русским святым </w:t>
            </w:r>
            <w:r w:rsidRPr="004857A1">
              <w:rPr>
                <w:rStyle w:val="a7"/>
                <w:color w:val="111111"/>
                <w:sz w:val="18"/>
                <w:szCs w:val="18"/>
                <w:bdr w:val="none" w:sz="0" w:space="0" w:color="auto" w:frame="1"/>
              </w:rPr>
              <w:t>Сергием Радонежским</w:t>
            </w:r>
            <w:r w:rsidRPr="004857A1">
              <w:rPr>
                <w:color w:val="111111"/>
                <w:sz w:val="18"/>
                <w:szCs w:val="18"/>
              </w:rPr>
              <w:t>; рассказать о его детстве, семье, о его жизни, которую он посвятил Богу.</w:t>
            </w:r>
          </w:p>
          <w:p w:rsidR="00AA3E40" w:rsidRPr="004857A1" w:rsidRDefault="00AA3E40" w:rsidP="00AA3E40">
            <w:pPr>
              <w:pStyle w:val="a8"/>
              <w:shd w:val="clear" w:color="auto" w:fill="FFFFFF"/>
              <w:spacing w:before="0" w:beforeAutospacing="0" w:after="0" w:afterAutospacing="0"/>
              <w:jc w:val="both"/>
              <w:rPr>
                <w:color w:val="111111"/>
                <w:sz w:val="18"/>
                <w:szCs w:val="18"/>
              </w:rPr>
            </w:pPr>
            <w:r w:rsidRPr="004857A1">
              <w:rPr>
                <w:color w:val="111111"/>
                <w:sz w:val="18"/>
                <w:szCs w:val="18"/>
              </w:rPr>
              <w:t>Расширять словарный запас детей, вводя традиционное название святого человека – </w:t>
            </w:r>
            <w:r w:rsidRPr="004857A1">
              <w:rPr>
                <w:i/>
                <w:iCs/>
                <w:color w:val="111111"/>
                <w:sz w:val="18"/>
                <w:szCs w:val="18"/>
                <w:bdr w:val="none" w:sz="0" w:space="0" w:color="auto" w:frame="1"/>
              </w:rPr>
              <w:t>«преподобный»</w:t>
            </w:r>
            <w:r w:rsidRPr="004857A1">
              <w:rPr>
                <w:color w:val="111111"/>
                <w:sz w:val="18"/>
                <w:szCs w:val="18"/>
              </w:rPr>
              <w:t>, </w:t>
            </w:r>
            <w:r w:rsidRPr="004857A1">
              <w:rPr>
                <w:i/>
                <w:iCs/>
                <w:color w:val="111111"/>
                <w:sz w:val="18"/>
                <w:szCs w:val="18"/>
                <w:bdr w:val="none" w:sz="0" w:space="0" w:color="auto" w:frame="1"/>
              </w:rPr>
              <w:t>«старец»</w:t>
            </w:r>
            <w:r w:rsidRPr="004857A1">
              <w:rPr>
                <w:color w:val="111111"/>
                <w:sz w:val="18"/>
                <w:szCs w:val="18"/>
              </w:rPr>
              <w:t>. Формировать понимание милосердия и трудолюбия в повседневной жизни, в труде и испытаниях. Воспитывать стремление детей подражать святому в добродетелях милосердия и послушания родителям, в любви к людям и Богу.</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«В мире сенсорике»</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3"/>
              <w:ind w:left="0"/>
              <w:jc w:val="both"/>
              <w:rPr>
                <w:sz w:val="18"/>
                <w:szCs w:val="18"/>
              </w:rPr>
            </w:pPr>
            <w:r w:rsidRPr="004857A1">
              <w:rPr>
                <w:b/>
                <w:sz w:val="18"/>
                <w:szCs w:val="18"/>
              </w:rPr>
              <w:t>Наблюдение за птицами:</w:t>
            </w:r>
            <w:r w:rsidRPr="004857A1">
              <w:rPr>
                <w:sz w:val="18"/>
                <w:szCs w:val="18"/>
              </w:rPr>
              <w:t xml:space="preserve"> формировать представления о жизни птиц зимой; воспитывать желание заботиться о них.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солнцем.</w:t>
            </w:r>
            <w:r w:rsidRPr="004857A1">
              <w:rPr>
                <w:rFonts w:ascii="Times New Roman" w:hAnsi="Times New Roman" w:cs="Times New Roman"/>
                <w:color w:val="000000"/>
                <w:sz w:val="18"/>
                <w:szCs w:val="18"/>
              </w:rPr>
              <w:t xml:space="preserve">  Дать знания детям об изменении светового дня в зависимости от времени года; формировать понятие о роли солнца в жизни животных и растений; развивать наблюдательность.</w:t>
            </w:r>
          </w:p>
          <w:p w:rsidR="00AA3E40" w:rsidRPr="004857A1" w:rsidRDefault="00AA3E40" w:rsidP="00AA3E40">
            <w:pPr>
              <w:pStyle w:val="a3"/>
              <w:ind w:left="0"/>
              <w:jc w:val="both"/>
              <w:rPr>
                <w:sz w:val="18"/>
                <w:szCs w:val="18"/>
              </w:rPr>
            </w:pPr>
            <w:r w:rsidRPr="004857A1">
              <w:rPr>
                <w:b/>
                <w:sz w:val="18"/>
                <w:szCs w:val="18"/>
              </w:rPr>
              <w:t xml:space="preserve">Д. игра. «Четвёртый лишний». </w:t>
            </w:r>
            <w:r w:rsidRPr="004857A1">
              <w:rPr>
                <w:sz w:val="18"/>
                <w:szCs w:val="18"/>
              </w:rPr>
              <w:t xml:space="preserve">Учить группировать мебель по заданному признаку, называть группу предметов обобщающим словом. Развивать умение классифицировать внимание, речь.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363" w:type="dxa"/>
          </w:tcPr>
          <w:p w:rsidR="00AA3E40" w:rsidRPr="004857A1" w:rsidRDefault="00AA3E40" w:rsidP="00AA3E40">
            <w:pPr>
              <w:pStyle w:val="a3"/>
              <w:ind w:left="0"/>
              <w:jc w:val="both"/>
              <w:rPr>
                <w:sz w:val="18"/>
                <w:szCs w:val="18"/>
              </w:rPr>
            </w:pPr>
            <w:r w:rsidRPr="004857A1">
              <w:rPr>
                <w:b/>
                <w:sz w:val="18"/>
                <w:szCs w:val="18"/>
              </w:rPr>
              <w:t>Рассматривание картин с изображением посуды:</w:t>
            </w:r>
            <w:r w:rsidRPr="004857A1">
              <w:rPr>
                <w:sz w:val="18"/>
                <w:szCs w:val="18"/>
              </w:rPr>
              <w:t xml:space="preserve"> уметь называть и различать кухонную, столовую и чайную посуду. Учить детей сравнивать  посуду по величине.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Дид-ие игры</w:t>
            </w:r>
            <w:r w:rsidRPr="004857A1">
              <w:rPr>
                <w:rFonts w:ascii="Times New Roman" w:hAnsi="Times New Roman" w:cs="Times New Roman"/>
                <w:sz w:val="18"/>
                <w:szCs w:val="18"/>
              </w:rPr>
              <w:t xml:space="preserve"> на развитие воображения дошкольников учить создавать в воображении образы предметов на основе восприятия схематических изображений отдельных деталей этих предметов.</w:t>
            </w:r>
          </w:p>
          <w:p w:rsidR="00AA3E40" w:rsidRPr="004857A1" w:rsidRDefault="00AA3E40" w:rsidP="00AA3E40">
            <w:pPr>
              <w:pStyle w:val="a3"/>
              <w:ind w:left="0"/>
              <w:jc w:val="both"/>
              <w:rPr>
                <w:sz w:val="18"/>
                <w:szCs w:val="18"/>
              </w:rPr>
            </w:pPr>
            <w:r w:rsidRPr="004857A1">
              <w:rPr>
                <w:sz w:val="18"/>
                <w:szCs w:val="18"/>
              </w:rPr>
              <w:t>Игра «Перевертыши».</w:t>
            </w:r>
          </w:p>
          <w:p w:rsidR="00AA3E40" w:rsidRPr="004857A1" w:rsidRDefault="00AA3E40" w:rsidP="00AA3E40">
            <w:pPr>
              <w:pStyle w:val="a3"/>
              <w:ind w:left="0"/>
              <w:jc w:val="both"/>
              <w:rPr>
                <w:color w:val="000000"/>
                <w:sz w:val="18"/>
                <w:szCs w:val="18"/>
              </w:rPr>
            </w:pPr>
            <w:r w:rsidRPr="004857A1">
              <w:rPr>
                <w:b/>
                <w:sz w:val="18"/>
                <w:szCs w:val="18"/>
              </w:rPr>
              <w:t xml:space="preserve">Д. игра, «Какой он?».  </w:t>
            </w:r>
            <w:r w:rsidRPr="004857A1">
              <w:rPr>
                <w:color w:val="000000"/>
                <w:sz w:val="18"/>
                <w:szCs w:val="18"/>
              </w:rPr>
              <w:t>Познакомить детей со словами, обозначающими признаки предмета.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363" w:type="dxa"/>
          </w:tcPr>
          <w:p w:rsidR="00AA3E40" w:rsidRPr="004857A1" w:rsidRDefault="00AA3E40" w:rsidP="00AA3E40">
            <w:pPr>
              <w:pStyle w:val="a9"/>
              <w:jc w:val="both"/>
              <w:rPr>
                <w:b/>
                <w:sz w:val="18"/>
                <w:szCs w:val="18"/>
              </w:rPr>
            </w:pPr>
            <w:r w:rsidRPr="004857A1">
              <w:rPr>
                <w:b/>
                <w:sz w:val="18"/>
                <w:szCs w:val="18"/>
              </w:rPr>
              <w:t xml:space="preserve">П. игра. «Мышеловка». </w:t>
            </w:r>
            <w:r w:rsidRPr="004857A1">
              <w:rPr>
                <w:sz w:val="18"/>
                <w:szCs w:val="18"/>
              </w:rPr>
              <w:t xml:space="preserve">Развивать у детей умение выполнять движения по сигналу. Упражнять в беге, подлезании. </w:t>
            </w:r>
            <w:r w:rsidRPr="004857A1">
              <w:rPr>
                <w:b/>
                <w:sz w:val="18"/>
                <w:szCs w:val="18"/>
              </w:rPr>
              <w:t xml:space="preserve"> </w:t>
            </w:r>
          </w:p>
          <w:p w:rsidR="00AA3E40" w:rsidRPr="004857A1" w:rsidRDefault="00AA3E40" w:rsidP="00AA3E40">
            <w:pPr>
              <w:pStyle w:val="a9"/>
              <w:jc w:val="both"/>
              <w:rPr>
                <w:sz w:val="18"/>
                <w:szCs w:val="18"/>
              </w:rPr>
            </w:pPr>
            <w:r w:rsidRPr="004857A1">
              <w:rPr>
                <w:b/>
                <w:sz w:val="18"/>
                <w:szCs w:val="18"/>
              </w:rPr>
              <w:t>П./игра «Кто бросит дальше мешочек».</w:t>
            </w:r>
            <w:r w:rsidRPr="004857A1">
              <w:rPr>
                <w:sz w:val="18"/>
                <w:szCs w:val="18"/>
              </w:rPr>
              <w:t xml:space="preserve"> Развивать у детей умение действовать по сигналу. Упражнять в метании вдаль правой и левой рукой, в беге, в распознавании цвета. </w:t>
            </w:r>
          </w:p>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П./игра «Мороз – красный нос» </w:t>
            </w:r>
            <w:r w:rsidRPr="004857A1">
              <w:rPr>
                <w:rFonts w:ascii="Times New Roman" w:hAnsi="Times New Roman" w:cs="Times New Roman"/>
                <w:sz w:val="18"/>
                <w:szCs w:val="18"/>
              </w:rPr>
              <w:t>Развивать внимание, ловкость, реакцию, выносливость.</w:t>
            </w:r>
            <w:r w:rsidRPr="004857A1">
              <w:rPr>
                <w:rFonts w:ascii="Times New Roman" w:hAnsi="Times New Roman" w:cs="Times New Roman"/>
                <w:b/>
                <w:bCs/>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П./игры: «Летает, не летает» </w:t>
            </w:r>
            <w:r w:rsidRPr="004857A1">
              <w:rPr>
                <w:rFonts w:ascii="Times New Roman" w:hAnsi="Times New Roman" w:cs="Times New Roman"/>
                <w:sz w:val="18"/>
                <w:szCs w:val="18"/>
              </w:rPr>
              <w:t>упражнять в беге врассыпную с подлезанием; в статическом равновесии, четко произносить текст.</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363" w:type="dxa"/>
          </w:tcPr>
          <w:p w:rsidR="00AA3E40" w:rsidRPr="004857A1" w:rsidRDefault="00AA3E40" w:rsidP="00AA3E40">
            <w:pPr>
              <w:pStyle w:val="a3"/>
              <w:ind w:left="0"/>
              <w:jc w:val="both"/>
              <w:rPr>
                <w:b/>
                <w:sz w:val="18"/>
                <w:szCs w:val="18"/>
              </w:rPr>
            </w:pPr>
            <w:r w:rsidRPr="004857A1">
              <w:rPr>
                <w:b/>
                <w:sz w:val="18"/>
                <w:szCs w:val="18"/>
              </w:rPr>
              <w:t>С/р. игра «Кафе».</w:t>
            </w:r>
            <w:r w:rsidRPr="004857A1">
              <w:rPr>
                <w:sz w:val="18"/>
                <w:szCs w:val="18"/>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4857A1">
              <w:rPr>
                <w:b/>
                <w:sz w:val="18"/>
                <w:szCs w:val="18"/>
              </w:rPr>
              <w:t>.</w:t>
            </w:r>
          </w:p>
          <w:p w:rsidR="00AA3E40" w:rsidRPr="004857A1" w:rsidRDefault="00AA3E40" w:rsidP="00AA3E40">
            <w:pPr>
              <w:pStyle w:val="a3"/>
              <w:ind w:left="0"/>
              <w:jc w:val="both"/>
              <w:rPr>
                <w:b/>
                <w:sz w:val="18"/>
                <w:szCs w:val="18"/>
              </w:rPr>
            </w:pPr>
            <w:r w:rsidRPr="004857A1">
              <w:rPr>
                <w:b/>
                <w:sz w:val="18"/>
                <w:szCs w:val="18"/>
              </w:rPr>
              <w:t xml:space="preserve"> Настольная игра «Волшебные волчки».</w:t>
            </w:r>
            <w:r w:rsidRPr="004857A1">
              <w:rPr>
                <w:sz w:val="18"/>
                <w:szCs w:val="18"/>
              </w:rPr>
              <w:t xml:space="preserve"> Развивать прослеживающие функции глаз, мелкую моторику рук, координацию движения.</w:t>
            </w:r>
          </w:p>
          <w:p w:rsidR="00AA3E40" w:rsidRPr="004857A1" w:rsidRDefault="00AA3E40" w:rsidP="00AA3E40">
            <w:pPr>
              <w:pStyle w:val="a3"/>
              <w:ind w:left="0"/>
              <w:jc w:val="both"/>
              <w:rPr>
                <w:sz w:val="18"/>
                <w:szCs w:val="18"/>
              </w:rPr>
            </w:pPr>
            <w:r w:rsidRPr="004857A1">
              <w:rPr>
                <w:b/>
                <w:sz w:val="18"/>
                <w:szCs w:val="18"/>
              </w:rPr>
              <w:t xml:space="preserve">Творческая игра «ГБДД» </w:t>
            </w:r>
            <w:r w:rsidRPr="004857A1">
              <w:rPr>
                <w:sz w:val="18"/>
                <w:szCs w:val="18"/>
              </w:rPr>
              <w:t>- Совершенствовать умение соблюдать соподчинения.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Постройка горки.</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доброжелательное отношение друг к другу.</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bdr w:val="none" w:sz="0" w:space="0" w:color="auto" w:frame="1"/>
              </w:rPr>
              <w:t xml:space="preserve">«Уход за крупнолистными растениями» (влажное протирание листьев)  </w:t>
            </w:r>
            <w:r w:rsidRPr="004857A1">
              <w:rPr>
                <w:color w:val="000000"/>
                <w:sz w:val="18"/>
                <w:szCs w:val="18"/>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беречь одежду и обувь, аккуратно складывать одежду в шкаф.</w:t>
            </w:r>
          </w:p>
          <w:p w:rsidR="00AA3E40" w:rsidRPr="004857A1" w:rsidRDefault="00AA3E40" w:rsidP="00AA3E40">
            <w:pPr>
              <w:pStyle w:val="a3"/>
              <w:ind w:left="0"/>
              <w:jc w:val="both"/>
              <w:rPr>
                <w:sz w:val="18"/>
                <w:szCs w:val="18"/>
              </w:rPr>
            </w:pPr>
            <w:r w:rsidRPr="004857A1">
              <w:rPr>
                <w:b/>
                <w:sz w:val="18"/>
                <w:szCs w:val="18"/>
              </w:rPr>
              <w:lastRenderedPageBreak/>
              <w:t xml:space="preserve">Поручение: </w:t>
            </w:r>
            <w:r w:rsidRPr="004857A1">
              <w:rPr>
                <w:color w:val="333333"/>
                <w:sz w:val="18"/>
                <w:szCs w:val="18"/>
                <w:shd w:val="clear" w:color="auto" w:fill="FFFFFF"/>
              </w:rPr>
              <w:t>«Расставим стулья в определенной порядке».   Продолжать развивать трудовые навыки; выполнять поручение аккуратно, быстро, старательно.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363" w:type="dxa"/>
          </w:tcPr>
          <w:p w:rsidR="00AA3E40" w:rsidRPr="004857A1" w:rsidRDefault="00AA3E40" w:rsidP="00AA3E40">
            <w:pPr>
              <w:pStyle w:val="a3"/>
              <w:ind w:left="0"/>
              <w:jc w:val="both"/>
              <w:rPr>
                <w:sz w:val="18"/>
                <w:szCs w:val="18"/>
              </w:rPr>
            </w:pPr>
            <w:r w:rsidRPr="004857A1">
              <w:rPr>
                <w:b/>
                <w:sz w:val="18"/>
                <w:szCs w:val="18"/>
              </w:rPr>
              <w:t>Оригами «Ваза для печенья»  -</w:t>
            </w:r>
            <w:r w:rsidRPr="004857A1">
              <w:rPr>
                <w:sz w:val="18"/>
                <w:szCs w:val="18"/>
              </w:rPr>
              <w:t xml:space="preserve"> развивать умение складывать лист бумаги пополам и по диагонали, развивать мелкую моторику пальцев рук.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«Наша Родина сильна», А. Филиппенко. </w:t>
            </w:r>
            <w:r w:rsidRPr="004857A1">
              <w:rPr>
                <w:rFonts w:ascii="Times New Roman" w:hAnsi="Times New Roman" w:cs="Times New Roman"/>
                <w:sz w:val="18"/>
                <w:szCs w:val="18"/>
              </w:rPr>
              <w:t>Упражнять в выразительном пении, работать над дикцией.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w:t>
            </w:r>
            <w:r w:rsidRPr="004857A1">
              <w:rPr>
                <w:rFonts w:ascii="Times New Roman" w:hAnsi="Times New Roman" w:cs="Times New Roman"/>
                <w:b/>
                <w:iCs/>
                <w:color w:val="000000"/>
                <w:sz w:val="18"/>
                <w:szCs w:val="18"/>
              </w:rPr>
              <w:t>и совместный анализ сказки «Зимовье зверей».</w:t>
            </w:r>
            <w:r w:rsidRPr="004857A1">
              <w:rPr>
                <w:rFonts w:ascii="Times New Roman" w:hAnsi="Times New Roman" w:cs="Times New Roman"/>
                <w:color w:val="000000"/>
                <w:sz w:val="18"/>
                <w:szCs w:val="18"/>
              </w:rPr>
              <w:t xml:space="preserve"> Формировать умение детей выделять героев с различными чертами характера,</w:t>
            </w:r>
            <w:r w:rsidRPr="004857A1">
              <w:rPr>
                <w:rFonts w:ascii="Times New Roman" w:hAnsi="Times New Roman" w:cs="Times New Roman"/>
                <w:color w:val="000000"/>
                <w:sz w:val="18"/>
                <w:szCs w:val="18"/>
                <w:shd w:val="clear" w:color="auto" w:fill="FFFFFF"/>
              </w:rPr>
              <w:t xml:space="preserve"> нравственных качеств и мотивов действий персонажей,</w:t>
            </w:r>
            <w:r w:rsidRPr="004857A1">
              <w:rPr>
                <w:rFonts w:ascii="Times New Roman" w:hAnsi="Times New Roman" w:cs="Times New Roman"/>
                <w:color w:val="000000"/>
                <w:sz w:val="18"/>
                <w:szCs w:val="18"/>
              </w:rPr>
              <w:t xml:space="preserve"> учить идентифицировать себя с одним из персонажей.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vAlign w:val="center"/>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Дидактические задания «Перехитри часовых», «Атака неприятельской фигуры», «Двойной удар», "Взятие»: </w:t>
            </w:r>
            <w:r w:rsidRPr="004857A1">
              <w:rPr>
                <w:rFonts w:ascii="Times New Roman" w:hAnsi="Times New Roman" w:cs="Times New Roman"/>
                <w:sz w:val="18"/>
                <w:szCs w:val="18"/>
              </w:rPr>
              <w:t>Отработка практических навыков игры ладьей. Развитие внимания, логического мышления, смекалки, мелкой моторики.</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Учебник. Демонстрационная доска с набором шахматных фигур Учебник Ч.1  с.37 -42.</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«В мире сенсорике»</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Вторник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3"/>
              <w:ind w:left="0"/>
              <w:rPr>
                <w:sz w:val="18"/>
                <w:szCs w:val="18"/>
              </w:rPr>
            </w:pPr>
            <w:r w:rsidRPr="004857A1">
              <w:rPr>
                <w:b/>
                <w:sz w:val="18"/>
                <w:szCs w:val="18"/>
              </w:rPr>
              <w:t>Наблюдение за березой зимой</w:t>
            </w:r>
            <w:r w:rsidRPr="004857A1">
              <w:rPr>
                <w:sz w:val="18"/>
                <w:szCs w:val="18"/>
              </w:rPr>
              <w:t xml:space="preserve"> - формировать знания об особенностях жизни деревьев зимой; воспитывать бережное отношение к растениям.</w:t>
            </w:r>
          </w:p>
          <w:p w:rsidR="00AA3E40" w:rsidRPr="004857A1" w:rsidRDefault="00AA3E40" w:rsidP="00AA3E40">
            <w:pPr>
              <w:pStyle w:val="2fa"/>
              <w:shd w:val="clear" w:color="auto" w:fill="auto"/>
              <w:spacing w:before="0" w:line="240" w:lineRule="auto"/>
              <w:ind w:left="20"/>
              <w:rPr>
                <w:bCs/>
                <w:sz w:val="18"/>
                <w:szCs w:val="18"/>
                <w:shd w:val="clear" w:color="auto" w:fill="FFFFFF"/>
              </w:rPr>
            </w:pPr>
            <w:r w:rsidRPr="004857A1">
              <w:rPr>
                <w:b/>
                <w:sz w:val="18"/>
                <w:szCs w:val="18"/>
              </w:rPr>
              <w:t>Д. игра: Блоки Дьенеша «Гусеница»</w:t>
            </w:r>
            <w:r w:rsidRPr="004857A1">
              <w:rPr>
                <w:sz w:val="18"/>
                <w:szCs w:val="18"/>
              </w:rPr>
              <w:t xml:space="preserve"> - формирование операции классификации блоков по двум, трем, четырем признакам с использованием кодов и без них. Определение областей пересечения. Развивать внимание, память, мышление.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363" w:type="dxa"/>
          </w:tcPr>
          <w:p w:rsidR="00AA3E40" w:rsidRPr="004857A1" w:rsidRDefault="00AA3E40" w:rsidP="00AA3E40">
            <w:pPr>
              <w:pStyle w:val="a3"/>
              <w:ind w:left="0"/>
              <w:rPr>
                <w:sz w:val="18"/>
                <w:szCs w:val="18"/>
              </w:rPr>
            </w:pPr>
            <w:r w:rsidRPr="004857A1">
              <w:rPr>
                <w:b/>
                <w:sz w:val="18"/>
                <w:szCs w:val="18"/>
              </w:rPr>
              <w:t>Д.И.</w:t>
            </w:r>
            <w:r w:rsidRPr="004857A1">
              <w:rPr>
                <w:sz w:val="18"/>
                <w:szCs w:val="18"/>
              </w:rPr>
              <w:t xml:space="preserve"> «найди предмет по описанию» развивать слуховое восприятие, мышление. </w:t>
            </w:r>
          </w:p>
          <w:p w:rsidR="00AA3E40" w:rsidRPr="004857A1" w:rsidRDefault="00AA3E40" w:rsidP="00AA3E40">
            <w:pPr>
              <w:pStyle w:val="a3"/>
              <w:ind w:left="0"/>
              <w:rPr>
                <w:b/>
                <w:sz w:val="18"/>
                <w:szCs w:val="18"/>
              </w:rPr>
            </w:pPr>
            <w:r w:rsidRPr="004857A1">
              <w:rPr>
                <w:b/>
                <w:sz w:val="18"/>
                <w:szCs w:val="18"/>
              </w:rPr>
              <w:t xml:space="preserve">Д. игра: «Кто скорее перенесёт предметы». </w:t>
            </w:r>
            <w:r w:rsidRPr="004857A1">
              <w:rPr>
                <w:color w:val="000000"/>
                <w:sz w:val="18"/>
                <w:szCs w:val="18"/>
              </w:rPr>
              <w:t>Закрепить у детей умение правильно употреблять нарицательные имена существительные в единственном числе, винительном падеже.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 игра: «Найди свой цвет».</w:t>
            </w:r>
            <w:r w:rsidRPr="004857A1">
              <w:rPr>
                <w:rFonts w:ascii="Times New Roman" w:hAnsi="Times New Roman" w:cs="Times New Roman"/>
                <w:sz w:val="18"/>
                <w:szCs w:val="18"/>
              </w:rPr>
              <w:t xml:space="preserve"> Развивать у детей внимание, умение различать цвета и действовать по сигналу. Упражнять ходьбе и в беге.</w:t>
            </w:r>
          </w:p>
          <w:p w:rsidR="00AA3E40" w:rsidRPr="004857A1" w:rsidRDefault="00AA3E40" w:rsidP="00AA3E40">
            <w:pPr>
              <w:spacing w:after="0"/>
              <w:rPr>
                <w:rFonts w:ascii="Times New Roman" w:hAnsi="Times New Roman" w:cs="Times New Roman"/>
                <w:b/>
                <w:bCs/>
                <w:sz w:val="18"/>
                <w:szCs w:val="18"/>
              </w:rPr>
            </w:pPr>
            <w:r w:rsidRPr="004857A1">
              <w:rPr>
                <w:rFonts w:ascii="Times New Roman" w:hAnsi="Times New Roman" w:cs="Times New Roman"/>
                <w:b/>
                <w:sz w:val="18"/>
                <w:szCs w:val="18"/>
              </w:rPr>
              <w:t xml:space="preserve">П./и «Мороз – красный нос» </w:t>
            </w:r>
            <w:r w:rsidRPr="004857A1">
              <w:rPr>
                <w:rFonts w:ascii="Times New Roman" w:hAnsi="Times New Roman" w:cs="Times New Roman"/>
                <w:sz w:val="18"/>
                <w:szCs w:val="18"/>
              </w:rPr>
              <w:t>Развивать внимание, ловкость, реакцию, выносливость.</w:t>
            </w:r>
            <w:r w:rsidRPr="004857A1">
              <w:rPr>
                <w:rFonts w:ascii="Times New Roman" w:hAnsi="Times New Roman" w:cs="Times New Roman"/>
                <w:b/>
                <w:bCs/>
                <w:sz w:val="18"/>
                <w:szCs w:val="18"/>
              </w:rPr>
              <w:t xml:space="preserve"> </w:t>
            </w:r>
          </w:p>
          <w:p w:rsidR="00AA3E40" w:rsidRPr="004857A1" w:rsidRDefault="00AA3E40" w:rsidP="00AA3E40">
            <w:pPr>
              <w:pStyle w:val="a3"/>
              <w:ind w:left="0"/>
              <w:rPr>
                <w:b/>
                <w:sz w:val="18"/>
                <w:szCs w:val="18"/>
              </w:rPr>
            </w:pPr>
            <w:r w:rsidRPr="004857A1">
              <w:rPr>
                <w:b/>
                <w:sz w:val="18"/>
                <w:szCs w:val="18"/>
              </w:rPr>
              <w:t>П./игры «Бездомный заяц».</w:t>
            </w:r>
            <w:r w:rsidRPr="004857A1">
              <w:rPr>
                <w:sz w:val="18"/>
                <w:szCs w:val="18"/>
              </w:rPr>
              <w:t xml:space="preserve"> Упражнять в умении бегать, не наталкиваясь друг на друга. Учить прыжкам на двух ногах с продвижением вперед на 2-3 м. </w:t>
            </w:r>
          </w:p>
          <w:p w:rsidR="00AA3E40" w:rsidRPr="004857A1" w:rsidRDefault="00AA3E40" w:rsidP="00AA3E40">
            <w:pPr>
              <w:pStyle w:val="a3"/>
              <w:ind w:left="0"/>
              <w:rPr>
                <w:sz w:val="18"/>
                <w:szCs w:val="18"/>
              </w:rPr>
            </w:pPr>
            <w:r w:rsidRPr="004857A1">
              <w:rPr>
                <w:b/>
                <w:sz w:val="18"/>
                <w:szCs w:val="18"/>
              </w:rPr>
              <w:t xml:space="preserve">Спортивное упражнение: ходьба на лыжах. </w:t>
            </w:r>
            <w:r w:rsidRPr="004857A1">
              <w:rPr>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363" w:type="dxa"/>
          </w:tcPr>
          <w:p w:rsidR="00AA3E40" w:rsidRPr="004857A1" w:rsidRDefault="00AA3E40" w:rsidP="00AA3E40">
            <w:pPr>
              <w:pStyle w:val="a3"/>
              <w:ind w:left="0"/>
              <w:rPr>
                <w:b/>
                <w:sz w:val="18"/>
                <w:szCs w:val="18"/>
              </w:rPr>
            </w:pPr>
            <w:r w:rsidRPr="004857A1">
              <w:rPr>
                <w:b/>
                <w:sz w:val="18"/>
                <w:szCs w:val="18"/>
              </w:rPr>
              <w:t>С/р.  игра «Кафе».</w:t>
            </w:r>
            <w:r w:rsidRPr="004857A1">
              <w:rPr>
                <w:sz w:val="18"/>
                <w:szCs w:val="18"/>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4857A1">
              <w:rPr>
                <w:b/>
                <w:sz w:val="18"/>
                <w:szCs w:val="18"/>
              </w:rPr>
              <w:t>.</w:t>
            </w:r>
          </w:p>
          <w:p w:rsidR="00AA3E40" w:rsidRPr="004857A1" w:rsidRDefault="00AA3E40" w:rsidP="00AA3E40">
            <w:pPr>
              <w:pStyle w:val="a3"/>
              <w:ind w:left="0"/>
              <w:rPr>
                <w:sz w:val="18"/>
                <w:szCs w:val="18"/>
              </w:rPr>
            </w:pPr>
            <w:r w:rsidRPr="004857A1">
              <w:rPr>
                <w:b/>
                <w:sz w:val="18"/>
                <w:szCs w:val="18"/>
              </w:rPr>
              <w:t xml:space="preserve">Настольная игра: «Служу России!». </w:t>
            </w:r>
            <w:r w:rsidRPr="004857A1">
              <w:rPr>
                <w:sz w:val="18"/>
                <w:szCs w:val="18"/>
              </w:rPr>
              <w:t>Учить соблюдать правила игры.</w:t>
            </w:r>
            <w:r w:rsidRPr="004857A1">
              <w:rPr>
                <w:b/>
                <w:sz w:val="18"/>
                <w:szCs w:val="18"/>
              </w:rPr>
              <w:t xml:space="preserve"> </w:t>
            </w:r>
            <w:r w:rsidRPr="004857A1">
              <w:rPr>
                <w:sz w:val="18"/>
                <w:szCs w:val="18"/>
              </w:rPr>
              <w:t>Закреплять знание о профессии военных. Развивать внимание, остроту зрения, умение быстро ориентироваться.</w:t>
            </w:r>
          </w:p>
          <w:p w:rsidR="00AA3E40" w:rsidRPr="004857A1" w:rsidRDefault="00AA3E40" w:rsidP="00AA3E40">
            <w:pPr>
              <w:pStyle w:val="a3"/>
              <w:ind w:left="0"/>
              <w:rPr>
                <w:sz w:val="18"/>
                <w:szCs w:val="18"/>
              </w:rPr>
            </w:pPr>
            <w:r w:rsidRPr="004857A1">
              <w:rPr>
                <w:b/>
                <w:sz w:val="18"/>
                <w:szCs w:val="18"/>
              </w:rPr>
              <w:t xml:space="preserve">Творческая игра «ГБДД» </w:t>
            </w:r>
            <w:r w:rsidRPr="004857A1">
              <w:rPr>
                <w:sz w:val="18"/>
                <w:szCs w:val="18"/>
              </w:rPr>
              <w:t>- Совершенствовать умение соблюдать соподчинения. Воспитывать безопасное поведение, желание не попадать в трудную ситуацию.</w:t>
            </w:r>
          </w:p>
          <w:p w:rsidR="00AA3E40" w:rsidRPr="004857A1" w:rsidRDefault="00AA3E40" w:rsidP="00AA3E40">
            <w:pPr>
              <w:pStyle w:val="a3"/>
              <w:ind w:left="0"/>
              <w:rPr>
                <w:sz w:val="18"/>
                <w:szCs w:val="18"/>
              </w:rPr>
            </w:pPr>
            <w:r w:rsidRPr="004857A1">
              <w:rPr>
                <w:b/>
                <w:sz w:val="18"/>
                <w:szCs w:val="18"/>
              </w:rPr>
              <w:t>Хороводная игра «Кто у нас хороший?»</w:t>
            </w:r>
            <w:r w:rsidRPr="004857A1">
              <w:rPr>
                <w:sz w:val="18"/>
                <w:szCs w:val="18"/>
              </w:rPr>
              <w:t xml:space="preserve"> - Учить детей придумывать движения по тексту песни, точно интонировать мелодию.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363" w:type="dxa"/>
          </w:tcPr>
          <w:p w:rsidR="00AA3E40" w:rsidRPr="004857A1" w:rsidRDefault="00AA3E40" w:rsidP="00AA3E40">
            <w:pPr>
              <w:shd w:val="clear" w:color="auto" w:fill="FFFFFF"/>
              <w:spacing w:before="5" w:after="0" w:line="233" w:lineRule="exact"/>
              <w:ind w:right="22"/>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Расчистка дорожки к березе</w:t>
            </w:r>
            <w:r w:rsidRPr="004857A1">
              <w:rPr>
                <w:rFonts w:ascii="Times New Roman" w:hAnsi="Times New Roman" w:cs="Times New Roman"/>
                <w:color w:val="000000"/>
                <w:spacing w:val="-4"/>
                <w:w w:val="102"/>
                <w:sz w:val="18"/>
                <w:szCs w:val="18"/>
              </w:rPr>
              <w:t xml:space="preserve"> – учить заботиться о деревьях зимой.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мытье поддонов горшков</w:t>
            </w:r>
            <w:r w:rsidRPr="004857A1">
              <w:rPr>
                <w:rFonts w:ascii="Times New Roman" w:hAnsi="Times New Roman" w:cs="Times New Roman"/>
                <w:sz w:val="18"/>
                <w:szCs w:val="18"/>
              </w:rPr>
              <w:t xml:space="preserve"> – воспитывать трудолюбие.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товарища, помочь ему – воспитывать дружеские взаимодействия.</w:t>
            </w:r>
          </w:p>
          <w:p w:rsidR="00AA3E40" w:rsidRPr="004857A1" w:rsidRDefault="00AA3E40" w:rsidP="00AA3E40">
            <w:pPr>
              <w:pStyle w:val="a3"/>
              <w:ind w:left="0"/>
              <w:rPr>
                <w:sz w:val="18"/>
                <w:szCs w:val="18"/>
              </w:rPr>
            </w:pPr>
            <w:r w:rsidRPr="004857A1">
              <w:rPr>
                <w:b/>
                <w:sz w:val="18"/>
                <w:szCs w:val="18"/>
              </w:rPr>
              <w:t xml:space="preserve">Поручение: «Уборка в игровом уголке». </w:t>
            </w:r>
            <w:r w:rsidRPr="004857A1">
              <w:rPr>
                <w:sz w:val="18"/>
                <w:szCs w:val="18"/>
              </w:rPr>
              <w:t>Развивать трудолюбие, желание помогать взрослым. Воспитывать уважение к труду взрослых.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363" w:type="dxa"/>
          </w:tcPr>
          <w:p w:rsidR="00AA3E40" w:rsidRPr="004857A1" w:rsidRDefault="00AA3E40" w:rsidP="00AA3E40">
            <w:pPr>
              <w:pStyle w:val="a3"/>
              <w:ind w:left="0"/>
              <w:rPr>
                <w:sz w:val="18"/>
                <w:szCs w:val="18"/>
              </w:rPr>
            </w:pPr>
            <w:r w:rsidRPr="004857A1">
              <w:rPr>
                <w:b/>
                <w:sz w:val="18"/>
                <w:szCs w:val="18"/>
              </w:rPr>
              <w:t>Конструирование из строительного материала: «Разнообразные мосты»-</w:t>
            </w:r>
            <w:r w:rsidRPr="004857A1">
              <w:rPr>
                <w:sz w:val="18"/>
                <w:szCs w:val="18"/>
              </w:rPr>
              <w:t xml:space="preserve">  учить совместно, планировать свою деятельность, договариваться, распределять обязанности, объединять конструкции единым сюжетом.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363" w:type="dxa"/>
          </w:tcPr>
          <w:p w:rsidR="00AA3E40" w:rsidRPr="004857A1" w:rsidRDefault="00AA3E40" w:rsidP="00AA3E40">
            <w:pPr>
              <w:pStyle w:val="a3"/>
              <w:ind w:left="0"/>
              <w:rPr>
                <w:sz w:val="18"/>
                <w:szCs w:val="18"/>
              </w:rPr>
            </w:pPr>
            <w:r w:rsidRPr="004857A1">
              <w:rPr>
                <w:b/>
                <w:sz w:val="18"/>
                <w:szCs w:val="18"/>
              </w:rPr>
              <w:t>Рисование: Штриховка посуды в указанном стрелкой направлении</w:t>
            </w:r>
            <w:r w:rsidRPr="004857A1">
              <w:rPr>
                <w:sz w:val="18"/>
                <w:szCs w:val="18"/>
              </w:rPr>
              <w:t xml:space="preserve"> - развивать точность движений рук, мелкую моторику.</w:t>
            </w:r>
          </w:p>
          <w:p w:rsidR="00AA3E40" w:rsidRPr="004857A1" w:rsidRDefault="00AA3E40" w:rsidP="00AA3E40">
            <w:pPr>
              <w:pStyle w:val="a3"/>
              <w:ind w:left="0"/>
              <w:rPr>
                <w:sz w:val="18"/>
                <w:szCs w:val="18"/>
              </w:rPr>
            </w:pPr>
            <w:r w:rsidRPr="004857A1">
              <w:rPr>
                <w:b/>
                <w:sz w:val="18"/>
                <w:szCs w:val="18"/>
              </w:rPr>
              <w:t xml:space="preserve">Лепка: «Посуда». </w:t>
            </w:r>
            <w:r w:rsidRPr="004857A1">
              <w:rPr>
                <w:sz w:val="18"/>
                <w:szCs w:val="18"/>
              </w:rPr>
              <w:t>Учить детей лепить мебель, используя приемы раскатывания, вдавливания, оттягивания; добиваться сходства по форме и пропорциям; уметь соединять части путем примазывания, сглаживания мест соединения.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363"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rPr>
                <w:rFonts w:ascii="Times New Roman" w:hAnsi="Times New Roman" w:cs="Times New Roman"/>
                <w:b/>
                <w:sz w:val="18"/>
                <w:szCs w:val="18"/>
              </w:rPr>
            </w:pPr>
            <w:r w:rsidRPr="004857A1">
              <w:rPr>
                <w:rFonts w:ascii="Times New Roman" w:hAnsi="Times New Roman" w:cs="Times New Roman"/>
                <w:b/>
                <w:sz w:val="18"/>
                <w:szCs w:val="18"/>
              </w:rPr>
              <w:t>Чтение стихотворения В. Левин. «Сундук».</w:t>
            </w:r>
            <w:r w:rsidRPr="004857A1">
              <w:rPr>
                <w:rFonts w:ascii="Times New Roman" w:hAnsi="Times New Roman" w:cs="Times New Roman"/>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Региональный компонент</w:t>
            </w:r>
          </w:p>
        </w:tc>
        <w:tc>
          <w:tcPr>
            <w:tcW w:w="8363" w:type="dxa"/>
            <w:vAlign w:val="center"/>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Видеоролик «Коренные жители Севера»</w:t>
            </w:r>
            <w:r w:rsidRPr="004857A1">
              <w:rPr>
                <w:rFonts w:ascii="Times New Roman" w:eastAsia="Calibri" w:hAnsi="Times New Roman" w:cs="Times New Roman"/>
                <w:sz w:val="18"/>
                <w:szCs w:val="18"/>
              </w:rPr>
              <w:t xml:space="preserve"> Продолжать знакомить детей с жизнью коренного народа, их культурой и традициями. Развивать диалогическую речь, познавательный интерес. Воспитывать уважительное отношение к малочисленному народу Севера.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«В мире сенсорике»</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Января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Среда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3"/>
              <w:ind w:left="0"/>
              <w:jc w:val="both"/>
              <w:rPr>
                <w:sz w:val="18"/>
                <w:szCs w:val="18"/>
              </w:rPr>
            </w:pPr>
            <w:r w:rsidRPr="004857A1">
              <w:rPr>
                <w:b/>
                <w:sz w:val="18"/>
                <w:szCs w:val="18"/>
              </w:rPr>
              <w:t>Наблюдение за состоянием погоды</w:t>
            </w:r>
            <w:r w:rsidRPr="004857A1">
              <w:rPr>
                <w:sz w:val="18"/>
                <w:szCs w:val="18"/>
              </w:rPr>
              <w:t xml:space="preserve"> - учить видеть прекрасное, различать характерные признаки зимы, узнавать их в литературных текстах.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птичьими следами на снегу</w:t>
            </w:r>
            <w:r w:rsidRPr="004857A1">
              <w:rPr>
                <w:rFonts w:ascii="Times New Roman" w:hAnsi="Times New Roman" w:cs="Times New Roman"/>
                <w:color w:val="000000"/>
                <w:sz w:val="18"/>
                <w:szCs w:val="18"/>
              </w:rPr>
              <w:t>.  Расширять знания о зимующих птицах, узнавать по следу, какой птице он принадлежит; воспитывать наблюдательность и внимание.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«Чего не стало». </w:t>
            </w:r>
            <w:r w:rsidRPr="004857A1">
              <w:rPr>
                <w:rFonts w:ascii="Times New Roman" w:hAnsi="Times New Roman" w:cs="Times New Roman"/>
                <w:sz w:val="18"/>
                <w:szCs w:val="18"/>
              </w:rPr>
              <w:t>Формировать у детей название мебели, её составные части. Способствовать развитию внимательности и наблюдательности. Развивать словарный запас слов.</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363" w:type="dxa"/>
          </w:tcPr>
          <w:p w:rsidR="00AA3E40" w:rsidRPr="004857A1" w:rsidRDefault="00AA3E40" w:rsidP="00AA3E40">
            <w:pPr>
              <w:pStyle w:val="a3"/>
              <w:ind w:left="0"/>
              <w:rPr>
                <w:b/>
                <w:sz w:val="18"/>
                <w:szCs w:val="18"/>
              </w:rPr>
            </w:pPr>
            <w:r w:rsidRPr="004857A1">
              <w:rPr>
                <w:b/>
                <w:color w:val="000000"/>
                <w:sz w:val="18"/>
                <w:szCs w:val="18"/>
              </w:rPr>
              <w:t>Рассказать «Как работает термометр</w:t>
            </w:r>
            <w:r w:rsidRPr="004857A1">
              <w:rPr>
                <w:color w:val="000000"/>
                <w:sz w:val="18"/>
                <w:szCs w:val="18"/>
              </w:rPr>
              <w:t>» Посмотреть, как работает термометр.</w:t>
            </w:r>
          </w:p>
          <w:p w:rsidR="00AA3E40" w:rsidRPr="004857A1" w:rsidRDefault="00AA3E40" w:rsidP="00AA3E40">
            <w:pPr>
              <w:pStyle w:val="a3"/>
              <w:ind w:left="0"/>
              <w:jc w:val="both"/>
              <w:rPr>
                <w:sz w:val="18"/>
                <w:szCs w:val="18"/>
              </w:rPr>
            </w:pPr>
            <w:r w:rsidRPr="004857A1">
              <w:rPr>
                <w:b/>
                <w:sz w:val="18"/>
                <w:szCs w:val="18"/>
              </w:rPr>
              <w:t>Рассматривание иллюстраций «Дорога и дети»</w:t>
            </w:r>
            <w:r w:rsidRPr="004857A1">
              <w:rPr>
                <w:sz w:val="18"/>
                <w:szCs w:val="18"/>
              </w:rPr>
              <w:t xml:space="preserve"> - обсудить с детьми ситуации, приводящие к беде; закрепить правила дорожного движения, воспитывать желание беречь свое здоровье. </w:t>
            </w:r>
          </w:p>
          <w:p w:rsidR="00AA3E40" w:rsidRPr="004857A1" w:rsidRDefault="00AA3E40" w:rsidP="00AA3E40">
            <w:pPr>
              <w:pStyle w:val="a3"/>
              <w:ind w:left="0"/>
              <w:jc w:val="both"/>
              <w:rPr>
                <w:sz w:val="18"/>
                <w:szCs w:val="18"/>
              </w:rPr>
            </w:pPr>
            <w:r w:rsidRPr="004857A1">
              <w:rPr>
                <w:b/>
                <w:sz w:val="18"/>
                <w:szCs w:val="18"/>
              </w:rPr>
              <w:t>Пальчиковая гимнастика «Мы посуду перемыли»</w:t>
            </w:r>
            <w:r w:rsidRPr="004857A1">
              <w:rPr>
                <w:sz w:val="18"/>
                <w:szCs w:val="18"/>
              </w:rPr>
              <w:t xml:space="preserve"> - развивать мелкую моторику пальцев рук. Учить соотносить речь с движением.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 игра: «Попади мешочком в круг».</w:t>
            </w:r>
            <w:r w:rsidRPr="004857A1">
              <w:rPr>
                <w:rFonts w:ascii="Times New Roman" w:hAnsi="Times New Roman" w:cs="Times New Roman"/>
                <w:sz w:val="18"/>
                <w:szCs w:val="18"/>
              </w:rPr>
              <w:t xml:space="preserve"> Развивать у детей умение действовать по сигналу.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sz w:val="18"/>
                <w:szCs w:val="18"/>
              </w:rPr>
              <w:t>«</w:t>
            </w:r>
            <w:r w:rsidRPr="004857A1">
              <w:rPr>
                <w:rFonts w:ascii="Times New Roman" w:hAnsi="Times New Roman" w:cs="Times New Roman"/>
                <w:b/>
                <w:sz w:val="18"/>
                <w:szCs w:val="18"/>
              </w:rPr>
              <w:t>Найди, где спрятано!»</w:t>
            </w:r>
            <w:r w:rsidRPr="004857A1">
              <w:rPr>
                <w:rFonts w:ascii="Times New Roman" w:hAnsi="Times New Roman" w:cs="Times New Roman"/>
                <w:sz w:val="18"/>
                <w:szCs w:val="18"/>
              </w:rPr>
              <w:t xml:space="preserve"> Развивать у детей зрительную память, внимание. Упражнять в работе с коллективом.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П./игры: «Брось за палку» </w:t>
            </w:r>
            <w:r w:rsidRPr="004857A1">
              <w:rPr>
                <w:rFonts w:ascii="Times New Roman" w:hAnsi="Times New Roman" w:cs="Times New Roman"/>
                <w:sz w:val="18"/>
                <w:szCs w:val="18"/>
              </w:rPr>
              <w:t>упражнять в метании в горизонтальную цель, пролезании под шнуром. Развивать координацию движения.</w:t>
            </w:r>
          </w:p>
          <w:p w:rsidR="00AA3E40" w:rsidRPr="004857A1" w:rsidRDefault="00AA3E40" w:rsidP="00AA3E40">
            <w:pPr>
              <w:spacing w:after="0"/>
              <w:jc w:val="both"/>
              <w:rPr>
                <w:rFonts w:ascii="Times New Roman" w:hAnsi="Times New Roman" w:cs="Times New Roman"/>
                <w:w w:val="109"/>
                <w:sz w:val="18"/>
                <w:szCs w:val="18"/>
              </w:rPr>
            </w:pPr>
            <w:r w:rsidRPr="004857A1">
              <w:rPr>
                <w:rFonts w:ascii="Times New Roman" w:hAnsi="Times New Roman" w:cs="Times New Roman"/>
                <w:b/>
                <w:w w:val="109"/>
                <w:sz w:val="18"/>
                <w:szCs w:val="18"/>
              </w:rPr>
              <w:t xml:space="preserve">Спортивные упражнения: Ходьба на лыжах. </w:t>
            </w:r>
            <w:r w:rsidRPr="004857A1">
              <w:rPr>
                <w:rFonts w:ascii="Times New Roman" w:hAnsi="Times New Roman" w:cs="Times New Roman"/>
                <w:w w:val="109"/>
                <w:sz w:val="18"/>
                <w:szCs w:val="18"/>
              </w:rPr>
              <w:t>Закрепить умение ходить скользящим шагом. Учить сохранять равновесие при движении маленькими и большими шагами. Учить распределять вес тела при ходьбе. Развивать интерес к занятиям спортом, выносливость, смелость.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363" w:type="dxa"/>
          </w:tcPr>
          <w:p w:rsidR="00AA3E40" w:rsidRPr="004857A1" w:rsidRDefault="00AA3E40" w:rsidP="00AA3E40">
            <w:pPr>
              <w:pStyle w:val="a3"/>
              <w:ind w:left="0"/>
              <w:jc w:val="both"/>
              <w:rPr>
                <w:b/>
                <w:sz w:val="18"/>
                <w:szCs w:val="18"/>
              </w:rPr>
            </w:pPr>
            <w:r w:rsidRPr="004857A1">
              <w:rPr>
                <w:b/>
                <w:sz w:val="18"/>
                <w:szCs w:val="18"/>
              </w:rPr>
              <w:t>С/р.  игра «Кафе».</w:t>
            </w:r>
            <w:r w:rsidRPr="004857A1">
              <w:rPr>
                <w:sz w:val="18"/>
                <w:szCs w:val="18"/>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4857A1">
              <w:rPr>
                <w:b/>
                <w:sz w:val="18"/>
                <w:szCs w:val="18"/>
              </w:rPr>
              <w:t>.</w:t>
            </w:r>
          </w:p>
          <w:p w:rsidR="00AA3E40" w:rsidRPr="004857A1" w:rsidRDefault="00AA3E40" w:rsidP="00AA3E40">
            <w:pPr>
              <w:pStyle w:val="a3"/>
              <w:ind w:left="0"/>
              <w:jc w:val="both"/>
              <w:rPr>
                <w:b/>
                <w:sz w:val="18"/>
                <w:szCs w:val="18"/>
              </w:rPr>
            </w:pPr>
            <w:r w:rsidRPr="004857A1">
              <w:rPr>
                <w:b/>
                <w:sz w:val="18"/>
                <w:szCs w:val="18"/>
              </w:rPr>
              <w:t xml:space="preserve">Настольная игра «Соты». </w:t>
            </w:r>
            <w:r w:rsidRPr="004857A1">
              <w:rPr>
                <w:sz w:val="18"/>
                <w:szCs w:val="18"/>
              </w:rPr>
              <w:t>Совершенствовать умение классифицировать множества по трём свойствам (цвет, размер, форма). Учить соблюдать правила игры. Развивать мышление, внимание, восприятие.</w:t>
            </w:r>
          </w:p>
          <w:p w:rsidR="00AA3E40" w:rsidRPr="004857A1" w:rsidRDefault="00AA3E40" w:rsidP="00AA3E40">
            <w:pPr>
              <w:pStyle w:val="a3"/>
              <w:ind w:left="0"/>
              <w:jc w:val="both"/>
              <w:rPr>
                <w:sz w:val="18"/>
                <w:szCs w:val="18"/>
              </w:rPr>
            </w:pPr>
            <w:r w:rsidRPr="004857A1">
              <w:rPr>
                <w:b/>
                <w:sz w:val="18"/>
                <w:szCs w:val="18"/>
              </w:rPr>
              <w:t>Творческая игра «Строители»</w:t>
            </w:r>
            <w:r w:rsidRPr="004857A1">
              <w:rPr>
                <w:sz w:val="18"/>
                <w:szCs w:val="18"/>
              </w:rPr>
              <w:t xml:space="preserve"> - учить сочетать игру со строительством замка из снега.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363"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Сбор снега для постройки замка</w:t>
            </w:r>
            <w:r w:rsidRPr="004857A1">
              <w:rPr>
                <w:rFonts w:ascii="Times New Roman" w:hAnsi="Times New Roman" w:cs="Times New Roman"/>
                <w:color w:val="000000"/>
                <w:spacing w:val="-4"/>
                <w:w w:val="102"/>
                <w:sz w:val="18"/>
                <w:szCs w:val="18"/>
              </w:rPr>
              <w:t xml:space="preserve"> – учить работать сообща, добиваясь выполнения задания общими усилиями.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уборка пожелтевших листов комнатных растений</w:t>
            </w:r>
            <w:r w:rsidRPr="004857A1">
              <w:rPr>
                <w:rFonts w:ascii="Times New Roman" w:hAnsi="Times New Roman" w:cs="Times New Roman"/>
                <w:sz w:val="18"/>
                <w:szCs w:val="18"/>
              </w:rPr>
              <w:t xml:space="preserve"> – донести до детей то, что зимой растениям не хватает солнечного света и некоторые из них, желтеют – развивать интерес к комнатным растениям.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товарища, помочь ему – воспитывать дружеские взаимодействия.</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w:t>
            </w:r>
            <w:r w:rsidRPr="004857A1">
              <w:rPr>
                <w:color w:val="333333"/>
                <w:sz w:val="18"/>
                <w:szCs w:val="18"/>
                <w:shd w:val="clear" w:color="auto" w:fill="FFFFFF"/>
              </w:rPr>
              <w:t>«Меняем полотенца». </w:t>
            </w:r>
            <w:r w:rsidRPr="004857A1">
              <w:rPr>
                <w:color w:val="333333"/>
                <w:sz w:val="18"/>
                <w:szCs w:val="18"/>
              </w:rPr>
              <w:t xml:space="preserve"> </w:t>
            </w:r>
            <w:r w:rsidRPr="004857A1">
              <w:rPr>
                <w:color w:val="333333"/>
                <w:sz w:val="18"/>
                <w:szCs w:val="18"/>
                <w:shd w:val="clear" w:color="auto" w:fill="FFFFFF"/>
              </w:rPr>
              <w:t>Развивать желание трудиться, уметь предложить свою помощь кому-либо.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363" w:type="dxa"/>
          </w:tcPr>
          <w:p w:rsidR="00AA3E40" w:rsidRPr="004857A1" w:rsidRDefault="00AA3E40" w:rsidP="00AA3E40">
            <w:pPr>
              <w:pStyle w:val="a9"/>
              <w:jc w:val="both"/>
              <w:rPr>
                <w:color w:val="000000"/>
                <w:sz w:val="18"/>
                <w:szCs w:val="18"/>
              </w:rPr>
            </w:pPr>
            <w:r w:rsidRPr="004857A1">
              <w:rPr>
                <w:b/>
                <w:sz w:val="18"/>
                <w:szCs w:val="18"/>
              </w:rPr>
              <w:t>Ручной труд с бумагой.  Изготовление</w:t>
            </w:r>
            <w:r w:rsidRPr="004857A1">
              <w:rPr>
                <w:sz w:val="18"/>
                <w:szCs w:val="18"/>
              </w:rPr>
              <w:t xml:space="preserve"> </w:t>
            </w:r>
            <w:r w:rsidRPr="004857A1">
              <w:rPr>
                <w:b/>
                <w:sz w:val="18"/>
                <w:szCs w:val="18"/>
              </w:rPr>
              <w:t xml:space="preserve">«Домашние животные» </w:t>
            </w:r>
            <w:r w:rsidRPr="004857A1">
              <w:rPr>
                <w:sz w:val="18"/>
                <w:szCs w:val="18"/>
              </w:rPr>
              <w:t>к настольному театру. Учить детей делать игрушки на основе конуса, придавая игрушке выразительность за счёт дополнительных деталей.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b/>
                <w:sz w:val="18"/>
                <w:szCs w:val="18"/>
              </w:rPr>
              <w:t>Рисование:  «Роспись кувшина с элементами хохломской росписью»</w:t>
            </w:r>
            <w:r w:rsidRPr="004857A1">
              <w:rPr>
                <w:sz w:val="18"/>
                <w:szCs w:val="18"/>
              </w:rPr>
              <w:t xml:space="preserve"> - закрепить умение передавать в рисунке хохломские узоры.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Песочное рисование «Волшебные превращения». Вызывать интерес к созданию коллективных композиций. Способствовать развитию мимических мышц. Развивать воображение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«Смелый наездник», Р. Шуман. </w:t>
            </w:r>
            <w:r w:rsidRPr="004857A1">
              <w:rPr>
                <w:rFonts w:ascii="Times New Roman" w:hAnsi="Times New Roman" w:cs="Times New Roman"/>
                <w:sz w:val="18"/>
                <w:szCs w:val="18"/>
              </w:rPr>
              <w:t>Учить внимательно, слушать и высказываться об изобразительной музыке.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литературной сказки Ф. Зальтен. «Бемби», пер. с нем. Ю. Нагибина</w:t>
            </w:r>
            <w:r w:rsidRPr="004857A1">
              <w:rPr>
                <w:rFonts w:ascii="Times New Roman" w:hAnsi="Times New Roman" w:cs="Times New Roman"/>
                <w:sz w:val="18"/>
                <w:szCs w:val="18"/>
              </w:rPr>
              <w:t>.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«Что важнее» </w:t>
            </w:r>
            <w:r w:rsidRPr="004857A1">
              <w:rPr>
                <w:rFonts w:ascii="Times New Roman" w:hAnsi="Times New Roman" w:cs="Times New Roman"/>
                <w:sz w:val="18"/>
                <w:szCs w:val="18"/>
              </w:rPr>
              <w:t>Закрепить умение ориентироваться в понятиях «предметны роскоши»</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и «жизненно необходимые предметны», учить дифференцировать предметы по степени их значимости, делая логические выводы.</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1809"/>
        <w:gridCol w:w="8789"/>
      </w:tblGrid>
      <w:tr w:rsidR="00AA3E40" w:rsidRPr="004857A1"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«В мире сенсорике»</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Января</w:t>
            </w:r>
          </w:p>
        </w:tc>
      </w:tr>
      <w:tr w:rsidR="00AA3E40" w:rsidRPr="004857A1" w:rsidTr="00AA3E40">
        <w:tc>
          <w:tcPr>
            <w:tcW w:w="1809"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789" w:type="dxa"/>
          </w:tcPr>
          <w:p w:rsidR="00AA3E40" w:rsidRPr="004857A1" w:rsidRDefault="00AA3E40" w:rsidP="00AA3E40">
            <w:pPr>
              <w:spacing w:after="0" w:line="240" w:lineRule="auto"/>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Четверг </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lastRenderedPageBreak/>
              <w:t>Познавательно-исследовательская</w:t>
            </w:r>
          </w:p>
        </w:tc>
        <w:tc>
          <w:tcPr>
            <w:tcW w:w="8789" w:type="dxa"/>
          </w:tcPr>
          <w:p w:rsidR="00AA3E40" w:rsidRPr="004857A1" w:rsidRDefault="00AA3E40" w:rsidP="00AA3E40">
            <w:pPr>
              <w:pStyle w:val="a3"/>
              <w:ind w:left="0"/>
              <w:rPr>
                <w:sz w:val="18"/>
                <w:szCs w:val="18"/>
              </w:rPr>
            </w:pPr>
            <w:r w:rsidRPr="004857A1">
              <w:rPr>
                <w:b/>
                <w:sz w:val="18"/>
                <w:szCs w:val="18"/>
              </w:rPr>
              <w:t>Наблюдение за синицей</w:t>
            </w:r>
            <w:r w:rsidRPr="004857A1">
              <w:rPr>
                <w:sz w:val="18"/>
                <w:szCs w:val="18"/>
              </w:rPr>
              <w:t xml:space="preserve"> – продолжать вызывать интерес к пернатым; знакомить с синицей, ее повадками, средой обитания.</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погодой.</w:t>
            </w:r>
            <w:r w:rsidRPr="004857A1">
              <w:rPr>
                <w:rFonts w:ascii="Times New Roman" w:hAnsi="Times New Roman" w:cs="Times New Roman"/>
                <w:color w:val="000000"/>
                <w:sz w:val="18"/>
                <w:szCs w:val="18"/>
              </w:rPr>
              <w:t xml:space="preserve"> Упражнять в определении состояния погоды; формировать обобщённые представления о признаках природных объектов и явлений; устанавливать простейшие связи между ними.</w:t>
            </w:r>
          </w:p>
          <w:p w:rsidR="00AA3E40" w:rsidRPr="004857A1" w:rsidRDefault="00AA3E40" w:rsidP="00AA3E40">
            <w:pPr>
              <w:pStyle w:val="a3"/>
              <w:ind w:left="0"/>
              <w:rPr>
                <w:sz w:val="18"/>
                <w:szCs w:val="18"/>
              </w:rPr>
            </w:pPr>
            <w:r w:rsidRPr="004857A1">
              <w:rPr>
                <w:b/>
                <w:sz w:val="18"/>
                <w:szCs w:val="18"/>
              </w:rPr>
              <w:t>Д/и «Четвертое лишнее»</w:t>
            </w:r>
            <w:r w:rsidRPr="004857A1">
              <w:rPr>
                <w:sz w:val="18"/>
                <w:szCs w:val="18"/>
              </w:rPr>
              <w:t xml:space="preserve"> - учить находить лишний предмет и обосновать ответ.</w:t>
            </w:r>
          </w:p>
          <w:p w:rsidR="00AA3E40" w:rsidRPr="004857A1" w:rsidRDefault="00AA3E40" w:rsidP="00AA3E40">
            <w:pPr>
              <w:pStyle w:val="a3"/>
              <w:ind w:left="0"/>
              <w:rPr>
                <w:sz w:val="18"/>
                <w:szCs w:val="18"/>
              </w:rPr>
            </w:pPr>
            <w:r w:rsidRPr="000B281C">
              <w:rPr>
                <w:b/>
                <w:color w:val="010101"/>
                <w:sz w:val="18"/>
                <w:szCs w:val="18"/>
                <w:shd w:val="clear" w:color="auto" w:fill="FFFFFF" w:themeFill="background1"/>
              </w:rPr>
              <w:t>Исследовательская деятельность.</w:t>
            </w:r>
            <w:r w:rsidRPr="000B281C">
              <w:rPr>
                <w:color w:val="010101"/>
                <w:sz w:val="18"/>
                <w:szCs w:val="18"/>
                <w:shd w:val="clear" w:color="auto" w:fill="FFFFFF" w:themeFill="background1"/>
              </w:rPr>
              <w:t xml:space="preserve"> Что лучше: бумага или ткань? Формировать представления детей о бумаге и ткани их свойствах и качествах. Развивать обследовательнице действия, устанавливать причинно-следственные связи между свойствами материалов и их использованием.</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789" w:type="dxa"/>
          </w:tcPr>
          <w:p w:rsidR="00AA3E40" w:rsidRPr="004857A1" w:rsidRDefault="00AA3E40" w:rsidP="00AA3E40">
            <w:pPr>
              <w:pStyle w:val="a3"/>
              <w:ind w:left="0"/>
              <w:rPr>
                <w:sz w:val="18"/>
                <w:szCs w:val="18"/>
              </w:rPr>
            </w:pPr>
            <w:r w:rsidRPr="004857A1">
              <w:rPr>
                <w:b/>
                <w:sz w:val="18"/>
                <w:szCs w:val="18"/>
              </w:rPr>
              <w:t>Беседа «Зимушка-зима»</w:t>
            </w:r>
            <w:r w:rsidRPr="004857A1">
              <w:rPr>
                <w:sz w:val="18"/>
                <w:szCs w:val="18"/>
              </w:rPr>
              <w:t xml:space="preserve"> - учить детей отвечать на вопросы, поддерживать диалог; активизировать в речи детей прилагательные.</w:t>
            </w:r>
          </w:p>
          <w:p w:rsidR="00AA3E40" w:rsidRPr="004857A1" w:rsidRDefault="00AA3E40" w:rsidP="00AA3E40">
            <w:pPr>
              <w:pStyle w:val="a3"/>
              <w:ind w:left="0"/>
              <w:rPr>
                <w:sz w:val="18"/>
                <w:szCs w:val="18"/>
              </w:rPr>
            </w:pPr>
            <w:r w:rsidRPr="004857A1">
              <w:rPr>
                <w:b/>
                <w:sz w:val="18"/>
                <w:szCs w:val="18"/>
              </w:rPr>
              <w:t>Д/и  «Сосчитай»</w:t>
            </w:r>
            <w:r w:rsidRPr="004857A1">
              <w:rPr>
                <w:sz w:val="18"/>
                <w:szCs w:val="18"/>
              </w:rPr>
              <w:t xml:space="preserve"> - учить согласовывать числительные с существительными.</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Двигательная</w:t>
            </w:r>
          </w:p>
        </w:tc>
        <w:tc>
          <w:tcPr>
            <w:tcW w:w="8789" w:type="dxa"/>
          </w:tcPr>
          <w:p w:rsidR="00AA3E40" w:rsidRPr="004857A1" w:rsidRDefault="00AA3E40" w:rsidP="00AA3E40">
            <w:pPr>
              <w:pStyle w:val="a9"/>
              <w:rPr>
                <w:sz w:val="18"/>
                <w:szCs w:val="18"/>
              </w:rPr>
            </w:pPr>
            <w:r w:rsidRPr="004857A1">
              <w:rPr>
                <w:b/>
                <w:sz w:val="18"/>
                <w:szCs w:val="18"/>
              </w:rPr>
              <w:t>П. игры: «Накинь кольцо».</w:t>
            </w:r>
            <w:r w:rsidRPr="004857A1">
              <w:rPr>
                <w:sz w:val="18"/>
                <w:szCs w:val="18"/>
              </w:rPr>
              <w:t xml:space="preserve"> Развивать меткость, глазомер, координацию движений. Упражнять в метании. </w:t>
            </w:r>
          </w:p>
          <w:p w:rsidR="00AA3E40" w:rsidRPr="004857A1" w:rsidRDefault="00AA3E40" w:rsidP="00AA3E40">
            <w:pPr>
              <w:pStyle w:val="a9"/>
              <w:rPr>
                <w:sz w:val="18"/>
                <w:szCs w:val="18"/>
              </w:rPr>
            </w:pPr>
            <w:r w:rsidRPr="004857A1">
              <w:rPr>
                <w:b/>
                <w:sz w:val="18"/>
                <w:szCs w:val="18"/>
              </w:rPr>
              <w:t xml:space="preserve">П./игра </w:t>
            </w:r>
            <w:r w:rsidRPr="004857A1">
              <w:rPr>
                <w:sz w:val="18"/>
                <w:szCs w:val="18"/>
              </w:rPr>
              <w:t>«</w:t>
            </w:r>
            <w:r w:rsidRPr="004857A1">
              <w:rPr>
                <w:b/>
                <w:sz w:val="18"/>
                <w:szCs w:val="18"/>
              </w:rPr>
              <w:t>Попади мешочком в круг».</w:t>
            </w:r>
            <w:r w:rsidRPr="004857A1">
              <w:rPr>
                <w:sz w:val="18"/>
                <w:szCs w:val="18"/>
              </w:rPr>
              <w:t xml:space="preserve"> Развивать у детей умение действовать по сигналу. </w:t>
            </w:r>
          </w:p>
          <w:p w:rsidR="00AA3E40" w:rsidRPr="004857A1" w:rsidRDefault="00AA3E40" w:rsidP="00AA3E40">
            <w:pPr>
              <w:pStyle w:val="a9"/>
              <w:rPr>
                <w:sz w:val="18"/>
                <w:szCs w:val="18"/>
              </w:rPr>
            </w:pPr>
            <w:r w:rsidRPr="004857A1">
              <w:rPr>
                <w:b/>
                <w:sz w:val="18"/>
                <w:szCs w:val="18"/>
              </w:rPr>
              <w:t xml:space="preserve">П./игры: «Мышеловка», </w:t>
            </w:r>
            <w:r w:rsidRPr="004857A1">
              <w:rPr>
                <w:sz w:val="18"/>
                <w:szCs w:val="18"/>
              </w:rPr>
              <w:t>упражнять в беге врассыпную с подлезанием, четко произносить текст.</w:t>
            </w:r>
          </w:p>
          <w:p w:rsidR="00AA3E40" w:rsidRPr="004857A1" w:rsidRDefault="00AA3E40" w:rsidP="00AA3E40">
            <w:pPr>
              <w:shd w:val="clear" w:color="auto" w:fill="FFFFFF"/>
              <w:spacing w:before="5" w:after="0" w:line="228" w:lineRule="exact"/>
              <w:rPr>
                <w:rFonts w:ascii="Times New Roman" w:hAnsi="Times New Roman" w:cs="Times New Roman"/>
                <w:b/>
                <w:sz w:val="18"/>
                <w:szCs w:val="18"/>
              </w:rPr>
            </w:pPr>
            <w:r w:rsidRPr="004857A1">
              <w:rPr>
                <w:rFonts w:ascii="Times New Roman" w:hAnsi="Times New Roman" w:cs="Times New Roman"/>
                <w:b/>
                <w:sz w:val="18"/>
                <w:szCs w:val="18"/>
              </w:rPr>
              <w:t xml:space="preserve">Спортивные упражнения: ходьба на лыжах. </w:t>
            </w:r>
            <w:r w:rsidRPr="004857A1">
              <w:rPr>
                <w:rFonts w:ascii="Times New Roman" w:hAnsi="Times New Roman" w:cs="Times New Roman"/>
                <w:sz w:val="18"/>
                <w:szCs w:val="18"/>
              </w:rPr>
              <w:t xml:space="preserve">Закрепить умение детей самостоятельно надевать, снимать и очищать от снега лыжи. Учить детей понимать стойку лыжника при спуске, переносить вес тела немного вперед. Развивать выносливость, способствовать оздоровлению детей. </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Игровая</w:t>
            </w:r>
          </w:p>
        </w:tc>
        <w:tc>
          <w:tcPr>
            <w:tcW w:w="8789"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Показ </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конусного театра по сказке  </w:t>
            </w:r>
            <w:r w:rsidRPr="004857A1">
              <w:rPr>
                <w:rFonts w:ascii="Times New Roman" w:hAnsi="Times New Roman" w:cs="Times New Roman"/>
                <w:b/>
                <w:iCs/>
                <w:color w:val="000000"/>
                <w:sz w:val="18"/>
                <w:szCs w:val="18"/>
              </w:rPr>
              <w:t>«Зимовье зверей».</w:t>
            </w:r>
            <w:r w:rsidRPr="004857A1">
              <w:rPr>
                <w:rFonts w:ascii="Times New Roman" w:hAnsi="Times New Roman" w:cs="Times New Roman"/>
                <w:color w:val="000000"/>
                <w:sz w:val="18"/>
                <w:szCs w:val="18"/>
              </w:rPr>
              <w:t xml:space="preserve"> </w:t>
            </w:r>
            <w:r w:rsidRPr="004857A1">
              <w:rPr>
                <w:rFonts w:ascii="Times New Roman" w:hAnsi="Times New Roman" w:cs="Times New Roman"/>
                <w:b/>
                <w:sz w:val="18"/>
                <w:szCs w:val="18"/>
              </w:rPr>
              <w:t xml:space="preserve">(Эпизоды). </w:t>
            </w:r>
            <w:r w:rsidRPr="004857A1">
              <w:rPr>
                <w:rFonts w:ascii="Times New Roman" w:hAnsi="Times New Roman" w:cs="Times New Roman"/>
                <w:sz w:val="18"/>
                <w:szCs w:val="18"/>
              </w:rPr>
              <w:t>Учить детей координировать движения рук и глаз, сопровождать движения пальцев речью, побуждать выражать свои эмоции посредством мимики и речи.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«Наш детский сад». </w:t>
            </w:r>
            <w:r w:rsidRPr="004857A1">
              <w:rPr>
                <w:rFonts w:ascii="Times New Roman" w:hAnsi="Times New Roman" w:cs="Times New Roman"/>
                <w:sz w:val="18"/>
                <w:szCs w:val="18"/>
              </w:rPr>
              <w:t>Совершенствовать умение детей распределять между собой материал, согласовывать действие и совместными усилиями достигать результат. Учить играть роль воспитателя, помощника воспитателя; организовывать игры, соревнования между детьми, проведение простейших экспериментов.</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«Кто спрятался». </w:t>
            </w:r>
            <w:r w:rsidRPr="004857A1">
              <w:rPr>
                <w:rFonts w:ascii="Times New Roman" w:hAnsi="Times New Roman" w:cs="Times New Roman"/>
                <w:sz w:val="18"/>
                <w:szCs w:val="18"/>
              </w:rPr>
              <w:t>Развивать прослеживающие функции глаз.</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Трудовая</w:t>
            </w:r>
          </w:p>
        </w:tc>
        <w:tc>
          <w:tcPr>
            <w:tcW w:w="8789" w:type="dxa"/>
          </w:tcPr>
          <w:p w:rsidR="00AA3E40" w:rsidRPr="004857A1" w:rsidRDefault="00AA3E40" w:rsidP="00AA3E40">
            <w:pPr>
              <w:shd w:val="clear" w:color="auto" w:fill="FFFFFF"/>
              <w:spacing w:before="5" w:after="0" w:line="233" w:lineRule="exact"/>
              <w:ind w:right="22"/>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Сбор снега</w:t>
            </w:r>
            <w:r w:rsidRPr="004857A1">
              <w:rPr>
                <w:rFonts w:ascii="Times New Roman" w:hAnsi="Times New Roman" w:cs="Times New Roman"/>
                <w:color w:val="000000"/>
                <w:spacing w:val="-4"/>
                <w:w w:val="102"/>
                <w:sz w:val="18"/>
                <w:szCs w:val="18"/>
              </w:rPr>
              <w:t xml:space="preserve"> – учить работать сообща, формировать навыки работы в коллективе.</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Дежурство по столовой:</w:t>
            </w:r>
            <w:r w:rsidRPr="004857A1">
              <w:rPr>
                <w:sz w:val="18"/>
                <w:szCs w:val="18"/>
              </w:rPr>
              <w:t xml:space="preserve"> Учить детей последовательно и аккуратно накрывать на стол.</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детей после прогулки вещать мокрые вещи сушить, учить следить за чистотой одежды.</w:t>
            </w:r>
          </w:p>
          <w:p w:rsidR="00AA3E40" w:rsidRPr="004857A1" w:rsidRDefault="00AA3E40" w:rsidP="00AA3E40">
            <w:pPr>
              <w:pStyle w:val="a3"/>
              <w:ind w:left="0"/>
              <w:rPr>
                <w:sz w:val="18"/>
                <w:szCs w:val="18"/>
              </w:rPr>
            </w:pPr>
            <w:r w:rsidRPr="004857A1">
              <w:rPr>
                <w:b/>
                <w:sz w:val="18"/>
                <w:szCs w:val="18"/>
              </w:rPr>
              <w:t>Поручение:</w:t>
            </w:r>
            <w:r w:rsidRPr="004857A1">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 xml:space="preserve"> Конструктивная</w:t>
            </w:r>
          </w:p>
        </w:tc>
        <w:tc>
          <w:tcPr>
            <w:tcW w:w="8789" w:type="dxa"/>
          </w:tcPr>
          <w:p w:rsidR="00AA3E40" w:rsidRPr="004857A1" w:rsidRDefault="00AA3E40" w:rsidP="00AA3E40">
            <w:pPr>
              <w:pStyle w:val="a3"/>
              <w:ind w:left="0"/>
              <w:rPr>
                <w:sz w:val="18"/>
                <w:szCs w:val="18"/>
              </w:rPr>
            </w:pPr>
            <w:r w:rsidRPr="004857A1">
              <w:rPr>
                <w:b/>
                <w:sz w:val="18"/>
                <w:szCs w:val="18"/>
              </w:rPr>
              <w:t>Работа из природного материала «Синичка»</w:t>
            </w:r>
            <w:r w:rsidRPr="004857A1">
              <w:rPr>
                <w:sz w:val="18"/>
                <w:szCs w:val="18"/>
              </w:rPr>
              <w:t xml:space="preserve"> - продолжить учить  детей из природного материала мастерить птиц.</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789" w:type="dxa"/>
          </w:tcPr>
          <w:p w:rsidR="00AA3E40" w:rsidRPr="004857A1" w:rsidRDefault="00AA3E40" w:rsidP="00AA3E40">
            <w:pPr>
              <w:pStyle w:val="a3"/>
              <w:ind w:left="0"/>
              <w:rPr>
                <w:sz w:val="18"/>
                <w:szCs w:val="18"/>
              </w:rPr>
            </w:pPr>
            <w:r w:rsidRPr="004857A1">
              <w:rPr>
                <w:b/>
                <w:sz w:val="18"/>
                <w:szCs w:val="18"/>
              </w:rPr>
              <w:t>Лепка «Волшебный кусочек глины»</w:t>
            </w:r>
            <w:r w:rsidRPr="004857A1">
              <w:rPr>
                <w:sz w:val="18"/>
                <w:szCs w:val="18"/>
              </w:rPr>
              <w:t xml:space="preserve"> - закреплять умение лепить разных животных, развивать мелкую моторику.</w:t>
            </w:r>
          </w:p>
          <w:p w:rsidR="00AA3E40" w:rsidRPr="004857A1" w:rsidRDefault="00AA3E40" w:rsidP="00AA3E40">
            <w:pPr>
              <w:pStyle w:val="a3"/>
              <w:ind w:left="0"/>
              <w:rPr>
                <w:sz w:val="18"/>
                <w:szCs w:val="18"/>
              </w:rPr>
            </w:pPr>
            <w:r w:rsidRPr="004857A1">
              <w:rPr>
                <w:b/>
                <w:sz w:val="18"/>
                <w:szCs w:val="18"/>
              </w:rPr>
              <w:t xml:space="preserve">Рисование по трафарету </w:t>
            </w:r>
            <w:r w:rsidRPr="004857A1">
              <w:rPr>
                <w:sz w:val="18"/>
                <w:szCs w:val="18"/>
              </w:rPr>
              <w:t>упражнять в умении равномерно закрашивать рисунок, штриховать в одном направлении.</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Музыкальная</w:t>
            </w:r>
          </w:p>
        </w:tc>
        <w:tc>
          <w:tcPr>
            <w:tcW w:w="8789" w:type="dxa"/>
          </w:tcPr>
          <w:p w:rsidR="00AA3E40" w:rsidRPr="004857A1" w:rsidRDefault="00AA3E40" w:rsidP="00AA3E40">
            <w:pPr>
              <w:pStyle w:val="a3"/>
              <w:ind w:left="0"/>
              <w:rPr>
                <w:sz w:val="18"/>
                <w:szCs w:val="18"/>
              </w:rPr>
            </w:pPr>
            <w:r w:rsidRPr="004857A1">
              <w:rPr>
                <w:b/>
                <w:sz w:val="18"/>
                <w:szCs w:val="18"/>
              </w:rPr>
              <w:t xml:space="preserve">Пение песни «Наша Родина сильна», А. Филиппенко. </w:t>
            </w:r>
            <w:r w:rsidRPr="004857A1">
              <w:rPr>
                <w:sz w:val="18"/>
                <w:szCs w:val="18"/>
              </w:rPr>
              <w:t>Упражнять в выразительном пении, работать над дикцией.</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789"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Чтение А. Пушкин. «Сказка о мертвой царевне и о семи богатырях».</w:t>
            </w:r>
            <w:r w:rsidRPr="004857A1">
              <w:rPr>
                <w:rFonts w:ascii="Times New Roman" w:hAnsi="Times New Roman" w:cs="Times New Roman"/>
                <w:sz w:val="18"/>
                <w:szCs w:val="18"/>
              </w:rPr>
              <w:t xml:space="preserve">  Продолжать знакомить с творчеством великого поэта, учить детей эмоционально воспринимать и понимать образное содержание поэтического текста, связывать его с реальными картинами природы.</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789" w:type="dxa"/>
          </w:tcPr>
          <w:p w:rsidR="00AA3E40" w:rsidRPr="004857A1" w:rsidRDefault="00AA3E40" w:rsidP="00AA3E40">
            <w:pPr>
              <w:spacing w:after="0"/>
              <w:jc w:val="both"/>
              <w:rPr>
                <w:rFonts w:ascii="Times New Roman" w:hAnsi="Times New Roman" w:cs="Times New Roman"/>
                <w:sz w:val="18"/>
                <w:szCs w:val="18"/>
              </w:rPr>
            </w:pPr>
            <w:r w:rsidRPr="000B281C">
              <w:rPr>
                <w:rFonts w:ascii="Times New Roman" w:hAnsi="Times New Roman" w:cs="Times New Roman"/>
                <w:b/>
                <w:sz w:val="18"/>
                <w:szCs w:val="18"/>
              </w:rPr>
              <w:t>Досуг. «Туризм - это здоровье»</w:t>
            </w:r>
            <w:r w:rsidRPr="004857A1">
              <w:rPr>
                <w:rFonts w:ascii="Times New Roman" w:hAnsi="Times New Roman" w:cs="Times New Roman"/>
                <w:sz w:val="18"/>
                <w:szCs w:val="18"/>
              </w:rPr>
              <w:t>  </w:t>
            </w:r>
            <w:r w:rsidRPr="004857A1">
              <w:rPr>
                <w:rFonts w:ascii="Times New Roman" w:hAnsi="Times New Roman" w:cs="Times New Roman"/>
                <w:color w:val="000000"/>
                <w:sz w:val="18"/>
                <w:szCs w:val="18"/>
              </w:rPr>
              <w:t>Укрепить мышцы опорно - двигательного аппарата.</w:t>
            </w:r>
            <w:r w:rsidRPr="004857A1">
              <w:rPr>
                <w:rFonts w:ascii="Times New Roman" w:hAnsi="Times New Roman" w:cs="Times New Roman"/>
                <w:color w:val="000000"/>
                <w:sz w:val="18"/>
                <w:szCs w:val="18"/>
              </w:rPr>
              <w:br/>
              <w:t> Познакомить детей с картой, научить разбираться в условных обозначениях. Учить использовать карту – схему на территории села. Воспитывать любознательность, бережное отношение к родному городу.</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789" w:type="dxa"/>
          </w:tcPr>
          <w:p w:rsidR="00AA3E40" w:rsidRDefault="00AA3E40" w:rsidP="00AA3E40">
            <w:pPr>
              <w:spacing w:after="0"/>
              <w:jc w:val="both"/>
              <w:rPr>
                <w:rFonts w:ascii="Times New Roman" w:hAnsi="Times New Roman" w:cs="Times New Roman"/>
                <w:b/>
                <w:sz w:val="18"/>
                <w:szCs w:val="18"/>
              </w:rPr>
            </w:pPr>
            <w:r w:rsidRPr="000B281C">
              <w:rPr>
                <w:rFonts w:ascii="Times New Roman" w:hAnsi="Times New Roman" w:cs="Times New Roman"/>
                <w:b/>
                <w:sz w:val="18"/>
                <w:szCs w:val="18"/>
              </w:rPr>
              <w:t>Беседа с детьми о мастерах и мастерстве на основе пословиц.</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0B281C">
              <w:rPr>
                <w:rFonts w:ascii="Times New Roman" w:hAnsi="Times New Roman" w:cs="Times New Roman"/>
                <w:b/>
                <w:sz w:val="18"/>
                <w:szCs w:val="18"/>
              </w:rPr>
              <w:t>Игра «Где мы были, мы не скажем, а что видели покажем»</w:t>
            </w:r>
            <w:r w:rsidRPr="004857A1">
              <w:rPr>
                <w:rFonts w:ascii="Times New Roman" w:hAnsi="Times New Roman" w:cs="Times New Roman"/>
                <w:sz w:val="18"/>
                <w:szCs w:val="18"/>
              </w:rPr>
              <w:t xml:space="preserve"> Первоначальное освоение социокультурной категории «Традиции дела».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1809"/>
        <w:gridCol w:w="8789"/>
      </w:tblGrid>
      <w:tr w:rsidR="00AA3E40" w:rsidRPr="004857A1"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«В мире сенсорике»</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Января</w:t>
            </w:r>
          </w:p>
        </w:tc>
      </w:tr>
      <w:tr w:rsidR="00AA3E40" w:rsidRPr="004857A1" w:rsidTr="00AA3E40">
        <w:tc>
          <w:tcPr>
            <w:tcW w:w="1809"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789"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Пятница </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789" w:type="dxa"/>
          </w:tcPr>
          <w:p w:rsidR="00AA3E40" w:rsidRPr="004857A1" w:rsidRDefault="00AA3E40" w:rsidP="00AA3E40">
            <w:pPr>
              <w:pStyle w:val="a3"/>
              <w:ind w:left="0"/>
              <w:jc w:val="both"/>
              <w:rPr>
                <w:sz w:val="18"/>
                <w:szCs w:val="18"/>
              </w:rPr>
            </w:pPr>
            <w:r w:rsidRPr="004857A1">
              <w:rPr>
                <w:b/>
                <w:sz w:val="18"/>
                <w:szCs w:val="18"/>
              </w:rPr>
              <w:t>Наблюдение за работой дворника</w:t>
            </w:r>
            <w:r w:rsidRPr="004857A1">
              <w:rPr>
                <w:sz w:val="18"/>
                <w:szCs w:val="18"/>
              </w:rPr>
              <w:t xml:space="preserve"> - воспитывать уважение к труду взрослых.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снегом</w:t>
            </w:r>
            <w:r w:rsidRPr="004857A1">
              <w:rPr>
                <w:rFonts w:ascii="Times New Roman" w:hAnsi="Times New Roman" w:cs="Times New Roman"/>
                <w:b/>
                <w:color w:val="000000"/>
                <w:sz w:val="18"/>
                <w:szCs w:val="18"/>
              </w:rPr>
              <w:t>.</w:t>
            </w:r>
            <w:r w:rsidRPr="004857A1">
              <w:rPr>
                <w:rFonts w:ascii="Times New Roman" w:hAnsi="Times New Roman" w:cs="Times New Roman"/>
                <w:color w:val="000000"/>
                <w:sz w:val="18"/>
                <w:szCs w:val="18"/>
              </w:rPr>
              <w:t xml:space="preserve"> Продолжать формировать представление детей о свойствах снега (белый, холодный, мокрый); прививать интерес к природе; активизировать память и внимание.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 "Что лишнее?" </w:t>
            </w:r>
            <w:r w:rsidRPr="004857A1">
              <w:rPr>
                <w:rFonts w:ascii="Times New Roman" w:hAnsi="Times New Roman" w:cs="Times New Roman"/>
                <w:sz w:val="18"/>
                <w:szCs w:val="18"/>
              </w:rPr>
              <w:t xml:space="preserve">Учить детей счету и сравнению. Развивать наблюдательность, мышление, память. </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789" w:type="dxa"/>
          </w:tcPr>
          <w:p w:rsidR="00AA3E40" w:rsidRPr="004857A1" w:rsidRDefault="00AA3E40" w:rsidP="00AA3E40">
            <w:pPr>
              <w:shd w:val="clear" w:color="auto" w:fill="FFFFFF"/>
              <w:spacing w:after="0"/>
              <w:rPr>
                <w:rFonts w:ascii="Times New Roman" w:hAnsi="Times New Roman" w:cs="Times New Roman"/>
                <w:sz w:val="18"/>
                <w:szCs w:val="18"/>
              </w:rPr>
            </w:pPr>
            <w:r w:rsidRPr="004857A1">
              <w:rPr>
                <w:rFonts w:ascii="Times New Roman" w:hAnsi="Times New Roman" w:cs="Times New Roman"/>
                <w:b/>
                <w:sz w:val="18"/>
                <w:szCs w:val="18"/>
              </w:rPr>
              <w:t>Беседа «Чистота-залог здоровья»</w:t>
            </w:r>
            <w:r w:rsidRPr="004857A1">
              <w:rPr>
                <w:rFonts w:ascii="Times New Roman" w:hAnsi="Times New Roman" w:cs="Times New Roman"/>
                <w:sz w:val="18"/>
                <w:szCs w:val="18"/>
              </w:rPr>
              <w:t xml:space="preserve"> - формировать привычку следить за своим внешним видом, напоминать товарищам о недостатках в их внешнем виде, проявлять желание помочь им.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lastRenderedPageBreak/>
              <w:t>Б</w:t>
            </w:r>
            <w:r w:rsidRPr="004857A1">
              <w:rPr>
                <w:rFonts w:ascii="Times New Roman" w:hAnsi="Times New Roman" w:cs="Times New Roman"/>
                <w:b/>
                <w:color w:val="000000"/>
                <w:sz w:val="18"/>
                <w:szCs w:val="18"/>
              </w:rPr>
              <w:t>еседа «Что за материал такой – кожа?»</w:t>
            </w:r>
            <w:r w:rsidRPr="004857A1">
              <w:rPr>
                <w:rFonts w:ascii="Times New Roman" w:hAnsi="Times New Roman" w:cs="Times New Roman"/>
                <w:color w:val="000000"/>
                <w:sz w:val="18"/>
                <w:szCs w:val="18"/>
              </w:rPr>
              <w:t xml:space="preserve"> Активизировать познавательную и речевую деятельность детей. Дать детям понятие о коже как о материале, из которого человек делает разнообразные вещи.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«Догадайся, кто меня сделал?». </w:t>
            </w:r>
            <w:r w:rsidRPr="004857A1">
              <w:rPr>
                <w:rFonts w:ascii="Times New Roman" w:hAnsi="Times New Roman" w:cs="Times New Roman"/>
                <w:sz w:val="18"/>
                <w:szCs w:val="18"/>
              </w:rPr>
              <w:t xml:space="preserve">Активизировать знание о труде взрослых. Развивать сообразительность, связную речь, умение быстро принимать решения. Учить определять, из какого материала и как сделан предмет. </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lastRenderedPageBreak/>
              <w:t>Двигательная</w:t>
            </w:r>
          </w:p>
        </w:tc>
        <w:tc>
          <w:tcPr>
            <w:tcW w:w="8789" w:type="dxa"/>
          </w:tcPr>
          <w:p w:rsidR="00AA3E40" w:rsidRPr="004857A1" w:rsidRDefault="00AA3E40" w:rsidP="00AA3E40">
            <w:pPr>
              <w:pStyle w:val="a9"/>
              <w:jc w:val="both"/>
              <w:rPr>
                <w:b/>
                <w:sz w:val="18"/>
                <w:szCs w:val="18"/>
              </w:rPr>
            </w:pPr>
            <w:r w:rsidRPr="004857A1">
              <w:rPr>
                <w:b/>
                <w:sz w:val="18"/>
                <w:szCs w:val="18"/>
              </w:rPr>
              <w:t>М. п.  и «Найди и промолчи».</w:t>
            </w:r>
            <w:r w:rsidRPr="004857A1">
              <w:rPr>
                <w:sz w:val="18"/>
                <w:szCs w:val="18"/>
              </w:rPr>
              <w:t xml:space="preserve"> Развивать, внимание. Воспитывать терпение</w:t>
            </w:r>
            <w:r w:rsidRPr="004857A1">
              <w:rPr>
                <w:b/>
                <w:sz w:val="18"/>
                <w:szCs w:val="18"/>
              </w:rPr>
              <w:t xml:space="preserve"> </w:t>
            </w:r>
          </w:p>
          <w:p w:rsidR="00AA3E40" w:rsidRPr="004857A1" w:rsidRDefault="00AA3E40" w:rsidP="00AA3E40">
            <w:pPr>
              <w:pStyle w:val="a9"/>
              <w:jc w:val="both"/>
              <w:rPr>
                <w:color w:val="000000"/>
                <w:w w:val="107"/>
                <w:sz w:val="18"/>
                <w:szCs w:val="18"/>
              </w:rPr>
            </w:pPr>
            <w:r w:rsidRPr="004857A1">
              <w:rPr>
                <w:b/>
                <w:sz w:val="18"/>
                <w:szCs w:val="18"/>
              </w:rPr>
              <w:t>П. игра: «</w:t>
            </w:r>
            <w:r w:rsidRPr="004857A1">
              <w:rPr>
                <w:b/>
                <w:color w:val="000000"/>
                <w:spacing w:val="-6"/>
                <w:w w:val="107"/>
                <w:sz w:val="18"/>
                <w:szCs w:val="18"/>
              </w:rPr>
              <w:t>Сбей кеглю».</w:t>
            </w:r>
            <w:r w:rsidRPr="004857A1">
              <w:rPr>
                <w:b/>
                <w:sz w:val="18"/>
                <w:szCs w:val="18"/>
              </w:rPr>
              <w:t xml:space="preserve"> </w:t>
            </w:r>
            <w:r w:rsidRPr="004857A1">
              <w:rPr>
                <w:color w:val="000000"/>
                <w:w w:val="107"/>
                <w:sz w:val="18"/>
                <w:szCs w:val="18"/>
              </w:rPr>
              <w:t>Развивать ловкость, быстроту реакции.</w:t>
            </w:r>
          </w:p>
          <w:p w:rsidR="00AA3E40" w:rsidRPr="004857A1" w:rsidRDefault="00AA3E40" w:rsidP="00AA3E40">
            <w:pPr>
              <w:pStyle w:val="a9"/>
              <w:jc w:val="both"/>
              <w:rPr>
                <w:w w:val="109"/>
                <w:sz w:val="18"/>
                <w:szCs w:val="18"/>
              </w:rPr>
            </w:pPr>
            <w:r w:rsidRPr="004857A1">
              <w:rPr>
                <w:b/>
                <w:color w:val="000000"/>
                <w:w w:val="107"/>
                <w:sz w:val="18"/>
                <w:szCs w:val="18"/>
              </w:rPr>
              <w:t xml:space="preserve">П./игра </w:t>
            </w:r>
            <w:r w:rsidRPr="004857A1">
              <w:rPr>
                <w:b/>
                <w:w w:val="109"/>
                <w:sz w:val="18"/>
                <w:szCs w:val="18"/>
              </w:rPr>
              <w:t xml:space="preserve">«Краски». </w:t>
            </w:r>
            <w:r w:rsidRPr="004857A1">
              <w:rPr>
                <w:w w:val="109"/>
                <w:sz w:val="18"/>
                <w:szCs w:val="18"/>
              </w:rPr>
              <w:t xml:space="preserve">Учить детей использовать в игре свои знания о цветах и оттенках. Развивать у  детей слуховое восприятие, внимание, логическое мышление. </w:t>
            </w:r>
          </w:p>
          <w:p w:rsidR="00AA3E40" w:rsidRPr="004857A1" w:rsidRDefault="00AA3E40" w:rsidP="00AA3E40">
            <w:pPr>
              <w:pStyle w:val="a9"/>
              <w:jc w:val="both"/>
              <w:rPr>
                <w:sz w:val="18"/>
                <w:szCs w:val="18"/>
              </w:rPr>
            </w:pPr>
            <w:r w:rsidRPr="004857A1">
              <w:rPr>
                <w:b/>
                <w:sz w:val="18"/>
                <w:szCs w:val="18"/>
              </w:rPr>
              <w:t>П./И: «Мы веселые ребята»</w:t>
            </w:r>
            <w:r w:rsidRPr="004857A1">
              <w:rPr>
                <w:sz w:val="18"/>
                <w:szCs w:val="18"/>
              </w:rPr>
              <w:t xml:space="preserve"> - учить четко, произносить текст. Развивать ловкость, внимание, ориентировку в пространстве.</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Спортивные упражнения: катание на санках. </w:t>
            </w:r>
            <w:r w:rsidRPr="004857A1">
              <w:rPr>
                <w:rFonts w:ascii="Times New Roman" w:hAnsi="Times New Roman" w:cs="Times New Roman"/>
                <w:sz w:val="18"/>
                <w:szCs w:val="18"/>
              </w:rPr>
              <w:t>Учить детей везти санки, на которых сидит ребенок до указанного ориентира, рассчитывать свои силы. Увеличивать двигательную нагрузку, способствовать возникновению ярких эмоциональных переживаний.</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Игровая</w:t>
            </w:r>
          </w:p>
        </w:tc>
        <w:tc>
          <w:tcPr>
            <w:tcW w:w="8789" w:type="dxa"/>
          </w:tcPr>
          <w:p w:rsidR="00AA3E40" w:rsidRPr="004857A1" w:rsidRDefault="00AA3E40" w:rsidP="00AA3E40">
            <w:pPr>
              <w:pStyle w:val="a3"/>
              <w:ind w:left="0"/>
              <w:jc w:val="both"/>
              <w:rPr>
                <w:b/>
                <w:sz w:val="18"/>
                <w:szCs w:val="18"/>
              </w:rPr>
            </w:pPr>
            <w:r w:rsidRPr="004857A1">
              <w:rPr>
                <w:b/>
                <w:sz w:val="18"/>
                <w:szCs w:val="18"/>
              </w:rPr>
              <w:t>С/р. игра «Кафе».</w:t>
            </w:r>
            <w:r w:rsidRPr="004857A1">
              <w:rPr>
                <w:sz w:val="18"/>
                <w:szCs w:val="18"/>
              </w:rPr>
              <w:t xml:space="preserve"> Продолжать формировать умение согласовывать свои действия с действиями партнеров, соблюдать в игре ролевые взаимодействия и взаимоотношения, (повар, официант, кассир, грузчик, водитель). Учить усложнять игру путем расширения состава ролей, согласования и прогнозирования ролевых действий и поведения в соответствии с сюжетом игры</w:t>
            </w:r>
            <w:r w:rsidRPr="004857A1">
              <w:rPr>
                <w:b/>
                <w:sz w:val="18"/>
                <w:szCs w:val="18"/>
              </w:rPr>
              <w:t>.</w:t>
            </w:r>
          </w:p>
          <w:p w:rsidR="00AA3E40" w:rsidRPr="004857A1" w:rsidRDefault="00AA3E40" w:rsidP="00AA3E40">
            <w:pPr>
              <w:pStyle w:val="a9"/>
              <w:jc w:val="both"/>
              <w:rPr>
                <w:sz w:val="18"/>
                <w:szCs w:val="18"/>
              </w:rPr>
            </w:pPr>
            <w:r w:rsidRPr="004857A1">
              <w:rPr>
                <w:b/>
                <w:w w:val="109"/>
                <w:sz w:val="18"/>
                <w:szCs w:val="18"/>
              </w:rPr>
              <w:t xml:space="preserve">Настольная игра: «Собери круг». </w:t>
            </w:r>
            <w:r w:rsidRPr="004857A1">
              <w:rPr>
                <w:w w:val="109"/>
                <w:sz w:val="18"/>
                <w:szCs w:val="18"/>
              </w:rPr>
              <w:t xml:space="preserve">Учить соблюдать правила игры, собирать </w:t>
            </w:r>
            <w:r w:rsidRPr="004857A1">
              <w:rPr>
                <w:sz w:val="18"/>
                <w:szCs w:val="18"/>
              </w:rPr>
              <w:t>круги, по величине начиная с малого и на оборот.</w:t>
            </w:r>
          </w:p>
          <w:p w:rsidR="00AA3E40" w:rsidRPr="004857A1" w:rsidRDefault="00AA3E40" w:rsidP="00AA3E40">
            <w:pPr>
              <w:pStyle w:val="a9"/>
              <w:jc w:val="both"/>
              <w:rPr>
                <w:b/>
                <w:w w:val="109"/>
                <w:sz w:val="18"/>
                <w:szCs w:val="18"/>
              </w:rPr>
            </w:pPr>
            <w:r w:rsidRPr="004857A1">
              <w:rPr>
                <w:b/>
                <w:w w:val="109"/>
                <w:sz w:val="18"/>
                <w:szCs w:val="18"/>
              </w:rPr>
              <w:t xml:space="preserve">Творческая игра: «Автобус». </w:t>
            </w:r>
            <w:r w:rsidRPr="004857A1">
              <w:rPr>
                <w:w w:val="109"/>
                <w:sz w:val="18"/>
                <w:szCs w:val="18"/>
              </w:rPr>
              <w:t>Формировать умение согласовывать свои действия с действиями партнеров, соблюдать в игре ролевые взаимоотношения.</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Трудовая</w:t>
            </w:r>
          </w:p>
        </w:tc>
        <w:tc>
          <w:tcPr>
            <w:tcW w:w="8789"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от снега, защита корней деревьев от мороза.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трудолюбие.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вытереть пыль с листьев</w:t>
            </w:r>
            <w:r w:rsidRPr="004857A1">
              <w:rPr>
                <w:rFonts w:ascii="Times New Roman" w:hAnsi="Times New Roman" w:cs="Times New Roman"/>
                <w:sz w:val="18"/>
                <w:szCs w:val="18"/>
              </w:rPr>
              <w:t xml:space="preserve"> – развивать навыки ухода за комнатными растениями, развивать интерес к ним.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детей после прогулки вещать мокрые вещи сушить, учить следить за чистотой одежды.</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Х.Б.Т: «Протираем стулья». </w:t>
            </w:r>
            <w:r w:rsidRPr="004857A1">
              <w:rPr>
                <w:rFonts w:ascii="Times New Roman" w:hAnsi="Times New Roman" w:cs="Times New Roman"/>
                <w:sz w:val="18"/>
                <w:szCs w:val="18"/>
              </w:rPr>
              <w:t>Формировать у детей осознанное отношение к порядку. Учить в ходе осмотра групповой комнаты выявлять, что необходимо сделать для поддержки чистоты и порядка. Учить выполнять соответствующие  трудовые  операции, действовать сообща.</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789" w:type="dxa"/>
          </w:tcPr>
          <w:p w:rsidR="00AA3E40" w:rsidRPr="004857A1" w:rsidRDefault="00AA3E40" w:rsidP="00AA3E40">
            <w:pPr>
              <w:pStyle w:val="a3"/>
              <w:ind w:left="0"/>
              <w:jc w:val="both"/>
              <w:rPr>
                <w:sz w:val="18"/>
                <w:szCs w:val="18"/>
              </w:rPr>
            </w:pPr>
            <w:r w:rsidRPr="004857A1">
              <w:rPr>
                <w:b/>
                <w:sz w:val="18"/>
                <w:szCs w:val="18"/>
              </w:rPr>
              <w:t>Конструирование из среднего конструктора «Улица»</w:t>
            </w:r>
            <w:r w:rsidRPr="004857A1">
              <w:rPr>
                <w:sz w:val="18"/>
                <w:szCs w:val="18"/>
              </w:rPr>
              <w:t xml:space="preserve"> - учить детей договариваться, кто что будет строить и объединять постройки, украсить мелкими игрушками (транспорт, деревья, дорожные знаки и др.).</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789" w:type="dxa"/>
          </w:tcPr>
          <w:p w:rsidR="00AA3E40" w:rsidRPr="004857A1" w:rsidRDefault="00AA3E40" w:rsidP="00AA3E40">
            <w:pPr>
              <w:pStyle w:val="a3"/>
              <w:ind w:left="0"/>
              <w:jc w:val="both"/>
              <w:rPr>
                <w:sz w:val="18"/>
                <w:szCs w:val="18"/>
              </w:rPr>
            </w:pPr>
            <w:r w:rsidRPr="004857A1">
              <w:rPr>
                <w:b/>
                <w:sz w:val="18"/>
                <w:szCs w:val="18"/>
              </w:rPr>
              <w:t xml:space="preserve">Аппликация «По замыслу». </w:t>
            </w:r>
            <w:r w:rsidRPr="004857A1">
              <w:rPr>
                <w:sz w:val="18"/>
                <w:szCs w:val="18"/>
              </w:rPr>
              <w:t>Учить детей выбирать содержание аппликации по желанию, сохраняя новогоднюю тему, подбирать бумагу нужного цвета. Закреплять умение красиво располагать изображение на листе.</w:t>
            </w:r>
          </w:p>
          <w:p w:rsidR="00AA3E40" w:rsidRPr="004857A1" w:rsidRDefault="00AA3E40" w:rsidP="00AA3E40">
            <w:pPr>
              <w:pStyle w:val="a3"/>
              <w:ind w:left="0"/>
              <w:jc w:val="both"/>
              <w:rPr>
                <w:sz w:val="18"/>
                <w:szCs w:val="18"/>
              </w:rPr>
            </w:pPr>
            <w:r w:rsidRPr="004857A1">
              <w:rPr>
                <w:b/>
                <w:sz w:val="18"/>
                <w:szCs w:val="18"/>
              </w:rPr>
              <w:t>Штриховка силуэтов посуды</w:t>
            </w:r>
            <w:r w:rsidRPr="004857A1">
              <w:rPr>
                <w:sz w:val="18"/>
                <w:szCs w:val="18"/>
              </w:rPr>
              <w:t xml:space="preserve"> – развивать мелкую моторику пальцев рук.</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Музыкальная</w:t>
            </w:r>
          </w:p>
        </w:tc>
        <w:tc>
          <w:tcPr>
            <w:tcW w:w="8789"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Игра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Восприятие х./л и фольклора</w:t>
            </w:r>
          </w:p>
        </w:tc>
        <w:tc>
          <w:tcPr>
            <w:tcW w:w="8789"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русских народных прибауток «Ты пирог съел?»; «Где кисель — тут и сел».</w:t>
            </w:r>
            <w:r w:rsidRPr="004857A1">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выучить текст прибауток.</w:t>
            </w:r>
          </w:p>
        </w:tc>
      </w:tr>
      <w:tr w:rsidR="00AA3E40" w:rsidRPr="004857A1" w:rsidTr="00AA3E40">
        <w:tc>
          <w:tcPr>
            <w:tcW w:w="1809"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789" w:type="dxa"/>
          </w:tcPr>
          <w:p w:rsidR="00AA3E40" w:rsidRPr="000B281C" w:rsidRDefault="00AA3E40" w:rsidP="00AA3E40">
            <w:pPr>
              <w:spacing w:after="0"/>
              <w:jc w:val="both"/>
              <w:rPr>
                <w:rFonts w:ascii="Times New Roman" w:hAnsi="Times New Roman" w:cs="Times New Roman"/>
                <w:b/>
                <w:color w:val="000000" w:themeColor="text1"/>
                <w:sz w:val="18"/>
                <w:szCs w:val="18"/>
              </w:rPr>
            </w:pPr>
            <w:r w:rsidRPr="000B281C">
              <w:rPr>
                <w:rFonts w:ascii="Times New Roman" w:hAnsi="Times New Roman" w:cs="Times New Roman"/>
                <w:b/>
                <w:color w:val="000000" w:themeColor="text1"/>
                <w:sz w:val="18"/>
                <w:szCs w:val="18"/>
              </w:rPr>
              <w:t>Сказ П.П. Бажова «Каменный цветок» Пополнять литературный багаж. Воспитать уважения к людям труда (мастерам и рукодельницам).</w:t>
            </w:r>
          </w:p>
        </w:tc>
      </w:tr>
    </w:tbl>
    <w:p w:rsidR="00AA3E40" w:rsidRDefault="00AA3E40" w:rsidP="00AA3E40">
      <w:pPr>
        <w:spacing w:after="0"/>
        <w:jc w:val="both"/>
        <w:rPr>
          <w:rFonts w:ascii="Times New Roman" w:hAnsi="Times New Roman" w:cs="Times New Roman"/>
          <w:b/>
          <w:sz w:val="18"/>
          <w:szCs w:val="18"/>
        </w:rPr>
      </w:pPr>
    </w:p>
    <w:p w:rsidR="00AA3E40" w:rsidRPr="000B281C" w:rsidRDefault="00AA3E40" w:rsidP="00AA3E40">
      <w:pPr>
        <w:spacing w:after="0"/>
        <w:jc w:val="both"/>
        <w:rPr>
          <w:rFonts w:ascii="Times New Roman" w:hAnsi="Times New Roman" w:cs="Times New Roman"/>
          <w:b/>
          <w:i/>
          <w:sz w:val="24"/>
          <w:szCs w:val="18"/>
        </w:rPr>
      </w:pPr>
      <w:r>
        <w:rPr>
          <w:rFonts w:ascii="Times New Roman" w:hAnsi="Times New Roman" w:cs="Times New Roman"/>
          <w:b/>
          <w:i/>
          <w:sz w:val="24"/>
          <w:szCs w:val="18"/>
        </w:rPr>
        <w:t>Февраль</w:t>
      </w:r>
    </w:p>
    <w:tbl>
      <w:tblPr>
        <w:tblStyle w:val="a5"/>
        <w:tblW w:w="10598" w:type="dxa"/>
        <w:tblLook w:val="04A0" w:firstRow="1" w:lastRow="0" w:firstColumn="1" w:lastColumn="0" w:noHBand="0" w:noVBand="1"/>
      </w:tblPr>
      <w:tblGrid>
        <w:gridCol w:w="1951"/>
        <w:gridCol w:w="8647"/>
      </w:tblGrid>
      <w:tr w:rsidR="00AA3E40" w:rsidRPr="004857A1"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«Строева подготовка»</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647"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647" w:type="dxa"/>
          </w:tcPr>
          <w:p w:rsidR="00AA3E40" w:rsidRPr="004857A1" w:rsidRDefault="00AA3E40" w:rsidP="00AA3E40">
            <w:pPr>
              <w:pStyle w:val="a3"/>
              <w:ind w:left="0"/>
              <w:jc w:val="both"/>
              <w:rPr>
                <w:sz w:val="18"/>
                <w:szCs w:val="18"/>
              </w:rPr>
            </w:pPr>
            <w:r w:rsidRPr="004857A1">
              <w:rPr>
                <w:b/>
                <w:sz w:val="18"/>
                <w:szCs w:val="18"/>
              </w:rPr>
              <w:t xml:space="preserve">Наблюдение за специализированным транспортом </w:t>
            </w:r>
            <w:r w:rsidRPr="004857A1">
              <w:rPr>
                <w:sz w:val="18"/>
                <w:szCs w:val="18"/>
              </w:rPr>
              <w:t>–   закрепить знание детей о видах транспорта, об их назначении.</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погодой</w:t>
            </w:r>
            <w:r w:rsidRPr="004857A1">
              <w:rPr>
                <w:rFonts w:ascii="Times New Roman" w:hAnsi="Times New Roman" w:cs="Times New Roman"/>
                <w:color w:val="000000"/>
                <w:sz w:val="18"/>
                <w:szCs w:val="18"/>
              </w:rPr>
              <w:t>.  продолжать расширять и углублять представления о солнце в зимних условиях; формировать интерес к неживым объектам природы, уточнить представление о зиме.</w:t>
            </w:r>
          </w:p>
          <w:p w:rsidR="00AA3E40" w:rsidRPr="004857A1" w:rsidRDefault="00AA3E40" w:rsidP="00AA3E40">
            <w:pPr>
              <w:shd w:val="clear" w:color="auto" w:fill="FFFFFF"/>
              <w:spacing w:after="0" w:line="242"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Блоки Дьенеша </w:t>
            </w:r>
            <w:r w:rsidRPr="004857A1">
              <w:rPr>
                <w:rFonts w:ascii="Times New Roman" w:hAnsi="Times New Roman" w:cs="Times New Roman"/>
                <w:sz w:val="18"/>
                <w:szCs w:val="18"/>
              </w:rPr>
              <w:t xml:space="preserve"> формирование операции классификации блоков по двум, трем, четырем признакам с использованием кодов и без них. Определение областей пересечения. Развивать внимание, память, мышление.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647"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«Что такое строевая, для чего она нужна?» </w:t>
            </w:r>
            <w:r w:rsidRPr="004857A1">
              <w:rPr>
                <w:rFonts w:ascii="Times New Roman" w:hAnsi="Times New Roman" w:cs="Times New Roman"/>
                <w:sz w:val="18"/>
                <w:szCs w:val="18"/>
              </w:rPr>
              <w:t>уточнить представление у детей о важности строевой подготовки, формировать знание о том , что важно выбрать командира.</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«Всем ребятам надо знать, как по улице шагать».</w:t>
            </w:r>
            <w:r w:rsidRPr="004857A1">
              <w:rPr>
                <w:rFonts w:ascii="Times New Roman" w:hAnsi="Times New Roman" w:cs="Times New Roman"/>
                <w:sz w:val="18"/>
                <w:szCs w:val="18"/>
              </w:rPr>
              <w:t xml:space="preserve"> Закрепить знания детей об элементарных правилах поведения на улице, правилах дорожного движения, развивать связную речь, воображение, </w:t>
            </w:r>
            <w:r w:rsidRPr="004857A1">
              <w:rPr>
                <w:rFonts w:ascii="Times New Roman" w:hAnsi="Times New Roman" w:cs="Times New Roman"/>
                <w:sz w:val="18"/>
                <w:szCs w:val="18"/>
              </w:rPr>
              <w:lastRenderedPageBreak/>
              <w:t xml:space="preserve">творческие способности, координацию речи с движением, воспитывать партнерские, уважительные отношения.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«Как мы одеваемся». </w:t>
            </w:r>
            <w:r w:rsidRPr="004857A1">
              <w:rPr>
                <w:rFonts w:ascii="Times New Roman" w:hAnsi="Times New Roman" w:cs="Times New Roman"/>
                <w:color w:val="000000"/>
                <w:sz w:val="18"/>
                <w:szCs w:val="18"/>
              </w:rPr>
              <w:t>Учить детей правильно употреблять в речи нарицательные имена существительные в винительном падеже единственного и множественного числа.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lastRenderedPageBreak/>
              <w:t>Двигательная</w:t>
            </w:r>
          </w:p>
        </w:tc>
        <w:tc>
          <w:tcPr>
            <w:tcW w:w="8647" w:type="dxa"/>
          </w:tcPr>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color w:val="000000"/>
                <w:sz w:val="18"/>
                <w:szCs w:val="18"/>
              </w:rPr>
              <w:t xml:space="preserve">П. игра:  </w:t>
            </w:r>
            <w:r w:rsidRPr="004857A1">
              <w:rPr>
                <w:rFonts w:ascii="Times New Roman" w:hAnsi="Times New Roman" w:cs="Times New Roman"/>
                <w:b/>
                <w:sz w:val="18"/>
                <w:szCs w:val="18"/>
              </w:rPr>
              <w:t>Два мяча.</w:t>
            </w:r>
            <w:r w:rsidRPr="004857A1">
              <w:rPr>
                <w:rFonts w:ascii="Times New Roman" w:hAnsi="Times New Roman" w:cs="Times New Roman"/>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shd w:val="clear" w:color="auto" w:fill="FFFFFF"/>
              <w:spacing w:after="0" w:line="233" w:lineRule="exact"/>
              <w:jc w:val="both"/>
              <w:rPr>
                <w:rFonts w:ascii="Times New Roman" w:hAnsi="Times New Roman" w:cs="Times New Roman"/>
                <w:b/>
                <w:color w:val="000000"/>
                <w:sz w:val="18"/>
                <w:szCs w:val="18"/>
              </w:rPr>
            </w:pPr>
            <w:r w:rsidRPr="004857A1">
              <w:rPr>
                <w:rFonts w:ascii="Times New Roman" w:hAnsi="Times New Roman" w:cs="Times New Roman"/>
                <w:b/>
                <w:color w:val="000000"/>
                <w:spacing w:val="-6"/>
                <w:w w:val="107"/>
                <w:sz w:val="18"/>
                <w:szCs w:val="18"/>
              </w:rPr>
              <w:t xml:space="preserve">П./игра «Сбей кеглю» </w:t>
            </w:r>
            <w:r w:rsidRPr="004857A1">
              <w:rPr>
                <w:rFonts w:ascii="Times New Roman" w:hAnsi="Times New Roman" w:cs="Times New Roman"/>
                <w:color w:val="000000"/>
                <w:spacing w:val="-6"/>
                <w:w w:val="107"/>
                <w:sz w:val="18"/>
                <w:szCs w:val="18"/>
              </w:rPr>
              <w:t>развивать</w:t>
            </w:r>
            <w:r w:rsidRPr="004857A1">
              <w:rPr>
                <w:rFonts w:ascii="Times New Roman" w:hAnsi="Times New Roman" w:cs="Times New Roman"/>
                <w:color w:val="000000"/>
                <w:w w:val="107"/>
                <w:sz w:val="18"/>
                <w:szCs w:val="18"/>
              </w:rPr>
              <w:t xml:space="preserve"> ловкость, быстроту реакции. </w:t>
            </w:r>
          </w:p>
          <w:p w:rsidR="00AA3E40" w:rsidRPr="004857A1" w:rsidRDefault="00AA3E40" w:rsidP="00AA3E40">
            <w:pPr>
              <w:shd w:val="clear" w:color="auto" w:fill="FFFFFF"/>
              <w:spacing w:after="0" w:line="233" w:lineRule="exact"/>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П./и «Волшебные елочки» </w:t>
            </w:r>
            <w:r w:rsidRPr="004857A1">
              <w:rPr>
                <w:rFonts w:ascii="Times New Roman" w:hAnsi="Times New Roman" w:cs="Times New Roman"/>
                <w:color w:val="000000"/>
                <w:sz w:val="18"/>
                <w:szCs w:val="18"/>
              </w:rPr>
              <w:t xml:space="preserve">развивать память; </w:t>
            </w:r>
          </w:p>
          <w:p w:rsidR="00AA3E40" w:rsidRPr="004857A1" w:rsidRDefault="00AA3E40" w:rsidP="00AA3E40">
            <w:pPr>
              <w:shd w:val="clear" w:color="auto" w:fill="FFFFFF"/>
              <w:spacing w:after="0" w:line="233" w:lineRule="exact"/>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П./игра «Бездомный заяц»</w:t>
            </w:r>
            <w:r w:rsidRPr="004857A1">
              <w:rPr>
                <w:rFonts w:ascii="Times New Roman" w:hAnsi="Times New Roman" w:cs="Times New Roman"/>
                <w:color w:val="000000"/>
                <w:sz w:val="18"/>
                <w:szCs w:val="18"/>
              </w:rPr>
              <w:t xml:space="preserve"> развивать быстроту реакции. </w:t>
            </w:r>
          </w:p>
          <w:p w:rsidR="00AA3E40" w:rsidRPr="000B281C"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Спортивные упражнения: катание на санках. </w:t>
            </w:r>
            <w:r w:rsidRPr="004857A1">
              <w:rPr>
                <w:rFonts w:ascii="Times New Roman" w:hAnsi="Times New Roman" w:cs="Times New Roman"/>
                <w:sz w:val="18"/>
                <w:szCs w:val="18"/>
              </w:rPr>
              <w:t>Учить детей везти санки, на которых сидит ребенок до указанного ориентира, рассчитывать свои силы. Увеличивать двигательную нагрузку, способствовать возникновению ярких эмоциональных переживаний.</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Игровая</w:t>
            </w:r>
          </w:p>
        </w:tc>
        <w:tc>
          <w:tcPr>
            <w:tcW w:w="8647" w:type="dxa"/>
          </w:tcPr>
          <w:p w:rsidR="00AA3E40" w:rsidRPr="004857A1" w:rsidRDefault="00AA3E40" w:rsidP="00AA3E40">
            <w:pPr>
              <w:pStyle w:val="a3"/>
              <w:ind w:left="0"/>
              <w:jc w:val="both"/>
              <w:rPr>
                <w:sz w:val="18"/>
                <w:szCs w:val="18"/>
              </w:rPr>
            </w:pPr>
            <w:r w:rsidRPr="004857A1">
              <w:rPr>
                <w:b/>
                <w:sz w:val="18"/>
                <w:szCs w:val="18"/>
              </w:rPr>
              <w:t xml:space="preserve">С/и. </w:t>
            </w:r>
            <w:r w:rsidRPr="004857A1">
              <w:rPr>
                <w:rFonts w:eastAsiaTheme="majorEastAsia"/>
                <w:b/>
                <w:bCs/>
                <w:sz w:val="18"/>
                <w:szCs w:val="18"/>
              </w:rPr>
              <w:t>«Транспорт» сюжет «Едем на автобусе на работу».</w:t>
            </w:r>
            <w:r w:rsidRPr="004857A1">
              <w:rPr>
                <w:rFonts w:eastAsiaTheme="majorEastAsia"/>
                <w:bCs/>
                <w:sz w:val="18"/>
                <w:szCs w:val="18"/>
              </w:rPr>
              <w:t xml:space="preserve"> 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p>
          <w:p w:rsidR="00AA3E40" w:rsidRPr="004857A1" w:rsidRDefault="00AA3E40" w:rsidP="00AA3E40">
            <w:pPr>
              <w:pStyle w:val="a3"/>
              <w:ind w:left="0"/>
              <w:jc w:val="both"/>
              <w:rPr>
                <w:sz w:val="18"/>
                <w:szCs w:val="18"/>
              </w:rPr>
            </w:pPr>
            <w:r w:rsidRPr="004857A1">
              <w:rPr>
                <w:b/>
                <w:sz w:val="18"/>
                <w:szCs w:val="18"/>
              </w:rPr>
              <w:t xml:space="preserve">Настольная игра: «Назови недостающую фигуру». </w:t>
            </w:r>
            <w:r w:rsidRPr="004857A1">
              <w:rPr>
                <w:sz w:val="18"/>
                <w:szCs w:val="18"/>
              </w:rPr>
              <w:t>Закрепить знание геометрических фигур. Развивать внимание, память, мышление.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647"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Сбор снега для постройки замка</w:t>
            </w:r>
            <w:r w:rsidRPr="004857A1">
              <w:rPr>
                <w:rFonts w:ascii="Times New Roman" w:hAnsi="Times New Roman" w:cs="Times New Roman"/>
                <w:color w:val="000000"/>
                <w:spacing w:val="-4"/>
                <w:w w:val="102"/>
                <w:sz w:val="18"/>
                <w:szCs w:val="18"/>
              </w:rPr>
              <w:t xml:space="preserve"> – учить работать сообща, добиваясь выполнения задания общими усилиями.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уборка пожелтевших листов комнатных растений</w:t>
            </w:r>
            <w:r w:rsidRPr="004857A1">
              <w:rPr>
                <w:rFonts w:ascii="Times New Roman" w:hAnsi="Times New Roman" w:cs="Times New Roman"/>
                <w:sz w:val="18"/>
                <w:szCs w:val="18"/>
              </w:rPr>
              <w:t xml:space="preserve"> – донести до детей то, что зимой растениям не хватает солнечного света и некоторые из них, желтеют – развивать интерес к комнатным растениям.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учить замечать непорядок в одежде товарища, помочь ему – воспитывать дружеские взаимодействия.</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647" w:type="dxa"/>
          </w:tcPr>
          <w:p w:rsidR="00AA3E40" w:rsidRPr="004857A1" w:rsidRDefault="00AA3E40" w:rsidP="00AA3E40">
            <w:pPr>
              <w:pStyle w:val="a3"/>
              <w:ind w:left="0"/>
              <w:jc w:val="both"/>
              <w:rPr>
                <w:sz w:val="18"/>
                <w:szCs w:val="18"/>
              </w:rPr>
            </w:pPr>
            <w:r w:rsidRPr="004857A1">
              <w:rPr>
                <w:b/>
                <w:sz w:val="18"/>
                <w:szCs w:val="18"/>
              </w:rPr>
              <w:t>Коллективная работа (из бросового материала) «Паровоз»</w:t>
            </w:r>
            <w:r w:rsidRPr="004857A1">
              <w:rPr>
                <w:sz w:val="18"/>
                <w:szCs w:val="18"/>
              </w:rPr>
              <w:t xml:space="preserve"> - продолжить учить мастерить предметы из бросового материала.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647" w:type="dxa"/>
          </w:tcPr>
          <w:p w:rsidR="00AA3E40" w:rsidRPr="004857A1" w:rsidRDefault="00AA3E40" w:rsidP="00AA3E40">
            <w:pPr>
              <w:pStyle w:val="a3"/>
              <w:ind w:left="0"/>
              <w:jc w:val="both"/>
              <w:rPr>
                <w:sz w:val="18"/>
                <w:szCs w:val="18"/>
              </w:rPr>
            </w:pPr>
            <w:r w:rsidRPr="004857A1">
              <w:rPr>
                <w:b/>
                <w:sz w:val="18"/>
                <w:szCs w:val="18"/>
              </w:rPr>
              <w:t>Рисование «Самолеты»</w:t>
            </w:r>
            <w:r w:rsidRPr="004857A1">
              <w:rPr>
                <w:sz w:val="18"/>
                <w:szCs w:val="18"/>
              </w:rPr>
              <w:t xml:space="preserve"> - развивать интерес к рисованию самолетов разных по форме.</w:t>
            </w:r>
          </w:p>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песни «Песенка про папу», В. Шаинский.  </w:t>
            </w:r>
            <w:r w:rsidRPr="004857A1">
              <w:rPr>
                <w:rFonts w:ascii="Times New Roman" w:hAnsi="Times New Roman" w:cs="Times New Roman"/>
                <w:sz w:val="18"/>
                <w:szCs w:val="18"/>
              </w:rPr>
              <w:t>Совершенствовать певческие навыки: умение петь лёгким звуком, слаженно, естественным голосом.</w:t>
            </w:r>
            <w:r w:rsidRPr="004857A1">
              <w:rPr>
                <w:rFonts w:ascii="Times New Roman" w:hAnsi="Times New Roman" w:cs="Times New Roman"/>
                <w:b/>
                <w:sz w:val="18"/>
                <w:szCs w:val="18"/>
              </w:rPr>
              <w:t xml:space="preserve">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647"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Пересказ сказки «Зимовье зверей» по цепочке </w:t>
            </w:r>
            <w:r w:rsidRPr="004857A1">
              <w:rPr>
                <w:rFonts w:ascii="Times New Roman" w:hAnsi="Times New Roman" w:cs="Times New Roman"/>
                <w:b/>
                <w:color w:val="000000"/>
                <w:sz w:val="18"/>
                <w:szCs w:val="18"/>
                <w:shd w:val="clear" w:color="auto" w:fill="FFFFFF"/>
              </w:rPr>
              <w:t xml:space="preserve">с опорой на иллюстрации. </w:t>
            </w:r>
            <w:r w:rsidRPr="004857A1">
              <w:rPr>
                <w:rFonts w:ascii="Times New Roman" w:hAnsi="Times New Roman" w:cs="Times New Roman"/>
                <w:sz w:val="18"/>
                <w:szCs w:val="18"/>
                <w:shd w:val="clear" w:color="auto" w:fill="FFFFFF"/>
              </w:rPr>
              <w:t>Продолжить формировать навыки пересказа, передавая интонацией голоса персонажей.  Воспитывать эмоциональное восприятие содержания сказки.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647" w:type="dxa"/>
            <w:vAlign w:val="center"/>
          </w:tcPr>
          <w:p w:rsidR="00AA3E40" w:rsidRPr="004857A1" w:rsidRDefault="00AA3E40" w:rsidP="00AA3E40">
            <w:pPr>
              <w:shd w:val="clear" w:color="auto" w:fill="FFFFFF"/>
              <w:spacing w:after="0" w:line="242"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 «Защита», «Выиграй фигуру». Дидактические игры, «Игра на уничтожение» (ладья против слона, две ладьи против слона: </w:t>
            </w:r>
            <w:r w:rsidRPr="004857A1">
              <w:rPr>
                <w:rFonts w:ascii="Times New Roman" w:hAnsi="Times New Roman" w:cs="Times New Roman"/>
                <w:sz w:val="18"/>
                <w:szCs w:val="18"/>
              </w:rPr>
              <w:t>Отработка практических навыков игры ладьей. Развитие внимания, логического мышления, смекалки, мелкой моторики.</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Учебник, демонстрационная доска с набором шахматных фигур Учебник Ч.1  стр.42-45.</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1951"/>
        <w:gridCol w:w="8647"/>
      </w:tblGrid>
      <w:tr w:rsidR="00AA3E40" w:rsidRPr="004857A1"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«Строева подготовка»</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647"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Вторник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специализированным  транспортом</w:t>
            </w:r>
            <w:r w:rsidRPr="004857A1">
              <w:rPr>
                <w:rFonts w:ascii="Times New Roman" w:hAnsi="Times New Roman" w:cs="Times New Roman"/>
                <w:sz w:val="18"/>
                <w:szCs w:val="18"/>
              </w:rPr>
              <w:t xml:space="preserve"> – закрепить с детьми виды транспорта. </w:t>
            </w:r>
          </w:p>
          <w:p w:rsidR="00AA3E40" w:rsidRPr="004857A1" w:rsidRDefault="00AA3E40" w:rsidP="00AA3E40">
            <w:pPr>
              <w:spacing w:after="0"/>
              <w:jc w:val="both"/>
              <w:rPr>
                <w:rFonts w:ascii="Times New Roman" w:hAnsi="Times New Roman" w:cs="Times New Roman"/>
                <w:bCs/>
                <w:sz w:val="18"/>
                <w:szCs w:val="18"/>
                <w:shd w:val="clear" w:color="auto" w:fill="FFFFFF"/>
              </w:rPr>
            </w:pPr>
            <w:r w:rsidRPr="004857A1">
              <w:rPr>
                <w:rFonts w:ascii="Times New Roman" w:hAnsi="Times New Roman" w:cs="Times New Roman"/>
                <w:b/>
                <w:sz w:val="18"/>
                <w:szCs w:val="18"/>
              </w:rPr>
              <w:t>Блоки Дьенеша «Алгоритм»</w:t>
            </w:r>
            <w:r w:rsidRPr="004857A1">
              <w:rPr>
                <w:rFonts w:ascii="Times New Roman" w:hAnsi="Times New Roman" w:cs="Times New Roman"/>
                <w:sz w:val="18"/>
                <w:szCs w:val="18"/>
              </w:rPr>
              <w:t xml:space="preserve"> - закрепить знание о геометрических фигурах, их признаках и свойствах. Развивать умение размещать блоки в определенной последовательности;   внимание, память, мышление.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647" w:type="dxa"/>
          </w:tcPr>
          <w:p w:rsidR="00AA3E40" w:rsidRPr="004857A1" w:rsidRDefault="00AA3E40" w:rsidP="00AA3E40">
            <w:pPr>
              <w:pStyle w:val="a3"/>
              <w:ind w:left="0"/>
              <w:rPr>
                <w:sz w:val="18"/>
                <w:szCs w:val="18"/>
              </w:rPr>
            </w:pPr>
            <w:r w:rsidRPr="004857A1">
              <w:rPr>
                <w:b/>
                <w:sz w:val="18"/>
                <w:szCs w:val="18"/>
              </w:rPr>
              <w:t xml:space="preserve">Беседа на тему: </w:t>
            </w:r>
            <w:r w:rsidRPr="004857A1">
              <w:rPr>
                <w:sz w:val="18"/>
                <w:szCs w:val="18"/>
              </w:rPr>
              <w:t>«</w:t>
            </w:r>
            <w:r w:rsidRPr="004857A1">
              <w:rPr>
                <w:bCs/>
                <w:color w:val="000000"/>
                <w:sz w:val="18"/>
                <w:szCs w:val="18"/>
                <w:shd w:val="clear" w:color="auto" w:fill="FFFFFF"/>
              </w:rPr>
              <w:t>Строй»</w:t>
            </w:r>
            <w:r w:rsidRPr="004857A1">
              <w:rPr>
                <w:b/>
                <w:bCs/>
                <w:color w:val="000000"/>
                <w:sz w:val="18"/>
                <w:szCs w:val="18"/>
                <w:shd w:val="clear" w:color="auto" w:fill="FFFFFF"/>
              </w:rPr>
              <w:t> </w:t>
            </w:r>
            <w:r w:rsidRPr="004857A1">
              <w:rPr>
                <w:bCs/>
                <w:color w:val="000000"/>
                <w:sz w:val="18"/>
                <w:szCs w:val="18"/>
                <w:shd w:val="clear" w:color="auto" w:fill="FFFFFF"/>
              </w:rPr>
              <w:t>Знакомить детей с разными видами строя, установить</w:t>
            </w:r>
            <w:r w:rsidRPr="004857A1">
              <w:rPr>
                <w:b/>
                <w:bCs/>
                <w:color w:val="000000"/>
                <w:sz w:val="18"/>
                <w:szCs w:val="18"/>
                <w:shd w:val="clear" w:color="auto" w:fill="FFFFFF"/>
              </w:rPr>
              <w:t xml:space="preserve"> </w:t>
            </w:r>
            <w:r w:rsidRPr="004857A1">
              <w:rPr>
                <w:color w:val="000000"/>
                <w:sz w:val="18"/>
                <w:szCs w:val="18"/>
                <w:shd w:val="clear" w:color="auto" w:fill="FFFFFF"/>
              </w:rPr>
              <w:t xml:space="preserve"> установленное размещение занимающихся, для совместных действий.</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«Что с чем». </w:t>
            </w:r>
            <w:r w:rsidRPr="004857A1">
              <w:rPr>
                <w:rFonts w:ascii="Times New Roman" w:hAnsi="Times New Roman" w:cs="Times New Roman"/>
                <w:color w:val="000000"/>
                <w:sz w:val="18"/>
                <w:szCs w:val="18"/>
              </w:rPr>
              <w:t>Учить детей правильно употреблять в речи нарицательные имена существительные в единственном числе, творительном и родительном падежах.</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Двигательная</w:t>
            </w:r>
          </w:p>
        </w:tc>
        <w:tc>
          <w:tcPr>
            <w:tcW w:w="8647" w:type="dxa"/>
          </w:tcPr>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П. игра Найди, где спрятано!</w:t>
            </w:r>
            <w:r w:rsidRPr="004857A1">
              <w:rPr>
                <w:rFonts w:ascii="Times New Roman" w:hAnsi="Times New Roman" w:cs="Times New Roman"/>
                <w:sz w:val="18"/>
                <w:szCs w:val="18"/>
              </w:rPr>
              <w:t xml:space="preserve"> Развивать у детей зрительную память, внимание. Упражнять в работе с коллективом. </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П,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Трамвай.</w:t>
            </w:r>
            <w:r w:rsidRPr="004857A1">
              <w:rPr>
                <w:rFonts w:ascii="Times New Roman" w:hAnsi="Times New Roman" w:cs="Times New Roman"/>
                <w:sz w:val="18"/>
                <w:szCs w:val="18"/>
              </w:rPr>
              <w:t xml:space="preserve">  Развивать у детей умение различать цвета и действовать по зрительному сигналу. Упражнять в беге и ходьбе в колонне. </w:t>
            </w:r>
          </w:p>
          <w:p w:rsidR="00AA3E40" w:rsidRPr="004857A1" w:rsidRDefault="00AA3E40" w:rsidP="00AA3E40">
            <w:pPr>
              <w:shd w:val="clear" w:color="auto" w:fill="FFFFFF"/>
              <w:spacing w:before="2" w:after="0" w:line="233" w:lineRule="exact"/>
              <w:jc w:val="both"/>
              <w:rPr>
                <w:rFonts w:ascii="Times New Roman" w:hAnsi="Times New Roman" w:cs="Times New Roman"/>
                <w:b/>
                <w:color w:val="000000"/>
                <w:w w:val="107"/>
                <w:sz w:val="18"/>
                <w:szCs w:val="18"/>
              </w:rPr>
            </w:pPr>
            <w:r w:rsidRPr="004857A1">
              <w:rPr>
                <w:rFonts w:ascii="Times New Roman" w:hAnsi="Times New Roman" w:cs="Times New Roman"/>
                <w:b/>
                <w:sz w:val="18"/>
                <w:szCs w:val="18"/>
              </w:rPr>
              <w:t>П. игра: Цветные автомобили.</w:t>
            </w:r>
            <w:r w:rsidRPr="004857A1">
              <w:rPr>
                <w:rFonts w:ascii="Times New Roman" w:hAnsi="Times New Roman" w:cs="Times New Roman"/>
                <w:sz w:val="18"/>
                <w:szCs w:val="18"/>
              </w:rPr>
              <w:t xml:space="preserve"> Развивать у детей внимание, умение различать цвета и действовать по зрительному сигналу. Упражнять в беге, ходьбе. </w:t>
            </w:r>
            <w:r w:rsidRPr="004857A1">
              <w:rPr>
                <w:rFonts w:ascii="Times New Roman" w:hAnsi="Times New Roman" w:cs="Times New Roman"/>
                <w:b/>
                <w:sz w:val="18"/>
                <w:szCs w:val="18"/>
              </w:rPr>
              <w:t>П.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Кто бросит дальше мешочек.</w:t>
            </w:r>
            <w:r w:rsidRPr="004857A1">
              <w:rPr>
                <w:rFonts w:ascii="Times New Roman" w:hAnsi="Times New Roman" w:cs="Times New Roman"/>
                <w:sz w:val="18"/>
                <w:szCs w:val="18"/>
              </w:rPr>
              <w:t xml:space="preserve"> Развивать у детей умение действовать по сигналу. Упражнять в метании вдаль правой и левой рукой, в беге, в распознавании цвета.</w:t>
            </w:r>
            <w:r w:rsidRPr="004857A1">
              <w:rPr>
                <w:rFonts w:ascii="Times New Roman" w:hAnsi="Times New Roman" w:cs="Times New Roman"/>
                <w:b/>
                <w:color w:val="000000"/>
                <w:w w:val="107"/>
                <w:sz w:val="18"/>
                <w:szCs w:val="18"/>
              </w:rPr>
              <w:t xml:space="preserve"> </w:t>
            </w:r>
          </w:p>
          <w:p w:rsidR="00AA3E40" w:rsidRPr="004857A1" w:rsidRDefault="00AA3E40" w:rsidP="00AA3E40">
            <w:pPr>
              <w:shd w:val="clear" w:color="auto" w:fill="FFFFFF"/>
              <w:spacing w:before="2" w:after="0" w:line="233" w:lineRule="exact"/>
              <w:jc w:val="both"/>
              <w:rPr>
                <w:rFonts w:ascii="Times New Roman" w:hAnsi="Times New Roman" w:cs="Times New Roman"/>
                <w:b/>
                <w:color w:val="000000"/>
                <w:w w:val="107"/>
                <w:sz w:val="18"/>
                <w:szCs w:val="18"/>
              </w:rPr>
            </w:pPr>
            <w:r w:rsidRPr="004857A1">
              <w:rPr>
                <w:rFonts w:ascii="Times New Roman" w:hAnsi="Times New Roman" w:cs="Times New Roman"/>
                <w:b/>
                <w:color w:val="000000"/>
                <w:w w:val="107"/>
                <w:sz w:val="18"/>
                <w:szCs w:val="18"/>
              </w:rPr>
              <w:t>Спортивные упражнения: скольжение по ледяным дорожкам.</w:t>
            </w:r>
          </w:p>
          <w:p w:rsidR="00AA3E40" w:rsidRPr="004857A1" w:rsidRDefault="00AA3E40" w:rsidP="00AA3E40">
            <w:pPr>
              <w:shd w:val="clear" w:color="auto" w:fill="FFFFFF"/>
              <w:spacing w:before="2" w:after="0" w:line="233" w:lineRule="exact"/>
              <w:jc w:val="both"/>
              <w:rPr>
                <w:rFonts w:ascii="Times New Roman" w:hAnsi="Times New Roman" w:cs="Times New Roman"/>
                <w:color w:val="000000"/>
                <w:w w:val="107"/>
                <w:sz w:val="18"/>
                <w:szCs w:val="18"/>
              </w:rPr>
            </w:pPr>
            <w:r w:rsidRPr="004857A1">
              <w:rPr>
                <w:rFonts w:ascii="Times New Roman" w:hAnsi="Times New Roman" w:cs="Times New Roman"/>
                <w:color w:val="000000"/>
                <w:w w:val="107"/>
                <w:sz w:val="18"/>
                <w:szCs w:val="18"/>
              </w:rPr>
              <w:lastRenderedPageBreak/>
              <w:t>Учить детей скользить по наклонной ледяной дорожке в полуприсяде, сохраняя равновесие; соблюдать  правила безопасности. Способствовать повышению функциональных возможностей и закаливания детского организма.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lastRenderedPageBreak/>
              <w:t>Игровая</w:t>
            </w:r>
          </w:p>
        </w:tc>
        <w:tc>
          <w:tcPr>
            <w:tcW w:w="8647" w:type="dxa"/>
          </w:tcPr>
          <w:p w:rsidR="00AA3E40" w:rsidRPr="004857A1" w:rsidRDefault="00AA3E40" w:rsidP="00AA3E40">
            <w:pPr>
              <w:pStyle w:val="a3"/>
              <w:ind w:left="0"/>
              <w:jc w:val="both"/>
              <w:rPr>
                <w:rFonts w:eastAsiaTheme="majorEastAsia"/>
                <w:bCs/>
                <w:color w:val="000000"/>
                <w:sz w:val="18"/>
                <w:szCs w:val="18"/>
              </w:rPr>
            </w:pPr>
            <w:r w:rsidRPr="004857A1">
              <w:rPr>
                <w:b/>
                <w:sz w:val="18"/>
                <w:szCs w:val="18"/>
              </w:rPr>
              <w:t xml:space="preserve">С. р. игра </w:t>
            </w:r>
            <w:r w:rsidRPr="004857A1">
              <w:rPr>
                <w:rFonts w:eastAsiaTheme="majorEastAsia"/>
                <w:b/>
                <w:bCs/>
                <w:color w:val="000000"/>
                <w:sz w:val="18"/>
                <w:szCs w:val="18"/>
              </w:rPr>
              <w:t>«Транспорт» сюжет «Автосалон».</w:t>
            </w:r>
            <w:r w:rsidRPr="004857A1">
              <w:rPr>
                <w:rFonts w:eastAsiaTheme="majorEastAsia"/>
                <w:bCs/>
                <w:color w:val="000000"/>
                <w:sz w:val="18"/>
                <w:szCs w:val="18"/>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AA3E40" w:rsidRPr="004857A1" w:rsidRDefault="00AA3E40" w:rsidP="00AA3E40">
            <w:pPr>
              <w:pStyle w:val="a3"/>
              <w:ind w:left="0"/>
              <w:jc w:val="both"/>
              <w:rPr>
                <w:sz w:val="18"/>
                <w:szCs w:val="18"/>
              </w:rPr>
            </w:pPr>
            <w:r w:rsidRPr="004857A1">
              <w:rPr>
                <w:sz w:val="18"/>
                <w:szCs w:val="18"/>
              </w:rPr>
              <w:t xml:space="preserve"> </w:t>
            </w:r>
            <w:r w:rsidRPr="004857A1">
              <w:rPr>
                <w:b/>
                <w:sz w:val="18"/>
                <w:szCs w:val="18"/>
              </w:rPr>
              <w:t xml:space="preserve">Настольная игра: «Познай - кА». </w:t>
            </w:r>
            <w:r w:rsidRPr="004857A1">
              <w:rPr>
                <w:sz w:val="18"/>
                <w:szCs w:val="18"/>
              </w:rPr>
              <w:t>Учить соблюдать правила игры. Развивать память, речь,  мышление, мелкую моторику.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 «Шоферы»</w:t>
            </w:r>
            <w:r w:rsidRPr="004857A1">
              <w:rPr>
                <w:rFonts w:ascii="Times New Roman" w:hAnsi="Times New Roman" w:cs="Times New Roman"/>
                <w:sz w:val="18"/>
                <w:szCs w:val="18"/>
              </w:rPr>
              <w:t xml:space="preserve"> - Расширять представления  и обогащать игровой опыт детей по данной теме, учить по-новому, передавать содержание игровых ролей.</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Трудовая</w:t>
            </w:r>
          </w:p>
        </w:tc>
        <w:tc>
          <w:tcPr>
            <w:tcW w:w="8647"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Сбор снега для постройки снежного городка.</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Формировать умение трудиться в коллективе;</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планировать работу.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мытье поддонов горшков</w:t>
            </w:r>
            <w:r w:rsidRPr="004857A1">
              <w:rPr>
                <w:rFonts w:ascii="Times New Roman" w:hAnsi="Times New Roman" w:cs="Times New Roman"/>
                <w:sz w:val="18"/>
                <w:szCs w:val="18"/>
              </w:rPr>
              <w:t xml:space="preserve"> – продолжить формировать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 воспитывать умение следить за своим внешним видом.</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«Уборка в игровом уголке». Развивать трудолюбие, желание помогать взрослым. Воспитывать уважение к труду взрослых.</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647"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Ручной труд. Изготовление атрибутов теневого театра. </w:t>
            </w:r>
            <w:r w:rsidRPr="004857A1">
              <w:rPr>
                <w:rFonts w:ascii="Times New Roman" w:hAnsi="Times New Roman" w:cs="Times New Roman"/>
                <w:sz w:val="18"/>
                <w:szCs w:val="18"/>
              </w:rPr>
              <w:t>Продолжать закреплять навыки симметричного вырезывания, вырезывания по силуэту.</w:t>
            </w:r>
            <w:r w:rsidRPr="004857A1">
              <w:rPr>
                <w:rFonts w:ascii="Times New Roman" w:hAnsi="Times New Roman" w:cs="Times New Roman"/>
                <w:b/>
                <w:sz w:val="18"/>
                <w:szCs w:val="18"/>
              </w:rPr>
              <w:t xml:space="preserve">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647" w:type="dxa"/>
          </w:tcPr>
          <w:p w:rsidR="00AA3E40" w:rsidRPr="004857A1" w:rsidRDefault="00AA3E40" w:rsidP="00AA3E40">
            <w:pPr>
              <w:pStyle w:val="a3"/>
              <w:ind w:left="0"/>
              <w:jc w:val="both"/>
              <w:rPr>
                <w:sz w:val="18"/>
                <w:szCs w:val="18"/>
              </w:rPr>
            </w:pPr>
            <w:r w:rsidRPr="004857A1">
              <w:rPr>
                <w:b/>
                <w:sz w:val="18"/>
                <w:szCs w:val="18"/>
              </w:rPr>
              <w:t>Рисование: «Нарисуй любимый вид транспорта»</w:t>
            </w:r>
            <w:r w:rsidRPr="004857A1">
              <w:rPr>
                <w:sz w:val="18"/>
                <w:szCs w:val="18"/>
              </w:rPr>
              <w:t xml:space="preserve"> - Закрепить знания о деталях разных транспортных средств, развивать координацию речи с движением, чувство пропорции, мелкую моторику рук, упражнять в закрашивании с разным нажимом на карандаш.</w:t>
            </w:r>
          </w:p>
          <w:p w:rsidR="00AA3E40" w:rsidRPr="004857A1" w:rsidRDefault="00AA3E40" w:rsidP="00AA3E40">
            <w:pPr>
              <w:pStyle w:val="a3"/>
              <w:ind w:left="0"/>
              <w:jc w:val="both"/>
              <w:rPr>
                <w:b/>
                <w:sz w:val="18"/>
                <w:szCs w:val="18"/>
              </w:rPr>
            </w:pPr>
            <w:r w:rsidRPr="004857A1">
              <w:rPr>
                <w:b/>
                <w:sz w:val="18"/>
                <w:szCs w:val="18"/>
              </w:rPr>
              <w:t xml:space="preserve">Лепка: «Автобус». </w:t>
            </w:r>
            <w:r w:rsidRPr="004857A1">
              <w:rPr>
                <w:sz w:val="18"/>
                <w:szCs w:val="18"/>
              </w:rPr>
              <w:t>Учить детей лепить блюдо, используя приемы раскатывания между ладонями, сплющивания, оттягивания   и  уравнивания краев. Учить сглаживать поверхность изделия, смачивая пальцы в воде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Музыкальная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«Смелый наездник»,  Р. Шуман. </w:t>
            </w:r>
            <w:r w:rsidRPr="004857A1">
              <w:rPr>
                <w:rFonts w:ascii="Times New Roman" w:hAnsi="Times New Roman" w:cs="Times New Roman"/>
                <w:sz w:val="18"/>
                <w:szCs w:val="18"/>
              </w:rPr>
              <w:t>Развивать эмоциональную отзывчивость на музыку.</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стихотворения П. Соловьева. «День и ночь».</w:t>
            </w:r>
            <w:r w:rsidRPr="004857A1">
              <w:rPr>
                <w:rFonts w:ascii="Times New Roman" w:hAnsi="Times New Roman" w:cs="Times New Roman"/>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647" w:type="dxa"/>
          </w:tcPr>
          <w:p w:rsidR="00AA3E40" w:rsidRPr="004857A1" w:rsidRDefault="00AA3E40" w:rsidP="00AA3E40">
            <w:pPr>
              <w:spacing w:after="0"/>
              <w:jc w:val="both"/>
              <w:rPr>
                <w:rFonts w:ascii="Times New Roman" w:hAnsi="Times New Roman" w:cs="Times New Roman"/>
                <w:b/>
                <w:sz w:val="18"/>
                <w:szCs w:val="18"/>
              </w:rPr>
            </w:pPr>
            <w:r w:rsidRPr="000B281C">
              <w:rPr>
                <w:rFonts w:ascii="Times New Roman" w:hAnsi="Times New Roman" w:cs="Times New Roman"/>
                <w:b/>
                <w:sz w:val="18"/>
                <w:szCs w:val="18"/>
              </w:rPr>
              <w:t>Дидактическая игра «Что памятники расскажут о себе»</w:t>
            </w:r>
            <w:r w:rsidRPr="004857A1">
              <w:rPr>
                <w:rFonts w:ascii="Times New Roman" w:hAnsi="Times New Roman" w:cs="Times New Roman"/>
                <w:sz w:val="18"/>
                <w:szCs w:val="18"/>
              </w:rPr>
              <w:t xml:space="preserve"> закрепить знание о памятниках нашего города. Уточнить название памятников, объяснить их предназначение.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2078"/>
        <w:gridCol w:w="8520"/>
      </w:tblGrid>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«Строева подготовка</w:t>
            </w:r>
            <w:r w:rsidRPr="004857A1">
              <w:rPr>
                <w:rFonts w:ascii="Times New Roman" w:hAnsi="Times New Roman" w:cs="Times New Roman"/>
                <w:b/>
                <w:i/>
                <w:sz w:val="18"/>
                <w:szCs w:val="18"/>
              </w:rPr>
              <w:t>»</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Февраля</w:t>
            </w:r>
          </w:p>
        </w:tc>
      </w:tr>
      <w:tr w:rsidR="00AA3E40" w:rsidRPr="004857A1" w:rsidTr="00AA3E40">
        <w:tc>
          <w:tcPr>
            <w:tcW w:w="2078"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2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Среда </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20"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Наблюдение за работой дворника.</w:t>
            </w:r>
            <w:r w:rsidRPr="004857A1">
              <w:rPr>
                <w:rFonts w:ascii="Times New Roman" w:hAnsi="Times New Roman" w:cs="Times New Roman"/>
                <w:color w:val="000000"/>
                <w:sz w:val="18"/>
                <w:szCs w:val="18"/>
              </w:rPr>
              <w:t xml:space="preserve"> Воспитывать уважение к труду взрослых.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Наблюдения за свойствами снега</w:t>
            </w:r>
            <w:r w:rsidRPr="004857A1">
              <w:rPr>
                <w:rFonts w:ascii="Times New Roman" w:hAnsi="Times New Roman" w:cs="Times New Roman"/>
                <w:color w:val="000000"/>
                <w:sz w:val="18"/>
                <w:szCs w:val="18"/>
              </w:rPr>
              <w:t>.  Развивать наблюдательность и любознательность в процессе ознакомления с явлениями природы; уточнить представления о свойствах снега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«С водой и без воды». </w:t>
            </w:r>
            <w:r w:rsidRPr="004857A1">
              <w:rPr>
                <w:rFonts w:ascii="Times New Roman" w:hAnsi="Times New Roman" w:cs="Times New Roman"/>
                <w:sz w:val="18"/>
                <w:szCs w:val="18"/>
              </w:rPr>
              <w:t xml:space="preserve">Выделить факторы внешней среды, необходимые для роста и развития растений: вода, свет, тепло.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z w:val="18"/>
                <w:szCs w:val="18"/>
              </w:rPr>
              <w:t>Д/и «Кому что нужно»</w:t>
            </w:r>
            <w:r w:rsidRPr="004857A1">
              <w:rPr>
                <w:rFonts w:ascii="Times New Roman" w:hAnsi="Times New Roman" w:cs="Times New Roman"/>
                <w:color w:val="000000"/>
                <w:sz w:val="18"/>
                <w:szCs w:val="18"/>
              </w:rPr>
              <w:t xml:space="preserve"> - </w:t>
            </w:r>
            <w:r w:rsidRPr="004857A1">
              <w:rPr>
                <w:rFonts w:ascii="Times New Roman" w:hAnsi="Times New Roman" w:cs="Times New Roman"/>
                <w:sz w:val="18"/>
                <w:szCs w:val="18"/>
              </w:rPr>
              <w:t>Воспитывать интерес к профессиям  людей, работающих на транспорте.</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2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на тему: «Что такое транспорт?»</w:t>
            </w:r>
            <w:r w:rsidRPr="004857A1">
              <w:rPr>
                <w:rFonts w:ascii="Times New Roman" w:hAnsi="Times New Roman" w:cs="Times New Roman"/>
                <w:sz w:val="18"/>
                <w:szCs w:val="18"/>
              </w:rPr>
              <w:t xml:space="preserve"> - Учить детей отвечать на вопросы полным предложением. Формировать представление о различных видах транспорта. Совершенствовать умение составлять рассказы по схеме.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«А что у вас?». </w:t>
            </w:r>
            <w:r w:rsidRPr="004857A1">
              <w:rPr>
                <w:rFonts w:ascii="Times New Roman" w:hAnsi="Times New Roman" w:cs="Times New Roman"/>
                <w:color w:val="000000"/>
                <w:sz w:val="18"/>
                <w:szCs w:val="18"/>
              </w:rPr>
              <w:t>Учить детей правильно образовывать множественное число существительных в именительном падеже.</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Двигательная</w:t>
            </w:r>
          </w:p>
        </w:tc>
        <w:tc>
          <w:tcPr>
            <w:tcW w:w="8520" w:type="dxa"/>
          </w:tcPr>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П. игра: Найди свой цвет.</w:t>
            </w:r>
            <w:r w:rsidRPr="004857A1">
              <w:rPr>
                <w:rFonts w:ascii="Times New Roman" w:hAnsi="Times New Roman" w:cs="Times New Roman"/>
                <w:sz w:val="18"/>
                <w:szCs w:val="18"/>
              </w:rPr>
              <w:t xml:space="preserve"> Развивать у детей внимание, умение различать цвета и действовать по сигналу. Упражнять ходьбе и в беге. </w:t>
            </w:r>
          </w:p>
          <w:p w:rsidR="00AA3E40" w:rsidRPr="004857A1" w:rsidRDefault="00AA3E40" w:rsidP="00AA3E40">
            <w:pPr>
              <w:shd w:val="clear" w:color="auto" w:fill="FFFFFF"/>
              <w:spacing w:after="0" w:line="233" w:lineRule="exact"/>
              <w:jc w:val="both"/>
              <w:rPr>
                <w:rFonts w:ascii="Times New Roman" w:eastAsiaTheme="majorEastAsia" w:hAnsi="Times New Roman" w:cs="Times New Roman"/>
                <w:bCs/>
                <w:color w:val="000000" w:themeColor="text1"/>
                <w:sz w:val="18"/>
                <w:szCs w:val="18"/>
              </w:rPr>
            </w:pPr>
            <w:r w:rsidRPr="004857A1">
              <w:rPr>
                <w:rFonts w:ascii="Times New Roman" w:eastAsiaTheme="majorEastAsia" w:hAnsi="Times New Roman" w:cs="Times New Roman"/>
                <w:b/>
                <w:bCs/>
                <w:color w:val="000000" w:themeColor="text1"/>
                <w:sz w:val="18"/>
                <w:szCs w:val="18"/>
              </w:rPr>
              <w:t>П/и «Хитрая лиса»</w:t>
            </w:r>
            <w:r w:rsidRPr="004857A1">
              <w:rPr>
                <w:rFonts w:ascii="Times New Roman" w:eastAsiaTheme="majorEastAsia" w:hAnsi="Times New Roman" w:cs="Times New Roman"/>
                <w:bCs/>
                <w:color w:val="000000" w:themeColor="text1"/>
                <w:sz w:val="18"/>
                <w:szCs w:val="18"/>
              </w:rPr>
              <w:t xml:space="preserve"> Упражнять в беге в разных направлениях, не наталкиваясь друг на друга; развивать ловкость, быстроту, умение уворачиваться.</w:t>
            </w:r>
          </w:p>
          <w:p w:rsidR="00AA3E40" w:rsidRPr="004857A1" w:rsidRDefault="00AA3E40" w:rsidP="00AA3E40">
            <w:pPr>
              <w:shd w:val="clear" w:color="auto" w:fill="FFFFFF"/>
              <w:spacing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w w:val="107"/>
                <w:sz w:val="18"/>
                <w:szCs w:val="18"/>
              </w:rPr>
              <w:t xml:space="preserve">«Сбей мяч». </w:t>
            </w:r>
            <w:r w:rsidRPr="004857A1">
              <w:rPr>
                <w:rFonts w:ascii="Times New Roman" w:hAnsi="Times New Roman" w:cs="Times New Roman"/>
                <w:color w:val="000000"/>
                <w:w w:val="107"/>
                <w:sz w:val="18"/>
                <w:szCs w:val="18"/>
              </w:rPr>
              <w:t xml:space="preserve">Учить метанию мяча в беге, выполнять задания по </w:t>
            </w:r>
            <w:r w:rsidRPr="004857A1">
              <w:rPr>
                <w:rFonts w:ascii="Times New Roman" w:hAnsi="Times New Roman" w:cs="Times New Roman"/>
                <w:color w:val="000000"/>
                <w:spacing w:val="-13"/>
                <w:w w:val="107"/>
                <w:sz w:val="18"/>
                <w:szCs w:val="18"/>
              </w:rPr>
              <w:t>команде.</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Спортивные упражнения: ходьба на лыжах. </w:t>
            </w:r>
            <w:r w:rsidRPr="004857A1">
              <w:rPr>
                <w:rFonts w:ascii="Times New Roman" w:hAnsi="Times New Roman" w:cs="Times New Roman"/>
                <w:sz w:val="18"/>
                <w:szCs w:val="18"/>
              </w:rPr>
              <w:t xml:space="preserve">Совершенствовать умение детей двигаться  скользящим шагом. Учить выполнять «пружинку». Закреплять навыки безопасного приземления при падении. Развивать чувство динамического равновесия, повышать функциональные возможности детского организма. </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Игровая</w:t>
            </w:r>
          </w:p>
        </w:tc>
        <w:tc>
          <w:tcPr>
            <w:tcW w:w="8520" w:type="dxa"/>
          </w:tcPr>
          <w:p w:rsidR="00AA3E40" w:rsidRPr="004857A1" w:rsidRDefault="00AA3E40" w:rsidP="00AA3E40">
            <w:pPr>
              <w:pStyle w:val="a3"/>
              <w:ind w:left="0"/>
              <w:jc w:val="both"/>
              <w:rPr>
                <w:rFonts w:eastAsiaTheme="majorEastAsia"/>
                <w:bCs/>
                <w:color w:val="000000" w:themeColor="text1"/>
                <w:sz w:val="18"/>
                <w:szCs w:val="18"/>
              </w:rPr>
            </w:pPr>
            <w:r w:rsidRPr="004857A1">
              <w:rPr>
                <w:b/>
                <w:sz w:val="18"/>
                <w:szCs w:val="18"/>
              </w:rPr>
              <w:t xml:space="preserve">С. р. игра </w:t>
            </w:r>
            <w:r w:rsidRPr="004857A1">
              <w:rPr>
                <w:rFonts w:eastAsiaTheme="majorEastAsia"/>
                <w:b/>
                <w:bCs/>
                <w:color w:val="000000" w:themeColor="text1"/>
                <w:sz w:val="18"/>
                <w:szCs w:val="18"/>
              </w:rPr>
              <w:t>«Автопарк».</w:t>
            </w:r>
            <w:r w:rsidRPr="004857A1">
              <w:rPr>
                <w:rFonts w:eastAsiaTheme="majorEastAsia"/>
                <w:bCs/>
                <w:color w:val="000000" w:themeColor="text1"/>
                <w:sz w:val="18"/>
                <w:szCs w:val="18"/>
              </w:rPr>
              <w:t xml:space="preserve"> Учить детей согласовывать тему игры; распределять роли, (водитель, диспетчер, автомеханик, сотрудники ГИБДД), подготавливать необходимые условия, договариваться о последовательности совместных действий; коллективно возводить постройки, необходимые для игры, планировать предстоящую работу, сообща выполнять задуманное.</w:t>
            </w:r>
          </w:p>
          <w:p w:rsidR="00AA3E40" w:rsidRPr="004857A1" w:rsidRDefault="00AA3E40" w:rsidP="00AA3E40">
            <w:pPr>
              <w:pStyle w:val="a3"/>
              <w:ind w:left="0"/>
              <w:jc w:val="both"/>
              <w:rPr>
                <w:sz w:val="18"/>
                <w:szCs w:val="18"/>
              </w:rPr>
            </w:pPr>
            <w:r w:rsidRPr="004857A1">
              <w:rPr>
                <w:sz w:val="18"/>
                <w:szCs w:val="18"/>
              </w:rPr>
              <w:t xml:space="preserve"> </w:t>
            </w:r>
            <w:r w:rsidRPr="004857A1">
              <w:rPr>
                <w:b/>
                <w:sz w:val="18"/>
                <w:szCs w:val="18"/>
              </w:rPr>
              <w:t xml:space="preserve">Настольная игра: «Вот какие мастера». </w:t>
            </w:r>
            <w:r w:rsidRPr="004857A1">
              <w:rPr>
                <w:sz w:val="18"/>
                <w:szCs w:val="18"/>
              </w:rPr>
              <w:t>Учить соблюдать правила игры. Развивать внимание, мышление память.</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color w:val="000000"/>
                <w:spacing w:val="-2"/>
                <w:w w:val="109"/>
                <w:sz w:val="18"/>
                <w:szCs w:val="18"/>
              </w:rPr>
              <w:t xml:space="preserve">«Больница». </w:t>
            </w:r>
            <w:r w:rsidRPr="004857A1">
              <w:rPr>
                <w:rFonts w:ascii="Times New Roman" w:hAnsi="Times New Roman" w:cs="Times New Roman"/>
                <w:color w:val="000000"/>
                <w:spacing w:val="-2"/>
                <w:w w:val="109"/>
                <w:sz w:val="18"/>
                <w:szCs w:val="18"/>
              </w:rPr>
              <w:t>Учить детей самостоятельно договариваться о правилах игры, распределять роли, использовать подручный материал.</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lastRenderedPageBreak/>
              <w:t>Трудовая</w:t>
            </w:r>
          </w:p>
        </w:tc>
        <w:tc>
          <w:tcPr>
            <w:tcW w:w="8520"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Коллективный труд на участке по уборке территории.</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 Закреплять умение концентрировать внимание на определенных объектах  учить сочетать силу и быстроту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мытье поддонов горшков</w:t>
            </w:r>
            <w:r w:rsidRPr="004857A1">
              <w:rPr>
                <w:rFonts w:ascii="Times New Roman" w:hAnsi="Times New Roman" w:cs="Times New Roman"/>
                <w:sz w:val="18"/>
                <w:szCs w:val="18"/>
              </w:rPr>
              <w:t xml:space="preserve"> – продолжить формировать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 воспитывать умение следить за своим внешним видом.</w:t>
            </w:r>
          </w:p>
          <w:p w:rsidR="00AA3E40" w:rsidRPr="004857A1" w:rsidRDefault="00AA3E40" w:rsidP="00AA3E40">
            <w:pPr>
              <w:spacing w:after="0"/>
              <w:rPr>
                <w:rFonts w:ascii="Times New Roman" w:hAnsi="Times New Roman" w:cs="Times New Roman"/>
                <w:sz w:val="18"/>
                <w:szCs w:val="18"/>
              </w:rPr>
            </w:pPr>
            <w:r w:rsidRPr="000B281C">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«Помогаем  младшему  воспитателю застилать чистое постельное белье».  Учить последовательно застилать постельное белье, приучать детей оказывать посильную помощь взрослым. </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520" w:type="dxa"/>
          </w:tcPr>
          <w:p w:rsidR="00AA3E40" w:rsidRPr="004857A1" w:rsidRDefault="00AA3E40" w:rsidP="00AA3E40">
            <w:pPr>
              <w:pStyle w:val="a3"/>
              <w:ind w:left="0"/>
              <w:jc w:val="both"/>
              <w:rPr>
                <w:sz w:val="18"/>
                <w:szCs w:val="18"/>
              </w:rPr>
            </w:pPr>
            <w:r w:rsidRPr="004857A1">
              <w:rPr>
                <w:b/>
                <w:sz w:val="18"/>
                <w:szCs w:val="18"/>
              </w:rPr>
              <w:t>Конструирования из строительного материала: «Машины на нашей улице»</w:t>
            </w:r>
            <w:r w:rsidRPr="004857A1">
              <w:rPr>
                <w:sz w:val="18"/>
                <w:szCs w:val="18"/>
              </w:rPr>
              <w:t xml:space="preserve"> - способствовать развитию умения самостоятельно выбирать тему для постройки, отбирать необходимый материал, ориентироваться на плоскости.</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20" w:type="dxa"/>
          </w:tcPr>
          <w:p w:rsidR="00AA3E40" w:rsidRPr="004857A1" w:rsidRDefault="00AA3E40" w:rsidP="00AA3E40">
            <w:pPr>
              <w:pStyle w:val="a3"/>
              <w:ind w:left="0"/>
              <w:jc w:val="both"/>
              <w:rPr>
                <w:sz w:val="18"/>
                <w:szCs w:val="18"/>
              </w:rPr>
            </w:pPr>
            <w:r w:rsidRPr="004857A1">
              <w:rPr>
                <w:b/>
                <w:sz w:val="18"/>
                <w:szCs w:val="18"/>
              </w:rPr>
              <w:t>Рисование на тему «Воздушный парад»:</w:t>
            </w:r>
            <w:r w:rsidRPr="004857A1">
              <w:rPr>
                <w:sz w:val="18"/>
                <w:szCs w:val="18"/>
              </w:rPr>
              <w:t xml:space="preserve"> учить использовать для воплощения замысла различные техники, материалы.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Песочное рисование «Моя семья». Учить детей рисовать семейный портрет, передавая характер, эмоциональное состояние образа. Развивать композиционные умения при изображении групп объектов</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Музыкальная</w:t>
            </w:r>
          </w:p>
        </w:tc>
        <w:tc>
          <w:tcPr>
            <w:tcW w:w="852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 xml:space="preserve">Учить играть простейшие мелодии на металлофоне. </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b/>
                <w:sz w:val="18"/>
                <w:szCs w:val="18"/>
              </w:rPr>
            </w:pPr>
            <w:r w:rsidRPr="004857A1">
              <w:rPr>
                <w:b/>
                <w:sz w:val="18"/>
                <w:szCs w:val="18"/>
              </w:rPr>
              <w:t>Кинематографическая деятельность</w:t>
            </w:r>
          </w:p>
        </w:tc>
        <w:tc>
          <w:tcPr>
            <w:tcW w:w="852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А. Раскин. «Как папа бросил мяч под автомобиль».</w:t>
            </w:r>
            <w:r w:rsidRPr="004857A1">
              <w:rPr>
                <w:rFonts w:ascii="Times New Roman" w:hAnsi="Times New Roman" w:cs="Times New Roman"/>
                <w:sz w:val="18"/>
                <w:szCs w:val="18"/>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p w:rsidR="00AA3E40" w:rsidRPr="004857A1" w:rsidRDefault="00AA3E40" w:rsidP="00AA3E40">
            <w:pPr>
              <w:spacing w:after="0"/>
              <w:jc w:val="both"/>
              <w:rPr>
                <w:rFonts w:ascii="Times New Roman" w:hAnsi="Times New Roman" w:cs="Times New Roman"/>
                <w:bCs/>
                <w:color w:val="FF0000"/>
                <w:sz w:val="18"/>
                <w:szCs w:val="18"/>
              </w:rPr>
            </w:pPr>
            <w:r w:rsidRPr="004857A1">
              <w:rPr>
                <w:rFonts w:ascii="Times New Roman" w:hAnsi="Times New Roman" w:cs="Times New Roman"/>
                <w:bCs/>
                <w:sz w:val="18"/>
                <w:szCs w:val="18"/>
              </w:rPr>
              <w:t>Сериал «Смешарики», студии «Петербург», «Мастерфильм», коллектив авторов, 2004.закрепить проявление интереса к серии мультфильнов.</w:t>
            </w:r>
          </w:p>
        </w:tc>
      </w:tr>
      <w:tr w:rsidR="00AA3E40" w:rsidRPr="004857A1" w:rsidTr="00AA3E40">
        <w:tc>
          <w:tcPr>
            <w:tcW w:w="2078" w:type="dxa"/>
          </w:tcPr>
          <w:p w:rsidR="00AA3E40" w:rsidRPr="004857A1" w:rsidRDefault="00AA3E40" w:rsidP="00AA3E40">
            <w:pPr>
              <w:pStyle w:val="a3"/>
              <w:ind w:left="0"/>
              <w:rPr>
                <w:b/>
                <w:sz w:val="18"/>
                <w:szCs w:val="18"/>
              </w:rPr>
            </w:pPr>
            <w:r w:rsidRPr="004857A1">
              <w:rPr>
                <w:b/>
                <w:sz w:val="18"/>
                <w:szCs w:val="18"/>
              </w:rPr>
              <w:t>Финансовая грамота</w:t>
            </w:r>
          </w:p>
        </w:tc>
        <w:tc>
          <w:tcPr>
            <w:tcW w:w="852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Рассматривание денег. </w:t>
            </w:r>
            <w:r w:rsidRPr="004857A1">
              <w:rPr>
                <w:rFonts w:ascii="Times New Roman" w:hAnsi="Times New Roman" w:cs="Times New Roman"/>
                <w:sz w:val="18"/>
                <w:szCs w:val="18"/>
              </w:rPr>
              <w:t>Обратить внимание детей на то, что деньги могут быть металлические, бумажные, и бывают электронные. Развивать  зрительное внимание. Память.</w:t>
            </w:r>
            <w:r w:rsidRPr="004857A1">
              <w:rPr>
                <w:rFonts w:ascii="Times New Roman" w:hAnsi="Times New Roman" w:cs="Times New Roman"/>
                <w:b/>
                <w:sz w:val="18"/>
                <w:szCs w:val="18"/>
              </w:rPr>
              <w:t xml:space="preserve"> </w:t>
            </w:r>
          </w:p>
        </w:tc>
      </w:tr>
    </w:tbl>
    <w:p w:rsidR="00AA3E40" w:rsidRPr="000B281C"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2093"/>
        <w:gridCol w:w="8505"/>
      </w:tblGrid>
      <w:tr w:rsidR="00AA3E40" w:rsidRPr="000B281C"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«Строева подготовка»</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Февраля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за маршрутным такси</w:t>
            </w:r>
            <w:r w:rsidRPr="004857A1">
              <w:rPr>
                <w:sz w:val="18"/>
                <w:szCs w:val="18"/>
              </w:rPr>
              <w:t xml:space="preserve"> – формировать представления о роли маршрутного такси, его назначении для людей.</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деревьями</w:t>
            </w:r>
            <w:r w:rsidRPr="004857A1">
              <w:rPr>
                <w:rFonts w:ascii="Times New Roman" w:hAnsi="Times New Roman" w:cs="Times New Roman"/>
                <w:color w:val="000000"/>
                <w:sz w:val="18"/>
                <w:szCs w:val="18"/>
              </w:rPr>
              <w:t>. упражнять в определении деревьев по силуэтам; формировать представления о том, что жизнь зимой продолжается; закрепить знания о способах приспособления растений к зиме; продолжать учить описывать растения, отмечая их различия и сходства между собой, отмечать характерные признаки.</w:t>
            </w:r>
          </w:p>
          <w:p w:rsidR="00AA3E40" w:rsidRPr="004857A1" w:rsidRDefault="00AA3E40" w:rsidP="00AA3E40">
            <w:pPr>
              <w:pStyle w:val="a3"/>
              <w:ind w:left="0"/>
              <w:jc w:val="both"/>
              <w:rPr>
                <w:sz w:val="18"/>
                <w:szCs w:val="18"/>
              </w:rPr>
            </w:pPr>
            <w:r w:rsidRPr="004857A1">
              <w:rPr>
                <w:b/>
                <w:sz w:val="18"/>
                <w:szCs w:val="18"/>
              </w:rPr>
              <w:t>Д/И «Летает, ездит, плавает»</w:t>
            </w:r>
            <w:r w:rsidRPr="004857A1">
              <w:rPr>
                <w:sz w:val="18"/>
                <w:szCs w:val="18"/>
              </w:rPr>
              <w:t xml:space="preserve"> - закрепить виды транспорта.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pStyle w:val="a3"/>
              <w:ind w:left="0"/>
              <w:jc w:val="both"/>
              <w:rPr>
                <w:sz w:val="18"/>
                <w:szCs w:val="18"/>
              </w:rPr>
            </w:pPr>
            <w:r w:rsidRPr="004857A1">
              <w:rPr>
                <w:b/>
                <w:sz w:val="18"/>
                <w:szCs w:val="18"/>
              </w:rPr>
              <w:t>Беседа на тему:</w:t>
            </w:r>
            <w:r w:rsidRPr="004857A1">
              <w:rPr>
                <w:sz w:val="18"/>
                <w:szCs w:val="18"/>
              </w:rPr>
              <w:t xml:space="preserve"> </w:t>
            </w:r>
            <w:r w:rsidRPr="004857A1">
              <w:rPr>
                <w:b/>
                <w:sz w:val="18"/>
                <w:szCs w:val="18"/>
              </w:rPr>
              <w:t xml:space="preserve">«Всем ребятам надо знать, как по улице шагать»: </w:t>
            </w:r>
            <w:r w:rsidRPr="004857A1">
              <w:rPr>
                <w:sz w:val="18"/>
                <w:szCs w:val="18"/>
              </w:rPr>
              <w:t>закреплять правила строевого марша. Развивать ориентировку в пространстве.</w:t>
            </w:r>
          </w:p>
          <w:p w:rsidR="00AA3E40" w:rsidRPr="004857A1" w:rsidRDefault="00AA3E40" w:rsidP="00AA3E40">
            <w:pPr>
              <w:pStyle w:val="a3"/>
              <w:ind w:left="0"/>
              <w:jc w:val="both"/>
              <w:rPr>
                <w:b/>
                <w:sz w:val="18"/>
                <w:szCs w:val="18"/>
              </w:rPr>
            </w:pPr>
            <w:r w:rsidRPr="004857A1">
              <w:rPr>
                <w:b/>
                <w:sz w:val="18"/>
                <w:szCs w:val="18"/>
              </w:rPr>
              <w:t xml:space="preserve">Д. игра: «Парные картинки». </w:t>
            </w:r>
            <w:r w:rsidRPr="004857A1">
              <w:rPr>
                <w:color w:val="000000"/>
                <w:sz w:val="18"/>
                <w:szCs w:val="18"/>
              </w:rPr>
              <w:t>Учить детей употреблять в речи существительные в единственном и множественном числе именительного падежа.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505" w:type="dxa"/>
          </w:tcPr>
          <w:p w:rsidR="00AA3E40" w:rsidRPr="004857A1" w:rsidRDefault="00AA3E40" w:rsidP="00AA3E40">
            <w:pPr>
              <w:pStyle w:val="a3"/>
              <w:ind w:left="0"/>
              <w:jc w:val="both"/>
              <w:rPr>
                <w:sz w:val="18"/>
                <w:szCs w:val="18"/>
              </w:rPr>
            </w:pPr>
            <w:r w:rsidRPr="004857A1">
              <w:rPr>
                <w:b/>
                <w:sz w:val="18"/>
                <w:szCs w:val="18"/>
              </w:rPr>
              <w:t>П. игра Попади мешочком в круг.</w:t>
            </w:r>
            <w:r w:rsidRPr="004857A1">
              <w:rPr>
                <w:sz w:val="18"/>
                <w:szCs w:val="18"/>
              </w:rPr>
              <w:t xml:space="preserve"> Развивать у детей умение действовать по сигналу. Упражнять в метании правой и левой рукой.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П./игра Два мяча.</w:t>
            </w:r>
            <w:r w:rsidRPr="004857A1">
              <w:rPr>
                <w:rFonts w:ascii="Times New Roman" w:hAnsi="Times New Roman" w:cs="Times New Roman"/>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shd w:val="clear" w:color="auto" w:fill="FFFFFF"/>
              <w:spacing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w w:val="107"/>
                <w:sz w:val="18"/>
                <w:szCs w:val="18"/>
              </w:rPr>
              <w:t>«Сбей мяч».</w:t>
            </w:r>
            <w:r w:rsidRPr="004857A1">
              <w:rPr>
                <w:rFonts w:ascii="Times New Roman" w:hAnsi="Times New Roman" w:cs="Times New Roman"/>
                <w:b/>
                <w:sz w:val="18"/>
                <w:szCs w:val="18"/>
              </w:rPr>
              <w:t xml:space="preserve"> </w:t>
            </w:r>
            <w:r w:rsidRPr="004857A1">
              <w:rPr>
                <w:rFonts w:ascii="Times New Roman" w:hAnsi="Times New Roman" w:cs="Times New Roman"/>
                <w:i/>
                <w:iCs/>
                <w:color w:val="000000"/>
                <w:w w:val="107"/>
                <w:sz w:val="18"/>
                <w:szCs w:val="18"/>
              </w:rPr>
              <w:t xml:space="preserve"> </w:t>
            </w:r>
            <w:r w:rsidRPr="004857A1">
              <w:rPr>
                <w:rFonts w:ascii="Times New Roman" w:hAnsi="Times New Roman" w:cs="Times New Roman"/>
                <w:color w:val="000000"/>
                <w:w w:val="107"/>
                <w:sz w:val="18"/>
                <w:szCs w:val="18"/>
              </w:rPr>
              <w:t xml:space="preserve">Учить метанию мяча в беге, выполнять задания </w:t>
            </w:r>
            <w:r w:rsidRPr="004857A1">
              <w:rPr>
                <w:rFonts w:ascii="Times New Roman" w:hAnsi="Times New Roman" w:cs="Times New Roman"/>
                <w:sz w:val="18"/>
                <w:szCs w:val="18"/>
              </w:rPr>
              <w:t>по команде.</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Спортивные упражнения: ходьба на лыжах. </w:t>
            </w:r>
            <w:r w:rsidRPr="004857A1">
              <w:rPr>
                <w:rFonts w:ascii="Times New Roman" w:hAnsi="Times New Roman" w:cs="Times New Roman"/>
                <w:sz w:val="18"/>
                <w:szCs w:val="18"/>
              </w:rPr>
              <w:t xml:space="preserve">Совершенствовать умение детей двигаться  скользящим шагом. Учить выполнять «пружинку». Закреплять навыки безопасного приземления при падении. Развивать чувство динамического равновесия, повышать функциональные возможности детского организма.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Показ теневого театра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р. н. сказки «Зимовье зверей».</w:t>
            </w:r>
            <w:r w:rsidRPr="004857A1">
              <w:rPr>
                <w:rFonts w:ascii="Times New Roman" w:hAnsi="Times New Roman" w:cs="Times New Roman"/>
                <w:sz w:val="18"/>
                <w:szCs w:val="18"/>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 «Царёв сын и царевна».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pStyle w:val="a3"/>
              <w:ind w:left="0"/>
              <w:jc w:val="both"/>
              <w:rPr>
                <w:sz w:val="18"/>
                <w:szCs w:val="18"/>
                <w:shd w:val="clear" w:color="auto" w:fill="FFFFFF"/>
              </w:rPr>
            </w:pPr>
            <w:r w:rsidRPr="004857A1">
              <w:rPr>
                <w:b/>
                <w:sz w:val="18"/>
                <w:szCs w:val="18"/>
              </w:rPr>
              <w:t xml:space="preserve">Настольная игра: «Что для чего?». </w:t>
            </w:r>
            <w:r w:rsidRPr="004857A1">
              <w:rPr>
                <w:sz w:val="18"/>
                <w:szCs w:val="18"/>
              </w:rPr>
              <w:t>Учить соблюдать правила игры. Развивать мышление, память, внимание.</w:t>
            </w:r>
          </w:p>
          <w:p w:rsidR="00AA3E40" w:rsidRPr="004857A1" w:rsidRDefault="00AA3E40" w:rsidP="00AA3E40">
            <w:pPr>
              <w:pStyle w:val="a3"/>
              <w:ind w:left="0"/>
              <w:jc w:val="both"/>
              <w:rPr>
                <w:sz w:val="18"/>
                <w:szCs w:val="18"/>
              </w:rPr>
            </w:pPr>
            <w:r w:rsidRPr="004857A1">
              <w:rPr>
                <w:b/>
                <w:sz w:val="18"/>
                <w:szCs w:val="18"/>
              </w:rPr>
              <w:t>Творческая  игра: «Моряки»</w:t>
            </w:r>
            <w:r w:rsidRPr="004857A1">
              <w:rPr>
                <w:sz w:val="18"/>
                <w:szCs w:val="18"/>
              </w:rPr>
              <w:t xml:space="preserve"> - развивать интерес к творческой игре, включить в игру малоактивных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Подкормка птиц</w:t>
            </w:r>
            <w:r w:rsidRPr="004857A1">
              <w:rPr>
                <w:rFonts w:ascii="Times New Roman" w:hAnsi="Times New Roman" w:cs="Times New Roman"/>
                <w:color w:val="000000"/>
                <w:spacing w:val="-4"/>
                <w:w w:val="102"/>
                <w:sz w:val="18"/>
                <w:szCs w:val="18"/>
              </w:rPr>
              <w:t xml:space="preserve">  – воспитывать любовь к пернатым, умение и желание помочь выжить в суровую зиму.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вытереть пыль с листьев цветов</w:t>
            </w:r>
            <w:r w:rsidRPr="004857A1">
              <w:rPr>
                <w:rFonts w:ascii="Times New Roman" w:hAnsi="Times New Roman" w:cs="Times New Roman"/>
                <w:sz w:val="18"/>
                <w:szCs w:val="18"/>
              </w:rPr>
              <w:t xml:space="preserve"> – продолжить формировать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 воспитывать умение следить за своим внешним видом.</w:t>
            </w:r>
          </w:p>
          <w:p w:rsidR="00AA3E40" w:rsidRPr="004857A1" w:rsidRDefault="00AA3E40" w:rsidP="00AA3E40">
            <w:pPr>
              <w:pStyle w:val="a3"/>
              <w:ind w:left="0"/>
              <w:jc w:val="both"/>
              <w:rPr>
                <w:sz w:val="18"/>
                <w:szCs w:val="18"/>
              </w:rPr>
            </w:pPr>
            <w:r w:rsidRPr="004857A1">
              <w:rPr>
                <w:b/>
                <w:sz w:val="18"/>
                <w:szCs w:val="18"/>
              </w:rPr>
              <w:lastRenderedPageBreak/>
              <w:t>Поручение: Стирка кукольного белья</w:t>
            </w:r>
            <w:r w:rsidRPr="004857A1">
              <w:rPr>
                <w:sz w:val="18"/>
                <w:szCs w:val="18"/>
              </w:rPr>
              <w:t xml:space="preserve">  – воспитывать желание беречь групповые игрушки, держать их в чистоте.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Оригами «Самолет»</w:t>
            </w:r>
            <w:r w:rsidRPr="004857A1">
              <w:rPr>
                <w:sz w:val="18"/>
                <w:szCs w:val="18"/>
              </w:rPr>
              <w:t xml:space="preserve"> - продолжить учить детей конструировать из бумаги разные предметы.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Барельеф на тему «Автомобиль». </w:t>
            </w:r>
            <w:r w:rsidRPr="004857A1">
              <w:rPr>
                <w:rFonts w:ascii="Times New Roman" w:hAnsi="Times New Roman" w:cs="Times New Roman"/>
                <w:sz w:val="18"/>
                <w:szCs w:val="18"/>
              </w:rPr>
              <w:t>Развивать у детей воображение, наблюдательность, умение сравнивать разные способы изображения, использовать приёмы нелепа небольших кусочков пластилина.</w:t>
            </w:r>
          </w:p>
          <w:p w:rsidR="00AA3E40" w:rsidRPr="004857A1" w:rsidRDefault="00AA3E40" w:rsidP="00AA3E40">
            <w:pPr>
              <w:pStyle w:val="a3"/>
              <w:ind w:left="0"/>
              <w:jc w:val="both"/>
              <w:rPr>
                <w:sz w:val="18"/>
                <w:szCs w:val="18"/>
              </w:rPr>
            </w:pPr>
            <w:r w:rsidRPr="004857A1">
              <w:rPr>
                <w:b/>
                <w:sz w:val="18"/>
                <w:szCs w:val="18"/>
              </w:rPr>
              <w:t>Штриховка силуэтов автомобилей в заданном направлении</w:t>
            </w:r>
            <w:r w:rsidRPr="004857A1">
              <w:rPr>
                <w:sz w:val="18"/>
                <w:szCs w:val="18"/>
              </w:rPr>
              <w:t xml:space="preserve"> – развивать мелкую моторику пальцев рук.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Пение песни «Песенка про папу», В. Шаинский.  </w:t>
            </w:r>
            <w:r w:rsidRPr="004857A1">
              <w:rPr>
                <w:sz w:val="18"/>
                <w:szCs w:val="18"/>
              </w:rPr>
              <w:t>Совершенствовать певческие навыки: умение петь лёгким звуком, слаженно, естественным голосом.</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Чтение А. Раскин «Как папа укрощал собачку».</w:t>
            </w:r>
            <w:r w:rsidRPr="004857A1">
              <w:rPr>
                <w:rFonts w:ascii="Times New Roman" w:hAnsi="Times New Roman" w:cs="Times New Roman"/>
                <w:sz w:val="18"/>
                <w:szCs w:val="18"/>
              </w:rPr>
              <w:t xml:space="preserve">  Продолжать учить детей эмоционально воспринимать и осознавать образное содержание текста, высказывать свое отношение к поступкам главного героя.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Туризм</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Овладение ходьбе на лыжах. </w:t>
            </w:r>
            <w:r w:rsidRPr="004857A1">
              <w:rPr>
                <w:rFonts w:ascii="Times New Roman" w:hAnsi="Times New Roman" w:cs="Times New Roman"/>
                <w:sz w:val="18"/>
                <w:szCs w:val="18"/>
              </w:rPr>
              <w:t>Способствовать умению передвигается на лыжах по территории детского сада. развивать ловкость, выносливость.</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0B281C" w:rsidRDefault="00AA3E40" w:rsidP="00AA3E40">
            <w:pPr>
              <w:spacing w:after="0"/>
              <w:jc w:val="both"/>
              <w:rPr>
                <w:rFonts w:ascii="Times New Roman" w:hAnsi="Times New Roman" w:cs="Times New Roman"/>
                <w:b/>
                <w:color w:val="000000" w:themeColor="text1"/>
                <w:sz w:val="18"/>
                <w:szCs w:val="18"/>
              </w:rPr>
            </w:pPr>
            <w:r w:rsidRPr="000B281C">
              <w:rPr>
                <w:rFonts w:ascii="Times New Roman" w:hAnsi="Times New Roman" w:cs="Times New Roman"/>
                <w:b/>
                <w:color w:val="000000" w:themeColor="text1"/>
                <w:sz w:val="18"/>
                <w:szCs w:val="18"/>
              </w:rPr>
              <w:t>Работа в круге:</w:t>
            </w:r>
            <w:r w:rsidRPr="000B281C">
              <w:rPr>
                <w:rFonts w:ascii="Times New Roman" w:hAnsi="Times New Roman" w:cs="Times New Roman"/>
                <w:color w:val="000000" w:themeColor="text1"/>
                <w:sz w:val="18"/>
                <w:szCs w:val="18"/>
              </w:rPr>
              <w:t xml:space="preserve"> беседа с детьми о том, кого можно назвать мастерами и рукодельницами. .Развитие умения договариваться, приходить к согласию.</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2093"/>
        <w:gridCol w:w="8505"/>
      </w:tblGrid>
      <w:tr w:rsidR="00AA3E40" w:rsidRPr="004857A1" w:rsidTr="00AA3E40">
        <w:tc>
          <w:tcPr>
            <w:tcW w:w="10598" w:type="dxa"/>
            <w:gridSpan w:val="2"/>
          </w:tcPr>
          <w:p w:rsidR="00AA3E40" w:rsidRPr="000B281C" w:rsidRDefault="00AA3E40" w:rsidP="00AA3E40">
            <w:pPr>
              <w:spacing w:after="0"/>
              <w:jc w:val="center"/>
              <w:rPr>
                <w:rFonts w:ascii="Times New Roman" w:hAnsi="Times New Roman" w:cs="Times New Roman"/>
                <w:b/>
                <w:sz w:val="18"/>
                <w:szCs w:val="18"/>
              </w:rPr>
            </w:pPr>
            <w:r w:rsidRPr="000B281C">
              <w:rPr>
                <w:rFonts w:ascii="Times New Roman" w:hAnsi="Times New Roman" w:cs="Times New Roman"/>
                <w:b/>
                <w:sz w:val="18"/>
                <w:szCs w:val="18"/>
              </w:rPr>
              <w:t>Тема недели: «Строева подготовка»</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Февраля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проезжающим транспортом</w:t>
            </w:r>
            <w:r w:rsidRPr="004857A1">
              <w:rPr>
                <w:rFonts w:ascii="Times New Roman" w:hAnsi="Times New Roman" w:cs="Times New Roman"/>
                <w:sz w:val="18"/>
                <w:szCs w:val="18"/>
              </w:rPr>
              <w:t xml:space="preserve"> – закрепить название видов транспорта. </w:t>
            </w:r>
          </w:p>
          <w:p w:rsidR="00AA3E40" w:rsidRPr="006461DA"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снегирем.</w:t>
            </w:r>
            <w:r w:rsidRPr="004857A1">
              <w:rPr>
                <w:rFonts w:ascii="Times New Roman" w:hAnsi="Times New Roman" w:cs="Times New Roman"/>
                <w:color w:val="000000"/>
                <w:sz w:val="18"/>
                <w:szCs w:val="18"/>
              </w:rPr>
              <w:t>Формировать представления о зимующих птицах, заботе человека о них; знакомить с характерными особенностями снегиря.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Бесед на тему: «виды строевой»: </w:t>
            </w:r>
            <w:r w:rsidRPr="004857A1">
              <w:rPr>
                <w:sz w:val="18"/>
                <w:szCs w:val="18"/>
              </w:rPr>
              <w:t xml:space="preserve"> уточнить и обобщить знания детей о видах строевой о правильной осанке, движению рук, ног и головы. Развивать ориентировку в пространстве.</w:t>
            </w:r>
          </w:p>
          <w:p w:rsidR="00AA3E40" w:rsidRPr="004857A1" w:rsidRDefault="00AA3E40" w:rsidP="00AA3E40">
            <w:pPr>
              <w:pStyle w:val="a3"/>
              <w:ind w:left="0"/>
              <w:jc w:val="both"/>
              <w:rPr>
                <w:b/>
                <w:sz w:val="18"/>
                <w:szCs w:val="18"/>
              </w:rPr>
            </w:pPr>
            <w:r w:rsidRPr="004857A1">
              <w:rPr>
                <w:b/>
                <w:sz w:val="18"/>
                <w:szCs w:val="18"/>
              </w:rPr>
              <w:t xml:space="preserve">Д. игра: «найди, что надо». </w:t>
            </w:r>
            <w:r w:rsidRPr="004857A1">
              <w:rPr>
                <w:color w:val="000000"/>
                <w:sz w:val="18"/>
                <w:szCs w:val="18"/>
              </w:rPr>
              <w:t>Учить детей правильно склонять существительные в винительном, творительном, предложном падежах.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П. игра  Накинь кольцо. </w:t>
            </w:r>
            <w:r w:rsidRPr="004857A1">
              <w:rPr>
                <w:sz w:val="18"/>
                <w:szCs w:val="18"/>
              </w:rPr>
              <w:t>Развивать внимание, меткость, глазомер, координацию движений. Упражнять в метании.</w:t>
            </w:r>
          </w:p>
          <w:p w:rsidR="00AA3E40" w:rsidRPr="004857A1" w:rsidRDefault="00AA3E40" w:rsidP="00AA3E40">
            <w:pPr>
              <w:pStyle w:val="a9"/>
              <w:jc w:val="both"/>
              <w:rPr>
                <w:sz w:val="18"/>
                <w:szCs w:val="18"/>
              </w:rPr>
            </w:pPr>
            <w:r w:rsidRPr="004857A1">
              <w:rPr>
                <w:b/>
                <w:sz w:val="18"/>
                <w:szCs w:val="18"/>
              </w:rPr>
              <w:t>П./игра Поймай комара.</w:t>
            </w:r>
            <w:r w:rsidRPr="004857A1">
              <w:rPr>
                <w:sz w:val="18"/>
                <w:szCs w:val="18"/>
              </w:rPr>
              <w:t xml:space="preserve"> Развивать у детей умение согласовывать движения со зрительным сигналом. Упражнять в прыжках на месте. </w:t>
            </w:r>
          </w:p>
          <w:p w:rsidR="00AA3E40" w:rsidRPr="004857A1" w:rsidRDefault="00AA3E40" w:rsidP="00AA3E40">
            <w:pPr>
              <w:pStyle w:val="a9"/>
              <w:jc w:val="both"/>
              <w:rPr>
                <w:sz w:val="18"/>
                <w:szCs w:val="18"/>
              </w:rPr>
            </w:pPr>
            <w:r w:rsidRPr="004857A1">
              <w:rPr>
                <w:b/>
                <w:sz w:val="18"/>
                <w:szCs w:val="18"/>
              </w:rPr>
              <w:t xml:space="preserve">П./игра Два мороза.  </w:t>
            </w:r>
            <w:r w:rsidRPr="004857A1">
              <w:rPr>
                <w:sz w:val="18"/>
                <w:szCs w:val="18"/>
              </w:rPr>
              <w:t xml:space="preserve">Развивать у детей сообразительность, ориентировку в пространстве. Упражнять детей в беге и ловле. </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М. п./игра Король и гости. </w:t>
            </w:r>
            <w:r w:rsidRPr="004857A1">
              <w:rPr>
                <w:rFonts w:ascii="Times New Roman" w:hAnsi="Times New Roman" w:cs="Times New Roman"/>
                <w:sz w:val="18"/>
                <w:szCs w:val="18"/>
              </w:rPr>
              <w:t>Развивать внимание.</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Спортивные упражнения: ходьба на лыжах. </w:t>
            </w:r>
            <w:r w:rsidRPr="004857A1">
              <w:rPr>
                <w:rFonts w:ascii="Times New Roman" w:hAnsi="Times New Roman" w:cs="Times New Roman"/>
                <w:sz w:val="18"/>
                <w:szCs w:val="18"/>
              </w:rPr>
              <w:t>Учить детей выполнять широкий скользящий шаг. Упражнять в выполнении поворотов вокруг предметов переступанием. Закреплять сформированные умения: раскладывать лыжи на снегу параллельно друг другу, правильно выполнять движения руками, дышать через нос.</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С. Р. Игра </w:t>
            </w:r>
            <w:r w:rsidRPr="004857A1">
              <w:rPr>
                <w:rFonts w:eastAsiaTheme="majorEastAsia"/>
                <w:b/>
                <w:bCs/>
                <w:sz w:val="18"/>
                <w:szCs w:val="18"/>
              </w:rPr>
              <w:t>«Транспорт».</w:t>
            </w:r>
            <w:r w:rsidRPr="004857A1">
              <w:rPr>
                <w:rFonts w:eastAsiaTheme="majorEastAsia"/>
                <w:bCs/>
                <w:sz w:val="18"/>
                <w:szCs w:val="18"/>
              </w:rPr>
              <w:t xml:space="preserve">  Учить детей согласовывать тему игры; распределять роли, (водитель, диспетчер, автомеханик, сотрудники ГИБДД), подготавливать необходимые условия, договариваться о последовательности совместных действий; коллективно возводить постройки, необходимые для игры, планировать предстоящую работу, сообща выполнять задуманное.</w:t>
            </w:r>
          </w:p>
          <w:p w:rsidR="00AA3E40" w:rsidRPr="004857A1" w:rsidRDefault="00AA3E40" w:rsidP="00AA3E40">
            <w:pPr>
              <w:pStyle w:val="a3"/>
              <w:ind w:left="0"/>
              <w:jc w:val="both"/>
              <w:rPr>
                <w:sz w:val="18"/>
                <w:szCs w:val="18"/>
              </w:rPr>
            </w:pPr>
            <w:r w:rsidRPr="004857A1">
              <w:rPr>
                <w:b/>
                <w:sz w:val="18"/>
                <w:szCs w:val="18"/>
              </w:rPr>
              <w:t xml:space="preserve">Настольная игра: «Транспорт».  </w:t>
            </w:r>
            <w:r w:rsidRPr="004857A1">
              <w:rPr>
                <w:sz w:val="18"/>
                <w:szCs w:val="18"/>
              </w:rPr>
              <w:t>Учить соблюдать правила игры. Закрепить знание о транспорте.  Развивать мышление, память, внимание.</w:t>
            </w:r>
          </w:p>
          <w:p w:rsidR="00AA3E40" w:rsidRPr="004857A1" w:rsidRDefault="00AA3E40" w:rsidP="00AA3E40">
            <w:pPr>
              <w:pStyle w:val="a3"/>
              <w:ind w:left="0"/>
              <w:jc w:val="both"/>
              <w:rPr>
                <w:sz w:val="18"/>
                <w:szCs w:val="18"/>
              </w:rPr>
            </w:pPr>
            <w:r w:rsidRPr="004857A1">
              <w:rPr>
                <w:b/>
                <w:sz w:val="18"/>
                <w:szCs w:val="18"/>
              </w:rPr>
              <w:t>Творческая игра «Путешествие на корабле»</w:t>
            </w:r>
            <w:r w:rsidRPr="004857A1">
              <w:rPr>
                <w:sz w:val="18"/>
                <w:szCs w:val="18"/>
              </w:rPr>
              <w:t xml:space="preserve"> - развивать творческое воображение, способность творчески развивать сюжет.</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color w:val="000000"/>
                <w:spacing w:val="-4"/>
                <w:w w:val="102"/>
                <w:sz w:val="18"/>
                <w:szCs w:val="18"/>
              </w:rPr>
              <w:t>Очистка дорожек от снега</w:t>
            </w:r>
            <w:r w:rsidRPr="004857A1">
              <w:rPr>
                <w:rFonts w:ascii="Times New Roman" w:hAnsi="Times New Roman" w:cs="Times New Roman"/>
                <w:color w:val="000000"/>
                <w:spacing w:val="-4"/>
                <w:w w:val="102"/>
                <w:sz w:val="18"/>
                <w:szCs w:val="18"/>
              </w:rPr>
              <w:t xml:space="preserve"> – закреплять навыки работы с лопатой.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вытереть пыль с листьев цветов</w:t>
            </w:r>
            <w:r w:rsidRPr="004857A1">
              <w:rPr>
                <w:rFonts w:ascii="Times New Roman" w:hAnsi="Times New Roman" w:cs="Times New Roman"/>
                <w:sz w:val="18"/>
                <w:szCs w:val="18"/>
              </w:rPr>
              <w:t xml:space="preserve"> – продолжить формировать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 воспитывать умение следить за своим внешним видом.</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rFonts w:eastAsiaTheme="majorEastAsia"/>
                <w:sz w:val="18"/>
                <w:szCs w:val="18"/>
              </w:rPr>
              <w:t> «У нас в шкафу порядок».</w:t>
            </w:r>
            <w:r w:rsidRPr="004857A1">
              <w:rPr>
                <w:sz w:val="18"/>
                <w:szCs w:val="18"/>
              </w:rPr>
              <w:t xml:space="preserve"> Приучать детей аккуратности при складывании вещей в шкафчике для верхней одежды.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Х.Б.Т. </w:t>
            </w:r>
            <w:r w:rsidRPr="004857A1">
              <w:rPr>
                <w:rFonts w:ascii="Times New Roman" w:hAnsi="Times New Roman" w:cs="Times New Roman"/>
                <w:sz w:val="18"/>
                <w:szCs w:val="18"/>
              </w:rPr>
              <w:t>«Протираем шкафы в раздевальной комнате (совместно с помощником воспитателя)».  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Из железного конструктора «Самолет»</w:t>
            </w:r>
            <w:r w:rsidRPr="004857A1">
              <w:rPr>
                <w:sz w:val="18"/>
                <w:szCs w:val="18"/>
              </w:rPr>
              <w:t xml:space="preserve"> - развивать умение работать с гаечным ключом, умение создавать из железного конструктора виды транспорта.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Аппликация на тему «Транспорт»</w:t>
            </w:r>
            <w:r w:rsidRPr="004857A1">
              <w:rPr>
                <w:sz w:val="18"/>
                <w:szCs w:val="18"/>
              </w:rPr>
              <w:t xml:space="preserve"> - учить создать  по желанию путем аппликации силуэты видов транспорта, дополнять сюжет разными деталями.</w:t>
            </w:r>
          </w:p>
          <w:p w:rsidR="00AA3E40" w:rsidRPr="004857A1" w:rsidRDefault="00AA3E40" w:rsidP="00AA3E40">
            <w:pPr>
              <w:pStyle w:val="a3"/>
              <w:ind w:left="0"/>
              <w:jc w:val="both"/>
              <w:rPr>
                <w:sz w:val="18"/>
                <w:szCs w:val="18"/>
              </w:rPr>
            </w:pPr>
            <w:r w:rsidRPr="004857A1">
              <w:rPr>
                <w:b/>
                <w:sz w:val="18"/>
                <w:szCs w:val="18"/>
              </w:rPr>
              <w:t>Штриховка силуэтов посуды</w:t>
            </w:r>
            <w:r w:rsidRPr="004857A1">
              <w:rPr>
                <w:sz w:val="18"/>
                <w:szCs w:val="18"/>
              </w:rPr>
              <w:t xml:space="preserve"> – развивать мелкую моторику пальцев рук.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Учить играть простейшие мелодии на металлофоне. Развивать элементарное  музицирование.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П. Ершов. «Конек-Горбунок».</w:t>
            </w:r>
            <w:r w:rsidRPr="004857A1">
              <w:rPr>
                <w:rFonts w:ascii="Times New Roman" w:hAnsi="Times New Roman" w:cs="Times New Roman"/>
                <w:sz w:val="18"/>
                <w:szCs w:val="18"/>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w:t>
            </w:r>
            <w:r w:rsidRPr="004857A1">
              <w:rPr>
                <w:rFonts w:ascii="Times New Roman" w:hAnsi="Times New Roman" w:cs="Times New Roman"/>
                <w:sz w:val="18"/>
                <w:szCs w:val="18"/>
              </w:rPr>
              <w:lastRenderedPageBreak/>
              <w:t>в тексте; развивать творческое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Социокультурные истоки</w:t>
            </w:r>
          </w:p>
        </w:tc>
        <w:tc>
          <w:tcPr>
            <w:tcW w:w="8505" w:type="dxa"/>
            <w:vAlign w:val="center"/>
          </w:tcPr>
          <w:p w:rsidR="00AA3E40" w:rsidRPr="006461DA" w:rsidRDefault="00AA3E40" w:rsidP="00AA3E40">
            <w:pPr>
              <w:widowControl w:val="0"/>
              <w:autoSpaceDE w:val="0"/>
              <w:autoSpaceDN w:val="0"/>
              <w:adjustRightInd w:val="0"/>
              <w:spacing w:after="0"/>
              <w:jc w:val="both"/>
              <w:rPr>
                <w:rFonts w:ascii="Times New Roman" w:hAnsi="Times New Roman" w:cs="Times New Roman"/>
                <w:b/>
                <w:color w:val="000000" w:themeColor="text1"/>
                <w:sz w:val="18"/>
                <w:szCs w:val="18"/>
              </w:rPr>
            </w:pPr>
            <w:r w:rsidRPr="004857A1">
              <w:rPr>
                <w:rFonts w:ascii="Times New Roman" w:hAnsi="Times New Roman" w:cs="Times New Roman"/>
                <w:color w:val="333333"/>
                <w:sz w:val="18"/>
                <w:szCs w:val="18"/>
              </w:rPr>
              <w:t xml:space="preserve"> </w:t>
            </w:r>
            <w:r w:rsidRPr="006461DA">
              <w:rPr>
                <w:rFonts w:ascii="Times New Roman" w:hAnsi="Times New Roman" w:cs="Times New Roman"/>
                <w:b/>
                <w:color w:val="000000" w:themeColor="text1"/>
                <w:sz w:val="18"/>
                <w:szCs w:val="18"/>
              </w:rPr>
              <w:t>Работа в альбоме.</w:t>
            </w:r>
            <w:r w:rsidRPr="006461DA">
              <w:rPr>
                <w:rFonts w:ascii="Times New Roman" w:hAnsi="Times New Roman" w:cs="Times New Roman"/>
                <w:color w:val="000000" w:themeColor="text1"/>
                <w:sz w:val="18"/>
                <w:szCs w:val="18"/>
              </w:rPr>
              <w:t xml:space="preserve"> Русские узоры» Оформление страницы альбома (на выбор: обведение узора на сколке, вышивка, шитье) развивать изобразительные способности.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1951"/>
        <w:gridCol w:w="8647"/>
      </w:tblGrid>
      <w:tr w:rsidR="00AA3E40" w:rsidRPr="004857A1" w:rsidTr="00AA3E40">
        <w:tc>
          <w:tcPr>
            <w:tcW w:w="10598"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«Азбука безопасности»</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647"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Понедельник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647" w:type="dxa"/>
          </w:tcPr>
          <w:p w:rsidR="00AA3E40" w:rsidRPr="004857A1" w:rsidRDefault="00AA3E40" w:rsidP="00AA3E40">
            <w:pPr>
              <w:pStyle w:val="a9"/>
              <w:jc w:val="both"/>
              <w:rPr>
                <w:rStyle w:val="FontStyle119"/>
              </w:rPr>
            </w:pPr>
            <w:r w:rsidRPr="004857A1">
              <w:rPr>
                <w:b/>
                <w:sz w:val="18"/>
                <w:szCs w:val="18"/>
              </w:rPr>
              <w:t xml:space="preserve">Наблюдение за воробьём. </w:t>
            </w:r>
            <w:r w:rsidRPr="004857A1">
              <w:rPr>
                <w:rStyle w:val="FontStyle119"/>
              </w:rPr>
              <w:t>Продолжать закреплять, знания детей о воробье;</w:t>
            </w:r>
            <w:r w:rsidRPr="004857A1">
              <w:rPr>
                <w:rStyle w:val="FontStyle119"/>
                <w:iCs/>
              </w:rPr>
              <w:t xml:space="preserve"> </w:t>
            </w:r>
            <w:r w:rsidRPr="004857A1">
              <w:rPr>
                <w:rStyle w:val="FontStyle119"/>
              </w:rPr>
              <w:t>учить видеть изменения в поведении птиц с приходом зимы.</w:t>
            </w:r>
          </w:p>
          <w:p w:rsidR="00AA3E40" w:rsidRPr="006461DA" w:rsidRDefault="00AA3E40" w:rsidP="00AA3E40">
            <w:pPr>
              <w:pStyle w:val="a9"/>
              <w:jc w:val="both"/>
              <w:rPr>
                <w:sz w:val="18"/>
                <w:szCs w:val="18"/>
              </w:rPr>
            </w:pPr>
            <w:r w:rsidRPr="004857A1">
              <w:rPr>
                <w:b/>
                <w:sz w:val="18"/>
                <w:szCs w:val="18"/>
              </w:rPr>
              <w:t xml:space="preserve">Д. игра. «Причины пожаров». </w:t>
            </w:r>
            <w:r w:rsidRPr="004857A1">
              <w:rPr>
                <w:sz w:val="18"/>
                <w:szCs w:val="18"/>
              </w:rPr>
              <w:t>Формировать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r w:rsidRPr="004857A1">
              <w:rPr>
                <w:rFonts w:eastAsia="Calibri"/>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647" w:type="dxa"/>
          </w:tcPr>
          <w:p w:rsidR="00AA3E40" w:rsidRPr="004857A1" w:rsidRDefault="00AA3E40" w:rsidP="00AA3E40">
            <w:pPr>
              <w:pStyle w:val="a9"/>
              <w:jc w:val="both"/>
              <w:rPr>
                <w:sz w:val="18"/>
                <w:szCs w:val="18"/>
              </w:rPr>
            </w:pPr>
            <w:r w:rsidRPr="004857A1">
              <w:rPr>
                <w:b/>
                <w:sz w:val="18"/>
                <w:szCs w:val="18"/>
              </w:rPr>
              <w:t xml:space="preserve">Беседа и рассматривание иллюстраций по теме: «Чем опасен дым?». </w:t>
            </w:r>
            <w:r w:rsidRPr="004857A1">
              <w:rPr>
                <w:sz w:val="18"/>
                <w:szCs w:val="18"/>
              </w:rPr>
              <w:t>Познакомить с необходимыми действиями в случае  пожара.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«Кто это? Что это?» </w:t>
            </w:r>
            <w:r w:rsidRPr="004857A1">
              <w:rPr>
                <w:rFonts w:ascii="Times New Roman" w:hAnsi="Times New Roman" w:cs="Times New Roman"/>
                <w:color w:val="000000"/>
                <w:sz w:val="18"/>
                <w:szCs w:val="18"/>
              </w:rPr>
              <w:t>Познакомить детей с понятием «слово», обозначающим живой или неживой предмет</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647" w:type="dxa"/>
          </w:tcPr>
          <w:p w:rsidR="00AA3E40" w:rsidRPr="004857A1" w:rsidRDefault="00AA3E40" w:rsidP="00AA3E40">
            <w:pPr>
              <w:pStyle w:val="a9"/>
              <w:jc w:val="both"/>
              <w:rPr>
                <w:color w:val="000000"/>
                <w:sz w:val="18"/>
                <w:szCs w:val="18"/>
              </w:rPr>
            </w:pPr>
            <w:r w:rsidRPr="004857A1">
              <w:rPr>
                <w:b/>
                <w:sz w:val="18"/>
                <w:szCs w:val="18"/>
              </w:rPr>
              <w:t xml:space="preserve">П./игра </w:t>
            </w:r>
            <w:r w:rsidRPr="004857A1">
              <w:rPr>
                <w:b/>
                <w:color w:val="000000"/>
                <w:sz w:val="18"/>
                <w:szCs w:val="18"/>
              </w:rPr>
              <w:t xml:space="preserve">«Школа мяча». </w:t>
            </w:r>
            <w:r w:rsidRPr="004857A1">
              <w:rPr>
                <w:color w:val="000000"/>
                <w:sz w:val="18"/>
                <w:szCs w:val="18"/>
              </w:rPr>
              <w:t xml:space="preserve">Учить ведению мяча ногами с забиванием в ворота. Развивать выносливость, скоростные,  силовые качества; </w:t>
            </w:r>
          </w:p>
          <w:p w:rsidR="00AA3E40" w:rsidRPr="004857A1" w:rsidRDefault="00AA3E40" w:rsidP="00AA3E40">
            <w:pPr>
              <w:pStyle w:val="a9"/>
              <w:jc w:val="both"/>
              <w:rPr>
                <w:spacing w:val="-9"/>
                <w:sz w:val="18"/>
                <w:szCs w:val="18"/>
              </w:rPr>
            </w:pPr>
            <w:r w:rsidRPr="004857A1">
              <w:rPr>
                <w:b/>
                <w:sz w:val="18"/>
                <w:szCs w:val="18"/>
              </w:rPr>
              <w:t xml:space="preserve">П. игра </w:t>
            </w:r>
            <w:r w:rsidRPr="004857A1">
              <w:rPr>
                <w:b/>
                <w:spacing w:val="-18"/>
                <w:sz w:val="18"/>
                <w:szCs w:val="18"/>
              </w:rPr>
              <w:t xml:space="preserve">«Самый быстрый». </w:t>
            </w:r>
            <w:r w:rsidRPr="004857A1">
              <w:rPr>
                <w:b/>
                <w:i/>
                <w:iCs/>
                <w:spacing w:val="-14"/>
                <w:sz w:val="18"/>
                <w:szCs w:val="18"/>
              </w:rPr>
              <w:t xml:space="preserve"> </w:t>
            </w:r>
            <w:r w:rsidRPr="004857A1">
              <w:rPr>
                <w:spacing w:val="-14"/>
                <w:sz w:val="18"/>
                <w:szCs w:val="18"/>
              </w:rPr>
              <w:t xml:space="preserve">Упражнять в беге, выполняя задания на совершенствование </w:t>
            </w:r>
            <w:r w:rsidRPr="004857A1">
              <w:rPr>
                <w:spacing w:val="-9"/>
                <w:sz w:val="18"/>
                <w:szCs w:val="18"/>
              </w:rPr>
              <w:t>умения ориентироваться в пространстве (меняя на бегу направле</w:t>
            </w:r>
            <w:r w:rsidRPr="004857A1">
              <w:rPr>
                <w:spacing w:val="-9"/>
                <w:sz w:val="18"/>
                <w:szCs w:val="18"/>
              </w:rPr>
              <w:softHyphen/>
              <w:t xml:space="preserve">ния), в прыжках (подскок на двух ногах). </w:t>
            </w:r>
          </w:p>
          <w:p w:rsidR="00AA3E40" w:rsidRPr="004857A1" w:rsidRDefault="00AA3E40" w:rsidP="00AA3E40">
            <w:pPr>
              <w:pStyle w:val="a9"/>
              <w:jc w:val="both"/>
              <w:rPr>
                <w:sz w:val="18"/>
                <w:szCs w:val="18"/>
              </w:rPr>
            </w:pPr>
            <w:r w:rsidRPr="004857A1">
              <w:rPr>
                <w:b/>
                <w:spacing w:val="-9"/>
                <w:sz w:val="18"/>
                <w:szCs w:val="18"/>
              </w:rPr>
              <w:t>П./игра</w:t>
            </w:r>
            <w:r w:rsidRPr="004857A1">
              <w:rPr>
                <w:spacing w:val="-9"/>
                <w:sz w:val="18"/>
                <w:szCs w:val="18"/>
              </w:rPr>
              <w:t xml:space="preserve"> «</w:t>
            </w:r>
            <w:r w:rsidRPr="004857A1">
              <w:rPr>
                <w:b/>
                <w:sz w:val="18"/>
                <w:szCs w:val="18"/>
              </w:rPr>
              <w:t>Найди, где спрятано!»</w:t>
            </w:r>
            <w:r w:rsidRPr="004857A1">
              <w:rPr>
                <w:sz w:val="18"/>
                <w:szCs w:val="18"/>
              </w:rPr>
              <w:t xml:space="preserve"> Развивать у детей зрительную память, внимание. Упражнять в работе с коллективом. </w:t>
            </w:r>
          </w:p>
          <w:p w:rsidR="00AA3E40" w:rsidRPr="004857A1" w:rsidRDefault="00AA3E40" w:rsidP="00AA3E40">
            <w:pPr>
              <w:pStyle w:val="a9"/>
              <w:jc w:val="both"/>
              <w:rPr>
                <w:sz w:val="18"/>
                <w:szCs w:val="18"/>
              </w:rPr>
            </w:pPr>
            <w:r w:rsidRPr="004857A1">
              <w:rPr>
                <w:b/>
                <w:sz w:val="18"/>
                <w:szCs w:val="18"/>
              </w:rPr>
              <w:t xml:space="preserve">Хороводная  игра «Золотые ворота». </w:t>
            </w:r>
            <w:r w:rsidRPr="004857A1">
              <w:rPr>
                <w:sz w:val="18"/>
                <w:szCs w:val="18"/>
              </w:rPr>
              <w:t xml:space="preserve"> Побуждать детей весело и непринужденно исполнять хороводные песни, сочетать движения со словами.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647"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w w:val="108"/>
                <w:sz w:val="18"/>
                <w:szCs w:val="18"/>
              </w:rPr>
            </w:pPr>
            <w:r w:rsidRPr="004857A1">
              <w:rPr>
                <w:b/>
                <w:sz w:val="18"/>
                <w:szCs w:val="18"/>
              </w:rPr>
              <w:t xml:space="preserve">Творческая игра </w:t>
            </w:r>
            <w:r w:rsidRPr="004857A1">
              <w:rPr>
                <w:b/>
                <w:w w:val="108"/>
                <w:sz w:val="18"/>
                <w:szCs w:val="18"/>
              </w:rPr>
              <w:t xml:space="preserve">«Семья». </w:t>
            </w:r>
            <w:r w:rsidRPr="004857A1">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AA3E40" w:rsidRPr="004857A1" w:rsidRDefault="00AA3E40" w:rsidP="00AA3E40">
            <w:pPr>
              <w:spacing w:after="0"/>
              <w:ind w:firstLine="34"/>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«Что пригодиться при пожаре». </w:t>
            </w:r>
            <w:r w:rsidRPr="004857A1">
              <w:rPr>
                <w:rFonts w:ascii="Times New Roman" w:hAnsi="Times New Roman" w:cs="Times New Roman"/>
                <w:sz w:val="18"/>
                <w:szCs w:val="18"/>
              </w:rPr>
              <w:t>Научить находить предмет,  который может пригодиться при тушении пожара.  Развивать логическое мышление.</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Учить соблюдать правила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647"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w:t>
            </w:r>
            <w:r w:rsidRPr="004857A1">
              <w:rPr>
                <w:rFonts w:ascii="Times New Roman" w:hAnsi="Times New Roman" w:cs="Times New Roman"/>
                <w:i/>
                <w:iCs/>
                <w:color w:val="000000"/>
                <w:sz w:val="18"/>
                <w:szCs w:val="18"/>
              </w:rPr>
              <w:t xml:space="preserve"> З</w:t>
            </w:r>
            <w:r w:rsidRPr="004857A1">
              <w:rPr>
                <w:rFonts w:ascii="Times New Roman" w:hAnsi="Times New Roman" w:cs="Times New Roman"/>
                <w:color w:val="000000"/>
                <w:sz w:val="18"/>
                <w:szCs w:val="18"/>
              </w:rPr>
              <w:t>акреплять умения работать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растений. </w:t>
            </w:r>
            <w:r w:rsidRPr="004857A1">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с бумагой Конструирование  «Автобус». </w:t>
            </w:r>
            <w:r w:rsidRPr="004857A1">
              <w:rPr>
                <w:rFonts w:ascii="Times New Roman" w:hAnsi="Times New Roman" w:cs="Times New Roman"/>
                <w:sz w:val="18"/>
                <w:szCs w:val="18"/>
              </w:rPr>
              <w:t>Учить складывать  лист бумаги в разных направлениях, хорошо сглаживать линии сгиба.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«Пожар».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Пение песни «Настоящий друг», Б. Савельев.</w:t>
            </w:r>
            <w:r w:rsidRPr="004857A1">
              <w:rPr>
                <w:rFonts w:ascii="Times New Roman" w:hAnsi="Times New Roman" w:cs="Times New Roman"/>
                <w:sz w:val="18"/>
                <w:szCs w:val="18"/>
              </w:rPr>
              <w:t xml:space="preserve"> Закреплять умение петь легко, весело.</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647"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Чтение русских народных прибауток «Братцы, братцы!..», «Федул, что губы надул?..» </w:t>
            </w:r>
            <w:r w:rsidRPr="004857A1">
              <w:rPr>
                <w:rFonts w:ascii="Times New Roman" w:hAnsi="Times New Roman" w:cs="Times New Roman"/>
                <w:sz w:val="18"/>
                <w:szCs w:val="18"/>
              </w:rPr>
              <w:t xml:space="preserve">продолжать знакомить детей с устным народным </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sz w:val="18"/>
                <w:szCs w:val="18"/>
              </w:rPr>
              <w:t xml:space="preserve">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Шахматы. Формирование понятий «горизонталь», «вертикаль»; Д/и Поиграем- угадаем», «Горизонтально-вертикальная игра», вып-ие задания с.12 :</w:t>
            </w:r>
            <w:r w:rsidRPr="004857A1">
              <w:rPr>
                <w:rFonts w:ascii="Times New Roman" w:hAnsi="Times New Roman" w:cs="Times New Roman"/>
                <w:sz w:val="18"/>
                <w:szCs w:val="18"/>
              </w:rPr>
              <w:t xml:space="preserve"> Формирование представлений о горизонталях, вертикалях, понятии «Горизонтальная линия». Развитие внимания, мелкой моторики</w:t>
            </w:r>
          </w:p>
          <w:p w:rsidR="00AA3E40" w:rsidRPr="004857A1" w:rsidRDefault="00AA3E40" w:rsidP="00AA3E40">
            <w:pPr>
              <w:autoSpaceDE w:val="0"/>
              <w:autoSpaceDN w:val="0"/>
              <w:adjustRightInd w:val="0"/>
              <w:spacing w:after="0"/>
              <w:ind w:left="-567"/>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учебник, карандаши. Сухин И.Г. с.1012;Учебник Ч.1  с.11-14.</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1951"/>
        <w:gridCol w:w="8647"/>
      </w:tblGrid>
      <w:tr w:rsidR="00AA3E40" w:rsidRPr="004857A1" w:rsidTr="00AA3E40">
        <w:tc>
          <w:tcPr>
            <w:tcW w:w="10598"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«Азбука безопасности»</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647"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647" w:type="dxa"/>
          </w:tcPr>
          <w:p w:rsidR="00AA3E40" w:rsidRPr="004857A1" w:rsidRDefault="00AA3E40" w:rsidP="00AA3E40">
            <w:pPr>
              <w:pStyle w:val="a9"/>
              <w:jc w:val="both"/>
              <w:rPr>
                <w:sz w:val="18"/>
                <w:szCs w:val="18"/>
              </w:rPr>
            </w:pPr>
            <w:r w:rsidRPr="004857A1">
              <w:rPr>
                <w:b/>
                <w:sz w:val="18"/>
                <w:szCs w:val="18"/>
              </w:rPr>
              <w:t xml:space="preserve">Наблюдение </w:t>
            </w:r>
            <w:r w:rsidRPr="004857A1">
              <w:rPr>
                <w:b/>
                <w:color w:val="000000"/>
                <w:sz w:val="18"/>
                <w:szCs w:val="18"/>
              </w:rPr>
              <w:t xml:space="preserve">за </w:t>
            </w:r>
            <w:r w:rsidRPr="004857A1">
              <w:rPr>
                <w:b/>
                <w:sz w:val="18"/>
                <w:szCs w:val="18"/>
              </w:rPr>
              <w:t xml:space="preserve">берёзой. </w:t>
            </w:r>
            <w:r w:rsidRPr="004857A1">
              <w:rPr>
                <w:sz w:val="18"/>
                <w:szCs w:val="18"/>
              </w:rPr>
              <w:t>Продолжать знакомить с характерными особенностями березы.</w:t>
            </w:r>
          </w:p>
          <w:p w:rsidR="00AA3E40" w:rsidRPr="004857A1" w:rsidRDefault="00AA3E40" w:rsidP="00AA3E40">
            <w:pPr>
              <w:spacing w:after="0"/>
              <w:ind w:firstLine="34"/>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Д. игра. «Четвертый лишний». </w:t>
            </w:r>
            <w:r w:rsidRPr="004857A1">
              <w:rPr>
                <w:rFonts w:ascii="Times New Roman" w:hAnsi="Times New Roman" w:cs="Times New Roman"/>
                <w:sz w:val="18"/>
                <w:szCs w:val="18"/>
              </w:rPr>
              <w:t xml:space="preserve">Закрепить знания правил пожарной безопасности, прививать интерес к работе пожарных.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«Предметы бывают разные – опасные и безопасные». </w:t>
            </w:r>
            <w:r w:rsidRPr="004857A1">
              <w:rPr>
                <w:rFonts w:ascii="Times New Roman" w:hAnsi="Times New Roman" w:cs="Times New Roman"/>
                <w:sz w:val="18"/>
                <w:szCs w:val="18"/>
              </w:rPr>
              <w:t>Закрепить представления детей об опасных для жизни и здоровья предметах, с которыми они встречаются в быту, об их необходимости для человека, о правилах пользования ими,  развивать сообразительность, внимание.</w:t>
            </w:r>
          </w:p>
          <w:p w:rsidR="00AA3E40" w:rsidRPr="004857A1" w:rsidRDefault="00AA3E40" w:rsidP="00AA3E40">
            <w:pPr>
              <w:pStyle w:val="aff8"/>
              <w:spacing w:before="0"/>
              <w:rPr>
                <w:rFonts w:cs="Times New Roman"/>
                <w:color w:val="000000"/>
                <w:sz w:val="18"/>
                <w:szCs w:val="18"/>
              </w:rPr>
            </w:pPr>
            <w:r w:rsidRPr="004857A1">
              <w:rPr>
                <w:rFonts w:cs="Times New Roman"/>
                <w:b/>
                <w:sz w:val="18"/>
                <w:szCs w:val="18"/>
              </w:rPr>
              <w:t xml:space="preserve">Д. игра. «Кто что делает?». </w:t>
            </w:r>
            <w:r w:rsidRPr="004857A1">
              <w:rPr>
                <w:rFonts w:cs="Times New Roman"/>
                <w:color w:val="000000"/>
                <w:sz w:val="18"/>
                <w:szCs w:val="18"/>
              </w:rPr>
              <w:t>Познакомить детей со словом, обозначающим действие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647" w:type="dxa"/>
          </w:tcPr>
          <w:p w:rsidR="00AA3E40" w:rsidRPr="004857A1" w:rsidRDefault="00AA3E40" w:rsidP="00AA3E40">
            <w:pPr>
              <w:pStyle w:val="a9"/>
              <w:jc w:val="both"/>
              <w:rPr>
                <w:sz w:val="18"/>
                <w:szCs w:val="18"/>
              </w:rPr>
            </w:pPr>
            <w:r w:rsidRPr="004857A1">
              <w:rPr>
                <w:b/>
                <w:sz w:val="18"/>
                <w:szCs w:val="18"/>
              </w:rPr>
              <w:t>П./и. «Свободное место».</w:t>
            </w:r>
            <w:r w:rsidRPr="004857A1">
              <w:rPr>
                <w:sz w:val="18"/>
                <w:szCs w:val="18"/>
              </w:rPr>
              <w:t xml:space="preserve"> Развивать у детей умение выполнять движение по сигналу. Упражнять в быстром беге. </w:t>
            </w:r>
          </w:p>
          <w:p w:rsidR="00AA3E40" w:rsidRPr="004857A1" w:rsidRDefault="00AA3E40" w:rsidP="00AA3E40">
            <w:pPr>
              <w:pStyle w:val="a9"/>
              <w:jc w:val="both"/>
              <w:rPr>
                <w:sz w:val="18"/>
                <w:szCs w:val="18"/>
              </w:rPr>
            </w:pPr>
            <w:r w:rsidRPr="004857A1">
              <w:rPr>
                <w:b/>
                <w:sz w:val="18"/>
                <w:szCs w:val="18"/>
              </w:rPr>
              <w:t>П./игра</w:t>
            </w:r>
            <w:r w:rsidRPr="004857A1">
              <w:rPr>
                <w:sz w:val="18"/>
                <w:szCs w:val="18"/>
              </w:rPr>
              <w:t xml:space="preserve"> </w:t>
            </w:r>
            <w:r w:rsidRPr="004857A1">
              <w:rPr>
                <w:b/>
                <w:sz w:val="18"/>
                <w:szCs w:val="18"/>
              </w:rPr>
              <w:t>«Найди себе пару».</w:t>
            </w:r>
            <w:r w:rsidRPr="004857A1">
              <w:rPr>
                <w:sz w:val="18"/>
                <w:szCs w:val="18"/>
              </w:rPr>
              <w:t xml:space="preserve"> Развивать у детей ориентировку в пространстве. Упражнять детей в беге. </w:t>
            </w:r>
          </w:p>
          <w:p w:rsidR="00AA3E40" w:rsidRPr="004857A1" w:rsidRDefault="00AA3E40" w:rsidP="00AA3E40">
            <w:pPr>
              <w:pStyle w:val="a9"/>
              <w:jc w:val="both"/>
              <w:rPr>
                <w:sz w:val="18"/>
                <w:szCs w:val="18"/>
              </w:rPr>
            </w:pPr>
            <w:r w:rsidRPr="004857A1">
              <w:rPr>
                <w:b/>
                <w:spacing w:val="-2"/>
                <w:w w:val="104"/>
                <w:sz w:val="18"/>
                <w:szCs w:val="18"/>
              </w:rPr>
              <w:t xml:space="preserve">П. и. «Ловишки». </w:t>
            </w:r>
            <w:r w:rsidRPr="004857A1">
              <w:rPr>
                <w:sz w:val="18"/>
                <w:szCs w:val="18"/>
              </w:rPr>
              <w:t>Развивать ловкость, быстроту.</w:t>
            </w:r>
          </w:p>
          <w:p w:rsidR="00AA3E40" w:rsidRPr="004857A1" w:rsidRDefault="00AA3E40" w:rsidP="00AA3E40">
            <w:pPr>
              <w:pStyle w:val="a9"/>
              <w:jc w:val="both"/>
              <w:rPr>
                <w:b/>
                <w:color w:val="000000"/>
                <w:spacing w:val="-2"/>
                <w:w w:val="104"/>
                <w:sz w:val="18"/>
                <w:szCs w:val="18"/>
              </w:rPr>
            </w:pPr>
            <w:r w:rsidRPr="004857A1">
              <w:rPr>
                <w:b/>
                <w:sz w:val="18"/>
                <w:szCs w:val="18"/>
              </w:rPr>
              <w:t>П/и «Сова».</w:t>
            </w:r>
            <w:r w:rsidRPr="004857A1">
              <w:rPr>
                <w:sz w:val="18"/>
                <w:szCs w:val="18"/>
              </w:rPr>
              <w:t xml:space="preserve"> Совершенствовать координацию движений; развивать ловкость, пространственную ориентировку</w:t>
            </w:r>
            <w:r w:rsidRPr="004857A1">
              <w:rPr>
                <w:b/>
                <w:color w:val="000000"/>
                <w:spacing w:val="-2"/>
                <w:w w:val="104"/>
                <w:sz w:val="18"/>
                <w:szCs w:val="18"/>
              </w:rPr>
              <w:t xml:space="preserve"> </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647"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sz w:val="18"/>
                <w:szCs w:val="18"/>
              </w:rPr>
            </w:pPr>
            <w:r w:rsidRPr="004857A1">
              <w:rPr>
                <w:b/>
                <w:sz w:val="18"/>
                <w:szCs w:val="18"/>
              </w:rPr>
              <w:t>Творческая игра:</w:t>
            </w:r>
            <w:r w:rsidRPr="004857A1">
              <w:rPr>
                <w:b/>
                <w:iCs/>
                <w:color w:val="000000"/>
                <w:w w:val="110"/>
                <w:sz w:val="18"/>
                <w:szCs w:val="18"/>
              </w:rPr>
              <w:t xml:space="preserve"> </w:t>
            </w:r>
            <w:r w:rsidRPr="004857A1">
              <w:rPr>
                <w:b/>
                <w:sz w:val="18"/>
                <w:szCs w:val="18"/>
              </w:rPr>
              <w:t xml:space="preserve">«Магазин». </w:t>
            </w:r>
            <w:r w:rsidRPr="004857A1">
              <w:rPr>
                <w:sz w:val="18"/>
                <w:szCs w:val="18"/>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Лото «Основы безопасности в природе». </w:t>
            </w:r>
            <w:r w:rsidRPr="004857A1">
              <w:rPr>
                <w:rFonts w:ascii="Times New Roman" w:hAnsi="Times New Roman" w:cs="Times New Roman"/>
                <w:sz w:val="18"/>
                <w:szCs w:val="18"/>
              </w:rPr>
              <w:t xml:space="preserve">Продолжать знакомить с правилами безопасного поведения на природе. Учить соблюдать правила игры.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647"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Засыпка корней деревьев снегом. Воспитывать желание оказывать помощь живым объектам</w:t>
            </w:r>
            <w:r w:rsidRPr="004857A1">
              <w:rPr>
                <w:rFonts w:ascii="Times New Roman" w:hAnsi="Times New Roman" w:cs="Times New Roman"/>
                <w:b/>
                <w:sz w:val="18"/>
                <w:szCs w:val="18"/>
              </w:rPr>
              <w:t xml:space="preserve"> </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647"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«Городской транспорт». </w:t>
            </w:r>
            <w:r w:rsidRPr="004857A1">
              <w:rPr>
                <w:sz w:val="18"/>
                <w:szCs w:val="18"/>
              </w:rPr>
              <w:t>Закреплять знание о городском транспорте.  Учить строить автобус</w:t>
            </w:r>
            <w:r w:rsidRPr="004857A1">
              <w:rPr>
                <w:b/>
                <w:sz w:val="18"/>
                <w:szCs w:val="18"/>
              </w:rPr>
              <w:t>.</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Развивать воображение. Воспитывать усидчивость.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64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647"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Рассказывание сказки «Лиса и кувшин»</w:t>
            </w:r>
            <w:r w:rsidRPr="004857A1">
              <w:rPr>
                <w:rFonts w:ascii="Times New Roman" w:hAnsi="Times New Roman" w:cs="Times New Roman"/>
                <w:sz w:val="18"/>
                <w:szCs w:val="18"/>
              </w:rPr>
              <w:t>.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647"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6461DA">
              <w:rPr>
                <w:rFonts w:ascii="Times New Roman" w:hAnsi="Times New Roman" w:cs="Times New Roman"/>
                <w:b/>
                <w:sz w:val="18"/>
                <w:szCs w:val="18"/>
              </w:rPr>
              <w:t>Заучивание стихотворения В. Козлова «Страна Мегиония».</w:t>
            </w:r>
            <w:r w:rsidRPr="004857A1">
              <w:rPr>
                <w:rFonts w:ascii="Times New Roman" w:hAnsi="Times New Roman" w:cs="Times New Roman"/>
                <w:sz w:val="18"/>
                <w:szCs w:val="18"/>
              </w:rPr>
              <w:t xml:space="preserve">  Обращать внимание детей на выразительные средства на красоту и выразительность языка.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2376"/>
        <w:gridCol w:w="8222"/>
      </w:tblGrid>
      <w:tr w:rsidR="00AA3E40" w:rsidRPr="004857A1" w:rsidTr="00AA3E40">
        <w:tc>
          <w:tcPr>
            <w:tcW w:w="10598"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«Азбука безопасности»</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Февраля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2"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2" w:type="dxa"/>
          </w:tcPr>
          <w:p w:rsidR="00AA3E40" w:rsidRPr="004857A1" w:rsidRDefault="00AA3E40" w:rsidP="00AA3E40">
            <w:pPr>
              <w:pStyle w:val="a9"/>
              <w:jc w:val="both"/>
              <w:rPr>
                <w:spacing w:val="-1"/>
                <w:w w:val="105"/>
                <w:sz w:val="18"/>
                <w:szCs w:val="18"/>
              </w:rPr>
            </w:pPr>
            <w:r w:rsidRPr="004857A1">
              <w:rPr>
                <w:b/>
                <w:w w:val="104"/>
                <w:sz w:val="18"/>
                <w:szCs w:val="18"/>
              </w:rPr>
              <w:t xml:space="preserve">Наблюдение за </w:t>
            </w:r>
            <w:r w:rsidRPr="004857A1">
              <w:rPr>
                <w:b/>
                <w:sz w:val="18"/>
                <w:szCs w:val="18"/>
              </w:rPr>
              <w:t xml:space="preserve"> </w:t>
            </w:r>
            <w:r w:rsidRPr="004857A1">
              <w:rPr>
                <w:b/>
                <w:w w:val="104"/>
                <w:sz w:val="18"/>
                <w:szCs w:val="18"/>
              </w:rPr>
              <w:t xml:space="preserve">разными видами транспорта. </w:t>
            </w:r>
            <w:r w:rsidRPr="004857A1">
              <w:rPr>
                <w:w w:val="105"/>
                <w:sz w:val="18"/>
                <w:szCs w:val="18"/>
              </w:rPr>
              <w:t>Расширять знания о наземном транспорте, их класси</w:t>
            </w:r>
            <w:r w:rsidRPr="004857A1">
              <w:rPr>
                <w:w w:val="105"/>
                <w:sz w:val="18"/>
                <w:szCs w:val="18"/>
              </w:rPr>
              <w:softHyphen/>
            </w:r>
            <w:r w:rsidRPr="004857A1">
              <w:rPr>
                <w:spacing w:val="-1"/>
                <w:w w:val="105"/>
                <w:sz w:val="18"/>
                <w:szCs w:val="18"/>
              </w:rPr>
              <w:t>фикации, назначении, уточнить название транспорта</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сосульками</w:t>
            </w:r>
            <w:r w:rsidRPr="004857A1">
              <w:rPr>
                <w:rFonts w:ascii="Times New Roman" w:hAnsi="Times New Roman" w:cs="Times New Roman"/>
                <w:b/>
                <w:bCs/>
                <w:color w:val="000000"/>
                <w:sz w:val="18"/>
                <w:szCs w:val="18"/>
                <w:u w:val="single"/>
              </w:rPr>
              <w:t>.</w:t>
            </w:r>
            <w:r w:rsidRPr="004857A1">
              <w:rPr>
                <w:rFonts w:ascii="Times New Roman" w:hAnsi="Times New Roman" w:cs="Times New Roman"/>
                <w:color w:val="000000"/>
                <w:sz w:val="18"/>
                <w:szCs w:val="18"/>
              </w:rPr>
              <w:t xml:space="preserve"> закреплять знания о различных состояниях воды.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«Велосипедная дорожка». </w:t>
            </w:r>
            <w:r w:rsidRPr="004857A1">
              <w:rPr>
                <w:rFonts w:ascii="Times New Roman" w:hAnsi="Times New Roman" w:cs="Times New Roman"/>
                <w:sz w:val="18"/>
                <w:szCs w:val="18"/>
              </w:rPr>
              <w:t xml:space="preserve">Закреплять  знания о ПДД, напомнить, что кататься на велосипедах можно только в присутствии взрослых, не  мешая окружающим.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2" w:type="dxa"/>
          </w:tcPr>
          <w:p w:rsidR="00AA3E40" w:rsidRPr="004857A1" w:rsidRDefault="00AA3E40" w:rsidP="00AA3E40">
            <w:pPr>
              <w:pStyle w:val="a9"/>
              <w:jc w:val="both"/>
              <w:rPr>
                <w:sz w:val="18"/>
                <w:szCs w:val="18"/>
              </w:rPr>
            </w:pPr>
            <w:r w:rsidRPr="004857A1">
              <w:rPr>
                <w:b/>
                <w:sz w:val="18"/>
                <w:szCs w:val="18"/>
              </w:rPr>
              <w:t xml:space="preserve">Беседа: «Дорога – не место для игр». </w:t>
            </w:r>
            <w:r w:rsidRPr="004857A1">
              <w:rPr>
                <w:sz w:val="18"/>
                <w:szCs w:val="18"/>
              </w:rPr>
              <w:t>Уточнять и расширять представления детей о том, какие опасные ситуации могут возникнуть при играх во дворе, дать знания о необходимости использования средств защиты при катании на велосипеде, самокате, роликах и т.д.</w:t>
            </w:r>
          </w:p>
          <w:p w:rsidR="00AA3E40" w:rsidRPr="004857A1" w:rsidRDefault="00AA3E40" w:rsidP="00AA3E40">
            <w:pPr>
              <w:pStyle w:val="a9"/>
              <w:jc w:val="both"/>
              <w:rPr>
                <w:color w:val="000000"/>
                <w:sz w:val="18"/>
                <w:szCs w:val="18"/>
              </w:rPr>
            </w:pPr>
            <w:r w:rsidRPr="004857A1">
              <w:rPr>
                <w:b/>
                <w:sz w:val="18"/>
                <w:szCs w:val="18"/>
              </w:rPr>
              <w:t xml:space="preserve">Д. игра:  «Кто узнает первым». </w:t>
            </w:r>
            <w:r w:rsidRPr="004857A1">
              <w:rPr>
                <w:color w:val="000000"/>
                <w:sz w:val="18"/>
                <w:szCs w:val="18"/>
              </w:rPr>
              <w:t xml:space="preserve">Учить детей понимать в тексте и использовать в своей речи глаголы.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8222" w:type="dxa"/>
          </w:tcPr>
          <w:p w:rsidR="00AA3E40" w:rsidRPr="004857A1" w:rsidRDefault="00AA3E40" w:rsidP="00AA3E40">
            <w:pPr>
              <w:pStyle w:val="a9"/>
              <w:jc w:val="both"/>
              <w:rPr>
                <w:sz w:val="18"/>
                <w:szCs w:val="18"/>
              </w:rPr>
            </w:pPr>
            <w:r w:rsidRPr="004857A1">
              <w:rPr>
                <w:b/>
                <w:sz w:val="18"/>
                <w:szCs w:val="18"/>
              </w:rPr>
              <w:t>П./и. «Трамвай».</w:t>
            </w:r>
            <w:r w:rsidRPr="004857A1">
              <w:rPr>
                <w:sz w:val="18"/>
                <w:szCs w:val="18"/>
              </w:rPr>
              <w:t xml:space="preserve"> Развивать у детей умение различать цвета и действовать по зрительному сигналу. Упражнять в беге и ходьбе в колонне. Цветные автомобили. Развивать у детей внимание, умение различать цвета и действовать по зрительному сигналу. Упражнять в беге, ходьбе. </w:t>
            </w:r>
            <w:r w:rsidRPr="004857A1">
              <w:rPr>
                <w:b/>
                <w:sz w:val="18"/>
                <w:szCs w:val="18"/>
              </w:rPr>
              <w:t xml:space="preserve"> </w:t>
            </w:r>
            <w:r w:rsidRPr="004857A1">
              <w:rPr>
                <w:b/>
                <w:spacing w:val="-10"/>
                <w:sz w:val="18"/>
                <w:szCs w:val="18"/>
              </w:rPr>
              <w:t xml:space="preserve">П. игра </w:t>
            </w:r>
            <w:r w:rsidRPr="004857A1">
              <w:rPr>
                <w:sz w:val="18"/>
                <w:szCs w:val="18"/>
              </w:rPr>
              <w:t>«Найди свой домик».  Развивать ловкость, умение быстро действовать по сигналу, точно соблюдать правила игры.</w:t>
            </w:r>
          </w:p>
          <w:p w:rsidR="00AA3E40" w:rsidRPr="006461DA" w:rsidRDefault="00AA3E40" w:rsidP="00AA3E40">
            <w:pPr>
              <w:pStyle w:val="a9"/>
              <w:jc w:val="both"/>
              <w:rPr>
                <w:b/>
                <w:color w:val="000000"/>
                <w:spacing w:val="-2"/>
                <w:w w:val="104"/>
                <w:sz w:val="18"/>
                <w:szCs w:val="18"/>
              </w:rPr>
            </w:pPr>
            <w:r w:rsidRPr="004857A1">
              <w:rPr>
                <w:sz w:val="18"/>
                <w:szCs w:val="18"/>
              </w:rPr>
              <w:t xml:space="preserve"> </w:t>
            </w: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8222"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w:t>
            </w:r>
            <w:r w:rsidRPr="004857A1">
              <w:rPr>
                <w:sz w:val="18"/>
                <w:szCs w:val="18"/>
                <w:lang w:eastAsia="en-US"/>
              </w:rPr>
              <w:lastRenderedPageBreak/>
              <w:t xml:space="preserve">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«Водители». </w:t>
            </w:r>
            <w:r w:rsidRPr="004857A1">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«Учим дорожные знаки». </w:t>
            </w:r>
            <w:r w:rsidRPr="004857A1">
              <w:rPr>
                <w:rFonts w:ascii="Times New Roman" w:hAnsi="Times New Roman" w:cs="Times New Roman"/>
                <w:sz w:val="18"/>
                <w:szCs w:val="18"/>
              </w:rPr>
              <w:t>Продолжать знакомить с дорожными знаками, средствами регулирования дорожного движения и опознавательными знаками транспортных средств. Учить соблюдать правила игры.</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Трудовая</w:t>
            </w:r>
          </w:p>
        </w:tc>
        <w:tc>
          <w:tcPr>
            <w:tcW w:w="8222"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Расчистка от снега кормушек, кормление птиц.  Воспитывать положительное отношение к труду</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использовать навыки дежурства по столовой, полученные ранее.</w:t>
            </w:r>
          </w:p>
          <w:p w:rsidR="00AA3E40" w:rsidRPr="004857A1" w:rsidRDefault="00AA3E40" w:rsidP="00AA3E40">
            <w:pPr>
              <w:pStyle w:val="a8"/>
              <w:shd w:val="clear" w:color="auto" w:fill="FFFFFF"/>
              <w:spacing w:before="0" w:beforeAutospacing="0" w:after="0" w:afterAutospacing="0"/>
              <w:rPr>
                <w:color w:val="000000"/>
                <w:sz w:val="18"/>
                <w:szCs w:val="18"/>
              </w:rPr>
            </w:pPr>
            <w:r w:rsidRPr="006461DA">
              <w:rPr>
                <w:b/>
                <w:sz w:val="18"/>
                <w:szCs w:val="18"/>
              </w:rPr>
              <w:t>Дежурство в уголке природы:</w:t>
            </w:r>
            <w:r w:rsidRPr="004857A1">
              <w:rPr>
                <w:sz w:val="18"/>
                <w:szCs w:val="18"/>
              </w:rPr>
              <w:t xml:space="preserve">  </w:t>
            </w:r>
            <w:r w:rsidRPr="004857A1">
              <w:rPr>
                <w:b/>
                <w:color w:val="000000"/>
                <w:sz w:val="18"/>
                <w:szCs w:val="18"/>
              </w:rPr>
              <w:t xml:space="preserve">«Опрыскивание комнатных растений водой из пульверизатора».  </w:t>
            </w:r>
            <w:r w:rsidRPr="004857A1">
              <w:rPr>
                <w:color w:val="000000"/>
                <w:sz w:val="18"/>
                <w:szCs w:val="18"/>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sz w:val="18"/>
                <w:szCs w:val="18"/>
              </w:rPr>
              <w:t> </w:t>
            </w:r>
            <w:r w:rsidRPr="004857A1">
              <w:rPr>
                <w:rFonts w:eastAsiaTheme="majorEastAsia"/>
                <w:sz w:val="18"/>
                <w:szCs w:val="18"/>
              </w:rPr>
              <w:t>«Расставим стулья в определенном  порядке».</w:t>
            </w:r>
            <w:r w:rsidRPr="004857A1">
              <w:rPr>
                <w:sz w:val="18"/>
                <w:szCs w:val="18"/>
              </w:rPr>
              <w:t> </w:t>
            </w:r>
            <w:r w:rsidRPr="004857A1">
              <w:rPr>
                <w:color w:val="000000"/>
                <w:sz w:val="18"/>
                <w:szCs w:val="18"/>
              </w:rPr>
              <w:br/>
            </w:r>
            <w:r w:rsidRPr="004857A1">
              <w:rPr>
                <w:sz w:val="18"/>
                <w:szCs w:val="18"/>
              </w:rPr>
              <w:t>Цель: продолжать развивать трудовые навыки; выполнять поручение аккуратно, быстро, старательно.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Конструктивная</w:t>
            </w:r>
          </w:p>
        </w:tc>
        <w:tc>
          <w:tcPr>
            <w:tcW w:w="8222"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«Пожарная часть». </w:t>
            </w:r>
            <w:r w:rsidRPr="004857A1">
              <w:rPr>
                <w:rFonts w:ascii="Times New Roman" w:hAnsi="Times New Roman" w:cs="Times New Roman"/>
                <w:sz w:val="18"/>
                <w:szCs w:val="18"/>
              </w:rPr>
              <w:t xml:space="preserve">Закреплять навыки строить по схеме. Учить строить пожарную часть.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2"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w:t>
            </w:r>
            <w:r w:rsidRPr="004857A1">
              <w:rPr>
                <w:rStyle w:val="apple-style-span"/>
                <w:rFonts w:ascii="Times New Roman" w:hAnsi="Times New Roman" w:cs="Times New Roman"/>
                <w:sz w:val="18"/>
                <w:szCs w:val="18"/>
                <w:shd w:val="clear" w:color="auto" w:fill="FFFFFF"/>
              </w:rPr>
              <w:t xml:space="preserve"> </w:t>
            </w:r>
            <w:r w:rsidRPr="004857A1">
              <w:rPr>
                <w:rFonts w:ascii="Times New Roman" w:hAnsi="Times New Roman" w:cs="Times New Roman"/>
                <w:b/>
                <w:sz w:val="18"/>
                <w:szCs w:val="18"/>
              </w:rPr>
              <w:t xml:space="preserve">«Дорисуй детали». </w:t>
            </w:r>
            <w:r w:rsidRPr="004857A1">
              <w:rPr>
                <w:rFonts w:ascii="Times New Roman" w:hAnsi="Times New Roman" w:cs="Times New Roman"/>
                <w:sz w:val="18"/>
                <w:szCs w:val="18"/>
              </w:rPr>
              <w:t xml:space="preserve">Формировать умение дополнить каждую линию деталями так, чтобы получились образы.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8222"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«Парень с гармошкой» Г. Свиридов. </w:t>
            </w:r>
            <w:r w:rsidRPr="004857A1">
              <w:rPr>
                <w:rFonts w:ascii="Times New Roman" w:hAnsi="Times New Roman" w:cs="Times New Roman"/>
                <w:sz w:val="18"/>
                <w:szCs w:val="18"/>
              </w:rPr>
              <w:t>Познакомить с музыкой изобразительного характера. Учить различать яркие интонации, средства выразительности: регистр, динамику.</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sz w:val="18"/>
                <w:szCs w:val="18"/>
              </w:rPr>
            </w:pPr>
          </w:p>
        </w:tc>
        <w:tc>
          <w:tcPr>
            <w:tcW w:w="8222"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Рассказывание русской народной сказки «Заяц-хвастун», обр. О. Капицы.  </w:t>
            </w:r>
            <w:r w:rsidRPr="004857A1">
              <w:rPr>
                <w:rFonts w:ascii="Times New Roman" w:hAnsi="Times New Roman" w:cs="Times New Roman"/>
                <w:sz w:val="18"/>
                <w:szCs w:val="18"/>
              </w:rPr>
              <w:t xml:space="preserve">Помочь пониманию содержания произведения, обратить внимание на название </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сказки, учит пересказывать сказку частями, используя языковое богатство сказки.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2" w:type="dxa"/>
          </w:tcPr>
          <w:p w:rsidR="00AA3E40" w:rsidRPr="004857A1" w:rsidRDefault="00AA3E40" w:rsidP="00AA3E40">
            <w:pPr>
              <w:autoSpaceDE w:val="0"/>
              <w:autoSpaceDN w:val="0"/>
              <w:adjustRightInd w:val="0"/>
              <w:spacing w:after="0"/>
              <w:jc w:val="both"/>
              <w:rPr>
                <w:rFonts w:ascii="Times New Roman" w:hAnsi="Times New Roman" w:cs="Times New Roman"/>
                <w:b/>
                <w:sz w:val="18"/>
                <w:szCs w:val="18"/>
              </w:rPr>
            </w:pPr>
            <w:r w:rsidRPr="006461DA">
              <w:rPr>
                <w:rFonts w:ascii="Times New Roman" w:hAnsi="Times New Roman" w:cs="Times New Roman"/>
                <w:b/>
                <w:sz w:val="18"/>
                <w:szCs w:val="18"/>
              </w:rPr>
              <w:t xml:space="preserve"> Проект. «Музей денег».</w:t>
            </w:r>
            <w:r w:rsidRPr="004857A1">
              <w:rPr>
                <w:rFonts w:ascii="Times New Roman" w:hAnsi="Times New Roman" w:cs="Times New Roman"/>
                <w:sz w:val="18"/>
                <w:szCs w:val="18"/>
              </w:rPr>
              <w:t xml:space="preserve"> расширять представление детей о свойствах и функциях денег; систематизировать знания детей об истории возникновения денежной единицы в России.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598" w:type="dxa"/>
        <w:tblLook w:val="04A0" w:firstRow="1" w:lastRow="0" w:firstColumn="1" w:lastColumn="0" w:noHBand="0" w:noVBand="1"/>
      </w:tblPr>
      <w:tblGrid>
        <w:gridCol w:w="2376"/>
        <w:gridCol w:w="8222"/>
      </w:tblGrid>
      <w:tr w:rsidR="00AA3E40" w:rsidRPr="004857A1" w:rsidTr="00AA3E40">
        <w:tc>
          <w:tcPr>
            <w:tcW w:w="10598"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«Азбука безопасности»</w:t>
            </w:r>
          </w:p>
        </w:tc>
      </w:tr>
      <w:tr w:rsidR="00AA3E40" w:rsidRPr="004857A1" w:rsidTr="00AA3E40">
        <w:tc>
          <w:tcPr>
            <w:tcW w:w="10598"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Февраля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2"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2"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Наблюдение за светофором. </w:t>
            </w:r>
            <w:r w:rsidRPr="004857A1">
              <w:rPr>
                <w:rFonts w:ascii="Times New Roman" w:hAnsi="Times New Roman" w:cs="Times New Roman"/>
                <w:w w:val="108"/>
                <w:sz w:val="18"/>
                <w:szCs w:val="18"/>
              </w:rPr>
              <w:t xml:space="preserve">Закреплять знания о работе светофора и назначении </w:t>
            </w:r>
            <w:r w:rsidRPr="004857A1">
              <w:rPr>
                <w:rFonts w:ascii="Times New Roman" w:hAnsi="Times New Roman" w:cs="Times New Roman"/>
                <w:spacing w:val="-4"/>
                <w:w w:val="108"/>
                <w:sz w:val="18"/>
                <w:szCs w:val="18"/>
              </w:rPr>
              <w:t xml:space="preserve">цветовых сигналов. </w:t>
            </w:r>
            <w:r w:rsidRPr="004857A1">
              <w:rPr>
                <w:rFonts w:ascii="Times New Roman" w:hAnsi="Times New Roman" w:cs="Times New Roman"/>
                <w:b/>
                <w:bCs/>
                <w:color w:val="000000"/>
                <w:sz w:val="18"/>
                <w:szCs w:val="18"/>
              </w:rPr>
              <w:t>Наблюдение за сосной.</w:t>
            </w:r>
            <w:r w:rsidRPr="004857A1">
              <w:rPr>
                <w:rFonts w:ascii="Times New Roman" w:hAnsi="Times New Roman" w:cs="Times New Roman"/>
                <w:color w:val="000000"/>
                <w:sz w:val="18"/>
                <w:szCs w:val="18"/>
              </w:rPr>
              <w:t xml:space="preserve"> уточнить знания о хвойных деревьях, их сходстве и различиях (сосна, как и ель, всегда зеленая, у нее тоже есть иголки, только длиннее)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«Как избежать неприятностей». </w:t>
            </w:r>
            <w:r w:rsidRPr="004857A1">
              <w:rPr>
                <w:rFonts w:ascii="Times New Roman" w:hAnsi="Times New Roman" w:cs="Times New Roman"/>
                <w:sz w:val="18"/>
                <w:szCs w:val="18"/>
              </w:rPr>
              <w:t xml:space="preserve">Закрепить знания детей как вести себя с незнакомыми людьми, Развивать внимательность, логическое мышление. </w:t>
            </w:r>
            <w:r w:rsidRPr="004857A1">
              <w:rPr>
                <w:rFonts w:ascii="Times New Roman" w:hAnsi="Times New Roman" w:cs="Times New Roman"/>
                <w:b/>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2"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«Балкон, открытое окно и другие бытовые опасности». </w:t>
            </w:r>
            <w:r w:rsidRPr="004857A1">
              <w:rPr>
                <w:rFonts w:ascii="Times New Roman" w:hAnsi="Times New Roman" w:cs="Times New Roman"/>
                <w:sz w:val="18"/>
                <w:szCs w:val="18"/>
              </w:rPr>
              <w:t>Расширять представления детей об источниках опасности: открытое окно, балкон, закреплять правила безопасного поведения</w:t>
            </w:r>
          </w:p>
          <w:p w:rsidR="00AA3E40" w:rsidRPr="006461DA" w:rsidRDefault="00AA3E40" w:rsidP="00AA3E40">
            <w:pPr>
              <w:pStyle w:val="aff8"/>
              <w:spacing w:before="0"/>
              <w:rPr>
                <w:rFonts w:cs="Times New Roman"/>
                <w:color w:val="000000"/>
                <w:sz w:val="18"/>
                <w:szCs w:val="18"/>
              </w:rPr>
            </w:pPr>
            <w:r w:rsidRPr="004857A1">
              <w:rPr>
                <w:rFonts w:cs="Times New Roman"/>
                <w:b/>
                <w:sz w:val="18"/>
                <w:szCs w:val="18"/>
              </w:rPr>
              <w:t xml:space="preserve">Д. игра.  «Какой он». </w:t>
            </w:r>
            <w:r w:rsidRPr="004857A1">
              <w:rPr>
                <w:rFonts w:cs="Times New Roman"/>
                <w:color w:val="000000"/>
                <w:sz w:val="18"/>
                <w:szCs w:val="18"/>
              </w:rPr>
              <w:t>Познакомить детей со словами, обозначающими признаки предмета.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8222"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 м. п. «Съедобное - несъедобное»</w:t>
            </w:r>
            <w:r w:rsidRPr="004857A1">
              <w:rPr>
                <w:rFonts w:ascii="Times New Roman" w:hAnsi="Times New Roman" w:cs="Times New Roman"/>
                <w:sz w:val="18"/>
                <w:szCs w:val="18"/>
              </w:rPr>
              <w:t xml:space="preserve"> развивать слуховое внимание, быстроту реакций.</w:t>
            </w:r>
          </w:p>
          <w:p w:rsidR="00AA3E40" w:rsidRPr="004857A1" w:rsidRDefault="00AA3E40" w:rsidP="00AA3E40">
            <w:pPr>
              <w:pStyle w:val="a9"/>
              <w:jc w:val="both"/>
              <w:rPr>
                <w:b/>
                <w:color w:val="000000"/>
                <w:sz w:val="18"/>
                <w:szCs w:val="18"/>
              </w:rPr>
            </w:pPr>
            <w:r w:rsidRPr="004857A1">
              <w:rPr>
                <w:b/>
                <w:sz w:val="18"/>
                <w:szCs w:val="18"/>
              </w:rPr>
              <w:t>П./игра «Совушка».</w:t>
            </w:r>
            <w:r w:rsidRPr="004857A1">
              <w:rPr>
                <w:sz w:val="18"/>
                <w:szCs w:val="18"/>
              </w:rPr>
              <w:t xml:space="preserve"> Развивать быстроту и реакцию, воспитывать смелость. </w:t>
            </w:r>
            <w:r w:rsidRPr="004857A1">
              <w:rPr>
                <w:b/>
                <w:sz w:val="18"/>
                <w:szCs w:val="18"/>
              </w:rPr>
              <w:t xml:space="preserve">«Золотые ворота». </w:t>
            </w:r>
            <w:r w:rsidRPr="004857A1">
              <w:rPr>
                <w:sz w:val="18"/>
                <w:szCs w:val="18"/>
              </w:rPr>
              <w:t xml:space="preserve">Закреплять бег в разных направлениях, умение действовать по сигналу.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w:t>
            </w:r>
            <w:r w:rsidRPr="004857A1">
              <w:rPr>
                <w:b/>
                <w:sz w:val="18"/>
                <w:szCs w:val="18"/>
              </w:rPr>
              <w:t>Волк во рву</w:t>
            </w:r>
            <w:r w:rsidRPr="004857A1">
              <w:rPr>
                <w:b/>
                <w:color w:val="000000"/>
                <w:spacing w:val="-1"/>
                <w:w w:val="103"/>
                <w:sz w:val="18"/>
                <w:szCs w:val="18"/>
              </w:rPr>
              <w:t xml:space="preserve">»,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 Развивать быстроту и выносливость. </w:t>
            </w:r>
          </w:p>
          <w:p w:rsidR="00AA3E40" w:rsidRPr="004857A1" w:rsidRDefault="00AA3E40" w:rsidP="00AA3E40">
            <w:pPr>
              <w:pStyle w:val="a9"/>
              <w:jc w:val="both"/>
              <w:rPr>
                <w:spacing w:val="-10"/>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8222" w:type="dxa"/>
          </w:tcPr>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«Поход в лес».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Пальчиковый театр «Любимая сказка». </w:t>
            </w:r>
            <w:r w:rsidRPr="004857A1">
              <w:rPr>
                <w:rFonts w:ascii="Times New Roman" w:hAnsi="Times New Roman" w:cs="Times New Roman"/>
                <w:sz w:val="18"/>
                <w:szCs w:val="18"/>
              </w:rPr>
              <w:t>Учить координировать движения рук и глаз, сопровождать движения пальцев речью.</w:t>
            </w:r>
            <w:r>
              <w:rPr>
                <w:rFonts w:ascii="Times New Roman" w:hAnsi="Times New Roman" w:cs="Times New Roman"/>
                <w:sz w:val="18"/>
                <w:szCs w:val="18"/>
              </w:rPr>
              <w:t xml:space="preserve"> </w:t>
            </w:r>
            <w:r w:rsidRPr="004857A1">
              <w:rPr>
                <w:rFonts w:ascii="Times New Roman" w:hAnsi="Times New Roman" w:cs="Times New Roman"/>
                <w:sz w:val="18"/>
                <w:szCs w:val="18"/>
              </w:rPr>
              <w:t>Выражать свои эмоции посредством мимики и речи. Активно использовать в игре воображение, память, внимание, мышление.</w:t>
            </w:r>
            <w:r>
              <w:rPr>
                <w:rFonts w:ascii="Times New Roman" w:hAnsi="Times New Roman" w:cs="Times New Roman"/>
                <w:sz w:val="18"/>
                <w:szCs w:val="18"/>
              </w:rPr>
              <w:t xml:space="preserve"> </w:t>
            </w:r>
            <w:r w:rsidRPr="004857A1">
              <w:rPr>
                <w:rFonts w:ascii="Times New Roman" w:hAnsi="Times New Roman" w:cs="Times New Roman"/>
                <w:sz w:val="18"/>
                <w:szCs w:val="18"/>
              </w:rPr>
              <w:t>Расширять словарный запас, подключая слуховое и тактильное восприятие.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«Основы безопасности во дворе и на улице». </w:t>
            </w:r>
            <w:r w:rsidRPr="004857A1">
              <w:rPr>
                <w:rFonts w:ascii="Times New Roman" w:hAnsi="Times New Roman" w:cs="Times New Roman"/>
                <w:sz w:val="18"/>
                <w:szCs w:val="18"/>
              </w:rPr>
              <w:t>Научить детей безопасному поведению в лифте, во дворе, у дороги. Учить соблюдать правила игры.</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8222"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Сгребание снега в определенное место для постройки ледяных фигур.</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работать сообща, добиваться цели общими усилиями.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Работа в уголке природы: осмотр комнатных растений. </w:t>
            </w:r>
            <w:r w:rsidRPr="004857A1">
              <w:rPr>
                <w:rFonts w:ascii="Times New Roman" w:hAnsi="Times New Roman" w:cs="Times New Roman"/>
                <w:sz w:val="18"/>
                <w:szCs w:val="18"/>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красиво сервировать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«Порядок в игровом уголке» </w:t>
            </w:r>
            <w:r w:rsidRPr="004857A1">
              <w:rPr>
                <w:sz w:val="18"/>
                <w:szCs w:val="18"/>
              </w:rPr>
              <w:t>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222"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«Трамвай». </w:t>
            </w:r>
            <w:r w:rsidRPr="004857A1">
              <w:rPr>
                <w:rFonts w:ascii="Times New Roman" w:hAnsi="Times New Roman" w:cs="Times New Roman"/>
                <w:sz w:val="18"/>
                <w:szCs w:val="18"/>
              </w:rPr>
              <w:t xml:space="preserve">Познакомить с новыми деталями – кольцами. Воспитывать самостоятельность.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2"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«Трамвай». </w:t>
            </w:r>
            <w:r w:rsidRPr="004857A1">
              <w:rPr>
                <w:rFonts w:ascii="Times New Roman" w:hAnsi="Times New Roman" w:cs="Times New Roman"/>
                <w:sz w:val="18"/>
                <w:szCs w:val="18"/>
              </w:rPr>
              <w:t>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8222"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«Листопад», Т. Попатенко. </w:t>
            </w:r>
            <w:r w:rsidRPr="004857A1">
              <w:rPr>
                <w:rFonts w:ascii="Times New Roman" w:hAnsi="Times New Roman" w:cs="Times New Roman"/>
                <w:sz w:val="18"/>
                <w:szCs w:val="18"/>
              </w:rPr>
              <w:t>Учить исполнять песни  ласково, напевно, протяжно. Передавать в исполнении настроение песни.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2"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Чтение небылиц «Вы послушайте, ребята»</w:t>
            </w:r>
            <w:r w:rsidRPr="004857A1">
              <w:rPr>
                <w:rFonts w:ascii="Times New Roman" w:hAnsi="Times New Roman" w:cs="Times New Roman"/>
                <w:sz w:val="18"/>
                <w:szCs w:val="18"/>
              </w:rPr>
              <w:t xml:space="preserve"> продолжать знакомить детей с малыми формами народного творчества, формировать умение</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замечать непоследовательность в суждениях, развивать логическое мышление.</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222" w:type="dxa"/>
          </w:tcPr>
          <w:p w:rsidR="00AA3E40" w:rsidRPr="004857A1" w:rsidRDefault="00AA3E40" w:rsidP="00AA3E40">
            <w:pPr>
              <w:pStyle w:val="a8"/>
              <w:shd w:val="clear" w:color="auto" w:fill="FFFFFF"/>
              <w:spacing w:before="0" w:beforeAutospacing="0" w:after="0" w:afterAutospacing="0"/>
              <w:jc w:val="both"/>
              <w:rPr>
                <w:color w:val="333333"/>
                <w:sz w:val="18"/>
                <w:szCs w:val="18"/>
              </w:rPr>
            </w:pPr>
            <w:r w:rsidRPr="004857A1">
              <w:rPr>
                <w:rStyle w:val="a7"/>
                <w:sz w:val="18"/>
                <w:szCs w:val="18"/>
              </w:rPr>
              <w:t>Квест-игра</w:t>
            </w:r>
            <w:r w:rsidRPr="004857A1">
              <w:rPr>
                <w:sz w:val="18"/>
                <w:szCs w:val="18"/>
              </w:rPr>
              <w:t xml:space="preserve"> </w:t>
            </w:r>
            <w:r w:rsidRPr="004857A1">
              <w:rPr>
                <w:rStyle w:val="a7"/>
                <w:sz w:val="18"/>
                <w:szCs w:val="18"/>
              </w:rPr>
              <w:t>«Знатоки природы»</w:t>
            </w:r>
            <w:r w:rsidRPr="004857A1">
              <w:rPr>
                <w:sz w:val="18"/>
                <w:szCs w:val="18"/>
              </w:rPr>
              <w:t xml:space="preserve"> Развивать двигательную активность. Формировать стремление к здоровому образу жизни. Воспитывать умение работать в команде, соблюдать правила игры.</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2" w:type="dxa"/>
          </w:tcPr>
          <w:p w:rsidR="00AA3E40" w:rsidRPr="004857A1" w:rsidRDefault="00AA3E40" w:rsidP="00AA3E40">
            <w:pPr>
              <w:autoSpaceDE w:val="0"/>
              <w:autoSpaceDN w:val="0"/>
              <w:adjustRightInd w:val="0"/>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Игровая деятельность</w:t>
            </w:r>
            <w:r w:rsidRPr="004857A1">
              <w:rPr>
                <w:rFonts w:ascii="Times New Roman" w:hAnsi="Times New Roman" w:cs="Times New Roman"/>
                <w:sz w:val="18"/>
                <w:szCs w:val="18"/>
              </w:rPr>
              <w:t>. Подвижные игры: Народные игры «Гончары», «Иголочка и ниточка» «Помощники», «Строим дом» - массаж рук.</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«Азбука безопасности»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z w:val="18"/>
                <w:szCs w:val="18"/>
              </w:rPr>
            </w:pPr>
            <w:r w:rsidRPr="004857A1">
              <w:rPr>
                <w:b/>
                <w:sz w:val="18"/>
                <w:szCs w:val="18"/>
              </w:rPr>
              <w:t xml:space="preserve">Наблюдение за погодой. </w:t>
            </w:r>
            <w:r w:rsidRPr="004857A1">
              <w:rPr>
                <w:sz w:val="18"/>
                <w:szCs w:val="18"/>
              </w:rPr>
              <w:t>Закреплять знания о сезонных изменениях в природе.</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снежинками</w:t>
            </w:r>
            <w:r w:rsidRPr="004857A1">
              <w:rPr>
                <w:rFonts w:ascii="Times New Roman" w:hAnsi="Times New Roman" w:cs="Times New Roman"/>
                <w:color w:val="000000"/>
                <w:sz w:val="18"/>
                <w:szCs w:val="18"/>
              </w:rPr>
              <w:t>. Обращать внимание на то, что снежинки бывают разными по форме; учить сравнивать, развивать познавательную активность.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с мячом «Назови домашний адрес». </w:t>
            </w:r>
            <w:r w:rsidRPr="004857A1">
              <w:rPr>
                <w:rFonts w:ascii="Times New Roman" w:hAnsi="Times New Roman" w:cs="Times New Roman"/>
                <w:sz w:val="18"/>
                <w:szCs w:val="18"/>
              </w:rPr>
              <w:t>Закреплять умение называть свою фамилию и имя; фамилию, имя и отчество своих родителей; домашний адрес и телефон.</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«Если ты потерялся». </w:t>
            </w:r>
            <w:r w:rsidRPr="004857A1">
              <w:rPr>
                <w:rFonts w:ascii="Times New Roman" w:hAnsi="Times New Roman" w:cs="Times New Roman"/>
                <w:sz w:val="18"/>
                <w:szCs w:val="18"/>
              </w:rPr>
              <w:t>Закрепить с детьми знание своего домашнего адреса, дать представление о том, как вести себя, если потерялся на улице, развивать ориентировку в пространстве.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Д. игра «Кто ушел?».</w:t>
            </w:r>
            <w:r w:rsidRPr="004857A1">
              <w:rPr>
                <w:rFonts w:ascii="Times New Roman" w:hAnsi="Times New Roman" w:cs="Times New Roman"/>
                <w:color w:val="000000"/>
                <w:sz w:val="18"/>
                <w:szCs w:val="18"/>
              </w:rPr>
              <w:t xml:space="preserve"> Учить детей правильно употреблять собственные имена существительные в именительном падеже единственного числа.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pacing w:val="-1"/>
                <w:w w:val="105"/>
                <w:sz w:val="18"/>
                <w:szCs w:val="18"/>
              </w:rPr>
              <w:t xml:space="preserve">«Удочка». </w:t>
            </w:r>
            <w:r w:rsidRPr="004857A1">
              <w:rPr>
                <w:rFonts w:ascii="Times New Roman" w:hAnsi="Times New Roman" w:cs="Times New Roman"/>
                <w:color w:val="000000"/>
                <w:spacing w:val="-4"/>
                <w:w w:val="111"/>
                <w:sz w:val="18"/>
                <w:szCs w:val="18"/>
              </w:rPr>
              <w:t xml:space="preserve">Учить внимательно, слушать команду воспитателя; </w:t>
            </w:r>
            <w:r w:rsidRPr="004857A1">
              <w:rPr>
                <w:rFonts w:ascii="Times New Roman" w:hAnsi="Times New Roman" w:cs="Times New Roman"/>
                <w:sz w:val="18"/>
                <w:szCs w:val="18"/>
              </w:rPr>
              <w:t xml:space="preserve">совершенствовать у детей умение выполнять прыжки вверх на месте. </w:t>
            </w:r>
          </w:p>
          <w:p w:rsidR="00AA3E40" w:rsidRDefault="00AA3E40" w:rsidP="00AA3E40">
            <w:pPr>
              <w:pStyle w:val="a9"/>
              <w:jc w:val="both"/>
              <w:rPr>
                <w:b/>
                <w:color w:val="000000"/>
                <w:sz w:val="18"/>
                <w:szCs w:val="18"/>
              </w:rPr>
            </w:pPr>
            <w:r w:rsidRPr="004857A1">
              <w:rPr>
                <w:b/>
                <w:color w:val="000000"/>
                <w:w w:val="103"/>
                <w:sz w:val="18"/>
                <w:szCs w:val="18"/>
              </w:rPr>
              <w:t>П. игры «</w:t>
            </w:r>
            <w:r w:rsidRPr="004857A1">
              <w:rPr>
                <w:b/>
                <w:sz w:val="18"/>
                <w:szCs w:val="18"/>
              </w:rPr>
              <w:t>Поймай комара».</w:t>
            </w:r>
            <w:r w:rsidRPr="004857A1">
              <w:rPr>
                <w:sz w:val="18"/>
                <w:szCs w:val="18"/>
              </w:rPr>
              <w:t xml:space="preserve"> Развивать у детей умение согласовывать движения со зрительным сигналом. Упражнять в прыжках на месте. </w:t>
            </w:r>
          </w:p>
          <w:p w:rsidR="00AA3E40" w:rsidRPr="004857A1" w:rsidRDefault="00AA3E40" w:rsidP="00AA3E40">
            <w:pPr>
              <w:pStyle w:val="a9"/>
              <w:jc w:val="both"/>
              <w:rPr>
                <w:b/>
                <w:color w:val="000000"/>
                <w:sz w:val="18"/>
                <w:szCs w:val="18"/>
              </w:rPr>
            </w:pPr>
            <w:r w:rsidRPr="004857A1">
              <w:rPr>
                <w:i/>
                <w:sz w:val="18"/>
                <w:szCs w:val="18"/>
              </w:rPr>
              <w:t xml:space="preserve"> </w:t>
            </w:r>
            <w:r w:rsidRPr="004857A1">
              <w:rPr>
                <w:b/>
                <w:sz w:val="18"/>
                <w:szCs w:val="18"/>
              </w:rPr>
              <w:t>П./игра «Лиса в курятнике»</w:t>
            </w:r>
            <w:r w:rsidRPr="004857A1">
              <w:rPr>
                <w:sz w:val="18"/>
                <w:szCs w:val="18"/>
              </w:rPr>
              <w:t xml:space="preserve"> Развивать, внимание, ловкость, выполнение движений по сигналу. Упражнять в беге.</w:t>
            </w:r>
            <w:r w:rsidRPr="004857A1">
              <w:rPr>
                <w:b/>
                <w:color w:val="000000"/>
                <w:sz w:val="18"/>
                <w:szCs w:val="18"/>
              </w:rPr>
              <w:t xml:space="preserve"> </w:t>
            </w:r>
          </w:p>
          <w:p w:rsidR="00AA3E40" w:rsidRPr="004857A1" w:rsidRDefault="00AA3E40" w:rsidP="00AA3E40">
            <w:pPr>
              <w:pStyle w:val="a9"/>
              <w:jc w:val="both"/>
              <w:rPr>
                <w:spacing w:val="-7"/>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sz w:val="18"/>
                <w:szCs w:val="18"/>
              </w:rPr>
            </w:pPr>
            <w:r w:rsidRPr="004857A1">
              <w:rPr>
                <w:b/>
                <w:sz w:val="18"/>
                <w:szCs w:val="18"/>
              </w:rPr>
              <w:t xml:space="preserve">Творческая игра: </w:t>
            </w:r>
            <w:r w:rsidRPr="004857A1">
              <w:rPr>
                <w:b/>
                <w:w w:val="104"/>
                <w:sz w:val="18"/>
                <w:szCs w:val="18"/>
              </w:rPr>
              <w:t xml:space="preserve">«Больница». </w:t>
            </w:r>
            <w:r w:rsidRPr="004857A1">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4857A1" w:rsidRDefault="00AA3E40" w:rsidP="00AA3E40">
            <w:pPr>
              <w:pStyle w:val="a9"/>
              <w:jc w:val="both"/>
              <w:rPr>
                <w:spacing w:val="-10"/>
                <w:sz w:val="18"/>
                <w:szCs w:val="18"/>
              </w:rPr>
            </w:pPr>
            <w:r w:rsidRPr="004857A1">
              <w:rPr>
                <w:b/>
                <w:sz w:val="18"/>
                <w:szCs w:val="18"/>
              </w:rPr>
              <w:t xml:space="preserve">Настольная игра:  «Часть и целое». </w:t>
            </w:r>
            <w:r w:rsidRPr="004857A1">
              <w:rPr>
                <w:sz w:val="18"/>
                <w:szCs w:val="18"/>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«Генеральная уборка в групповой комнате». </w:t>
            </w:r>
            <w:r w:rsidRPr="004857A1">
              <w:rPr>
                <w:rFonts w:ascii="Times New Roman" w:hAnsi="Times New Roman" w:cs="Times New Roman"/>
                <w:sz w:val="18"/>
                <w:szCs w:val="18"/>
              </w:rPr>
              <w:t>Вместе с детьми наметить план работы. Учить организовывать  совместный труд. Формировать ответственность за выполнение трудовых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«Светофор». </w:t>
            </w:r>
            <w:r w:rsidRPr="004857A1">
              <w:rPr>
                <w:sz w:val="18"/>
                <w:szCs w:val="18"/>
              </w:rPr>
              <w:t xml:space="preserve"> Продолжать учить строить сложную постройку.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«Светофор». </w:t>
            </w:r>
            <w:r w:rsidRPr="004857A1">
              <w:rPr>
                <w:rFonts w:ascii="Times New Roman" w:hAnsi="Times New Roman" w:cs="Times New Roman"/>
                <w:sz w:val="18"/>
                <w:szCs w:val="18"/>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autoSpaceDE w:val="0"/>
              <w:autoSpaceDN w:val="0"/>
              <w:adjustRightInd w:val="0"/>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 xml:space="preserve"> Чтение Ю. Коваль «Стожок»</w:t>
            </w:r>
            <w:r w:rsidRPr="004857A1">
              <w:rPr>
                <w:rFonts w:ascii="Times New Roman" w:hAnsi="Times New Roman" w:cs="Times New Roman"/>
                <w:sz w:val="18"/>
                <w:szCs w:val="18"/>
              </w:rPr>
              <w:t xml:space="preserve"> Продолжать учить детей эмоционально воспринимать и осознавать образное содержание текста, высказывать свое отношение к поступкам главного героя.</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autoSpaceDE w:val="0"/>
              <w:autoSpaceDN w:val="0"/>
              <w:adjustRightInd w:val="0"/>
              <w:spacing w:after="0"/>
              <w:ind w:left="34" w:hanging="34"/>
              <w:jc w:val="both"/>
              <w:rPr>
                <w:rFonts w:ascii="Times New Roman" w:hAnsi="Times New Roman" w:cs="Times New Roman"/>
                <w:b/>
                <w:sz w:val="18"/>
                <w:szCs w:val="18"/>
              </w:rPr>
            </w:pPr>
            <w:r w:rsidRPr="006461DA">
              <w:rPr>
                <w:rFonts w:ascii="Times New Roman" w:hAnsi="Times New Roman" w:cs="Times New Roman"/>
                <w:b/>
                <w:sz w:val="18"/>
                <w:szCs w:val="18"/>
              </w:rPr>
              <w:t>Отечественная классическая литература</w:t>
            </w:r>
            <w:r w:rsidRPr="004857A1">
              <w:rPr>
                <w:rFonts w:ascii="Times New Roman" w:hAnsi="Times New Roman" w:cs="Times New Roman"/>
                <w:sz w:val="18"/>
                <w:szCs w:val="18"/>
              </w:rPr>
              <w:t>. Поэзия. В.Глущенко «Грядка», П.Засодимский «Откуда взялся хлеб», Т.А.Шорыгина «Жатва», К.Д.Ушинский «На что тебе?» развивать  интерес к художественной литературе.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«День защитника Отечества»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за состоянием погоды</w:t>
            </w:r>
            <w:r w:rsidRPr="004857A1">
              <w:rPr>
                <w:sz w:val="18"/>
                <w:szCs w:val="18"/>
              </w:rPr>
              <w:t>.  Учить различать характерные признаки зимы, узнавать их в литературных текстах.</w:t>
            </w:r>
          </w:p>
          <w:p w:rsidR="00AA3E40" w:rsidRPr="004857A1" w:rsidRDefault="00AA3E40" w:rsidP="00AA3E40">
            <w:pPr>
              <w:spacing w:after="0"/>
              <w:jc w:val="both"/>
              <w:rPr>
                <w:rFonts w:ascii="Times New Roman" w:eastAsiaTheme="majorEastAsia" w:hAnsi="Times New Roman" w:cs="Times New Roman"/>
                <w:bCs/>
                <w:color w:val="000000" w:themeColor="text1"/>
                <w:sz w:val="18"/>
                <w:szCs w:val="18"/>
              </w:rPr>
            </w:pPr>
            <w:r w:rsidRPr="004857A1">
              <w:rPr>
                <w:rFonts w:ascii="Times New Roman" w:eastAsiaTheme="majorEastAsia" w:hAnsi="Times New Roman" w:cs="Times New Roman"/>
                <w:b/>
                <w:bCs/>
                <w:color w:val="000000" w:themeColor="text1"/>
                <w:sz w:val="18"/>
                <w:szCs w:val="18"/>
              </w:rPr>
              <w:t>Развивающие игры Воскобовича.</w:t>
            </w:r>
            <w:r w:rsidRPr="004857A1">
              <w:rPr>
                <w:rFonts w:ascii="Times New Roman" w:eastAsiaTheme="majorEastAsia" w:hAnsi="Times New Roman" w:cs="Times New Roman"/>
                <w:bCs/>
                <w:color w:val="000000" w:themeColor="text1"/>
                <w:sz w:val="18"/>
                <w:szCs w:val="18"/>
              </w:rPr>
              <w:t xml:space="preserve"> Развивать познавательные, интеллектуальные способности детей. Повышать умственную активность: мышление, память, внимание, воображение. Воспитывать интерес к совместной игровой деятельности со сверстниками.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«Наша армия родная»</w:t>
            </w:r>
            <w:r w:rsidRPr="004857A1">
              <w:rPr>
                <w:rFonts w:ascii="Times New Roman" w:hAnsi="Times New Roman" w:cs="Times New Roman"/>
                <w:sz w:val="18"/>
                <w:szCs w:val="18"/>
              </w:rPr>
              <w:t xml:space="preserve"> - формировать  представление детей об  особенностях военной службы, развивать интерес к военным профессиям.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«Разведчики». </w:t>
            </w:r>
            <w:r w:rsidRPr="004857A1">
              <w:rPr>
                <w:rFonts w:ascii="Times New Roman" w:hAnsi="Times New Roman" w:cs="Times New Roman"/>
                <w:color w:val="000000"/>
                <w:sz w:val="18"/>
                <w:szCs w:val="18"/>
              </w:rPr>
              <w:t>Учить детей правильно употреблять  в речи существительные в творительном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П./и: «Краски», </w:t>
            </w:r>
            <w:r w:rsidRPr="004857A1">
              <w:rPr>
                <w:rFonts w:ascii="Times New Roman" w:hAnsi="Times New Roman" w:cs="Times New Roman"/>
                <w:sz w:val="18"/>
                <w:szCs w:val="18"/>
              </w:rPr>
              <w:t xml:space="preserve">Развивать ловкость, двигательную активность. Воспитывать желание и интерес к совместным играм, дружеские взаимоотношения.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«Прятки». </w:t>
            </w:r>
            <w:r w:rsidRPr="004857A1">
              <w:rPr>
                <w:rFonts w:ascii="Times New Roman" w:hAnsi="Times New Roman" w:cs="Times New Roman"/>
                <w:sz w:val="18"/>
                <w:szCs w:val="18"/>
              </w:rPr>
              <w:t xml:space="preserve">Развивать ловкость, быстроту, координацию движений. </w:t>
            </w:r>
          </w:p>
          <w:p w:rsidR="00AA3E40" w:rsidRPr="006461DA"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«Пограничники» </w:t>
            </w:r>
            <w:r w:rsidRPr="004857A1">
              <w:rPr>
                <w:rFonts w:ascii="Times New Roman" w:hAnsi="Times New Roman" w:cs="Times New Roman"/>
                <w:sz w:val="18"/>
                <w:szCs w:val="18"/>
              </w:rPr>
              <w:t xml:space="preserve">Воспитывать желание быть смелыми, как защитники отечества; упражнять в беге, развивать ловкость, быстроту.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«Моряки». </w:t>
            </w:r>
            <w:r w:rsidRPr="004857A1">
              <w:rPr>
                <w:rFonts w:ascii="Times New Roman" w:hAnsi="Times New Roman" w:cs="Times New Roman"/>
                <w:sz w:val="18"/>
                <w:szCs w:val="18"/>
              </w:rPr>
              <w:t>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«Фанты». </w:t>
            </w:r>
            <w:r w:rsidRPr="004857A1">
              <w:rPr>
                <w:rFonts w:ascii="Times New Roman" w:hAnsi="Times New Roman" w:cs="Times New Roman"/>
                <w:sz w:val="18"/>
                <w:szCs w:val="18"/>
              </w:rPr>
              <w:t>Учить соблюдать правила игры. Развивать координацию движении, внимание.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 «Путешествие по России».</w:t>
            </w:r>
            <w:r w:rsidRPr="004857A1">
              <w:rPr>
                <w:rFonts w:ascii="Times New Roman" w:hAnsi="Times New Roman" w:cs="Times New Roman"/>
                <w:sz w:val="18"/>
                <w:szCs w:val="18"/>
              </w:rPr>
              <w:t xml:space="preserve"> Уметь придумывать сюжет игры, строить ролевой диалог, договариваться о последовательности совместных действий.</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color w:val="000000"/>
                <w:sz w:val="18"/>
                <w:szCs w:val="18"/>
              </w:rPr>
              <w:t> Поливка водой ледяной дорожки.</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аккуратно носить холодную воду и равномерно разливать ее по всей дорожке</w:t>
            </w:r>
            <w:r w:rsidRPr="004857A1">
              <w:rPr>
                <w:rFonts w:ascii="Times New Roman" w:hAnsi="Times New Roman" w:cs="Times New Roman"/>
                <w:b/>
                <w:sz w:val="18"/>
                <w:szCs w:val="18"/>
              </w:rPr>
              <w:t xml:space="preserve"> </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 xml:space="preserve">«Уход за листьями растений «(удаление пыли кисточками и сухой тряпочкой  </w:t>
            </w:r>
            <w:r w:rsidRPr="004857A1">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сервировать стол, подбирать предметы сервировки в зависимости от блюд.</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умение самостоятельно раскладывать подготовленные воспитателем материалы для занятий.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«Ремонт книг». </w:t>
            </w:r>
            <w:r w:rsidRPr="004857A1">
              <w:rPr>
                <w:rFonts w:ascii="Times New Roman" w:hAnsi="Times New Roman" w:cs="Times New Roman"/>
                <w:sz w:val="18"/>
                <w:szCs w:val="18"/>
              </w:rPr>
              <w:t>Предложить выбрать книги, нуждающиеся в починке, определять, как можно починить каждую из книг. Совершенствовать трудовые навыки детей.</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Оригами «Военный транспорт»</w:t>
            </w:r>
            <w:r w:rsidRPr="004857A1">
              <w:rPr>
                <w:rFonts w:ascii="Times New Roman" w:hAnsi="Times New Roman" w:cs="Times New Roman"/>
                <w:sz w:val="18"/>
                <w:szCs w:val="18"/>
              </w:rPr>
              <w:t xml:space="preserve"> - продолжить учить сооружать транспорт методом оригами.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Раскраска «Транспорт»</w:t>
            </w:r>
            <w:r w:rsidRPr="004857A1">
              <w:rPr>
                <w:rFonts w:ascii="Times New Roman" w:hAnsi="Times New Roman" w:cs="Times New Roman"/>
                <w:sz w:val="18"/>
                <w:szCs w:val="18"/>
              </w:rPr>
              <w:t xml:space="preserve"> - закреплять знания о видах транспорта.</w:t>
            </w:r>
            <w:r w:rsidRPr="004857A1">
              <w:rPr>
                <w:rFonts w:ascii="Times New Roman" w:hAnsi="Times New Roman" w:cs="Times New Roman"/>
                <w:sz w:val="18"/>
                <w:szCs w:val="18"/>
                <w:shd w:val="clear" w:color="auto" w:fill="FFFFFF"/>
              </w:rPr>
              <w:t xml:space="preserve"> Развивать аккуратность при закрашивании частей изображения.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Слушание  «Смелый наездник», Р. Шуман</w:t>
            </w:r>
            <w:r w:rsidRPr="004857A1">
              <w:rPr>
                <w:rFonts w:ascii="Times New Roman" w:hAnsi="Times New Roman" w:cs="Times New Roman"/>
                <w:sz w:val="18"/>
                <w:szCs w:val="18"/>
              </w:rPr>
              <w:t xml:space="preserve"> - учить слышать трёхчастную форму пьесы и высказываться о них. Слышать изобразительность в музыке. Расширять словарь детей</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рассказа Ю. Коваля «Выстрел». </w:t>
            </w:r>
            <w:r w:rsidRPr="004857A1">
              <w:rPr>
                <w:rFonts w:ascii="Times New Roman" w:hAnsi="Times New Roman" w:cs="Times New Roman"/>
                <w:sz w:val="18"/>
                <w:szCs w:val="18"/>
              </w:rPr>
              <w:t>Знакомить  с творчеством Ю. И. Коваля, развивать умения анализировать поступки и характеры героев; выделять главное, обобщать; воспитывать отзывчивость, чуткость.</w:t>
            </w:r>
          </w:p>
        </w:tc>
      </w:tr>
      <w:tr w:rsidR="00AA3E40" w:rsidRPr="004857A1" w:rsidTr="00AA3E40">
        <w:tc>
          <w:tcPr>
            <w:tcW w:w="1951" w:type="dxa"/>
          </w:tcPr>
          <w:p w:rsidR="00AA3E40" w:rsidRPr="004857A1" w:rsidRDefault="00AA3E40" w:rsidP="00AA3E40">
            <w:pPr>
              <w:pStyle w:val="a3"/>
              <w:ind w:left="0"/>
              <w:rPr>
                <w:b/>
                <w:sz w:val="18"/>
                <w:szCs w:val="18"/>
              </w:rPr>
            </w:pPr>
            <w:r w:rsidRPr="004857A1">
              <w:rPr>
                <w:rFonts w:eastAsiaTheme="majorEastAsia"/>
                <w:b/>
                <w:bCs/>
                <w:color w:val="000000" w:themeColor="text1"/>
                <w:sz w:val="18"/>
                <w:szCs w:val="18"/>
              </w:rPr>
              <w:lastRenderedPageBreak/>
              <w:t>Шахматы</w:t>
            </w:r>
          </w:p>
        </w:tc>
        <w:tc>
          <w:tcPr>
            <w:tcW w:w="8505" w:type="dxa"/>
          </w:tcPr>
          <w:p w:rsidR="00AA3E40" w:rsidRPr="004857A1" w:rsidRDefault="00AA3E40" w:rsidP="00AA3E40">
            <w:pPr>
              <w:spacing w:after="0"/>
              <w:rPr>
                <w:rFonts w:ascii="Times New Roman" w:eastAsiaTheme="majorEastAsia" w:hAnsi="Times New Roman" w:cs="Times New Roman"/>
                <w:bCs/>
                <w:color w:val="000000" w:themeColor="text1"/>
                <w:sz w:val="18"/>
                <w:szCs w:val="18"/>
              </w:rPr>
            </w:pPr>
            <w:r w:rsidRPr="004857A1">
              <w:rPr>
                <w:rFonts w:ascii="Times New Roman" w:eastAsiaTheme="majorEastAsia" w:hAnsi="Times New Roman" w:cs="Times New Roman"/>
                <w:b/>
                <w:bCs/>
                <w:color w:val="000000" w:themeColor="text1"/>
                <w:sz w:val="18"/>
                <w:szCs w:val="18"/>
              </w:rPr>
              <w:t xml:space="preserve"> «Игра на уничтожение» (ферзь против ферзя), «Ограничение подвижности»: </w:t>
            </w:r>
            <w:r w:rsidRPr="004857A1">
              <w:rPr>
                <w:rFonts w:ascii="Times New Roman" w:eastAsiaTheme="majorEastAsia" w:hAnsi="Times New Roman" w:cs="Times New Roman"/>
                <w:bCs/>
                <w:color w:val="000000" w:themeColor="text1"/>
                <w:sz w:val="18"/>
                <w:szCs w:val="18"/>
              </w:rPr>
              <w:t>Закрепление знаний о шахматной фигуре «Ферзь», месте  ферзя в начальном положении. Ходами ферзя, взятием; Отработка практических навыков.</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eastAsiaTheme="majorEastAsia" w:hAnsi="Times New Roman" w:cs="Times New Roman"/>
                <w:bCs/>
                <w:color w:val="000000" w:themeColor="text1"/>
                <w:sz w:val="18"/>
                <w:szCs w:val="18"/>
              </w:rPr>
              <w:t>Шахматная доска и шахматные поля, комплекты шахматных фигур по кол-ву детей Учебник Ч.1  с.46 -52</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«День защитника Отечества»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Вторник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снежинками. </w:t>
            </w:r>
            <w:r w:rsidRPr="004857A1">
              <w:rPr>
                <w:rFonts w:ascii="Times New Roman" w:hAnsi="Times New Roman" w:cs="Times New Roman"/>
                <w:sz w:val="18"/>
                <w:szCs w:val="18"/>
              </w:rPr>
              <w:t>Продолжать закреплять знания о снежинке, ее свойствах.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облаками</w:t>
            </w:r>
            <w:r w:rsidRPr="004857A1">
              <w:rPr>
                <w:rFonts w:ascii="Times New Roman" w:hAnsi="Times New Roman" w:cs="Times New Roman"/>
                <w:color w:val="000000"/>
                <w:sz w:val="18"/>
                <w:szCs w:val="18"/>
              </w:rPr>
              <w:t>.</w:t>
            </w:r>
            <w:r w:rsidRPr="004857A1">
              <w:rPr>
                <w:rFonts w:ascii="Times New Roman" w:hAnsi="Times New Roman" w:cs="Times New Roman"/>
                <w:i/>
                <w:iCs/>
                <w:color w:val="000000"/>
                <w:sz w:val="18"/>
                <w:szCs w:val="18"/>
              </w:rPr>
              <w:t> </w:t>
            </w:r>
            <w:r w:rsidRPr="004857A1">
              <w:rPr>
                <w:rFonts w:ascii="Times New Roman" w:hAnsi="Times New Roman" w:cs="Times New Roman"/>
                <w:color w:val="000000"/>
                <w:sz w:val="18"/>
                <w:szCs w:val="18"/>
              </w:rPr>
              <w:t>Расширять представления о небе и его влиянии на жизнь нашей планеты; развивать восприятие красоты и многообразия небесной сферы.</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Д/игра  «Где мы были, мы не скажем, а что видели, покажем». </w:t>
            </w:r>
            <w:r w:rsidRPr="004857A1">
              <w:rPr>
                <w:rFonts w:ascii="Times New Roman" w:hAnsi="Times New Roman" w:cs="Times New Roman"/>
                <w:sz w:val="18"/>
                <w:szCs w:val="18"/>
              </w:rPr>
              <w:t xml:space="preserve">Закрепить умение детей без слов показать какое-либо действие. </w:t>
            </w:r>
            <w:r w:rsidRPr="006461DA">
              <w:rPr>
                <w:rStyle w:val="af"/>
                <w:rFonts w:ascii="Times New Roman" w:hAnsi="Times New Roman" w:cs="Times New Roman"/>
                <w:sz w:val="18"/>
                <w:szCs w:val="18"/>
              </w:rPr>
              <w:t>Развивать внимание, память, образное мышление детей.</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«Кто из старших членов семьи  служил в армии». </w:t>
            </w:r>
            <w:r w:rsidRPr="004857A1">
              <w:rPr>
                <w:rFonts w:ascii="Times New Roman" w:hAnsi="Times New Roman" w:cs="Times New Roman"/>
                <w:sz w:val="18"/>
                <w:szCs w:val="18"/>
              </w:rPr>
              <w:t xml:space="preserve">Продолжать расширять представления о Российской армии. Воспитывать чувства уважения к защитникам отечества. Развивать зрительное восприятие, воображение, физическую активность.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«Кому что нужно?». </w:t>
            </w:r>
            <w:r w:rsidRPr="004857A1">
              <w:rPr>
                <w:rFonts w:ascii="Times New Roman" w:hAnsi="Times New Roman" w:cs="Times New Roman"/>
                <w:color w:val="000000"/>
                <w:sz w:val="18"/>
                <w:szCs w:val="18"/>
              </w:rPr>
              <w:t>Учить детей правильно употреблять в речи имена существительные в дательном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 «Узелок».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 игра Третий лишний. </w:t>
            </w:r>
            <w:r w:rsidRPr="004857A1">
              <w:rPr>
                <w:rFonts w:ascii="Times New Roman" w:hAnsi="Times New Roman" w:cs="Times New Roman"/>
                <w:sz w:val="18"/>
                <w:szCs w:val="18"/>
              </w:rPr>
              <w:t xml:space="preserve">Развивать у детей умение выполнять движение по сигналу.  Упражнять в быстром беге.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«Гори, гори ясно»</w:t>
            </w:r>
            <w:r w:rsidRPr="004857A1">
              <w:rPr>
                <w:rFonts w:ascii="Times New Roman" w:hAnsi="Times New Roman" w:cs="Times New Roman"/>
                <w:sz w:val="18"/>
                <w:szCs w:val="18"/>
              </w:rPr>
              <w:t xml:space="preserve"> - упражнять в беге в заданном направлении.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«Не намочи ноги» </w:t>
            </w:r>
            <w:r w:rsidRPr="004857A1">
              <w:rPr>
                <w:rFonts w:ascii="Times New Roman" w:hAnsi="Times New Roman" w:cs="Times New Roman"/>
                <w:sz w:val="18"/>
                <w:szCs w:val="18"/>
              </w:rPr>
              <w:t xml:space="preserve">- развивать координацию движений, ловкость, внимание. Закреплять умение справедливо оценивать результаты игры.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М. п. и. «Поймай мяч и отзовись»</w:t>
            </w:r>
            <w:r w:rsidRPr="004857A1">
              <w:rPr>
                <w:rFonts w:ascii="Times New Roman" w:hAnsi="Times New Roman" w:cs="Times New Roman"/>
                <w:sz w:val="18"/>
                <w:szCs w:val="18"/>
              </w:rPr>
              <w:t xml:space="preserve"> - развивать внимание и быстроту реакции на сигнал.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 xml:space="preserve">Учить подбирать клюшку и держать ее правильно; вести шайбу разными способами: стоя на месте, по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«Моряки»</w:t>
            </w:r>
            <w:r w:rsidRPr="004857A1">
              <w:rPr>
                <w:rFonts w:ascii="Times New Roman" w:hAnsi="Times New Roman" w:cs="Times New Roman"/>
                <w:sz w:val="18"/>
                <w:szCs w:val="18"/>
              </w:rPr>
              <w:t xml:space="preserve"> - развивать умение активно вести ролевой диалог, усложнять игру путем увеличения количества объединяемых сюжетных линий.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«Служу России!».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Закрепить знание о профессии военных. Развивать внимание, остроту зрения, умение быстро ориентироваться.</w:t>
            </w:r>
          </w:p>
          <w:p w:rsidR="00AA3E40" w:rsidRPr="004857A1" w:rsidRDefault="00AA3E40" w:rsidP="00AA3E40">
            <w:pPr>
              <w:shd w:val="clear" w:color="auto" w:fill="FFFFFF"/>
              <w:spacing w:after="0" w:line="226" w:lineRule="exact"/>
              <w:jc w:val="both"/>
              <w:rPr>
                <w:rFonts w:ascii="Times New Roman" w:hAnsi="Times New Roman" w:cs="Times New Roman"/>
                <w:b/>
                <w:color w:val="000000"/>
                <w:spacing w:val="-2"/>
                <w:w w:val="103"/>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color w:val="000000"/>
                <w:spacing w:val="-2"/>
                <w:w w:val="103"/>
                <w:sz w:val="18"/>
                <w:szCs w:val="18"/>
              </w:rPr>
              <w:t xml:space="preserve">«Игрушки у врача». </w:t>
            </w:r>
            <w:r w:rsidRPr="004857A1">
              <w:rPr>
                <w:rFonts w:ascii="Times New Roman" w:hAnsi="Times New Roman" w:cs="Times New Roman"/>
                <w:color w:val="000000"/>
                <w:spacing w:val="-2"/>
                <w:w w:val="103"/>
                <w:sz w:val="18"/>
                <w:szCs w:val="18"/>
              </w:rPr>
              <w:t>Учить детей уходу за больными и пользованию медицинскими инструментами. Воспитывать в детях внимательность, чуткость; расширять словарный запас.</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Расчистка дорожек, скамейки, бума от снега.</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Воспитывать трудолюбие, дружескую взаимопомощь</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Работа в уголке природы: </w:t>
            </w:r>
            <w:r w:rsidRPr="004857A1">
              <w:rPr>
                <w:b/>
                <w:color w:val="000000"/>
                <w:sz w:val="18"/>
                <w:szCs w:val="18"/>
              </w:rPr>
              <w:t>«Пересадка комнатных растений».</w:t>
            </w:r>
            <w:r w:rsidRPr="004857A1">
              <w:rPr>
                <w:color w:val="000000"/>
                <w:sz w:val="18"/>
                <w:szCs w:val="18"/>
              </w:rPr>
              <w:t>Расширить представления детей о трудовых действиях по уходу за растениями различных видов: учить выполнять пересадку комнатных растений. Познакомить детей с последовательностью и техникой работы, правилами личной гигиены, предложить оказать посильную помощь воспитателю.</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продолжить развивать навыки сервировки стола.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готовить учебный материал к занятиям, воспитывать ответственность.</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sz w:val="18"/>
                <w:szCs w:val="18"/>
              </w:rPr>
              <w:t>Совершенствовать умение поддерживать порядок в группе: протирать игрушки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9"/>
              <w:jc w:val="both"/>
              <w:rPr>
                <w:sz w:val="18"/>
                <w:szCs w:val="18"/>
              </w:rPr>
            </w:pPr>
            <w:r w:rsidRPr="004857A1">
              <w:rPr>
                <w:b/>
                <w:sz w:val="18"/>
                <w:szCs w:val="18"/>
              </w:rPr>
              <w:t xml:space="preserve">Изготовление животных </w:t>
            </w:r>
            <w:r w:rsidRPr="004857A1">
              <w:rPr>
                <w:sz w:val="18"/>
                <w:szCs w:val="18"/>
              </w:rPr>
              <w:t>из цилиндров по сказке.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Аппликация: «Открытки папам»</w:t>
            </w:r>
            <w:r w:rsidRPr="004857A1">
              <w:rPr>
                <w:rFonts w:ascii="Times New Roman" w:hAnsi="Times New Roman" w:cs="Times New Roman"/>
                <w:sz w:val="18"/>
                <w:szCs w:val="18"/>
              </w:rPr>
              <w:t xml:space="preserve"> - развивать воображение, творчество, умение самостоятельно создавать поделки из бросового материала.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Игра на музыкальных инструментах.  «Шумовой оркестр»</w:t>
            </w:r>
            <w:r w:rsidRPr="004857A1">
              <w:rPr>
                <w:rFonts w:ascii="Times New Roman" w:hAnsi="Times New Roman" w:cs="Times New Roman"/>
                <w:sz w:val="18"/>
                <w:szCs w:val="18"/>
              </w:rPr>
              <w:t xml:space="preserve"> - продолжить знакомство с новыми музыкальными инструментами.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Е. Воробьев. «Обрывок провода».</w:t>
            </w:r>
            <w:r w:rsidRPr="004857A1">
              <w:rPr>
                <w:rFonts w:ascii="Times New Roman" w:hAnsi="Times New Roman" w:cs="Times New Roman"/>
                <w:sz w:val="18"/>
                <w:szCs w:val="18"/>
              </w:rPr>
              <w:t xml:space="preserve"> Учить детей понимать содержание и идею рассказа, замечать и понимать образные слова и выражения в тексте; развивать творческое воображение.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Игра-фантазия</w:t>
            </w:r>
            <w:r w:rsidRPr="004857A1">
              <w:rPr>
                <w:rFonts w:ascii="Times New Roman" w:hAnsi="Times New Roman" w:cs="Times New Roman"/>
                <w:sz w:val="18"/>
                <w:szCs w:val="18"/>
              </w:rPr>
              <w:t xml:space="preserve"> «Город будущего» (для детей 5-7 лет) Раскрытие фантазии детей на основе реальных фактов, творческих способностей. Развивать умение слушать друг друга и высказывать своё мнение.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«День защитника Отечества»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lastRenderedPageBreak/>
              <w:t>3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rPr>
                <w:sz w:val="18"/>
                <w:szCs w:val="18"/>
              </w:rPr>
            </w:pPr>
            <w:r w:rsidRPr="004857A1">
              <w:rPr>
                <w:b/>
                <w:sz w:val="18"/>
                <w:szCs w:val="18"/>
              </w:rPr>
              <w:t>Наблюдение за трудом дворника.</w:t>
            </w:r>
            <w:r w:rsidRPr="004857A1">
              <w:rPr>
                <w:sz w:val="18"/>
                <w:szCs w:val="18"/>
              </w:rPr>
              <w:t xml:space="preserve"> Продолжать знакомство с трудом дворника; формировать желание приходить на помощь окружающим.</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вороной и сорокой</w:t>
            </w:r>
            <w:r w:rsidRPr="004857A1">
              <w:rPr>
                <w:rFonts w:ascii="Times New Roman" w:hAnsi="Times New Roman" w:cs="Times New Roman"/>
                <w:color w:val="000000"/>
                <w:sz w:val="18"/>
                <w:szCs w:val="18"/>
              </w:rPr>
              <w:t>.</w:t>
            </w:r>
            <w:r w:rsidRPr="004857A1">
              <w:rPr>
                <w:rFonts w:ascii="Times New Roman" w:hAnsi="Times New Roman" w:cs="Times New Roman"/>
                <w:i/>
                <w:iCs/>
                <w:color w:val="000000"/>
                <w:sz w:val="18"/>
                <w:szCs w:val="18"/>
              </w:rPr>
              <w:t> </w:t>
            </w:r>
            <w:r w:rsidRPr="004857A1">
              <w:rPr>
                <w:rFonts w:ascii="Times New Roman" w:hAnsi="Times New Roman" w:cs="Times New Roman"/>
                <w:color w:val="000000"/>
                <w:sz w:val="18"/>
                <w:szCs w:val="18"/>
              </w:rPr>
              <w:t>Закреплять представление о птичьем мире, </w:t>
            </w:r>
            <w:r w:rsidRPr="004857A1">
              <w:rPr>
                <w:rFonts w:ascii="Times New Roman" w:hAnsi="Times New Roman" w:cs="Times New Roman"/>
                <w:b/>
                <w:bCs/>
                <w:color w:val="000000"/>
                <w:sz w:val="18"/>
                <w:szCs w:val="18"/>
              </w:rPr>
              <w:t>знать </w:t>
            </w:r>
            <w:r w:rsidRPr="004857A1">
              <w:rPr>
                <w:rFonts w:ascii="Times New Roman" w:hAnsi="Times New Roman" w:cs="Times New Roman"/>
                <w:color w:val="000000"/>
                <w:sz w:val="18"/>
                <w:szCs w:val="18"/>
              </w:rPr>
              <w:t>характерные их особенности.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Экспериментирование. «Подводная лодка»</w:t>
            </w:r>
            <w:r w:rsidRPr="004857A1">
              <w:rPr>
                <w:rFonts w:ascii="Times New Roman" w:hAnsi="Times New Roman" w:cs="Times New Roman"/>
                <w:sz w:val="18"/>
                <w:szCs w:val="18"/>
              </w:rPr>
              <w:t xml:space="preserve"> - продолжать знакомить детей со свойствами воздуха.  Обнаружить, что  воздух  легче воды; выявить, как воздух вытесняет воду, как воздух выходит из воды.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 xml:space="preserve">«Какие бывают военные специальности». </w:t>
            </w:r>
            <w:r w:rsidRPr="004857A1">
              <w:rPr>
                <w:rFonts w:ascii="Times New Roman" w:hAnsi="Times New Roman" w:cs="Times New Roman"/>
                <w:color w:val="000000"/>
                <w:sz w:val="18"/>
                <w:szCs w:val="18"/>
              </w:rPr>
              <w:t>Продолжать расширять  представление о  военных профессиях. Развивать слуховое восприятие, ориентировку в пространстве, связную речь, внимание, логическое мышление.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Д. игра: «Кому это нужно». </w:t>
            </w:r>
            <w:r w:rsidRPr="004857A1">
              <w:rPr>
                <w:rFonts w:ascii="Times New Roman" w:hAnsi="Times New Roman" w:cs="Times New Roman"/>
                <w:color w:val="000000"/>
                <w:sz w:val="18"/>
                <w:szCs w:val="18"/>
              </w:rPr>
              <w:t>Закреплять у детей умение правильно употреблять в речи существительные в дательном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rPr>
                <w:rFonts w:ascii="Times New Roman" w:hAnsi="Times New Roman" w:cs="Times New Roman"/>
                <w:b/>
                <w:bCs/>
                <w:sz w:val="18"/>
                <w:szCs w:val="18"/>
              </w:rPr>
            </w:pPr>
            <w:r w:rsidRPr="004857A1">
              <w:rPr>
                <w:rFonts w:ascii="Times New Roman" w:hAnsi="Times New Roman" w:cs="Times New Roman"/>
                <w:b/>
                <w:sz w:val="18"/>
                <w:szCs w:val="18"/>
              </w:rPr>
              <w:t xml:space="preserve">П./и «Мороз – красный нос» </w:t>
            </w:r>
            <w:r w:rsidRPr="004857A1">
              <w:rPr>
                <w:rFonts w:ascii="Times New Roman" w:hAnsi="Times New Roman" w:cs="Times New Roman"/>
                <w:sz w:val="18"/>
                <w:szCs w:val="18"/>
              </w:rPr>
              <w:t>Развивать внимание, ловкость, реакцию, выносливость.</w:t>
            </w:r>
            <w:r w:rsidRPr="004857A1">
              <w:rPr>
                <w:rFonts w:ascii="Times New Roman" w:hAnsi="Times New Roman" w:cs="Times New Roman"/>
                <w:b/>
                <w:bCs/>
                <w:sz w:val="18"/>
                <w:szCs w:val="18"/>
              </w:rPr>
              <w:t xml:space="preserve">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П./и «Снайперы»</w:t>
            </w:r>
            <w:r w:rsidRPr="004857A1">
              <w:rPr>
                <w:rFonts w:ascii="Times New Roman" w:hAnsi="Times New Roman" w:cs="Times New Roman"/>
                <w:sz w:val="18"/>
                <w:szCs w:val="18"/>
              </w:rPr>
              <w:t xml:space="preserve"> - закреплять приемы в метании предмета в цель. Развивать глазомер, координацию движений.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П./и «Ловишки парами»</w:t>
            </w:r>
            <w:r w:rsidRPr="004857A1">
              <w:rPr>
                <w:rFonts w:ascii="Times New Roman" w:hAnsi="Times New Roman" w:cs="Times New Roman"/>
                <w:sz w:val="18"/>
                <w:szCs w:val="18"/>
              </w:rPr>
              <w:t xml:space="preserve"> - упражнять в беге парами. Развивать ловкость.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М/п. игра: «Запрещенное движение»</w:t>
            </w:r>
            <w:r w:rsidRPr="004857A1">
              <w:rPr>
                <w:rFonts w:ascii="Times New Roman" w:hAnsi="Times New Roman" w:cs="Times New Roman"/>
                <w:sz w:val="18"/>
                <w:szCs w:val="18"/>
              </w:rPr>
              <w:t xml:space="preserve"> - закреплять умение повторять движения в зеркальном отражении. Развивать внимание.</w:t>
            </w:r>
          </w:p>
          <w:p w:rsidR="00AA3E40" w:rsidRPr="004857A1" w:rsidRDefault="00AA3E40" w:rsidP="00AA3E40">
            <w:pPr>
              <w:tabs>
                <w:tab w:val="left" w:pos="5040"/>
              </w:tabs>
              <w:spacing w:after="0"/>
              <w:ind w:right="-725"/>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 xml:space="preserve">Учить подбирать клюшку и держать ее правильно; вести шайбу разными способами: стоя на месте, по </w:t>
            </w:r>
          </w:p>
          <w:p w:rsidR="00AA3E40" w:rsidRPr="006461DA"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rPr>
              <w:t>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pacing w:after="0"/>
              <w:ind w:left="-11" w:firstLine="11"/>
              <w:rPr>
                <w:rFonts w:ascii="Times New Roman" w:hAnsi="Times New Roman" w:cs="Times New Roman"/>
                <w:sz w:val="18"/>
                <w:szCs w:val="18"/>
              </w:rPr>
            </w:pPr>
            <w:r w:rsidRPr="004857A1">
              <w:rPr>
                <w:rFonts w:ascii="Times New Roman" w:hAnsi="Times New Roman" w:cs="Times New Roman"/>
                <w:b/>
                <w:sz w:val="18"/>
                <w:szCs w:val="18"/>
              </w:rPr>
              <w:t>С. р.  игра «Моряки»</w:t>
            </w:r>
            <w:r w:rsidRPr="004857A1">
              <w:rPr>
                <w:rFonts w:ascii="Times New Roman" w:hAnsi="Times New Roman" w:cs="Times New Roman"/>
                <w:sz w:val="18"/>
                <w:szCs w:val="18"/>
              </w:rPr>
              <w:t xml:space="preserve"> - воспитывать умение соблюдать правила культуры поведения, поддерживать дружеские взаимоотношения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Настольно - печатная игра «Хорошо - плохо»</w:t>
            </w:r>
            <w:r w:rsidRPr="004857A1">
              <w:rPr>
                <w:rFonts w:ascii="Times New Roman" w:hAnsi="Times New Roman" w:cs="Times New Roman"/>
                <w:sz w:val="18"/>
                <w:szCs w:val="18"/>
              </w:rPr>
              <w:t xml:space="preserve"> - воспитывать дружеские взаимоотношения между детьми, вежливость.</w:t>
            </w:r>
          </w:p>
          <w:p w:rsidR="00AA3E40" w:rsidRPr="004857A1" w:rsidRDefault="00AA3E40" w:rsidP="00AA3E40">
            <w:pPr>
              <w:shd w:val="clear" w:color="auto" w:fill="FFFFFF"/>
              <w:spacing w:after="0" w:line="233" w:lineRule="exact"/>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«Магазин». </w:t>
            </w:r>
            <w:r w:rsidRPr="004857A1">
              <w:rPr>
                <w:rFonts w:ascii="Times New Roman" w:hAnsi="Times New Roman" w:cs="Times New Roman"/>
                <w:sz w:val="18"/>
                <w:szCs w:val="18"/>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Сгребание снега под кусты и деревья, расчистка дорожек я горки.</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работать сообща, получать радость от результата.</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 xml:space="preserve">Работа в уголке природы: </w:t>
            </w:r>
            <w:r w:rsidRPr="004857A1">
              <w:rPr>
                <w:b/>
                <w:color w:val="000000"/>
                <w:sz w:val="18"/>
                <w:szCs w:val="18"/>
              </w:rPr>
              <w:t xml:space="preserve">«Посадка лука на подоконнике». </w:t>
            </w:r>
            <w:r w:rsidRPr="004857A1">
              <w:rPr>
                <w:color w:val="000000"/>
                <w:sz w:val="18"/>
                <w:szCs w:val="18"/>
              </w:rPr>
              <w:t>Учить детей ставить перед собой цель, подготавливать рабочее место, инструменты и убирать за собой. Закреплять знания детей о строении луковицы, об условиях, необходимых для роста лука. Развивать трудовые умения и навыки, аккуратность при работе с землёй, водой и растениями. Воспитывать экологическую культуру, желание добиться результата, участвовать в общем деле.</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Дежурство по столовой: </w:t>
            </w:r>
            <w:r w:rsidRPr="004857A1">
              <w:rPr>
                <w:sz w:val="18"/>
                <w:szCs w:val="18"/>
              </w:rPr>
              <w:t xml:space="preserve">Развивать навыки сервировки стола.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умение мыть руки по мере необходимости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hAnsi="Times New Roman" w:cs="Times New Roman"/>
                <w:sz w:val="18"/>
                <w:szCs w:val="18"/>
              </w:rPr>
              <w:t> </w:t>
            </w:r>
            <w:r w:rsidRPr="004857A1">
              <w:rPr>
                <w:rFonts w:ascii="Times New Roman" w:eastAsiaTheme="majorEastAsia" w:hAnsi="Times New Roman" w:cs="Times New Roman"/>
                <w:sz w:val="18"/>
                <w:szCs w:val="18"/>
              </w:rPr>
              <w:t>«Расставим стулья в определенном  порядке».</w:t>
            </w:r>
            <w:r w:rsidRPr="004857A1">
              <w:rPr>
                <w:rFonts w:ascii="Times New Roman" w:hAnsi="Times New Roman" w:cs="Times New Roman"/>
                <w:sz w:val="18"/>
                <w:szCs w:val="18"/>
              </w:rPr>
              <w:t>  Продолжать развивать трудовые навыки; выполнять поручение аккуратно, быстро, старательно.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Строительные игры</w:t>
            </w:r>
            <w:r w:rsidRPr="004857A1">
              <w:rPr>
                <w:rFonts w:ascii="Times New Roman" w:hAnsi="Times New Roman" w:cs="Times New Roman"/>
                <w:sz w:val="18"/>
                <w:szCs w:val="18"/>
              </w:rPr>
              <w:t xml:space="preserve"> - развивать конструктивные способности, умение договариваться</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rPr>
              <w:t xml:space="preserve">Песочное рисование </w:t>
            </w:r>
            <w:r w:rsidRPr="004857A1">
              <w:rPr>
                <w:rFonts w:ascii="Times New Roman" w:hAnsi="Times New Roman" w:cs="Times New Roman"/>
                <w:bCs/>
                <w:sz w:val="18"/>
                <w:szCs w:val="18"/>
              </w:rPr>
              <w:t xml:space="preserve">«Вертикаль – горизонталь». </w:t>
            </w:r>
            <w:r w:rsidRPr="004857A1">
              <w:rPr>
                <w:rFonts w:ascii="Times New Roman" w:hAnsi="Times New Roman" w:cs="Times New Roman"/>
                <w:sz w:val="18"/>
                <w:szCs w:val="18"/>
              </w:rPr>
              <w:t>Учить детей ориентироваться на плоскости, находить вертикаль, горизонталь и диагональ.  Развивать глазомер, внимание.</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Пение «Песенка про папу», В. Шаинский</w:t>
            </w:r>
            <w:r w:rsidRPr="004857A1">
              <w:rPr>
                <w:rFonts w:ascii="Times New Roman" w:hAnsi="Times New Roman" w:cs="Times New Roman"/>
                <w:sz w:val="18"/>
                <w:szCs w:val="18"/>
              </w:rPr>
              <w:t xml:space="preserve"> -  совершенствовать певческие навыки: умение петь лёгким звуком, слаженно, естественным голосом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vAlign w:val="center"/>
          </w:tcPr>
          <w:p w:rsidR="00AA3E40" w:rsidRPr="004857A1" w:rsidRDefault="00AA3E40" w:rsidP="00AA3E40">
            <w:pPr>
              <w:widowControl w:val="0"/>
              <w:autoSpaceDE w:val="0"/>
              <w:autoSpaceDN w:val="0"/>
              <w:adjustRightInd w:val="0"/>
              <w:spacing w:after="0"/>
              <w:rPr>
                <w:rFonts w:ascii="Times New Roman" w:hAnsi="Times New Roman" w:cs="Times New Roman"/>
                <w:b/>
                <w:sz w:val="18"/>
                <w:szCs w:val="18"/>
              </w:rPr>
            </w:pPr>
            <w:r w:rsidRPr="004857A1">
              <w:rPr>
                <w:rFonts w:ascii="Times New Roman" w:hAnsi="Times New Roman" w:cs="Times New Roman"/>
                <w:b/>
                <w:sz w:val="18"/>
                <w:szCs w:val="18"/>
              </w:rPr>
              <w:t>Фольклор народов мира песенка «Кораблик», пер с англ. С. Маршака.</w:t>
            </w:r>
            <w:r w:rsidRPr="004857A1">
              <w:rPr>
                <w:rFonts w:ascii="Times New Roman" w:hAnsi="Times New Roman" w:cs="Times New Roman"/>
                <w:sz w:val="18"/>
                <w:szCs w:val="18"/>
              </w:rPr>
              <w:t xml:space="preserve"> Продолжать формировать представления о жанровых особенностях произведений малых фольклорных форм. </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505" w:type="dxa"/>
            <w:vAlign w:val="center"/>
          </w:tcPr>
          <w:p w:rsidR="00AA3E40" w:rsidRPr="004857A1" w:rsidRDefault="00AA3E40" w:rsidP="00AA3E40">
            <w:pPr>
              <w:widowControl w:val="0"/>
              <w:autoSpaceDE w:val="0"/>
              <w:autoSpaceDN w:val="0"/>
              <w:adjustRightInd w:val="0"/>
              <w:spacing w:after="0"/>
              <w:rPr>
                <w:rFonts w:ascii="Times New Roman" w:hAnsi="Times New Roman" w:cs="Times New Roman"/>
                <w:b/>
                <w:sz w:val="18"/>
                <w:szCs w:val="18"/>
              </w:rPr>
            </w:pPr>
            <w:r w:rsidRPr="004857A1">
              <w:rPr>
                <w:rFonts w:ascii="Times New Roman" w:hAnsi="Times New Roman" w:cs="Times New Roman"/>
                <w:b/>
                <w:sz w:val="18"/>
                <w:szCs w:val="18"/>
              </w:rPr>
              <w:t>Игра «Обмен»</w:t>
            </w:r>
            <w:r w:rsidRPr="004857A1">
              <w:rPr>
                <w:rFonts w:ascii="Times New Roman" w:hAnsi="Times New Roman" w:cs="Times New Roman"/>
                <w:sz w:val="18"/>
                <w:szCs w:val="18"/>
              </w:rPr>
              <w:t xml:space="preserve"> развивать мыслительную способность, умение быстро ориентироваться  в предметном мире.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«День защитника Отечества»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светофором.</w:t>
            </w:r>
            <w:r w:rsidRPr="004857A1">
              <w:rPr>
                <w:rFonts w:ascii="Times New Roman" w:hAnsi="Times New Roman" w:cs="Times New Roman"/>
                <w:sz w:val="18"/>
                <w:szCs w:val="18"/>
              </w:rPr>
              <w:t xml:space="preserve"> Познакомить детей с правилами пользования пешеходным переходом.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трудом дворника</w:t>
            </w:r>
            <w:r w:rsidRPr="004857A1">
              <w:rPr>
                <w:rFonts w:ascii="Times New Roman" w:hAnsi="Times New Roman" w:cs="Times New Roman"/>
                <w:color w:val="000000"/>
                <w:sz w:val="18"/>
                <w:szCs w:val="18"/>
              </w:rPr>
              <w:t>. 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w:t>
            </w:r>
          </w:p>
          <w:p w:rsidR="00AA3E40" w:rsidRPr="004857A1" w:rsidRDefault="00AA3E40" w:rsidP="00AA3E40">
            <w:pPr>
              <w:pStyle w:val="a3"/>
              <w:ind w:left="0"/>
              <w:rPr>
                <w:sz w:val="18"/>
                <w:szCs w:val="18"/>
              </w:rPr>
            </w:pPr>
            <w:r w:rsidRPr="004857A1">
              <w:rPr>
                <w:b/>
                <w:sz w:val="18"/>
                <w:szCs w:val="18"/>
              </w:rPr>
              <w:t>Д/И</w:t>
            </w:r>
            <w:r w:rsidRPr="004857A1">
              <w:rPr>
                <w:sz w:val="18"/>
                <w:szCs w:val="18"/>
              </w:rPr>
              <w:t xml:space="preserve"> </w:t>
            </w:r>
            <w:r w:rsidRPr="004857A1">
              <w:rPr>
                <w:b/>
                <w:sz w:val="18"/>
                <w:szCs w:val="18"/>
              </w:rPr>
              <w:t>«Назови дорожный знак»</w:t>
            </w:r>
            <w:r w:rsidRPr="004857A1">
              <w:rPr>
                <w:sz w:val="18"/>
                <w:szCs w:val="18"/>
              </w:rPr>
              <w:t xml:space="preserve"> - закрепить название дорожных знаков.</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Беседа «Военные профессии». </w:t>
            </w:r>
            <w:r w:rsidRPr="004857A1">
              <w:rPr>
                <w:rFonts w:ascii="Times New Roman" w:hAnsi="Times New Roman" w:cs="Times New Roman"/>
                <w:sz w:val="18"/>
                <w:szCs w:val="18"/>
              </w:rPr>
              <w:t>Уточнять и обобщать знания детей о Российской Армии, родах войск, о профессии военнослужащего, дать представление о некоторых военных профессиях (десантник, штурман, сапер), об их действиях; развивать память, познавательный интерес; воспитывать уважение к российским солдатам.</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«Разведчики». </w:t>
            </w:r>
            <w:r w:rsidRPr="004857A1">
              <w:rPr>
                <w:rFonts w:ascii="Times New Roman" w:hAnsi="Times New Roman" w:cs="Times New Roman"/>
                <w:color w:val="000000"/>
                <w:sz w:val="18"/>
                <w:szCs w:val="18"/>
              </w:rPr>
              <w:t>Учить детей правильно употреблять  в речи существительные в творительном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П./и «Караси, и щука» </w:t>
            </w:r>
            <w:r w:rsidRPr="004857A1">
              <w:rPr>
                <w:rFonts w:ascii="Times New Roman" w:hAnsi="Times New Roman" w:cs="Times New Roman"/>
                <w:sz w:val="18"/>
                <w:szCs w:val="18"/>
              </w:rPr>
              <w:t>- развивать ловкость, сноровку. Воспитывать дружеские взаимоотношения.</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П./игра «Удочка» </w:t>
            </w:r>
            <w:r w:rsidRPr="004857A1">
              <w:rPr>
                <w:rFonts w:ascii="Times New Roman" w:hAnsi="Times New Roman" w:cs="Times New Roman"/>
                <w:sz w:val="18"/>
                <w:szCs w:val="18"/>
              </w:rPr>
              <w:t xml:space="preserve">- учить детей в подпрыгивании на месте. Развивать ловкость, внимание.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П./и «Ловишки» </w:t>
            </w:r>
            <w:r w:rsidRPr="004857A1">
              <w:rPr>
                <w:rFonts w:ascii="Times New Roman" w:hAnsi="Times New Roman" w:cs="Times New Roman"/>
                <w:sz w:val="18"/>
                <w:szCs w:val="18"/>
              </w:rPr>
              <w:t xml:space="preserve">- упражнять в беге в разных направлениях, не наталкиваясь друг на друга; развивать быстроту.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П./игра «Чья команда дальше» </w:t>
            </w:r>
            <w:r w:rsidRPr="004857A1">
              <w:rPr>
                <w:rFonts w:ascii="Times New Roman" w:hAnsi="Times New Roman" w:cs="Times New Roman"/>
                <w:sz w:val="18"/>
                <w:szCs w:val="18"/>
              </w:rPr>
              <w:t xml:space="preserve">упражнять в прыжках в длину на двух ногах. Развивать ловкость, координацию движений.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М. п. и. «Разведчики» </w:t>
            </w:r>
            <w:r w:rsidRPr="004857A1">
              <w:rPr>
                <w:rFonts w:ascii="Times New Roman" w:hAnsi="Times New Roman" w:cs="Times New Roman"/>
                <w:sz w:val="18"/>
                <w:szCs w:val="18"/>
              </w:rPr>
              <w:t xml:space="preserve">- Развивать наблюдательность, коммуникативные и организаторские способности. </w:t>
            </w:r>
          </w:p>
          <w:p w:rsidR="00AA3E40" w:rsidRPr="004857A1" w:rsidRDefault="00AA3E40" w:rsidP="00AA3E40">
            <w:pPr>
              <w:tabs>
                <w:tab w:val="left" w:pos="5040"/>
              </w:tabs>
              <w:spacing w:after="0"/>
              <w:ind w:right="-725"/>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 xml:space="preserve">Учить подбирать клюшку и держать ее правильно; вести шайбу разными способами: стоя на месте, по </w:t>
            </w:r>
          </w:p>
          <w:p w:rsidR="00AA3E40" w:rsidRPr="004857A1" w:rsidRDefault="00AA3E40" w:rsidP="00AA3E40">
            <w:pPr>
              <w:pStyle w:val="a3"/>
              <w:ind w:left="0"/>
              <w:rPr>
                <w:sz w:val="18"/>
                <w:szCs w:val="18"/>
              </w:rPr>
            </w:pPr>
            <w:r w:rsidRPr="004857A1">
              <w:rPr>
                <w:sz w:val="18"/>
                <w:szCs w:val="18"/>
              </w:rPr>
              <w:t>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pacing w:after="0"/>
              <w:rPr>
                <w:rFonts w:ascii="Times New Roman" w:hAnsi="Times New Roman" w:cs="Times New Roman"/>
                <w:sz w:val="18"/>
                <w:szCs w:val="18"/>
                <w:shd w:val="clear" w:color="auto" w:fill="FFFFFF"/>
              </w:rPr>
            </w:pPr>
            <w:r w:rsidRPr="004857A1">
              <w:rPr>
                <w:rFonts w:ascii="Times New Roman" w:hAnsi="Times New Roman" w:cs="Times New Roman"/>
                <w:b/>
                <w:sz w:val="18"/>
                <w:szCs w:val="18"/>
              </w:rPr>
              <w:t>Просмотр настольного театра из цилиндра по сказке  «Теремок»  и «Рукавичка»</w:t>
            </w:r>
            <w:r w:rsidRPr="004857A1">
              <w:rPr>
                <w:rFonts w:ascii="Times New Roman" w:hAnsi="Times New Roman" w:cs="Times New Roman"/>
                <w:sz w:val="18"/>
                <w:szCs w:val="18"/>
              </w:rPr>
              <w:t xml:space="preserve">. </w:t>
            </w:r>
            <w:r w:rsidRPr="004857A1">
              <w:rPr>
                <w:rFonts w:ascii="Times New Roman" w:hAnsi="Times New Roman" w:cs="Times New Roman"/>
                <w:sz w:val="18"/>
                <w:szCs w:val="18"/>
                <w:shd w:val="clear" w:color="auto" w:fill="FFFFFF"/>
              </w:rPr>
              <w:t>Помочь детям понять смысл этой сказки.</w:t>
            </w:r>
            <w:r w:rsidRPr="004857A1">
              <w:rPr>
                <w:rStyle w:val="apple-converted-space"/>
                <w:rFonts w:ascii="Times New Roman" w:eastAsia="Microsoft Sans Serif" w:hAnsi="Times New Roman"/>
                <w:color w:val="333333"/>
                <w:sz w:val="18"/>
                <w:szCs w:val="18"/>
              </w:rPr>
              <w:t> </w:t>
            </w:r>
            <w:r w:rsidRPr="004857A1">
              <w:rPr>
                <w:rFonts w:ascii="Times New Roman" w:hAnsi="Times New Roman" w:cs="Times New Roman"/>
                <w:sz w:val="18"/>
                <w:szCs w:val="18"/>
                <w:shd w:val="clear" w:color="auto" w:fill="FFFFFF"/>
              </w:rPr>
              <w:t xml:space="preserve">Объяснять детям мораль сказки «Так всегда бывает, когда один на другого кивает и свое дело делать не хочет». </w:t>
            </w:r>
            <w:r w:rsidRPr="004857A1">
              <w:rPr>
                <w:rStyle w:val="apple-converted-space"/>
                <w:rFonts w:ascii="Times New Roman" w:eastAsia="Microsoft Sans Serif" w:hAnsi="Times New Roman"/>
                <w:color w:val="333333"/>
                <w:sz w:val="18"/>
                <w:szCs w:val="18"/>
              </w:rPr>
              <w:t> </w:t>
            </w:r>
            <w:r w:rsidRPr="004857A1">
              <w:rPr>
                <w:rFonts w:ascii="Times New Roman" w:hAnsi="Times New Roman" w:cs="Times New Roman"/>
                <w:sz w:val="18"/>
                <w:szCs w:val="18"/>
                <w:shd w:val="clear" w:color="auto" w:fill="FFFFFF"/>
              </w:rPr>
              <w:t>Предложить детям сравнить образы героев сказок «Колобок» и «Крылатый, мохнатый да масляный» (колобка и блина).</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bCs/>
                <w:iCs/>
                <w:sz w:val="18"/>
                <w:szCs w:val="18"/>
              </w:rPr>
              <w:t>Настольно-печатная игра «Знаю профессии».</w:t>
            </w:r>
            <w:r w:rsidRPr="004857A1">
              <w:rPr>
                <w:rFonts w:ascii="Times New Roman" w:hAnsi="Times New Roman" w:cs="Times New Roman"/>
                <w:bCs/>
                <w:iCs/>
                <w:sz w:val="18"/>
                <w:szCs w:val="18"/>
              </w:rPr>
              <w:t xml:space="preserve"> </w:t>
            </w:r>
            <w:r w:rsidRPr="004857A1">
              <w:rPr>
                <w:rFonts w:ascii="Times New Roman" w:hAnsi="Times New Roman" w:cs="Times New Roman"/>
                <w:sz w:val="18"/>
                <w:szCs w:val="18"/>
              </w:rPr>
              <w:t xml:space="preserve"> Закреплять знания о профессии водителя, инспектора ДПС.</w:t>
            </w:r>
          </w:p>
          <w:p w:rsidR="00AA3E40" w:rsidRPr="004857A1" w:rsidRDefault="00AA3E40" w:rsidP="00AA3E40">
            <w:pPr>
              <w:shd w:val="clear" w:color="auto" w:fill="FFFFFF"/>
              <w:spacing w:after="0" w:line="230" w:lineRule="exact"/>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«Семья». </w:t>
            </w:r>
            <w:r w:rsidRPr="004857A1">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Коллективный труд на территории участка. Учить работать сообща, получать радость от выполненного труда и его результата.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в уголке природы: Удаление сухих листьев у растений. </w:t>
            </w:r>
            <w:r w:rsidRPr="004857A1">
              <w:rPr>
                <w:rFonts w:ascii="Times New Roman" w:hAnsi="Times New Roman" w:cs="Times New Roman"/>
                <w:sz w:val="18"/>
                <w:szCs w:val="18"/>
              </w:rPr>
              <w:t>Развивать трудовые умения.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«Вытирание столов». </w:t>
            </w:r>
            <w:r w:rsidRPr="004857A1">
              <w:rPr>
                <w:rFonts w:ascii="Times New Roman" w:hAnsi="Times New Roman" w:cs="Times New Roman"/>
                <w:sz w:val="18"/>
                <w:szCs w:val="18"/>
              </w:rPr>
              <w:t>Формировать у детей  осознанное отношение к порядку.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умение сушить мокрые вещи после прогулки.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eastAsiaTheme="majorEastAsia" w:hAnsi="Times New Roman" w:cs="Times New Roman"/>
                <w:sz w:val="18"/>
                <w:szCs w:val="18"/>
              </w:rPr>
              <w:t>«У нас в шкафу порядок».</w:t>
            </w:r>
            <w:r w:rsidRPr="004857A1">
              <w:rPr>
                <w:rFonts w:ascii="Times New Roman" w:hAnsi="Times New Roman" w:cs="Times New Roman"/>
                <w:color w:val="000000"/>
                <w:sz w:val="18"/>
                <w:szCs w:val="18"/>
              </w:rPr>
              <w:t xml:space="preserve"> П</w:t>
            </w:r>
            <w:r w:rsidRPr="004857A1">
              <w:rPr>
                <w:rFonts w:ascii="Times New Roman" w:hAnsi="Times New Roman" w:cs="Times New Roman"/>
                <w:sz w:val="18"/>
                <w:szCs w:val="18"/>
              </w:rPr>
              <w:t>риучать детей аккуратности при складывании вещей в шкафчике для верхней одежды..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rPr>
                <w:sz w:val="18"/>
                <w:szCs w:val="18"/>
              </w:rPr>
            </w:pPr>
            <w:r w:rsidRPr="004857A1">
              <w:rPr>
                <w:b/>
                <w:sz w:val="18"/>
                <w:szCs w:val="18"/>
              </w:rPr>
              <w:t>Игры с конструктором с металлическим конструктором.</w:t>
            </w:r>
            <w:r w:rsidRPr="004857A1">
              <w:rPr>
                <w:sz w:val="18"/>
                <w:szCs w:val="18"/>
              </w:rPr>
              <w:t xml:space="preserve">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Лепка «Собака пограничника».  </w:t>
            </w:r>
            <w:r w:rsidRPr="004857A1">
              <w:rPr>
                <w:rFonts w:ascii="Times New Roman" w:hAnsi="Times New Roman" w:cs="Times New Roman"/>
                <w:sz w:val="18"/>
                <w:szCs w:val="18"/>
              </w:rPr>
              <w:t xml:space="preserve">Учить детей передавать в лепке характерное строение фигуры; самостоятельно решать, как  лепить собаку из целого куска глины, какие части можно присоединить. Закрепить умение пользоваться стекой, сглаживать поверхность фигуры.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«Песенка о маме», Е. Тиличеева. </w:t>
            </w:r>
            <w:r w:rsidRPr="004857A1">
              <w:rPr>
                <w:rFonts w:ascii="Times New Roman" w:hAnsi="Times New Roman" w:cs="Times New Roman"/>
                <w:sz w:val="18"/>
                <w:szCs w:val="18"/>
              </w:rPr>
              <w:t>Узнавать в песне музыкальное вступление, заключение, запев, припев</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Заучивание стихотворения Е. Благинина. «Шинель».</w:t>
            </w:r>
            <w:r w:rsidRPr="004857A1">
              <w:rPr>
                <w:rFonts w:ascii="Times New Roman" w:hAnsi="Times New Roman" w:cs="Times New Roman"/>
                <w:sz w:val="18"/>
                <w:szCs w:val="18"/>
              </w:rPr>
              <w:t xml:space="preserve"> Учить вслушиваться в ритм и мелодику поэтического текста. Помогать выразительно, с естественными интонациями читать стихи.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Туризм</w:t>
            </w:r>
          </w:p>
        </w:tc>
        <w:tc>
          <w:tcPr>
            <w:tcW w:w="8505" w:type="dxa"/>
          </w:tcPr>
          <w:p w:rsidR="00AA3E40" w:rsidRPr="004857A1" w:rsidRDefault="00AA3E40" w:rsidP="00AA3E40">
            <w:pPr>
              <w:pStyle w:val="a8"/>
              <w:shd w:val="clear" w:color="auto" w:fill="FFFFFF"/>
              <w:spacing w:before="0" w:beforeAutospacing="0" w:after="0" w:afterAutospacing="0"/>
              <w:jc w:val="both"/>
              <w:rPr>
                <w:color w:val="333333"/>
                <w:sz w:val="18"/>
                <w:szCs w:val="18"/>
              </w:rPr>
            </w:pPr>
            <w:r w:rsidRPr="004857A1">
              <w:rPr>
                <w:rStyle w:val="a7"/>
                <w:sz w:val="18"/>
                <w:szCs w:val="18"/>
              </w:rPr>
              <w:t>Развлечение</w:t>
            </w:r>
            <w:r w:rsidRPr="004857A1">
              <w:rPr>
                <w:sz w:val="18"/>
                <w:szCs w:val="18"/>
              </w:rPr>
              <w:t xml:space="preserve"> </w:t>
            </w:r>
            <w:r w:rsidRPr="004857A1">
              <w:rPr>
                <w:rStyle w:val="a7"/>
                <w:sz w:val="18"/>
                <w:szCs w:val="18"/>
              </w:rPr>
              <w:t>«Туристический поход»</w:t>
            </w:r>
            <w:r w:rsidRPr="004857A1">
              <w:rPr>
                <w:sz w:val="18"/>
                <w:szCs w:val="18"/>
              </w:rPr>
              <w:t xml:space="preserve"> Совершенствовать двигательные способности детей, направленные на укрепление здоровья. Развивать быстроту, силу, ловкость. Способствовать освоению простейших туристических умений и навыков. Закрепить виды туризма. Воспитать положительное отношение друг к другу, чувство коллективизма.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Активное занятие с родителями</w:t>
            </w:r>
            <w:r w:rsidRPr="004857A1">
              <w:rPr>
                <w:rFonts w:ascii="Times New Roman" w:hAnsi="Times New Roman" w:cs="Times New Roman"/>
                <w:sz w:val="18"/>
                <w:szCs w:val="18"/>
              </w:rPr>
              <w:t xml:space="preserve"> «Мастера и рукодельницы» учить родителей и детей создавать тряпичных кукол. Воспитание уважения к людям труда (мастерам и рукодельницам).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«День защитника Отечества»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z w:val="18"/>
                <w:szCs w:val="18"/>
              </w:rPr>
            </w:pPr>
            <w:r w:rsidRPr="004857A1">
              <w:rPr>
                <w:b/>
                <w:sz w:val="18"/>
                <w:szCs w:val="18"/>
              </w:rPr>
              <w:t xml:space="preserve">Наблюдение за солнцем. </w:t>
            </w:r>
            <w:r w:rsidRPr="004857A1">
              <w:rPr>
                <w:sz w:val="18"/>
                <w:szCs w:val="18"/>
              </w:rPr>
              <w:t>Закрепить знание</w:t>
            </w:r>
            <w:r w:rsidRPr="004857A1">
              <w:rPr>
                <w:b/>
                <w:sz w:val="18"/>
                <w:szCs w:val="18"/>
              </w:rPr>
              <w:t xml:space="preserve"> </w:t>
            </w:r>
            <w:r w:rsidRPr="004857A1">
              <w:rPr>
                <w:sz w:val="18"/>
                <w:szCs w:val="18"/>
              </w:rPr>
              <w:t>о признаках зимы.</w:t>
            </w:r>
          </w:p>
          <w:p w:rsidR="00AA3E40" w:rsidRPr="006461DA" w:rsidRDefault="00AA3E40" w:rsidP="00AA3E40">
            <w:pPr>
              <w:pStyle w:val="a9"/>
              <w:jc w:val="both"/>
              <w:rPr>
                <w:sz w:val="18"/>
                <w:szCs w:val="18"/>
              </w:rPr>
            </w:pPr>
            <w:r w:rsidRPr="004857A1">
              <w:rPr>
                <w:b/>
                <w:bCs/>
                <w:color w:val="000000"/>
                <w:sz w:val="18"/>
                <w:szCs w:val="18"/>
                <w:lang w:eastAsia="en-US"/>
              </w:rPr>
              <w:t>Наблюдение за следами на снегу</w:t>
            </w:r>
            <w:r w:rsidRPr="004857A1">
              <w:rPr>
                <w:b/>
                <w:bCs/>
                <w:color w:val="000000"/>
                <w:sz w:val="18"/>
                <w:szCs w:val="18"/>
                <w:u w:val="single"/>
                <w:lang w:eastAsia="en-US"/>
              </w:rPr>
              <w:t>:</w:t>
            </w:r>
            <w:r w:rsidRPr="004857A1">
              <w:rPr>
                <w:color w:val="000000"/>
                <w:sz w:val="18"/>
                <w:szCs w:val="18"/>
                <w:lang w:eastAsia="en-US"/>
              </w:rPr>
              <w:t> зверей, людей, птиц, лыж, санок, машин (учиться определять, свежий след или он оставлен давно). Сравнить следы птиц на рыхлом снегу и утоптанном.</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«Если ты потерялся…».</w:t>
            </w:r>
            <w:r w:rsidRPr="004857A1">
              <w:rPr>
                <w:rFonts w:ascii="Times New Roman" w:hAnsi="Times New Roman" w:cs="Times New Roman"/>
                <w:sz w:val="18"/>
                <w:szCs w:val="18"/>
              </w:rPr>
              <w:t xml:space="preserve"> Выяснить, знают ли дети домашний адрес, дать представление о том, как себя вести, если потерялся на улице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 xml:space="preserve">Д. игра: «Кому это нужно». </w:t>
            </w:r>
            <w:r w:rsidRPr="004857A1">
              <w:rPr>
                <w:rFonts w:ascii="Times New Roman" w:hAnsi="Times New Roman" w:cs="Times New Roman"/>
                <w:color w:val="000000"/>
                <w:sz w:val="18"/>
                <w:szCs w:val="18"/>
              </w:rPr>
              <w:t>Закреплять у детей умение правильно употреблять в речи существительные в дательном падеже.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«Волк во рву».</w:t>
            </w:r>
            <w:r w:rsidRPr="004857A1">
              <w:rPr>
                <w:rFonts w:ascii="Times New Roman" w:hAnsi="Times New Roman" w:cs="Times New Roman"/>
                <w:sz w:val="18"/>
                <w:szCs w:val="18"/>
              </w:rPr>
              <w:t xml:space="preserve"> Развивать быстроту и реакцию, воспитывать смелость.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«Хитрая лиса». </w:t>
            </w:r>
            <w:r w:rsidRPr="004857A1">
              <w:rPr>
                <w:rFonts w:ascii="Times New Roman" w:hAnsi="Times New Roman" w:cs="Times New Roman"/>
                <w:sz w:val="18"/>
                <w:szCs w:val="18"/>
              </w:rPr>
              <w:t xml:space="preserve">Закреплять бег в разных направлениях, умение действовать по сигналу.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«Прокати обруч» </w:t>
            </w:r>
            <w:r w:rsidRPr="004857A1">
              <w:rPr>
                <w:rFonts w:ascii="Times New Roman" w:hAnsi="Times New Roman" w:cs="Times New Roman"/>
                <w:sz w:val="18"/>
                <w:szCs w:val="18"/>
              </w:rPr>
              <w:t xml:space="preserve">упражнять в прокатывании обруча в заданном направлении. Развивать, ловкость, координацию.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«Подбрось и поймай»</w:t>
            </w:r>
            <w:r w:rsidRPr="004857A1">
              <w:rPr>
                <w:rFonts w:ascii="Times New Roman" w:hAnsi="Times New Roman" w:cs="Times New Roman"/>
                <w:sz w:val="18"/>
                <w:szCs w:val="18"/>
              </w:rPr>
              <w:t xml:space="preserve"> упражнять в подбрасывании и ловле мяча, развивать координацию движений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«Граница» </w:t>
            </w:r>
            <w:r w:rsidRPr="004857A1">
              <w:rPr>
                <w:rFonts w:ascii="Times New Roman" w:hAnsi="Times New Roman" w:cs="Times New Roman"/>
                <w:sz w:val="18"/>
                <w:szCs w:val="18"/>
              </w:rPr>
              <w:t>упражнять детей в без шумной ходьбе. Развивать ловкость, равновесие, внимание, Воспитывать дружеские отношения.</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 xml:space="preserve">Учить подбирать клюшку и держать ее правильно; вести шайбу разными способами: стоя на месте, по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pStyle w:val="a3"/>
              <w:ind w:left="0"/>
              <w:jc w:val="both"/>
              <w:rPr>
                <w:sz w:val="18"/>
                <w:szCs w:val="18"/>
              </w:rPr>
            </w:pPr>
            <w:r w:rsidRPr="004857A1">
              <w:rPr>
                <w:b/>
                <w:sz w:val="18"/>
                <w:szCs w:val="18"/>
              </w:rPr>
              <w:t>С. р.  игра «Моряки»</w:t>
            </w:r>
            <w:r w:rsidRPr="004857A1">
              <w:rPr>
                <w:sz w:val="18"/>
                <w:szCs w:val="18"/>
              </w:rPr>
              <w:t xml:space="preserve"> - Продолжать учить выполнять различные роли в соответствии с сюжетом игры, развивать ролевый диалог, умение играть дружно, делиться атрибутами.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«Служу России!». </w:t>
            </w:r>
            <w:r w:rsidRPr="004857A1">
              <w:rPr>
                <w:rFonts w:ascii="Times New Roman" w:hAnsi="Times New Roman" w:cs="Times New Roman"/>
                <w:sz w:val="18"/>
                <w:szCs w:val="18"/>
              </w:rPr>
              <w:t>Закрепить знание о профессии военных. Развивать внимание, остроту зрения, умение быстро ориентироваться. Учить соблюдать правила игры.</w:t>
            </w:r>
          </w:p>
          <w:p w:rsidR="00AA3E40" w:rsidRPr="004857A1" w:rsidRDefault="00AA3E40" w:rsidP="00AA3E40">
            <w:pPr>
              <w:pStyle w:val="a3"/>
              <w:ind w:left="0"/>
              <w:jc w:val="both"/>
              <w:rPr>
                <w:sz w:val="18"/>
                <w:szCs w:val="18"/>
              </w:rPr>
            </w:pPr>
            <w:r w:rsidRPr="004857A1">
              <w:rPr>
                <w:b/>
                <w:sz w:val="18"/>
                <w:szCs w:val="18"/>
              </w:rPr>
              <w:t>Творческая игра:  «День рождение у сестренки (братика)»</w:t>
            </w:r>
            <w:r w:rsidRPr="004857A1">
              <w:rPr>
                <w:sz w:val="18"/>
                <w:szCs w:val="18"/>
              </w:rPr>
              <w:t xml:space="preserve"> - развивать интерес к творческой игре, включить в игру малоактивных детей.</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 xml:space="preserve">Трудовая деятельность. </w:t>
            </w:r>
            <w:r w:rsidRPr="004857A1">
              <w:rPr>
                <w:rFonts w:ascii="Times New Roman" w:hAnsi="Times New Roman" w:cs="Times New Roman"/>
                <w:color w:val="000000"/>
                <w:sz w:val="18"/>
                <w:szCs w:val="18"/>
              </w:rPr>
              <w:t>Уборка снега на участке малышей.</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Формировать трудовые умения, дружеские отношения.</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 xml:space="preserve">Работа в уголке природы: </w:t>
            </w:r>
            <w:r w:rsidRPr="004857A1">
              <w:rPr>
                <w:b/>
                <w:color w:val="000000"/>
                <w:sz w:val="18"/>
                <w:szCs w:val="18"/>
                <w:bdr w:val="none" w:sz="0" w:space="0" w:color="auto" w:frame="1"/>
              </w:rPr>
              <w:t>«Посев семян цветов и овощей».</w:t>
            </w:r>
            <w:r w:rsidRPr="004857A1">
              <w:rPr>
                <w:b/>
                <w:color w:val="555555"/>
                <w:sz w:val="18"/>
                <w:szCs w:val="18"/>
              </w:rPr>
              <w:t xml:space="preserve"> </w:t>
            </w:r>
            <w:r w:rsidRPr="004857A1">
              <w:rPr>
                <w:color w:val="000000"/>
                <w:sz w:val="18"/>
                <w:szCs w:val="18"/>
                <w:bdr w:val="none" w:sz="0" w:space="0" w:color="auto" w:frame="1"/>
              </w:rPr>
              <w:t>Дать детям знания о том, что каждое растение имеет семена. Учить последовательности действий,  требуемых при посеве семян; делать углубление в грунте (для посева семян, каждый раз отмечая палочкой расстояние между ними и бороздки для мелких семян; учить соблюдать при работе культурно – гигиенические навыки. Закреплять знания детей о том, в какое время, какие семена высеваются в ящички в группе для подготовки рассады, а какие семена сеют в открытый грунт. Развивать трудовые умения и навыки.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готовить учебный материал к занятиям, воспитывать ответственность.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уборка в спортивном уголке. </w:t>
            </w:r>
            <w:r w:rsidRPr="004857A1">
              <w:rPr>
                <w:rFonts w:ascii="Times New Roman" w:hAnsi="Times New Roman" w:cs="Times New Roman"/>
                <w:sz w:val="18"/>
                <w:szCs w:val="18"/>
              </w:rPr>
              <w:t>Формировать у детей  привычку поддерживать чистоту и порядок в спортивном уголке; воспитывать бережное отношение к инвентарю</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 строительного материала. «Фургон и грузовик».</w:t>
            </w:r>
            <w:r w:rsidRPr="004857A1">
              <w:rPr>
                <w:rFonts w:ascii="Times New Roman" w:hAnsi="Times New Roman" w:cs="Times New Roman"/>
                <w:sz w:val="18"/>
                <w:szCs w:val="18"/>
              </w:rPr>
              <w:t xml:space="preserve"> Учить детей заменять одни детали на другие, комбинировать их, определять способы действия. Закреплять знание строительного  материала и конструкторские навыки в сооружении постройки по желанию.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«Самолёт». </w:t>
            </w:r>
            <w:r w:rsidRPr="004857A1">
              <w:rPr>
                <w:rFonts w:ascii="Times New Roman" w:hAnsi="Times New Roman" w:cs="Times New Roman"/>
                <w:sz w:val="18"/>
                <w:szCs w:val="18"/>
              </w:rPr>
              <w:t>Расширять представление детей о произведениях фольклора. Закреплять знание детей о средствах передвижения. Формировать умение выполнять эскиз сначала простым карандашом, а затем – в цвете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музыки П. Чайковского «Времена года» «Весна». </w:t>
            </w:r>
            <w:r w:rsidRPr="004857A1">
              <w:rPr>
                <w:rFonts w:ascii="Times New Roman" w:hAnsi="Times New Roman" w:cs="Times New Roman"/>
                <w:sz w:val="18"/>
                <w:szCs w:val="18"/>
              </w:rPr>
              <w:t xml:space="preserve"> Обогащать  музыкальные впечатления детей, вызывать яркий эмоциональный отклик при восприятии музыки разного характера.  Воспитывать художественно  – эстетический вкус.</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 Алексеев. «Первый ночной таран».</w:t>
            </w:r>
            <w:r w:rsidRPr="004857A1">
              <w:rPr>
                <w:rFonts w:ascii="Times New Roman" w:hAnsi="Times New Roman" w:cs="Times New Roman"/>
                <w:sz w:val="18"/>
                <w:szCs w:val="18"/>
              </w:rPr>
              <w:t xml:space="preserve"> Побуждать детей рассказывать о своем восприятии конкретного поступка литературного персонажа, способствовать формированию эмоционального отношения к литературным произведениям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Муз. движения: игра – хоровод</w:t>
            </w:r>
            <w:r w:rsidRPr="004857A1">
              <w:rPr>
                <w:rFonts w:ascii="Times New Roman" w:hAnsi="Times New Roman" w:cs="Times New Roman"/>
                <w:sz w:val="18"/>
                <w:szCs w:val="18"/>
              </w:rPr>
              <w:t xml:space="preserve"> «Соберем урожай» муз. С. Насауленко, «Яблонька» муз. Е.Тиличеевой, «Огородная – хороводная», муз. Б. Можевелова, сл. А. Пассовой.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tabs>
                <w:tab w:val="left" w:pos="4021"/>
                <w:tab w:val="center" w:pos="5120"/>
              </w:tabs>
              <w:spacing w:after="0"/>
              <w:rPr>
                <w:rFonts w:ascii="Times New Roman" w:hAnsi="Times New Roman" w:cs="Times New Roman"/>
                <w:b/>
                <w:sz w:val="18"/>
                <w:szCs w:val="18"/>
              </w:rPr>
            </w:pPr>
            <w:r w:rsidRPr="006461DA">
              <w:rPr>
                <w:rFonts w:ascii="Times New Roman" w:hAnsi="Times New Roman" w:cs="Times New Roman"/>
                <w:b/>
                <w:sz w:val="18"/>
                <w:szCs w:val="18"/>
              </w:rPr>
              <w:tab/>
            </w:r>
            <w:r w:rsidRPr="006461DA">
              <w:rPr>
                <w:rFonts w:ascii="Times New Roman" w:hAnsi="Times New Roman" w:cs="Times New Roman"/>
                <w:b/>
                <w:sz w:val="18"/>
                <w:szCs w:val="18"/>
              </w:rPr>
              <w:tab/>
              <w:t>Тема недели: «Транспорт»</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Понедельник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rStyle w:val="FontStyle119"/>
              </w:rPr>
            </w:pPr>
            <w:r w:rsidRPr="004857A1">
              <w:rPr>
                <w:b/>
                <w:sz w:val="18"/>
                <w:szCs w:val="18"/>
              </w:rPr>
              <w:t xml:space="preserve">Наблюдение за воробьём. </w:t>
            </w:r>
            <w:r w:rsidRPr="004857A1">
              <w:rPr>
                <w:rStyle w:val="FontStyle119"/>
              </w:rPr>
              <w:t>Продолжать закреплять, знания детей о воробье;</w:t>
            </w:r>
            <w:r w:rsidRPr="004857A1">
              <w:rPr>
                <w:rStyle w:val="FontStyle119"/>
                <w:iCs/>
              </w:rPr>
              <w:t xml:space="preserve"> </w:t>
            </w:r>
            <w:r w:rsidRPr="004857A1">
              <w:rPr>
                <w:rStyle w:val="FontStyle119"/>
              </w:rPr>
              <w:t>учить видеть изменения в поведении птиц с приходом зимы.</w:t>
            </w:r>
          </w:p>
          <w:p w:rsidR="00AA3E40" w:rsidRPr="004857A1" w:rsidRDefault="00AA3E40" w:rsidP="00AA3E40">
            <w:pPr>
              <w:pStyle w:val="a9"/>
              <w:jc w:val="both"/>
              <w:rPr>
                <w:rStyle w:val="FontStyle119"/>
              </w:rPr>
            </w:pPr>
            <w:r w:rsidRPr="004857A1">
              <w:rPr>
                <w:rStyle w:val="FontStyle119"/>
                <w:b/>
              </w:rPr>
              <w:t>Наблюдение за метелью.</w:t>
            </w:r>
            <w:r w:rsidRPr="004857A1">
              <w:rPr>
                <w:rStyle w:val="FontStyle119"/>
              </w:rPr>
              <w:t xml:space="preserve"> Дать представление о движении снега в ветреную погоду.</w:t>
            </w:r>
          </w:p>
          <w:p w:rsidR="00AA3E40" w:rsidRPr="004857A1" w:rsidRDefault="00AA3E40" w:rsidP="00AA3E40">
            <w:pPr>
              <w:pStyle w:val="a9"/>
              <w:jc w:val="both"/>
              <w:rPr>
                <w:sz w:val="18"/>
                <w:szCs w:val="18"/>
              </w:rPr>
            </w:pPr>
            <w:r w:rsidRPr="004857A1">
              <w:rPr>
                <w:b/>
                <w:sz w:val="18"/>
                <w:szCs w:val="18"/>
              </w:rPr>
              <w:t xml:space="preserve">Д. игра. «Причины пожаров». </w:t>
            </w:r>
            <w:r w:rsidRPr="004857A1">
              <w:rPr>
                <w:sz w:val="18"/>
                <w:szCs w:val="18"/>
              </w:rPr>
              <w:t>Формировать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r w:rsidRPr="004857A1">
              <w:rPr>
                <w:rFonts w:eastAsia="Calibri"/>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Default="00AA3E40" w:rsidP="00AA3E40">
            <w:pPr>
              <w:pStyle w:val="a9"/>
              <w:jc w:val="both"/>
              <w:rPr>
                <w:sz w:val="18"/>
                <w:szCs w:val="18"/>
              </w:rPr>
            </w:pPr>
            <w:r w:rsidRPr="004857A1">
              <w:rPr>
                <w:b/>
                <w:sz w:val="18"/>
                <w:szCs w:val="18"/>
              </w:rPr>
              <w:t xml:space="preserve">Беседа и рассматривание иллюстраций по теме: «Чем опасен транспорт». </w:t>
            </w:r>
            <w:r w:rsidRPr="004857A1">
              <w:rPr>
                <w:sz w:val="18"/>
                <w:szCs w:val="18"/>
              </w:rPr>
              <w:t>Познакомить с необходимыми действиями в случае  аварии.</w:t>
            </w:r>
          </w:p>
          <w:p w:rsidR="00AA3E40" w:rsidRPr="004857A1" w:rsidRDefault="00AA3E40" w:rsidP="00AA3E40">
            <w:pPr>
              <w:pStyle w:val="a9"/>
              <w:jc w:val="both"/>
              <w:rPr>
                <w:sz w:val="18"/>
                <w:szCs w:val="18"/>
              </w:rPr>
            </w:pPr>
            <w:r w:rsidRPr="004857A1">
              <w:rPr>
                <w:b/>
                <w:sz w:val="18"/>
                <w:szCs w:val="18"/>
              </w:rPr>
              <w:t xml:space="preserve">Д/и «Кто это? Что это?» </w:t>
            </w:r>
            <w:r w:rsidRPr="004857A1">
              <w:rPr>
                <w:color w:val="000000"/>
                <w:sz w:val="18"/>
                <w:szCs w:val="18"/>
              </w:rPr>
              <w:t>Познакомить детей с понятием «слово», обозначающим живой или неживой предмет.</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pStyle w:val="a9"/>
              <w:jc w:val="both"/>
              <w:rPr>
                <w:color w:val="000000"/>
                <w:sz w:val="18"/>
                <w:szCs w:val="18"/>
              </w:rPr>
            </w:pPr>
            <w:r w:rsidRPr="004857A1">
              <w:rPr>
                <w:b/>
                <w:sz w:val="18"/>
                <w:szCs w:val="18"/>
              </w:rPr>
              <w:t xml:space="preserve">П./игра </w:t>
            </w:r>
            <w:r w:rsidRPr="004857A1">
              <w:rPr>
                <w:b/>
                <w:color w:val="000000"/>
                <w:sz w:val="18"/>
                <w:szCs w:val="18"/>
              </w:rPr>
              <w:t xml:space="preserve">«Школа мяча». </w:t>
            </w:r>
            <w:r w:rsidRPr="004857A1">
              <w:rPr>
                <w:color w:val="000000"/>
                <w:sz w:val="18"/>
                <w:szCs w:val="18"/>
              </w:rPr>
              <w:t xml:space="preserve">Учить ведению мяча ногами с забиванием в ворота. Развивать выносливость, скоростные,  силовые качества; </w:t>
            </w:r>
          </w:p>
          <w:p w:rsidR="00AA3E40" w:rsidRPr="004857A1" w:rsidRDefault="00AA3E40" w:rsidP="00AA3E40">
            <w:pPr>
              <w:pStyle w:val="a9"/>
              <w:jc w:val="both"/>
              <w:rPr>
                <w:spacing w:val="-9"/>
                <w:sz w:val="18"/>
                <w:szCs w:val="18"/>
              </w:rPr>
            </w:pPr>
            <w:r w:rsidRPr="004857A1">
              <w:rPr>
                <w:b/>
                <w:sz w:val="18"/>
                <w:szCs w:val="18"/>
              </w:rPr>
              <w:lastRenderedPageBreak/>
              <w:t xml:space="preserve">П. игра </w:t>
            </w:r>
            <w:r w:rsidRPr="004857A1">
              <w:rPr>
                <w:b/>
                <w:spacing w:val="-18"/>
                <w:sz w:val="18"/>
                <w:szCs w:val="18"/>
              </w:rPr>
              <w:t xml:space="preserve">«Самый быстрый». </w:t>
            </w:r>
            <w:r w:rsidRPr="004857A1">
              <w:rPr>
                <w:b/>
                <w:i/>
                <w:iCs/>
                <w:spacing w:val="-14"/>
                <w:sz w:val="18"/>
                <w:szCs w:val="18"/>
              </w:rPr>
              <w:t xml:space="preserve"> </w:t>
            </w:r>
            <w:r w:rsidRPr="004857A1">
              <w:rPr>
                <w:spacing w:val="-14"/>
                <w:sz w:val="18"/>
                <w:szCs w:val="18"/>
              </w:rPr>
              <w:t xml:space="preserve">Упражнять в беге, выполняя задания на совершенствование </w:t>
            </w:r>
            <w:r w:rsidRPr="004857A1">
              <w:rPr>
                <w:spacing w:val="-9"/>
                <w:sz w:val="18"/>
                <w:szCs w:val="18"/>
              </w:rPr>
              <w:t>умения ориентироваться в пространстве (меняя на бегу направле</w:t>
            </w:r>
            <w:r w:rsidRPr="004857A1">
              <w:rPr>
                <w:spacing w:val="-9"/>
                <w:sz w:val="18"/>
                <w:szCs w:val="18"/>
              </w:rPr>
              <w:softHyphen/>
              <w:t xml:space="preserve">ния), в прыжках (подскок на двух ногах). </w:t>
            </w:r>
          </w:p>
          <w:p w:rsidR="00AA3E40" w:rsidRPr="004857A1" w:rsidRDefault="00AA3E40" w:rsidP="00AA3E40">
            <w:pPr>
              <w:pStyle w:val="a9"/>
              <w:jc w:val="both"/>
              <w:rPr>
                <w:sz w:val="18"/>
                <w:szCs w:val="18"/>
              </w:rPr>
            </w:pPr>
            <w:r w:rsidRPr="004857A1">
              <w:rPr>
                <w:b/>
                <w:spacing w:val="-9"/>
                <w:sz w:val="18"/>
                <w:szCs w:val="18"/>
              </w:rPr>
              <w:t>П./игра</w:t>
            </w:r>
            <w:r w:rsidRPr="004857A1">
              <w:rPr>
                <w:spacing w:val="-9"/>
                <w:sz w:val="18"/>
                <w:szCs w:val="18"/>
              </w:rPr>
              <w:t xml:space="preserve"> «</w:t>
            </w:r>
            <w:r w:rsidRPr="004857A1">
              <w:rPr>
                <w:b/>
                <w:sz w:val="18"/>
                <w:szCs w:val="18"/>
              </w:rPr>
              <w:t>Найди, где спрятано!»</w:t>
            </w:r>
            <w:r w:rsidRPr="004857A1">
              <w:rPr>
                <w:sz w:val="18"/>
                <w:szCs w:val="18"/>
              </w:rPr>
              <w:t xml:space="preserve"> Развивать у детей зрительную память, внимание. Упражнять в работе с коллективом. </w:t>
            </w:r>
          </w:p>
          <w:p w:rsidR="00AA3E40" w:rsidRDefault="00AA3E40" w:rsidP="00AA3E40">
            <w:pPr>
              <w:pStyle w:val="a9"/>
              <w:jc w:val="both"/>
              <w:rPr>
                <w:sz w:val="18"/>
                <w:szCs w:val="18"/>
              </w:rPr>
            </w:pPr>
            <w:r w:rsidRPr="004857A1">
              <w:rPr>
                <w:b/>
                <w:sz w:val="18"/>
                <w:szCs w:val="18"/>
              </w:rPr>
              <w:t xml:space="preserve">Хороводная  игра «Золотые ворота». </w:t>
            </w:r>
            <w:r w:rsidRPr="004857A1">
              <w:rPr>
                <w:sz w:val="18"/>
                <w:szCs w:val="18"/>
              </w:rPr>
              <w:t xml:space="preserve"> Побуждать детей весело и непринужденно исполнять хороводные песни, сочетать движения со словами. </w:t>
            </w:r>
          </w:p>
          <w:p w:rsidR="00AA3E40" w:rsidRPr="006461DA" w:rsidRDefault="00AA3E40" w:rsidP="00AA3E40">
            <w:pPr>
              <w:pStyle w:val="a9"/>
              <w:jc w:val="both"/>
              <w:rPr>
                <w:spacing w:val="-10"/>
                <w:sz w:val="18"/>
                <w:szCs w:val="18"/>
              </w:rPr>
            </w:pPr>
            <w:r w:rsidRPr="004857A1">
              <w:rPr>
                <w:b/>
                <w:sz w:val="18"/>
                <w:szCs w:val="18"/>
              </w:rPr>
              <w:t xml:space="preserve">Спортивная игра: «Городки». </w:t>
            </w:r>
            <w:r w:rsidRPr="004857A1">
              <w:rPr>
                <w:spacing w:val="-10"/>
                <w:sz w:val="18"/>
                <w:szCs w:val="18"/>
              </w:rPr>
              <w:t>Учить детей играть по правилам, действовать в командах; ориентировать их на достижение конечного результата — выбить городки из «города».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505"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w w:val="108"/>
                <w:sz w:val="18"/>
                <w:szCs w:val="18"/>
              </w:rPr>
            </w:pPr>
            <w:r w:rsidRPr="004857A1">
              <w:rPr>
                <w:b/>
                <w:sz w:val="18"/>
                <w:szCs w:val="18"/>
              </w:rPr>
              <w:t xml:space="preserve">Творческая игра </w:t>
            </w:r>
            <w:r w:rsidRPr="004857A1">
              <w:rPr>
                <w:b/>
                <w:w w:val="108"/>
                <w:sz w:val="18"/>
                <w:szCs w:val="18"/>
              </w:rPr>
              <w:t xml:space="preserve">«Семья». </w:t>
            </w:r>
            <w:r w:rsidRPr="004857A1">
              <w:rPr>
                <w:w w:val="108"/>
                <w:sz w:val="18"/>
                <w:szCs w:val="18"/>
              </w:rPr>
              <w:t>Учить детей обыгрывать различные ситуации, объединять сюжеты нескольких игр. Формировать умение согласовывать свои действия с действиями партнеров, соблюдать в игре ролевые взаимоотношения.</w:t>
            </w:r>
          </w:p>
          <w:p w:rsidR="00AA3E40" w:rsidRPr="004857A1" w:rsidRDefault="00AA3E40" w:rsidP="00AA3E40">
            <w:pPr>
              <w:spacing w:after="0"/>
              <w:ind w:firstLine="34"/>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«Что пригодиться при пожаре». </w:t>
            </w:r>
            <w:r w:rsidRPr="004857A1">
              <w:rPr>
                <w:rFonts w:ascii="Times New Roman" w:hAnsi="Times New Roman" w:cs="Times New Roman"/>
                <w:sz w:val="18"/>
                <w:szCs w:val="18"/>
              </w:rPr>
              <w:t>Научить находить предмет,  который может пригодиться при тушении пожара.  Развивать логическое мышление.</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Учить соблюдать правила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w:t>
            </w:r>
            <w:r w:rsidRPr="004857A1">
              <w:rPr>
                <w:rFonts w:ascii="Times New Roman" w:hAnsi="Times New Roman" w:cs="Times New Roman"/>
                <w:i/>
                <w:iCs/>
                <w:color w:val="000000"/>
                <w:sz w:val="18"/>
                <w:szCs w:val="18"/>
              </w:rPr>
              <w:t xml:space="preserve"> З</w:t>
            </w:r>
            <w:r w:rsidRPr="004857A1">
              <w:rPr>
                <w:rFonts w:ascii="Times New Roman" w:hAnsi="Times New Roman" w:cs="Times New Roman"/>
                <w:color w:val="000000"/>
                <w:sz w:val="18"/>
                <w:szCs w:val="18"/>
              </w:rPr>
              <w:t>акреплять умения работать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растений. </w:t>
            </w:r>
            <w:r w:rsidRPr="004857A1">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с бумагой Конструирование  «Автобус». </w:t>
            </w:r>
            <w:r w:rsidRPr="004857A1">
              <w:rPr>
                <w:rFonts w:ascii="Times New Roman" w:hAnsi="Times New Roman" w:cs="Times New Roman"/>
                <w:sz w:val="18"/>
                <w:szCs w:val="18"/>
              </w:rPr>
              <w:t>Учить складывать  лист бумаги в разных направлениях, хорошо сглаживать линии сгиба.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«Пожар».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Пение песни «Настоящий друг», Б. Савельев.</w:t>
            </w:r>
            <w:r w:rsidRPr="004857A1">
              <w:rPr>
                <w:rFonts w:ascii="Times New Roman" w:hAnsi="Times New Roman" w:cs="Times New Roman"/>
                <w:sz w:val="18"/>
                <w:szCs w:val="18"/>
              </w:rPr>
              <w:t xml:space="preserve"> Закреплять умение петь легко, весело.</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Чтение русских народных прибауток «Братцы, братцы!..», «Федул, что губы надул?..» </w:t>
            </w:r>
            <w:r w:rsidRPr="004857A1">
              <w:rPr>
                <w:rFonts w:ascii="Times New Roman" w:hAnsi="Times New Roman" w:cs="Times New Roman"/>
                <w:sz w:val="18"/>
                <w:szCs w:val="18"/>
              </w:rPr>
              <w:t xml:space="preserve">продолжать знакомить детей с устным народным </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sz w:val="18"/>
                <w:szCs w:val="18"/>
              </w:rPr>
              <w:t xml:space="preserve">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Шахматы</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Шахматы. Формирование понятий «горизонталь», «вертикаль»; Д/и Поиграем- угадаем», «Горизонтально-вертикальная игра», вып-ие задания с.12 :</w:t>
            </w:r>
            <w:r w:rsidRPr="004857A1">
              <w:rPr>
                <w:rFonts w:ascii="Times New Roman" w:hAnsi="Times New Roman" w:cs="Times New Roman"/>
                <w:sz w:val="18"/>
                <w:szCs w:val="18"/>
              </w:rPr>
              <w:t xml:space="preserve"> Формирование представлений о горизонталях, вертикалях, понятии «Горизонтальная линия». Развитие внимания, мелкой моторики</w:t>
            </w:r>
          </w:p>
          <w:p w:rsidR="00AA3E40" w:rsidRPr="004857A1" w:rsidRDefault="00AA3E40" w:rsidP="00AA3E40">
            <w:pPr>
              <w:autoSpaceDE w:val="0"/>
              <w:autoSpaceDN w:val="0"/>
              <w:adjustRightInd w:val="0"/>
              <w:spacing w:after="0"/>
              <w:ind w:left="-567"/>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учебник, карандаши. Сухин И.Г. с.1012;Учебник Ч.1  с.11-14.</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«Транспорт»</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z w:val="18"/>
                <w:szCs w:val="18"/>
              </w:rPr>
            </w:pPr>
            <w:r w:rsidRPr="004857A1">
              <w:rPr>
                <w:b/>
                <w:sz w:val="18"/>
                <w:szCs w:val="18"/>
              </w:rPr>
              <w:t xml:space="preserve">Наблюдение </w:t>
            </w:r>
            <w:r w:rsidRPr="004857A1">
              <w:rPr>
                <w:b/>
                <w:color w:val="000000"/>
                <w:sz w:val="18"/>
                <w:szCs w:val="18"/>
              </w:rPr>
              <w:t xml:space="preserve">за </w:t>
            </w:r>
            <w:r w:rsidRPr="004857A1">
              <w:rPr>
                <w:b/>
                <w:sz w:val="18"/>
                <w:szCs w:val="18"/>
              </w:rPr>
              <w:t xml:space="preserve">берёзой. </w:t>
            </w:r>
            <w:r w:rsidRPr="004857A1">
              <w:rPr>
                <w:sz w:val="18"/>
                <w:szCs w:val="18"/>
              </w:rPr>
              <w:t>Продолжать знакомить с характерными особенностями березы.</w:t>
            </w:r>
          </w:p>
          <w:p w:rsidR="00AA3E40" w:rsidRPr="004857A1" w:rsidRDefault="00AA3E40" w:rsidP="00AA3E40">
            <w:pPr>
              <w:pStyle w:val="a9"/>
              <w:jc w:val="both"/>
              <w:rPr>
                <w:sz w:val="18"/>
                <w:szCs w:val="18"/>
              </w:rPr>
            </w:pPr>
            <w:r w:rsidRPr="004857A1">
              <w:rPr>
                <w:b/>
                <w:sz w:val="18"/>
                <w:szCs w:val="18"/>
              </w:rPr>
              <w:t>Наблюдение за легковым транспортом</w:t>
            </w:r>
            <w:r w:rsidRPr="004857A1">
              <w:rPr>
                <w:sz w:val="18"/>
                <w:szCs w:val="18"/>
              </w:rPr>
              <w:t>. Закрепить знания об автомобилях, закрепить умение различать транспорт по их назначению.</w:t>
            </w:r>
          </w:p>
          <w:p w:rsidR="00AA3E40" w:rsidRPr="004857A1" w:rsidRDefault="00AA3E40" w:rsidP="00AA3E40">
            <w:pPr>
              <w:spacing w:after="0"/>
              <w:ind w:firstLine="34"/>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«Четвертый лишний». </w:t>
            </w:r>
            <w:r w:rsidRPr="004857A1">
              <w:rPr>
                <w:rFonts w:ascii="Times New Roman" w:hAnsi="Times New Roman" w:cs="Times New Roman"/>
                <w:sz w:val="18"/>
                <w:szCs w:val="18"/>
              </w:rPr>
              <w:t xml:space="preserve">Закрепить знания правил пожарной безопасности, прививать интерес к работе пожарных.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«Предметы бывают разные – опасные и безопасные». </w:t>
            </w:r>
            <w:r w:rsidRPr="004857A1">
              <w:rPr>
                <w:rFonts w:ascii="Times New Roman" w:hAnsi="Times New Roman" w:cs="Times New Roman"/>
                <w:sz w:val="18"/>
                <w:szCs w:val="18"/>
              </w:rPr>
              <w:t>Закрепить представления детей об опасных для жизни и здоровья предметах, с которыми они встречаются в быту, об их необходимости для человека, о правилах пользования ими,  развивать сообразительность, внимание.</w:t>
            </w:r>
          </w:p>
          <w:p w:rsidR="00AA3E40" w:rsidRPr="004857A1" w:rsidRDefault="00AA3E40" w:rsidP="00AA3E40">
            <w:pPr>
              <w:pStyle w:val="aff8"/>
              <w:spacing w:before="0"/>
              <w:rPr>
                <w:rFonts w:cs="Times New Roman"/>
                <w:color w:val="000000"/>
                <w:sz w:val="18"/>
                <w:szCs w:val="18"/>
              </w:rPr>
            </w:pPr>
            <w:r w:rsidRPr="004857A1">
              <w:rPr>
                <w:rFonts w:cs="Times New Roman"/>
                <w:b/>
                <w:sz w:val="18"/>
                <w:szCs w:val="18"/>
              </w:rPr>
              <w:t xml:space="preserve">Д. игра. «Кто что делает?». </w:t>
            </w:r>
            <w:r w:rsidRPr="004857A1">
              <w:rPr>
                <w:rFonts w:cs="Times New Roman"/>
                <w:color w:val="000000"/>
                <w:sz w:val="18"/>
                <w:szCs w:val="18"/>
              </w:rPr>
              <w:t>Познакомить детей со словом, обозначающим действие</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pStyle w:val="a9"/>
              <w:jc w:val="both"/>
              <w:rPr>
                <w:sz w:val="18"/>
                <w:szCs w:val="18"/>
              </w:rPr>
            </w:pPr>
            <w:r w:rsidRPr="004857A1">
              <w:rPr>
                <w:b/>
                <w:sz w:val="18"/>
                <w:szCs w:val="18"/>
              </w:rPr>
              <w:t>П./и. «Свободное место».</w:t>
            </w:r>
            <w:r w:rsidRPr="004857A1">
              <w:rPr>
                <w:sz w:val="18"/>
                <w:szCs w:val="18"/>
              </w:rPr>
              <w:t xml:space="preserve"> Развивать у детей умение выполнять движение по сигналу. Упражнять в быстром беге. </w:t>
            </w:r>
          </w:p>
          <w:p w:rsidR="00AA3E40" w:rsidRPr="004857A1" w:rsidRDefault="00AA3E40" w:rsidP="00AA3E40">
            <w:pPr>
              <w:pStyle w:val="a9"/>
              <w:jc w:val="both"/>
              <w:rPr>
                <w:sz w:val="18"/>
                <w:szCs w:val="18"/>
              </w:rPr>
            </w:pPr>
            <w:r w:rsidRPr="004857A1">
              <w:rPr>
                <w:b/>
                <w:sz w:val="18"/>
                <w:szCs w:val="18"/>
              </w:rPr>
              <w:t>П./игра</w:t>
            </w:r>
            <w:r w:rsidRPr="004857A1">
              <w:rPr>
                <w:sz w:val="18"/>
                <w:szCs w:val="18"/>
              </w:rPr>
              <w:t xml:space="preserve"> </w:t>
            </w:r>
            <w:r w:rsidRPr="004857A1">
              <w:rPr>
                <w:b/>
                <w:sz w:val="18"/>
                <w:szCs w:val="18"/>
              </w:rPr>
              <w:t>«Найди себе пару».</w:t>
            </w:r>
            <w:r w:rsidRPr="004857A1">
              <w:rPr>
                <w:sz w:val="18"/>
                <w:szCs w:val="18"/>
              </w:rPr>
              <w:t xml:space="preserve"> Развивать у детей ориентировку в пространстве. Упражнять детей в беге. </w:t>
            </w:r>
          </w:p>
          <w:p w:rsidR="00AA3E40" w:rsidRPr="004857A1" w:rsidRDefault="00AA3E40" w:rsidP="00AA3E40">
            <w:pPr>
              <w:pStyle w:val="a9"/>
              <w:jc w:val="both"/>
              <w:rPr>
                <w:sz w:val="18"/>
                <w:szCs w:val="18"/>
              </w:rPr>
            </w:pPr>
            <w:r w:rsidRPr="004857A1">
              <w:rPr>
                <w:b/>
                <w:spacing w:val="-2"/>
                <w:w w:val="104"/>
                <w:sz w:val="18"/>
                <w:szCs w:val="18"/>
              </w:rPr>
              <w:t xml:space="preserve">П. и. «Ловишки». </w:t>
            </w:r>
            <w:r w:rsidRPr="004857A1">
              <w:rPr>
                <w:sz w:val="18"/>
                <w:szCs w:val="18"/>
              </w:rPr>
              <w:t>Развивать ловкость, быстроту.</w:t>
            </w:r>
          </w:p>
          <w:p w:rsidR="00AA3E40" w:rsidRPr="004857A1" w:rsidRDefault="00AA3E40" w:rsidP="00AA3E40">
            <w:pPr>
              <w:pStyle w:val="a9"/>
              <w:jc w:val="both"/>
              <w:rPr>
                <w:b/>
                <w:color w:val="000000"/>
                <w:spacing w:val="-2"/>
                <w:w w:val="104"/>
                <w:sz w:val="18"/>
                <w:szCs w:val="18"/>
              </w:rPr>
            </w:pPr>
            <w:r w:rsidRPr="004857A1">
              <w:rPr>
                <w:b/>
                <w:sz w:val="18"/>
                <w:szCs w:val="18"/>
              </w:rPr>
              <w:t>П/и «Сова».</w:t>
            </w:r>
            <w:r w:rsidRPr="004857A1">
              <w:rPr>
                <w:sz w:val="18"/>
                <w:szCs w:val="18"/>
              </w:rPr>
              <w:t xml:space="preserve"> Совершенствовать координацию движений; развивать ловкость, пространственную ориентировку</w:t>
            </w:r>
            <w:r w:rsidRPr="004857A1">
              <w:rPr>
                <w:b/>
                <w:color w:val="000000"/>
                <w:spacing w:val="-2"/>
                <w:w w:val="104"/>
                <w:sz w:val="18"/>
                <w:szCs w:val="18"/>
              </w:rPr>
              <w:t xml:space="preserve"> </w:t>
            </w:r>
          </w:p>
          <w:p w:rsidR="00AA3E40" w:rsidRPr="004857A1" w:rsidRDefault="00AA3E40" w:rsidP="00AA3E40">
            <w:pPr>
              <w:pStyle w:val="a9"/>
              <w:jc w:val="both"/>
              <w:rPr>
                <w:b/>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505"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sz w:val="18"/>
                <w:szCs w:val="18"/>
              </w:rPr>
            </w:pPr>
            <w:r w:rsidRPr="004857A1">
              <w:rPr>
                <w:b/>
                <w:sz w:val="18"/>
                <w:szCs w:val="18"/>
              </w:rPr>
              <w:t>Творческая игра:</w:t>
            </w:r>
            <w:r w:rsidRPr="004857A1">
              <w:rPr>
                <w:b/>
                <w:iCs/>
                <w:color w:val="000000"/>
                <w:w w:val="110"/>
                <w:sz w:val="18"/>
                <w:szCs w:val="18"/>
              </w:rPr>
              <w:t xml:space="preserve"> </w:t>
            </w:r>
            <w:r w:rsidRPr="004857A1">
              <w:rPr>
                <w:b/>
                <w:sz w:val="18"/>
                <w:szCs w:val="18"/>
              </w:rPr>
              <w:t xml:space="preserve">«Магазин». </w:t>
            </w:r>
            <w:r w:rsidRPr="004857A1">
              <w:rPr>
                <w:sz w:val="18"/>
                <w:szCs w:val="18"/>
              </w:rPr>
              <w:t>Поощрять выбор детьми темы для игры. Учить развивать сюжет на основе знаний, полученных при восприятии окружающего мира. Формировать коммуникативные умения.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Лото «Основы безопасности в природе». </w:t>
            </w:r>
            <w:r w:rsidRPr="004857A1">
              <w:rPr>
                <w:rFonts w:ascii="Times New Roman" w:hAnsi="Times New Roman" w:cs="Times New Roman"/>
                <w:sz w:val="18"/>
                <w:szCs w:val="18"/>
              </w:rPr>
              <w:t xml:space="preserve">Продолжать знакомить с правилами безопасного поведения на природе. Учить соблюдать правила игры.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Засыпка корней деревьев снегом. Воспитывать желание оказывать помощь живым объектам</w:t>
            </w:r>
            <w:r w:rsidRPr="004857A1">
              <w:rPr>
                <w:rFonts w:ascii="Times New Roman" w:hAnsi="Times New Roman" w:cs="Times New Roman"/>
                <w:b/>
                <w:sz w:val="18"/>
                <w:szCs w:val="18"/>
              </w:rPr>
              <w:t xml:space="preserve"> </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hAnsi="Times New Roman" w:cs="Times New Roman"/>
                <w:sz w:val="18"/>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«Городской транспорт». </w:t>
            </w:r>
            <w:r w:rsidRPr="004857A1">
              <w:rPr>
                <w:sz w:val="18"/>
                <w:szCs w:val="18"/>
              </w:rPr>
              <w:t xml:space="preserve">Закреплять знание о городском транспорте.  Учить строить автобус.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Развивать воображение. Воспитывать усидчивость.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Рассказывание сказки «Лиса и кувшин»</w:t>
            </w:r>
            <w:r w:rsidRPr="004857A1">
              <w:rPr>
                <w:rFonts w:ascii="Times New Roman" w:hAnsi="Times New Roman" w:cs="Times New Roman"/>
                <w:sz w:val="18"/>
                <w:szCs w:val="18"/>
              </w:rPr>
              <w:t>.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505"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Настольная игра</w:t>
            </w:r>
            <w:r w:rsidRPr="004857A1">
              <w:rPr>
                <w:rFonts w:ascii="Times New Roman" w:hAnsi="Times New Roman" w:cs="Times New Roman"/>
                <w:sz w:val="18"/>
                <w:szCs w:val="18"/>
              </w:rPr>
              <w:t xml:space="preserve"> «Улица полна неожиданностей» развивать  способность ориентироваться  в пространстве</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произведения</w:t>
            </w:r>
            <w:r w:rsidRPr="004857A1">
              <w:rPr>
                <w:rFonts w:ascii="Times New Roman" w:hAnsi="Times New Roman" w:cs="Times New Roman"/>
                <w:sz w:val="18"/>
                <w:szCs w:val="18"/>
              </w:rPr>
              <w:t xml:space="preserve"> Е. Айпина «Ханты, или Звезда утренней зари» воспитывать  интерес к произведению.</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376"/>
        <w:gridCol w:w="8080"/>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«Транспор</w:t>
            </w:r>
            <w:r>
              <w:rPr>
                <w:rFonts w:ascii="Times New Roman" w:hAnsi="Times New Roman" w:cs="Times New Roman"/>
                <w:b/>
                <w:sz w:val="18"/>
                <w:szCs w:val="18"/>
              </w:rPr>
              <w:t>т</w:t>
            </w:r>
            <w:r w:rsidRPr="006461DA">
              <w:rPr>
                <w:rFonts w:ascii="Times New Roman" w:hAnsi="Times New Roman" w:cs="Times New Roman"/>
                <w:b/>
                <w:sz w:val="18"/>
                <w:szCs w:val="18"/>
              </w:rPr>
              <w:t>»</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Февраля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pStyle w:val="a9"/>
              <w:jc w:val="both"/>
              <w:rPr>
                <w:sz w:val="18"/>
                <w:szCs w:val="18"/>
              </w:rPr>
            </w:pPr>
            <w:r w:rsidRPr="004857A1">
              <w:rPr>
                <w:b/>
                <w:w w:val="104"/>
                <w:sz w:val="18"/>
                <w:szCs w:val="18"/>
              </w:rPr>
              <w:t xml:space="preserve">Наблюдение за </w:t>
            </w:r>
            <w:r w:rsidRPr="004857A1">
              <w:rPr>
                <w:b/>
                <w:sz w:val="18"/>
                <w:szCs w:val="18"/>
              </w:rPr>
              <w:t xml:space="preserve"> </w:t>
            </w:r>
            <w:r w:rsidRPr="004857A1">
              <w:rPr>
                <w:b/>
                <w:w w:val="104"/>
                <w:sz w:val="18"/>
                <w:szCs w:val="18"/>
              </w:rPr>
              <w:t xml:space="preserve">разными видами транспорта. </w:t>
            </w:r>
            <w:r w:rsidRPr="004857A1">
              <w:rPr>
                <w:w w:val="105"/>
                <w:sz w:val="18"/>
                <w:szCs w:val="18"/>
              </w:rPr>
              <w:t>Расширять знания о наземном транспорте, их класси</w:t>
            </w:r>
            <w:r w:rsidRPr="004857A1">
              <w:rPr>
                <w:w w:val="105"/>
                <w:sz w:val="18"/>
                <w:szCs w:val="18"/>
              </w:rPr>
              <w:softHyphen/>
            </w:r>
            <w:r w:rsidRPr="004857A1">
              <w:rPr>
                <w:spacing w:val="-1"/>
                <w:w w:val="105"/>
                <w:sz w:val="18"/>
                <w:szCs w:val="18"/>
              </w:rPr>
              <w:t>фикации, назначении;</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«Где живёт Эхо?». </w:t>
            </w:r>
            <w:r w:rsidRPr="004857A1">
              <w:rPr>
                <w:rFonts w:ascii="Times New Roman" w:hAnsi="Times New Roman" w:cs="Times New Roman"/>
                <w:sz w:val="18"/>
                <w:szCs w:val="18"/>
              </w:rPr>
              <w:t xml:space="preserve">Подвести детей к пониманию возникновения эха.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«Велосипедная дорожка». </w:t>
            </w:r>
            <w:r w:rsidRPr="004857A1">
              <w:rPr>
                <w:rFonts w:ascii="Times New Roman" w:hAnsi="Times New Roman" w:cs="Times New Roman"/>
                <w:sz w:val="18"/>
                <w:szCs w:val="18"/>
              </w:rPr>
              <w:t xml:space="preserve">Закреплять  знания о ПДД, напомнить, что кататься на велосипедах можно только в присутствии взрослых, не  мешая окружающим.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Коммуникативная</w:t>
            </w:r>
          </w:p>
        </w:tc>
        <w:tc>
          <w:tcPr>
            <w:tcW w:w="8080" w:type="dxa"/>
          </w:tcPr>
          <w:p w:rsidR="00AA3E40" w:rsidRPr="004857A1" w:rsidRDefault="00AA3E40" w:rsidP="00AA3E40">
            <w:pPr>
              <w:pStyle w:val="a9"/>
              <w:jc w:val="both"/>
              <w:rPr>
                <w:sz w:val="18"/>
                <w:szCs w:val="18"/>
              </w:rPr>
            </w:pPr>
            <w:r w:rsidRPr="004857A1">
              <w:rPr>
                <w:b/>
                <w:sz w:val="18"/>
                <w:szCs w:val="18"/>
              </w:rPr>
              <w:t xml:space="preserve">Беседа: «Дорога – не место для игр». </w:t>
            </w:r>
            <w:r w:rsidRPr="004857A1">
              <w:rPr>
                <w:sz w:val="18"/>
                <w:szCs w:val="18"/>
              </w:rPr>
              <w:t>Уточнять и расширять представления детей о том, какие опасные ситуации могут возникнуть при играх во дворе, дать знания о необходимости использования средств защиты при катании на велосипеде, самокате, роликах и т.д.</w:t>
            </w:r>
          </w:p>
          <w:p w:rsidR="00AA3E40" w:rsidRPr="004857A1" w:rsidRDefault="00AA3E40" w:rsidP="00AA3E40">
            <w:pPr>
              <w:pStyle w:val="a9"/>
              <w:jc w:val="both"/>
              <w:rPr>
                <w:color w:val="000000"/>
                <w:sz w:val="18"/>
                <w:szCs w:val="18"/>
              </w:rPr>
            </w:pPr>
            <w:r w:rsidRPr="004857A1">
              <w:rPr>
                <w:b/>
                <w:sz w:val="18"/>
                <w:szCs w:val="18"/>
              </w:rPr>
              <w:t xml:space="preserve">Д. игра:  «Кто узнает первым». </w:t>
            </w:r>
            <w:r w:rsidRPr="004857A1">
              <w:rPr>
                <w:color w:val="000000"/>
                <w:sz w:val="18"/>
                <w:szCs w:val="18"/>
              </w:rPr>
              <w:t xml:space="preserve">Учить детей понимать в тексте и использовать в своей речи глаголы.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Двигательная</w:t>
            </w:r>
          </w:p>
        </w:tc>
        <w:tc>
          <w:tcPr>
            <w:tcW w:w="8080" w:type="dxa"/>
          </w:tcPr>
          <w:p w:rsidR="00AA3E40" w:rsidRDefault="00AA3E40" w:rsidP="00AA3E40">
            <w:pPr>
              <w:pStyle w:val="a9"/>
              <w:jc w:val="both"/>
              <w:rPr>
                <w:b/>
                <w:sz w:val="18"/>
                <w:szCs w:val="18"/>
              </w:rPr>
            </w:pPr>
            <w:r w:rsidRPr="004857A1">
              <w:rPr>
                <w:b/>
                <w:sz w:val="18"/>
                <w:szCs w:val="18"/>
              </w:rPr>
              <w:t>П./и. «Трамвай».</w:t>
            </w:r>
            <w:r w:rsidRPr="004857A1">
              <w:rPr>
                <w:sz w:val="18"/>
                <w:szCs w:val="18"/>
              </w:rPr>
              <w:t xml:space="preserve"> Развивать у детей умение различать цвета и действовать по зрительному сигналу. Упражнять в беге и ходьбе в колонне. Цветные автомобили. Развивать у детей внимание, умение различать цвета и действовать по зрительному сигналу. Упражнять в беге, ходьбе. </w:t>
            </w:r>
            <w:r w:rsidRPr="004857A1">
              <w:rPr>
                <w:b/>
                <w:sz w:val="18"/>
                <w:szCs w:val="18"/>
              </w:rPr>
              <w:t xml:space="preserve"> </w:t>
            </w:r>
          </w:p>
          <w:p w:rsidR="00AA3E40" w:rsidRPr="004857A1" w:rsidRDefault="00AA3E40" w:rsidP="00AA3E40">
            <w:pPr>
              <w:pStyle w:val="a9"/>
              <w:jc w:val="both"/>
              <w:rPr>
                <w:sz w:val="18"/>
                <w:szCs w:val="18"/>
              </w:rPr>
            </w:pPr>
            <w:r w:rsidRPr="004857A1">
              <w:rPr>
                <w:b/>
                <w:spacing w:val="-10"/>
                <w:sz w:val="18"/>
                <w:szCs w:val="18"/>
              </w:rPr>
              <w:t xml:space="preserve">П. игра </w:t>
            </w:r>
            <w:r w:rsidRPr="006461DA">
              <w:rPr>
                <w:b/>
                <w:sz w:val="18"/>
                <w:szCs w:val="18"/>
              </w:rPr>
              <w:t>«Найди свой домик».</w:t>
            </w:r>
            <w:r w:rsidRPr="004857A1">
              <w:rPr>
                <w:sz w:val="18"/>
                <w:szCs w:val="18"/>
              </w:rPr>
              <w:t xml:space="preserve">  Развивать ловкость, умение быстро действовать по сигналу, точно соблюдать правила игры.</w:t>
            </w:r>
          </w:p>
          <w:p w:rsidR="00AA3E40" w:rsidRPr="006461DA" w:rsidRDefault="00AA3E40" w:rsidP="00AA3E40">
            <w:pPr>
              <w:pStyle w:val="a9"/>
              <w:jc w:val="both"/>
              <w:rPr>
                <w:b/>
                <w:color w:val="000000"/>
                <w:spacing w:val="-2"/>
                <w:w w:val="104"/>
                <w:sz w:val="18"/>
                <w:szCs w:val="18"/>
              </w:rPr>
            </w:pPr>
            <w:r w:rsidRPr="004857A1">
              <w:rPr>
                <w:sz w:val="18"/>
                <w:szCs w:val="18"/>
              </w:rPr>
              <w:t xml:space="preserve"> </w:t>
            </w: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Игровая</w:t>
            </w:r>
          </w:p>
        </w:tc>
        <w:tc>
          <w:tcPr>
            <w:tcW w:w="8080"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shd w:val="clear" w:color="auto" w:fill="FFFFFF"/>
              <w:spacing w:after="0" w:line="230"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«Водители». </w:t>
            </w:r>
            <w:r w:rsidRPr="004857A1">
              <w:rPr>
                <w:rFonts w:ascii="Times New Roman" w:hAnsi="Times New Roman" w:cs="Times New Roman"/>
                <w:sz w:val="18"/>
                <w:szCs w:val="18"/>
              </w:rPr>
              <w:t>Учить детей усложнять игру путем расширения содержания ролей действующих лиц, подготавливать необходимые условия. Воспитывать чуткость и внимательное отношение к товарищам.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«Учим дорожные знаки». </w:t>
            </w:r>
            <w:r w:rsidRPr="004857A1">
              <w:rPr>
                <w:rFonts w:ascii="Times New Roman" w:hAnsi="Times New Roman" w:cs="Times New Roman"/>
                <w:sz w:val="18"/>
                <w:szCs w:val="18"/>
              </w:rPr>
              <w:t>Продолжать знакомить с дорожными знаками, средствами регулирования дорожного движения и опознавательными знаками транспортных средств. Учить соблюдать правила игры.</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Трудовая</w:t>
            </w:r>
          </w:p>
        </w:tc>
        <w:tc>
          <w:tcPr>
            <w:tcW w:w="8080"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Расчистка от снега кормушек, кормление птиц.  Воспитывать положительное отношение к труду</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использовать навыки дежурства по столовой, полученные ранее.</w:t>
            </w:r>
          </w:p>
          <w:p w:rsidR="00AA3E40" w:rsidRPr="004857A1" w:rsidRDefault="00AA3E40" w:rsidP="00AA3E40">
            <w:pPr>
              <w:pStyle w:val="a8"/>
              <w:shd w:val="clear" w:color="auto" w:fill="FFFFFF"/>
              <w:spacing w:before="0" w:beforeAutospacing="0" w:after="0" w:afterAutospacing="0"/>
              <w:rPr>
                <w:color w:val="000000"/>
                <w:sz w:val="18"/>
                <w:szCs w:val="18"/>
              </w:rPr>
            </w:pPr>
            <w:r w:rsidRPr="006461DA">
              <w:rPr>
                <w:b/>
                <w:sz w:val="18"/>
                <w:szCs w:val="18"/>
              </w:rPr>
              <w:lastRenderedPageBreak/>
              <w:t>Дежурство в уголке природы:</w:t>
            </w:r>
            <w:r w:rsidRPr="004857A1">
              <w:rPr>
                <w:sz w:val="18"/>
                <w:szCs w:val="18"/>
              </w:rPr>
              <w:t xml:space="preserve">  </w:t>
            </w:r>
            <w:r w:rsidRPr="004857A1">
              <w:rPr>
                <w:b/>
                <w:color w:val="000000"/>
                <w:sz w:val="18"/>
                <w:szCs w:val="18"/>
              </w:rPr>
              <w:t xml:space="preserve">«Опрыскивание комнатных растений водой из пульверизатора».  </w:t>
            </w:r>
            <w:r w:rsidRPr="004857A1">
              <w:rPr>
                <w:color w:val="000000"/>
                <w:sz w:val="18"/>
                <w:szCs w:val="18"/>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sz w:val="18"/>
                <w:szCs w:val="18"/>
              </w:rPr>
              <w:t> </w:t>
            </w:r>
            <w:r w:rsidRPr="004857A1">
              <w:rPr>
                <w:rFonts w:eastAsiaTheme="majorEastAsia"/>
                <w:sz w:val="18"/>
                <w:szCs w:val="18"/>
              </w:rPr>
              <w:t>«Расставим стулья в определенном  порядке».</w:t>
            </w:r>
            <w:r w:rsidRPr="004857A1">
              <w:rPr>
                <w:sz w:val="18"/>
                <w:szCs w:val="18"/>
              </w:rPr>
              <w:t> </w:t>
            </w:r>
            <w:r w:rsidRPr="004857A1">
              <w:rPr>
                <w:color w:val="000000"/>
                <w:sz w:val="18"/>
                <w:szCs w:val="18"/>
              </w:rPr>
              <w:br/>
            </w:r>
            <w:r w:rsidRPr="004857A1">
              <w:rPr>
                <w:sz w:val="18"/>
                <w:szCs w:val="18"/>
              </w:rPr>
              <w:t>Цель: продолжать развивать трудовые навыки; выполнять поручение аккуратно, быстро, старательно.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«Пожарная часть». </w:t>
            </w:r>
            <w:r w:rsidRPr="004857A1">
              <w:rPr>
                <w:rFonts w:ascii="Times New Roman" w:hAnsi="Times New Roman" w:cs="Times New Roman"/>
                <w:sz w:val="18"/>
                <w:szCs w:val="18"/>
              </w:rPr>
              <w:t xml:space="preserve">Закреплять навыки строить по схеме. Учить строить пожарную часть. </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w:t>
            </w:r>
            <w:r w:rsidRPr="004857A1">
              <w:rPr>
                <w:rStyle w:val="apple-style-span"/>
                <w:rFonts w:ascii="Times New Roman" w:hAnsi="Times New Roman" w:cs="Times New Roman"/>
                <w:sz w:val="18"/>
                <w:szCs w:val="18"/>
                <w:shd w:val="clear" w:color="auto" w:fill="FFFFFF"/>
              </w:rPr>
              <w:t xml:space="preserve"> </w:t>
            </w:r>
            <w:r w:rsidRPr="004857A1">
              <w:rPr>
                <w:rFonts w:ascii="Times New Roman" w:hAnsi="Times New Roman" w:cs="Times New Roman"/>
                <w:b/>
                <w:sz w:val="18"/>
                <w:szCs w:val="18"/>
              </w:rPr>
              <w:t xml:space="preserve">«Дорисуй детали». </w:t>
            </w:r>
            <w:r w:rsidRPr="004857A1">
              <w:rPr>
                <w:rFonts w:ascii="Times New Roman" w:hAnsi="Times New Roman" w:cs="Times New Roman"/>
                <w:sz w:val="18"/>
                <w:szCs w:val="18"/>
              </w:rPr>
              <w:t xml:space="preserve">Формировать умение дополнить каждую линию деталями так, чтобы получились образы. </w:t>
            </w:r>
          </w:p>
          <w:p w:rsidR="00AA3E40" w:rsidRPr="004857A1" w:rsidRDefault="00AA3E40" w:rsidP="00AA3E40">
            <w:pPr>
              <w:spacing w:after="0"/>
              <w:jc w:val="both"/>
              <w:rPr>
                <w:rFonts w:ascii="Times New Roman" w:hAnsi="Times New Roman" w:cs="Times New Roman"/>
                <w:sz w:val="18"/>
                <w:szCs w:val="18"/>
              </w:rPr>
            </w:pPr>
            <w:r w:rsidRPr="006461DA">
              <w:rPr>
                <w:rFonts w:ascii="Times New Roman" w:hAnsi="Times New Roman" w:cs="Times New Roman"/>
                <w:b/>
                <w:sz w:val="18"/>
                <w:szCs w:val="18"/>
              </w:rPr>
              <w:t>Песочное рисование: «Волшебные превращения ладошки».</w:t>
            </w:r>
            <w:r w:rsidRPr="004857A1">
              <w:rPr>
                <w:rFonts w:ascii="Times New Roman" w:hAnsi="Times New Roman" w:cs="Times New Roman"/>
                <w:sz w:val="18"/>
                <w:szCs w:val="18"/>
              </w:rPr>
              <w:t xml:space="preserve"> Учить рисовать различные образы из отпечатка ладошки, дополняя композицию по замыслу. Развивать фантазию, чувство формы.</w:t>
            </w:r>
          </w:p>
        </w:tc>
      </w:tr>
      <w:tr w:rsidR="00AA3E40" w:rsidRPr="004857A1" w:rsidTr="00AA3E40">
        <w:tc>
          <w:tcPr>
            <w:tcW w:w="2376" w:type="dxa"/>
          </w:tcPr>
          <w:p w:rsidR="00AA3E40" w:rsidRPr="004857A1" w:rsidRDefault="00AA3E40" w:rsidP="00AA3E40">
            <w:pPr>
              <w:pStyle w:val="a3"/>
              <w:ind w:left="0"/>
              <w:rPr>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«Парень с гармошкой» Г. Свиридов. </w:t>
            </w:r>
            <w:r w:rsidRPr="004857A1">
              <w:rPr>
                <w:rFonts w:ascii="Times New Roman" w:hAnsi="Times New Roman" w:cs="Times New Roman"/>
                <w:sz w:val="18"/>
                <w:szCs w:val="18"/>
              </w:rPr>
              <w:t>Познакомить с музыкой изобразительного характера. Учить различать яркие интонации, средства выразительности: регистр, динамику.</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sz w:val="18"/>
                <w:szCs w:val="18"/>
              </w:rPr>
            </w:pPr>
          </w:p>
        </w:tc>
        <w:tc>
          <w:tcPr>
            <w:tcW w:w="8080"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Рассказывание русской народной сказки «Заяц-хвастун», обр. О. Капицы.  </w:t>
            </w:r>
            <w:r w:rsidRPr="004857A1">
              <w:rPr>
                <w:rFonts w:ascii="Times New Roman" w:hAnsi="Times New Roman" w:cs="Times New Roman"/>
                <w:sz w:val="18"/>
                <w:szCs w:val="18"/>
              </w:rPr>
              <w:t xml:space="preserve">Помочь пониманию содержания произведения, обратить внимание на название </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сказки, учит пересказывать сказку частями, используя языковое богатство сказки.</w:t>
            </w:r>
          </w:p>
        </w:tc>
      </w:tr>
      <w:tr w:rsidR="00AA3E40" w:rsidRPr="004857A1" w:rsidTr="00AA3E40">
        <w:tc>
          <w:tcPr>
            <w:tcW w:w="2376"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080" w:type="dxa"/>
          </w:tcPr>
          <w:p w:rsidR="00AA3E40" w:rsidRPr="004857A1" w:rsidRDefault="00AA3E40" w:rsidP="00AA3E40">
            <w:pPr>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w:t>
            </w:r>
            <w:r w:rsidRPr="006461DA">
              <w:rPr>
                <w:rFonts w:ascii="Times New Roman" w:hAnsi="Times New Roman" w:cs="Times New Roman"/>
                <w:b/>
                <w:sz w:val="18"/>
                <w:szCs w:val="18"/>
              </w:rPr>
              <w:t>Музей денег».</w:t>
            </w:r>
            <w:r w:rsidRPr="004857A1">
              <w:rPr>
                <w:rFonts w:ascii="Times New Roman" w:hAnsi="Times New Roman" w:cs="Times New Roman"/>
                <w:sz w:val="18"/>
                <w:szCs w:val="18"/>
              </w:rPr>
              <w:t xml:space="preserve"> расширять представление детей о свойствах и функциях денег; систематизировать знания детей об истории возникновения денежной единицы в России.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«Транспорт»</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pacing w:val="-4"/>
                <w:w w:val="108"/>
                <w:sz w:val="18"/>
                <w:szCs w:val="18"/>
              </w:rPr>
            </w:pPr>
            <w:r w:rsidRPr="004857A1">
              <w:rPr>
                <w:b/>
                <w:sz w:val="18"/>
                <w:szCs w:val="18"/>
              </w:rPr>
              <w:t xml:space="preserve">Наблюдение за светофором. </w:t>
            </w:r>
            <w:r w:rsidRPr="004857A1">
              <w:rPr>
                <w:w w:val="108"/>
                <w:sz w:val="18"/>
                <w:szCs w:val="18"/>
              </w:rPr>
              <w:t xml:space="preserve">Закреплять знания о работе светофора и назначении </w:t>
            </w:r>
            <w:r w:rsidRPr="004857A1">
              <w:rPr>
                <w:spacing w:val="-4"/>
                <w:w w:val="108"/>
                <w:sz w:val="18"/>
                <w:szCs w:val="18"/>
              </w:rPr>
              <w:t xml:space="preserve">цветовых сигналов.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«Как избежать неприятностей». </w:t>
            </w:r>
            <w:r w:rsidRPr="004857A1">
              <w:rPr>
                <w:rFonts w:ascii="Times New Roman" w:hAnsi="Times New Roman" w:cs="Times New Roman"/>
                <w:sz w:val="18"/>
                <w:szCs w:val="18"/>
              </w:rPr>
              <w:t xml:space="preserve">Закрепить знания детей как вести себя с незнакомыми людьми, Развивать внимательность, логическое мышление. </w:t>
            </w:r>
            <w:r w:rsidRPr="004857A1">
              <w:rPr>
                <w:rFonts w:ascii="Times New Roman" w:hAnsi="Times New Roman" w:cs="Times New Roman"/>
                <w:b/>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«Балкон, открытое окно и другие бытовые опасности». </w:t>
            </w:r>
            <w:r w:rsidRPr="004857A1">
              <w:rPr>
                <w:rFonts w:ascii="Times New Roman" w:hAnsi="Times New Roman" w:cs="Times New Roman"/>
                <w:sz w:val="18"/>
                <w:szCs w:val="18"/>
              </w:rPr>
              <w:t xml:space="preserve">Расширять представления детей об источниках опасности: открытое окно, балкон, закреплять правила безопасного поведения.  </w:t>
            </w:r>
          </w:p>
          <w:p w:rsidR="00AA3E40" w:rsidRPr="006461DA" w:rsidRDefault="00AA3E40" w:rsidP="00AA3E40">
            <w:pPr>
              <w:pStyle w:val="aff8"/>
              <w:spacing w:before="0" w:line="240" w:lineRule="auto"/>
              <w:rPr>
                <w:rFonts w:cs="Times New Roman"/>
                <w:color w:val="000000"/>
                <w:sz w:val="18"/>
                <w:szCs w:val="18"/>
              </w:rPr>
            </w:pPr>
            <w:r w:rsidRPr="004857A1">
              <w:rPr>
                <w:rFonts w:cs="Times New Roman"/>
                <w:b/>
                <w:sz w:val="18"/>
                <w:szCs w:val="18"/>
              </w:rPr>
              <w:t xml:space="preserve">Д. игра.  «Какой он». </w:t>
            </w:r>
            <w:r w:rsidRPr="004857A1">
              <w:rPr>
                <w:rFonts w:cs="Times New Roman"/>
                <w:color w:val="000000"/>
                <w:sz w:val="18"/>
                <w:szCs w:val="18"/>
              </w:rPr>
              <w:t>Познакомить детей со словами, обозначающими признаки предмета.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 м. п. «Съедобное - несъедобное»</w:t>
            </w:r>
            <w:r w:rsidRPr="004857A1">
              <w:rPr>
                <w:rFonts w:ascii="Times New Roman" w:hAnsi="Times New Roman" w:cs="Times New Roman"/>
                <w:sz w:val="18"/>
                <w:szCs w:val="18"/>
              </w:rPr>
              <w:t xml:space="preserve"> развивать слуховое внимание, быстроту реакций.</w:t>
            </w:r>
          </w:p>
          <w:p w:rsidR="00AA3E40" w:rsidRDefault="00AA3E40" w:rsidP="00AA3E40">
            <w:pPr>
              <w:pStyle w:val="a9"/>
              <w:jc w:val="both"/>
              <w:rPr>
                <w:b/>
                <w:sz w:val="18"/>
                <w:szCs w:val="18"/>
              </w:rPr>
            </w:pPr>
            <w:r w:rsidRPr="004857A1">
              <w:rPr>
                <w:b/>
                <w:sz w:val="18"/>
                <w:szCs w:val="18"/>
              </w:rPr>
              <w:t>П./игра «Совушка».</w:t>
            </w:r>
            <w:r w:rsidRPr="004857A1">
              <w:rPr>
                <w:sz w:val="18"/>
                <w:szCs w:val="18"/>
              </w:rPr>
              <w:t xml:space="preserve"> Развивать быстроту и реакцию, воспитывать смелость. </w:t>
            </w:r>
          </w:p>
          <w:p w:rsidR="00AA3E40" w:rsidRPr="004857A1" w:rsidRDefault="00AA3E40" w:rsidP="00AA3E40">
            <w:pPr>
              <w:pStyle w:val="a9"/>
              <w:jc w:val="both"/>
              <w:rPr>
                <w:color w:val="000000"/>
                <w:spacing w:val="-1"/>
                <w:w w:val="103"/>
                <w:sz w:val="18"/>
                <w:szCs w:val="18"/>
              </w:rPr>
            </w:pPr>
            <w:r w:rsidRPr="004857A1">
              <w:rPr>
                <w:b/>
                <w:color w:val="000000"/>
                <w:sz w:val="18"/>
                <w:szCs w:val="18"/>
              </w:rPr>
              <w:t>П. и.</w:t>
            </w:r>
            <w:r w:rsidRPr="004857A1">
              <w:rPr>
                <w:b/>
                <w:bCs/>
                <w:color w:val="000000"/>
                <w:spacing w:val="-6"/>
                <w:sz w:val="18"/>
                <w:szCs w:val="18"/>
              </w:rPr>
              <w:t xml:space="preserve"> </w:t>
            </w:r>
            <w:r w:rsidRPr="004857A1">
              <w:rPr>
                <w:b/>
                <w:color w:val="000000"/>
                <w:spacing w:val="-1"/>
                <w:w w:val="103"/>
                <w:sz w:val="18"/>
                <w:szCs w:val="18"/>
              </w:rPr>
              <w:t>«</w:t>
            </w:r>
            <w:r w:rsidRPr="004857A1">
              <w:rPr>
                <w:b/>
                <w:sz w:val="18"/>
                <w:szCs w:val="18"/>
              </w:rPr>
              <w:t>Волк во рву</w:t>
            </w:r>
            <w:r w:rsidRPr="004857A1">
              <w:rPr>
                <w:b/>
                <w:color w:val="000000"/>
                <w:spacing w:val="-1"/>
                <w:w w:val="103"/>
                <w:sz w:val="18"/>
                <w:szCs w:val="18"/>
              </w:rPr>
              <w:t xml:space="preserve">», </w:t>
            </w:r>
            <w:r w:rsidRPr="004857A1">
              <w:rPr>
                <w:color w:val="000000"/>
                <w:sz w:val="18"/>
                <w:szCs w:val="18"/>
              </w:rPr>
              <w:t xml:space="preserve">Совершенствовать умение быстро ориентироваться в пространстве. </w:t>
            </w:r>
            <w:r w:rsidRPr="004857A1">
              <w:rPr>
                <w:color w:val="000000"/>
                <w:spacing w:val="-1"/>
                <w:w w:val="103"/>
                <w:sz w:val="18"/>
                <w:szCs w:val="18"/>
              </w:rPr>
              <w:t xml:space="preserve"> Развивать быстроту и выносливость. </w:t>
            </w:r>
          </w:p>
          <w:p w:rsidR="00AA3E40" w:rsidRPr="004857A1" w:rsidRDefault="00AA3E40" w:rsidP="00AA3E40">
            <w:pPr>
              <w:pStyle w:val="a9"/>
              <w:jc w:val="both"/>
              <w:rPr>
                <w:spacing w:val="-10"/>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«Почта».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Пальчиковый театр «Любимая сказка». </w:t>
            </w:r>
            <w:r w:rsidRPr="004857A1">
              <w:rPr>
                <w:rFonts w:ascii="Times New Roman" w:hAnsi="Times New Roman" w:cs="Times New Roman"/>
                <w:sz w:val="18"/>
                <w:szCs w:val="18"/>
              </w:rPr>
              <w:t>Учить координировать движения рук и глаз, сопровождать движения пальцев речью.</w:t>
            </w:r>
            <w:r>
              <w:rPr>
                <w:rFonts w:ascii="Times New Roman" w:hAnsi="Times New Roman" w:cs="Times New Roman"/>
                <w:sz w:val="18"/>
                <w:szCs w:val="18"/>
              </w:rPr>
              <w:t xml:space="preserve"> </w:t>
            </w:r>
            <w:r w:rsidRPr="004857A1">
              <w:rPr>
                <w:rFonts w:ascii="Times New Roman" w:hAnsi="Times New Roman" w:cs="Times New Roman"/>
                <w:sz w:val="18"/>
                <w:szCs w:val="18"/>
              </w:rPr>
              <w:t>Выражать свои эмоции посредством мимики и речи. Активно использовать в игре воображение, память, внимание, мышление.</w:t>
            </w:r>
            <w:r>
              <w:rPr>
                <w:rFonts w:ascii="Times New Roman" w:hAnsi="Times New Roman" w:cs="Times New Roman"/>
                <w:sz w:val="18"/>
                <w:szCs w:val="18"/>
              </w:rPr>
              <w:t xml:space="preserve"> </w:t>
            </w:r>
            <w:r w:rsidRPr="004857A1">
              <w:rPr>
                <w:rFonts w:ascii="Times New Roman" w:hAnsi="Times New Roman" w:cs="Times New Roman"/>
                <w:sz w:val="18"/>
                <w:szCs w:val="18"/>
              </w:rPr>
              <w:t>Расширять словарный запас, подключая слуховое и тактильное восприятие.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«Основы безопасности во дворе и на улице». </w:t>
            </w:r>
            <w:r w:rsidRPr="004857A1">
              <w:rPr>
                <w:rFonts w:ascii="Times New Roman" w:hAnsi="Times New Roman" w:cs="Times New Roman"/>
                <w:sz w:val="18"/>
                <w:szCs w:val="18"/>
              </w:rPr>
              <w:t>Научить детей безопасному поведению в лифте, во дворе, у дороги. Учить соблюдать правила игры.</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Сгребание снега в определенное место для постройки ледяных фигур.</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работать сообща, добиваться цели общими усилиями.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Работа в уголке природы: осмотр комнатных растений. </w:t>
            </w:r>
            <w:r w:rsidRPr="004857A1">
              <w:rPr>
                <w:rFonts w:ascii="Times New Roman" w:hAnsi="Times New Roman" w:cs="Times New Roman"/>
                <w:sz w:val="18"/>
                <w:szCs w:val="18"/>
              </w:rPr>
              <w:t>Учить самостоятельно, выполнять различные  поручения, связанные с уходом за растением. Учить наблюдать за растением, замечать какие изменения происходят с ними от сезона  к сезону.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красиво сервировать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«Порядок в игровом уголке» </w:t>
            </w:r>
            <w:r w:rsidRPr="004857A1">
              <w:rPr>
                <w:sz w:val="18"/>
                <w:szCs w:val="18"/>
              </w:rPr>
              <w:t>Приучать детей оказывать посильную помощь взрослым. Развивать трудолюбие, желание помогать взрослым. Воспитывать уважение к труду взрослых.</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«Трамвай». </w:t>
            </w:r>
            <w:r w:rsidRPr="004857A1">
              <w:rPr>
                <w:rFonts w:ascii="Times New Roman" w:hAnsi="Times New Roman" w:cs="Times New Roman"/>
                <w:sz w:val="18"/>
                <w:szCs w:val="18"/>
              </w:rPr>
              <w:t xml:space="preserve">Познакомить с новыми деталями – кольцами. Воспитывать самостоятельность.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«Трамвай». </w:t>
            </w:r>
            <w:r w:rsidRPr="004857A1">
              <w:rPr>
                <w:rFonts w:ascii="Times New Roman" w:hAnsi="Times New Roman" w:cs="Times New Roman"/>
                <w:sz w:val="18"/>
                <w:szCs w:val="18"/>
              </w:rPr>
              <w:t>Вызвать у детей интерес к обитателям леса, лепить фигуру из целого куска и части, передавать выразительность образа, использовать стеку. Развивать воображение, творчество. Воспитывать усидчивость.</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«Листопад», Т. Попатенко. </w:t>
            </w:r>
            <w:r w:rsidRPr="004857A1">
              <w:rPr>
                <w:rFonts w:ascii="Times New Roman" w:hAnsi="Times New Roman" w:cs="Times New Roman"/>
                <w:sz w:val="18"/>
                <w:szCs w:val="18"/>
              </w:rPr>
              <w:t>Учить исполнять песни  ласково, напевно, протяжно. Передавать в исполнении настроение песни.</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Чтение небылиц «Вы послушайте, ребята»</w:t>
            </w:r>
            <w:r w:rsidRPr="004857A1">
              <w:rPr>
                <w:rFonts w:ascii="Times New Roman" w:hAnsi="Times New Roman" w:cs="Times New Roman"/>
                <w:sz w:val="18"/>
                <w:szCs w:val="18"/>
              </w:rPr>
              <w:t xml:space="preserve"> продолжать знакомить детей с малыми формами народного творчества, формировать умение</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замечать непоследовательность в суждениях, развивать логическое мышление.</w:t>
            </w:r>
          </w:p>
        </w:tc>
      </w:tr>
      <w:tr w:rsidR="00AA3E40" w:rsidRPr="004857A1" w:rsidTr="00AA3E40">
        <w:tc>
          <w:tcPr>
            <w:tcW w:w="1951" w:type="dxa"/>
          </w:tcPr>
          <w:p w:rsidR="00AA3E40" w:rsidRPr="004857A1" w:rsidRDefault="00AA3E40" w:rsidP="00AA3E40">
            <w:pPr>
              <w:pStyle w:val="a3"/>
              <w:ind w:left="0" w:right="-392"/>
              <w:rPr>
                <w:b/>
                <w:sz w:val="18"/>
                <w:szCs w:val="18"/>
              </w:rPr>
            </w:pPr>
            <w:r w:rsidRPr="004857A1">
              <w:rPr>
                <w:b/>
                <w:sz w:val="18"/>
                <w:szCs w:val="18"/>
              </w:rPr>
              <w:t>Туризм</w:t>
            </w:r>
          </w:p>
        </w:tc>
        <w:tc>
          <w:tcPr>
            <w:tcW w:w="8505" w:type="dxa"/>
          </w:tcPr>
          <w:p w:rsidR="00AA3E40" w:rsidRPr="004857A1" w:rsidRDefault="00AA3E40" w:rsidP="00AA3E40">
            <w:pPr>
              <w:autoSpaceDE w:val="0"/>
              <w:autoSpaceDN w:val="0"/>
              <w:adjustRightInd w:val="0"/>
              <w:spacing w:after="0"/>
              <w:ind w:left="34" w:hanging="34"/>
              <w:jc w:val="both"/>
              <w:rPr>
                <w:rFonts w:ascii="Times New Roman" w:hAnsi="Times New Roman" w:cs="Times New Roman"/>
                <w:sz w:val="18"/>
                <w:szCs w:val="18"/>
              </w:rPr>
            </w:pPr>
            <w:r w:rsidRPr="004857A1">
              <w:rPr>
                <w:rFonts w:ascii="Times New Roman" w:hAnsi="Times New Roman" w:cs="Times New Roman"/>
                <w:b/>
                <w:sz w:val="18"/>
                <w:szCs w:val="18"/>
              </w:rPr>
              <w:t>Квест «Безопасность на дорогах</w:t>
            </w:r>
            <w:r w:rsidRPr="004857A1">
              <w:rPr>
                <w:rFonts w:ascii="Times New Roman" w:hAnsi="Times New Roman" w:cs="Times New Roman"/>
                <w:sz w:val="18"/>
                <w:szCs w:val="18"/>
              </w:rPr>
              <w:t>» Формировать представление детей о безопасном передвижении пешехода в городском маршруте. Развивать способность ориентироваться в разных ситуациях, принимать решения, помогающие сохранить жизнь и здоровье человека.</w:t>
            </w:r>
          </w:p>
        </w:tc>
      </w:tr>
      <w:tr w:rsidR="00AA3E40" w:rsidRPr="004857A1" w:rsidTr="00AA3E40">
        <w:tc>
          <w:tcPr>
            <w:tcW w:w="1951"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505" w:type="dxa"/>
          </w:tcPr>
          <w:p w:rsidR="00AA3E40" w:rsidRPr="004857A1" w:rsidRDefault="00AA3E40" w:rsidP="00AA3E40">
            <w:pPr>
              <w:autoSpaceDE w:val="0"/>
              <w:autoSpaceDN w:val="0"/>
              <w:adjustRightInd w:val="0"/>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Игровая деятельность.</w:t>
            </w:r>
            <w:r w:rsidRPr="004857A1">
              <w:rPr>
                <w:rFonts w:ascii="Times New Roman" w:hAnsi="Times New Roman" w:cs="Times New Roman"/>
                <w:sz w:val="18"/>
                <w:szCs w:val="18"/>
              </w:rPr>
              <w:t xml:space="preserve"> Подвижные игры: Народные игры «Гончары», «Иголочка и ниточка» «Помощники», «Строим дом» - массаж рук, «По воду» - ритмическая игра, «Пирожки» - пальчиковая игра. Воспитывать интерес к играм.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«Транспорт»</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Февраля</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9"/>
              <w:jc w:val="both"/>
              <w:rPr>
                <w:spacing w:val="-14"/>
                <w:sz w:val="18"/>
                <w:szCs w:val="18"/>
              </w:rPr>
            </w:pPr>
            <w:r w:rsidRPr="004857A1">
              <w:rPr>
                <w:b/>
                <w:sz w:val="18"/>
                <w:szCs w:val="18"/>
              </w:rPr>
              <w:t xml:space="preserve">Наблюдение за погодой. </w:t>
            </w:r>
            <w:r w:rsidRPr="004857A1">
              <w:rPr>
                <w:sz w:val="18"/>
                <w:szCs w:val="18"/>
              </w:rPr>
              <w:t>Закреплять знания о сезонных изменениях в природе.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с мячом «Назови домашний адрес». </w:t>
            </w:r>
            <w:r w:rsidRPr="004857A1">
              <w:rPr>
                <w:rFonts w:ascii="Times New Roman" w:hAnsi="Times New Roman" w:cs="Times New Roman"/>
                <w:sz w:val="18"/>
                <w:szCs w:val="18"/>
              </w:rPr>
              <w:t>Закреплять умение называть свою фамилию и имя; фамилию, имя и отчество своих родителей; домашний адрес и телефон.</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«Если ты потерялся». </w:t>
            </w:r>
            <w:r w:rsidRPr="004857A1">
              <w:rPr>
                <w:rFonts w:ascii="Times New Roman" w:hAnsi="Times New Roman" w:cs="Times New Roman"/>
                <w:sz w:val="18"/>
                <w:szCs w:val="18"/>
              </w:rPr>
              <w:t>Закрепить с детьми знание своего домашнего адреса, дать представление о том, как вести себя, если потерялся на улице, развивать ориентировку в пространстве.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Д. игра «Кто ушел?».</w:t>
            </w:r>
            <w:r w:rsidRPr="004857A1">
              <w:rPr>
                <w:rFonts w:ascii="Times New Roman" w:hAnsi="Times New Roman" w:cs="Times New Roman"/>
                <w:color w:val="000000"/>
                <w:sz w:val="18"/>
                <w:szCs w:val="18"/>
              </w:rPr>
              <w:t xml:space="preserve"> Учить детей правильно употреблять собственные имена существительные в именительном падеже единственного числа.</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Двигательная</w:t>
            </w:r>
          </w:p>
        </w:tc>
        <w:tc>
          <w:tcPr>
            <w:tcW w:w="8505" w:type="dxa"/>
          </w:tcPr>
          <w:p w:rsidR="00AA3E40" w:rsidRPr="004857A1" w:rsidRDefault="00AA3E40" w:rsidP="00AA3E40">
            <w:pPr>
              <w:shd w:val="clear" w:color="auto" w:fill="FFFFFF"/>
              <w:spacing w:after="0" w:line="230" w:lineRule="exact"/>
              <w:ind w:right="-23"/>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П. игры </w:t>
            </w:r>
            <w:r w:rsidRPr="004857A1">
              <w:rPr>
                <w:rFonts w:ascii="Times New Roman" w:hAnsi="Times New Roman" w:cs="Times New Roman"/>
                <w:b/>
                <w:color w:val="000000"/>
                <w:spacing w:val="-1"/>
                <w:w w:val="105"/>
                <w:sz w:val="18"/>
                <w:szCs w:val="18"/>
              </w:rPr>
              <w:t xml:space="preserve">«Удочка». </w:t>
            </w:r>
            <w:r w:rsidRPr="004857A1">
              <w:rPr>
                <w:rFonts w:ascii="Times New Roman" w:hAnsi="Times New Roman" w:cs="Times New Roman"/>
                <w:color w:val="000000"/>
                <w:spacing w:val="-4"/>
                <w:w w:val="111"/>
                <w:sz w:val="18"/>
                <w:szCs w:val="18"/>
              </w:rPr>
              <w:t xml:space="preserve">Учить внимательно, слушать команду воспитателя; </w:t>
            </w:r>
            <w:r w:rsidRPr="004857A1">
              <w:rPr>
                <w:rFonts w:ascii="Times New Roman" w:hAnsi="Times New Roman" w:cs="Times New Roman"/>
                <w:sz w:val="18"/>
                <w:szCs w:val="18"/>
              </w:rPr>
              <w:t xml:space="preserve">совершенствовать у детей умение выполнять прыжки вверх на месте. </w:t>
            </w:r>
          </w:p>
          <w:p w:rsidR="00AA3E40" w:rsidRDefault="00AA3E40" w:rsidP="00AA3E40">
            <w:pPr>
              <w:pStyle w:val="a9"/>
              <w:jc w:val="both"/>
              <w:rPr>
                <w:i/>
                <w:sz w:val="18"/>
                <w:szCs w:val="18"/>
              </w:rPr>
            </w:pPr>
            <w:r w:rsidRPr="004857A1">
              <w:rPr>
                <w:b/>
                <w:color w:val="000000"/>
                <w:w w:val="103"/>
                <w:sz w:val="18"/>
                <w:szCs w:val="18"/>
              </w:rPr>
              <w:t>П. игры «</w:t>
            </w:r>
            <w:r w:rsidRPr="004857A1">
              <w:rPr>
                <w:b/>
                <w:sz w:val="18"/>
                <w:szCs w:val="18"/>
              </w:rPr>
              <w:t>Поймай комара».</w:t>
            </w:r>
            <w:r w:rsidRPr="004857A1">
              <w:rPr>
                <w:sz w:val="18"/>
                <w:szCs w:val="18"/>
              </w:rPr>
              <w:t xml:space="preserve"> Развивать у детей умение согласовывать движения со зрительным сигналом. Упражнять в прыжках на месте. </w:t>
            </w:r>
            <w:r w:rsidRPr="004857A1">
              <w:rPr>
                <w:b/>
                <w:color w:val="000000"/>
                <w:sz w:val="18"/>
                <w:szCs w:val="18"/>
              </w:rPr>
              <w:t xml:space="preserve"> </w:t>
            </w:r>
          </w:p>
          <w:p w:rsidR="00AA3E40" w:rsidRPr="004857A1" w:rsidRDefault="00AA3E40" w:rsidP="00AA3E40">
            <w:pPr>
              <w:pStyle w:val="a9"/>
              <w:jc w:val="both"/>
              <w:rPr>
                <w:b/>
                <w:color w:val="000000"/>
                <w:sz w:val="18"/>
                <w:szCs w:val="18"/>
              </w:rPr>
            </w:pPr>
            <w:r w:rsidRPr="004857A1">
              <w:rPr>
                <w:b/>
                <w:sz w:val="18"/>
                <w:szCs w:val="18"/>
              </w:rPr>
              <w:t>П./игра «Лиса в курятнике»</w:t>
            </w:r>
            <w:r w:rsidRPr="004857A1">
              <w:rPr>
                <w:sz w:val="18"/>
                <w:szCs w:val="18"/>
              </w:rPr>
              <w:t xml:space="preserve"> Развивать, внимание, ловкость, выполнение движений по сигналу. Упражнять в беге.</w:t>
            </w:r>
            <w:r w:rsidRPr="004857A1">
              <w:rPr>
                <w:b/>
                <w:color w:val="000000"/>
                <w:sz w:val="18"/>
                <w:szCs w:val="18"/>
              </w:rPr>
              <w:t xml:space="preserve"> </w:t>
            </w:r>
          </w:p>
          <w:p w:rsidR="00AA3E40" w:rsidRPr="004857A1" w:rsidRDefault="00AA3E40" w:rsidP="00AA3E40">
            <w:pPr>
              <w:pStyle w:val="a9"/>
              <w:jc w:val="both"/>
              <w:rPr>
                <w:spacing w:val="-7"/>
                <w:sz w:val="18"/>
                <w:szCs w:val="18"/>
              </w:rPr>
            </w:pP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Игровая</w:t>
            </w:r>
          </w:p>
        </w:tc>
        <w:tc>
          <w:tcPr>
            <w:tcW w:w="8505" w:type="dxa"/>
          </w:tcPr>
          <w:p w:rsidR="00AA3E40" w:rsidRPr="004857A1" w:rsidRDefault="00AA3E40" w:rsidP="00AA3E40">
            <w:pPr>
              <w:pStyle w:val="a9"/>
              <w:jc w:val="both"/>
              <w:rPr>
                <w:sz w:val="18"/>
                <w:szCs w:val="18"/>
              </w:rPr>
            </w:pPr>
            <w:r w:rsidRPr="004857A1">
              <w:rPr>
                <w:b/>
                <w:sz w:val="18"/>
                <w:szCs w:val="18"/>
              </w:rPr>
              <w:t xml:space="preserve">С./р. игра «На дорогах города». </w:t>
            </w:r>
            <w:r w:rsidRPr="004857A1">
              <w:rPr>
                <w:sz w:val="18"/>
                <w:szCs w:val="18"/>
                <w:lang w:eastAsia="en-US"/>
              </w:rPr>
              <w:t xml:space="preserve">Продолжать </w:t>
            </w:r>
            <w:r w:rsidRPr="004857A1">
              <w:rPr>
                <w:bCs/>
                <w:sz w:val="18"/>
                <w:szCs w:val="18"/>
              </w:rPr>
              <w:t xml:space="preserve">учить детей объединяться для осуществления игры, </w:t>
            </w:r>
            <w:r w:rsidRPr="004857A1">
              <w:rPr>
                <w:sz w:val="18"/>
                <w:szCs w:val="18"/>
                <w:lang w:eastAsia="en-US"/>
              </w:rPr>
              <w:t xml:space="preserve">распределять роли  и выполнять ролевые взаимодействия: Инспектор Гаи, водители, автомеханик, пешеходы. Воспитывать дружеские взаимоотношения между детьми, желание </w:t>
            </w:r>
            <w:r w:rsidRPr="004857A1">
              <w:rPr>
                <w:sz w:val="18"/>
                <w:szCs w:val="18"/>
              </w:rPr>
              <w:t>договариваться о последовательности совместных действий, налаживать и регулировать контакты в совместной игре.</w:t>
            </w:r>
          </w:p>
          <w:p w:rsidR="00AA3E40" w:rsidRPr="004857A1" w:rsidRDefault="00AA3E40" w:rsidP="00AA3E40">
            <w:pPr>
              <w:pStyle w:val="a9"/>
              <w:jc w:val="both"/>
              <w:rPr>
                <w:sz w:val="18"/>
                <w:szCs w:val="18"/>
              </w:rPr>
            </w:pPr>
            <w:r w:rsidRPr="004857A1">
              <w:rPr>
                <w:b/>
                <w:sz w:val="18"/>
                <w:szCs w:val="18"/>
              </w:rPr>
              <w:t xml:space="preserve">Творческая игра: </w:t>
            </w:r>
            <w:r w:rsidRPr="004857A1">
              <w:rPr>
                <w:b/>
                <w:w w:val="104"/>
                <w:sz w:val="18"/>
                <w:szCs w:val="18"/>
              </w:rPr>
              <w:t xml:space="preserve">«Больница». </w:t>
            </w:r>
            <w:r w:rsidRPr="004857A1">
              <w:rPr>
                <w:sz w:val="18"/>
                <w:szCs w:val="18"/>
              </w:rPr>
              <w:t>Формировать у детей умение творчески рассказывать сюжет игры, усложнять ее путем расширения состава участников, подготавливать необходимые условия, договариваться, продуктивно взаимодействовать с товарищами.</w:t>
            </w:r>
          </w:p>
          <w:p w:rsidR="00AA3E40" w:rsidRPr="004857A1" w:rsidRDefault="00AA3E40" w:rsidP="00AA3E40">
            <w:pPr>
              <w:pStyle w:val="a9"/>
              <w:jc w:val="both"/>
              <w:rPr>
                <w:spacing w:val="-10"/>
                <w:sz w:val="18"/>
                <w:szCs w:val="18"/>
              </w:rPr>
            </w:pPr>
            <w:r w:rsidRPr="004857A1">
              <w:rPr>
                <w:b/>
                <w:sz w:val="18"/>
                <w:szCs w:val="18"/>
              </w:rPr>
              <w:t xml:space="preserve">Настольная игра:  «Часть и целое». </w:t>
            </w:r>
            <w:r w:rsidRPr="004857A1">
              <w:rPr>
                <w:sz w:val="18"/>
                <w:szCs w:val="18"/>
              </w:rPr>
              <w:t xml:space="preserve">Учить соблюдать правила игры, находить называть и соединять части предметов. Формировать предварительные представления о долях и дробях. Развивать память, внимание. </w:t>
            </w:r>
            <w:r w:rsidRPr="004857A1">
              <w:rPr>
                <w:b/>
                <w:color w:val="000000"/>
                <w:spacing w:val="-2"/>
                <w:w w:val="104"/>
                <w:sz w:val="18"/>
                <w:szCs w:val="18"/>
              </w:rPr>
              <w:t xml:space="preserve">Спортивная игра «Городки». </w:t>
            </w:r>
            <w:r w:rsidRPr="004857A1">
              <w:rPr>
                <w:color w:val="000000"/>
                <w:spacing w:val="-2"/>
                <w:w w:val="104"/>
                <w:sz w:val="18"/>
                <w:szCs w:val="18"/>
              </w:rPr>
              <w:t xml:space="preserve">Учить играть по правилам, действовать в командах; ориентировать на достижение конечного результата – выбить городки из «города». </w:t>
            </w:r>
            <w:r w:rsidRPr="004857A1">
              <w:rPr>
                <w:b/>
                <w:color w:val="000000"/>
                <w:spacing w:val="-2"/>
                <w:w w:val="104"/>
                <w:sz w:val="18"/>
                <w:szCs w:val="18"/>
              </w:rPr>
              <w:t xml:space="preserve">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«Генеральная уборка в групповой комнате». </w:t>
            </w:r>
            <w:r w:rsidRPr="004857A1">
              <w:rPr>
                <w:rFonts w:ascii="Times New Roman" w:hAnsi="Times New Roman" w:cs="Times New Roman"/>
                <w:sz w:val="18"/>
                <w:szCs w:val="18"/>
              </w:rPr>
              <w:t>Вместе с детьми наметить план работы. Учить организовывать  совместный труд. Формировать ответственность за выполнение трудовых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«Светофор». </w:t>
            </w:r>
            <w:r w:rsidRPr="004857A1">
              <w:rPr>
                <w:sz w:val="18"/>
                <w:szCs w:val="18"/>
              </w:rPr>
              <w:t xml:space="preserve"> Продолжать учить строить сложную постройку.  </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Изобразительная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«Светофор». </w:t>
            </w:r>
            <w:r w:rsidRPr="004857A1">
              <w:rPr>
                <w:rFonts w:ascii="Times New Roman" w:hAnsi="Times New Roman" w:cs="Times New Roman"/>
                <w:sz w:val="18"/>
                <w:szCs w:val="18"/>
              </w:rPr>
              <w:t>Учить детей срезать углы, закругляя у квадрата и прямоугольника, добиваясь овальной и круглой формы. Закреплять умение работать с ножницами и клеем. Развивать воображение, творчество.</w:t>
            </w:r>
          </w:p>
        </w:tc>
      </w:tr>
      <w:tr w:rsidR="00AA3E40" w:rsidRPr="004857A1" w:rsidTr="00AA3E40">
        <w:tc>
          <w:tcPr>
            <w:tcW w:w="1951" w:type="dxa"/>
          </w:tcPr>
          <w:p w:rsidR="00AA3E40" w:rsidRPr="004857A1" w:rsidRDefault="00AA3E40" w:rsidP="00AA3E40">
            <w:pPr>
              <w:pStyle w:val="a3"/>
              <w:ind w:left="0"/>
              <w:rPr>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505" w:type="dxa"/>
          </w:tcPr>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Чтение Ю. Коваль «Стожок»</w:t>
            </w:r>
            <w:r w:rsidRPr="004857A1">
              <w:rPr>
                <w:rFonts w:ascii="Times New Roman" w:hAnsi="Times New Roman" w:cs="Times New Roman"/>
                <w:sz w:val="18"/>
                <w:szCs w:val="18"/>
              </w:rPr>
              <w:t xml:space="preserve"> Продолжать учить детей эмоционально воспринимать и осознавать образное содержание текста, высказывать</w:t>
            </w:r>
          </w:p>
          <w:p w:rsidR="00AA3E40" w:rsidRPr="004857A1" w:rsidRDefault="00AA3E40" w:rsidP="00AA3E40">
            <w:pPr>
              <w:autoSpaceDE w:val="0"/>
              <w:autoSpaceDN w:val="0"/>
              <w:adjustRightInd w:val="0"/>
              <w:spacing w:after="0"/>
              <w:ind w:left="-567"/>
              <w:jc w:val="both"/>
              <w:rPr>
                <w:rFonts w:ascii="Times New Roman" w:hAnsi="Times New Roman" w:cs="Times New Roman"/>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свое отношение к поступкам главного героя.</w:t>
            </w:r>
          </w:p>
        </w:tc>
      </w:tr>
      <w:tr w:rsidR="00AA3E40" w:rsidRPr="004857A1" w:rsidTr="00AA3E40">
        <w:trPr>
          <w:trHeight w:val="70"/>
        </w:trPr>
        <w:tc>
          <w:tcPr>
            <w:tcW w:w="1951" w:type="dxa"/>
          </w:tcPr>
          <w:p w:rsidR="00AA3E40" w:rsidRPr="004857A1" w:rsidRDefault="00AA3E40" w:rsidP="00AA3E40">
            <w:pPr>
              <w:pStyle w:val="a3"/>
              <w:ind w:left="0"/>
              <w:rPr>
                <w:b/>
                <w:sz w:val="18"/>
                <w:szCs w:val="18"/>
              </w:rPr>
            </w:pPr>
            <w:r w:rsidRPr="004857A1">
              <w:rPr>
                <w:b/>
                <w:sz w:val="18"/>
                <w:szCs w:val="18"/>
              </w:rPr>
              <w:lastRenderedPageBreak/>
              <w:t>Социокультурные истоки</w:t>
            </w:r>
          </w:p>
        </w:tc>
        <w:tc>
          <w:tcPr>
            <w:tcW w:w="8505" w:type="dxa"/>
          </w:tcPr>
          <w:p w:rsidR="00AA3E40" w:rsidRPr="004857A1" w:rsidRDefault="00AA3E40" w:rsidP="00AA3E40">
            <w:pPr>
              <w:autoSpaceDE w:val="0"/>
              <w:autoSpaceDN w:val="0"/>
              <w:adjustRightInd w:val="0"/>
              <w:spacing w:after="0"/>
              <w:ind w:left="176"/>
              <w:jc w:val="both"/>
              <w:rPr>
                <w:rFonts w:ascii="Times New Roman" w:hAnsi="Times New Roman" w:cs="Times New Roman"/>
                <w:b/>
                <w:sz w:val="18"/>
                <w:szCs w:val="18"/>
              </w:rPr>
            </w:pPr>
            <w:r w:rsidRPr="004857A1">
              <w:rPr>
                <w:rFonts w:ascii="Times New Roman" w:hAnsi="Times New Roman" w:cs="Times New Roman"/>
                <w:b/>
                <w:sz w:val="18"/>
                <w:szCs w:val="18"/>
              </w:rPr>
              <w:t>Беседа с детьми</w:t>
            </w:r>
            <w:r w:rsidRPr="004857A1">
              <w:rPr>
                <w:rFonts w:ascii="Times New Roman" w:hAnsi="Times New Roman" w:cs="Times New Roman"/>
                <w:sz w:val="18"/>
                <w:szCs w:val="18"/>
              </w:rPr>
              <w:t xml:space="preserve"> о мастерах и мастерстве на основе сказа П.П.Бажова «Каменный цветок закрепить знание о произведении, умение делить на смысловвые части, разъяснять последовательность событиий.</w:t>
            </w:r>
          </w:p>
        </w:tc>
      </w:tr>
    </w:tbl>
    <w:p w:rsidR="00AA3E40" w:rsidRDefault="00AA3E40" w:rsidP="00AA3E40">
      <w:pPr>
        <w:spacing w:after="0"/>
        <w:jc w:val="both"/>
        <w:rPr>
          <w:rFonts w:ascii="Times New Roman" w:hAnsi="Times New Roman" w:cs="Times New Roman"/>
          <w:b/>
          <w:sz w:val="18"/>
          <w:szCs w:val="18"/>
        </w:rPr>
      </w:pPr>
    </w:p>
    <w:p w:rsidR="00AA3E40" w:rsidRPr="006461DA" w:rsidRDefault="00AA3E40" w:rsidP="00AA3E40">
      <w:pPr>
        <w:spacing w:after="0"/>
        <w:jc w:val="both"/>
        <w:rPr>
          <w:rFonts w:ascii="Times New Roman" w:hAnsi="Times New Roman" w:cs="Times New Roman"/>
          <w:b/>
          <w:i/>
          <w:sz w:val="24"/>
          <w:szCs w:val="18"/>
        </w:rPr>
      </w:pPr>
      <w:r>
        <w:rPr>
          <w:rFonts w:ascii="Times New Roman" w:hAnsi="Times New Roman" w:cs="Times New Roman"/>
          <w:b/>
          <w:i/>
          <w:sz w:val="24"/>
          <w:szCs w:val="18"/>
        </w:rPr>
        <w:t>Март</w:t>
      </w: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«Женский день»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сезонными изменениями:</w:t>
            </w:r>
            <w:r w:rsidRPr="004857A1">
              <w:rPr>
                <w:rFonts w:ascii="Times New Roman" w:eastAsia="Calibri" w:hAnsi="Times New Roman" w:cs="Times New Roman"/>
                <w:sz w:val="18"/>
                <w:szCs w:val="18"/>
              </w:rPr>
              <w:t xml:space="preserve"> формировать понятия о смене времен года; дать представление об особенностях каждого сезона.</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«Следы птиц на снегу»</w:t>
            </w:r>
            <w:r w:rsidRPr="004857A1">
              <w:rPr>
                <w:rFonts w:ascii="Times New Roman" w:eastAsia="Calibri" w:hAnsi="Times New Roman" w:cs="Times New Roman"/>
                <w:sz w:val="18"/>
                <w:szCs w:val="18"/>
              </w:rPr>
              <w:t xml:space="preserve"> закрепить  умение  распознавать птичьи следы на снегу.</w:t>
            </w:r>
          </w:p>
          <w:p w:rsidR="00AA3E40" w:rsidRPr="004857A1" w:rsidRDefault="00AA3E40" w:rsidP="00AA3E40">
            <w:pPr>
              <w:pStyle w:val="a3"/>
              <w:ind w:left="0"/>
              <w:jc w:val="both"/>
              <w:rPr>
                <w:sz w:val="18"/>
                <w:szCs w:val="18"/>
              </w:rPr>
            </w:pPr>
            <w:r w:rsidRPr="004857A1">
              <w:rPr>
                <w:b/>
                <w:sz w:val="18"/>
                <w:szCs w:val="18"/>
              </w:rPr>
              <w:t>Д/И Блоки Дьенеша «Рассели жильцов»</w:t>
            </w:r>
            <w:r w:rsidRPr="004857A1">
              <w:rPr>
                <w:sz w:val="18"/>
                <w:szCs w:val="18"/>
              </w:rPr>
              <w:t xml:space="preserve"> - упражнять в счете. Развивать умение классифицировать и обобщать геометрические фигуры по признакам; ориентировку в пространстве, внимание, память,</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«Международный женский день 8 марта»</w:t>
            </w:r>
            <w:r w:rsidRPr="004857A1">
              <w:rPr>
                <w:rFonts w:ascii="Times New Roman" w:hAnsi="Times New Roman" w:cs="Times New Roman"/>
                <w:sz w:val="18"/>
                <w:szCs w:val="18"/>
              </w:rPr>
              <w:t xml:space="preserve"> - Закрепить представления детей о празднике. Развивать память, диалогическую форму речи.  Воспитывать     уважительное отношение  к женщинам.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Рассматривание фотографий своих мам</w:t>
            </w:r>
            <w:r w:rsidRPr="004857A1">
              <w:rPr>
                <w:rFonts w:ascii="Times New Roman" w:hAnsi="Times New Roman" w:cs="Times New Roman"/>
                <w:sz w:val="18"/>
                <w:szCs w:val="18"/>
              </w:rPr>
              <w:t>. Вызвать желание составить описательный рассказ. развивать мышление, зрительное внимание.</w:t>
            </w:r>
          </w:p>
          <w:p w:rsidR="00AA3E40" w:rsidRPr="004857A1" w:rsidRDefault="00AA3E40" w:rsidP="00AA3E40">
            <w:pPr>
              <w:spacing w:after="0"/>
              <w:jc w:val="both"/>
              <w:rPr>
                <w:rFonts w:ascii="Times New Roman" w:hAnsi="Times New Roman" w:cs="Times New Roman"/>
                <w:sz w:val="18"/>
                <w:szCs w:val="18"/>
              </w:rPr>
            </w:pPr>
            <w:r w:rsidRPr="004857A1">
              <w:rPr>
                <w:rStyle w:val="af2"/>
                <w:rFonts w:eastAsia="David"/>
                <w:sz w:val="18"/>
                <w:szCs w:val="18"/>
              </w:rPr>
              <w:t>Д/у   «Скажи,  какая…»</w:t>
            </w:r>
            <w:r w:rsidRPr="004857A1">
              <w:rPr>
                <w:rFonts w:ascii="Times New Roman" w:hAnsi="Times New Roman" w:cs="Times New Roman"/>
                <w:sz w:val="18"/>
                <w:szCs w:val="18"/>
              </w:rPr>
              <w:t>. Упражнять в  образовании прилагательных, пополнять словарь.</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«Караси, и щука» </w:t>
            </w:r>
            <w:r w:rsidRPr="004857A1">
              <w:rPr>
                <w:rFonts w:ascii="Times New Roman" w:hAnsi="Times New Roman" w:cs="Times New Roman"/>
                <w:sz w:val="18"/>
                <w:szCs w:val="18"/>
              </w:rPr>
              <w:t xml:space="preserve">- развивать ловкость, сноровку. Воспитывать дружеские взаимоотношения.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«Удочка» </w:t>
            </w:r>
            <w:r w:rsidRPr="004857A1">
              <w:rPr>
                <w:rFonts w:ascii="Times New Roman" w:hAnsi="Times New Roman" w:cs="Times New Roman"/>
                <w:sz w:val="18"/>
                <w:szCs w:val="18"/>
              </w:rPr>
              <w:t xml:space="preserve">- учить детей в подпрыгивании на месте. Развивать ловкость,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«Кто попадет?»  </w:t>
            </w:r>
            <w:r w:rsidRPr="004857A1">
              <w:rPr>
                <w:rFonts w:ascii="Times New Roman" w:hAnsi="Times New Roman" w:cs="Times New Roman"/>
                <w:sz w:val="18"/>
                <w:szCs w:val="18"/>
              </w:rPr>
              <w:t xml:space="preserve">Упражнять в метании левой и правой рукой.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«Выше ноги от земли»</w:t>
            </w:r>
            <w:r w:rsidRPr="004857A1">
              <w:rPr>
                <w:rFonts w:ascii="Times New Roman" w:hAnsi="Times New Roman" w:cs="Times New Roman"/>
                <w:sz w:val="18"/>
                <w:szCs w:val="18"/>
              </w:rPr>
              <w:t xml:space="preserve"> совершенствовать прыжки на ограниченную площадь опоры.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«Угадай по голосу» </w:t>
            </w:r>
            <w:r w:rsidRPr="004857A1">
              <w:rPr>
                <w:rFonts w:ascii="Times New Roman" w:hAnsi="Times New Roman" w:cs="Times New Roman"/>
                <w:sz w:val="18"/>
                <w:szCs w:val="18"/>
              </w:rPr>
              <w:t>-закрепить движение в заданном направлении. Развивать внимание. Воспитывать дружеские отношения.</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pStyle w:val="a3"/>
              <w:ind w:left="0"/>
              <w:jc w:val="both"/>
              <w:rPr>
                <w:rFonts w:eastAsiaTheme="majorEastAsia"/>
                <w:bCs/>
                <w:sz w:val="18"/>
                <w:szCs w:val="18"/>
              </w:rPr>
            </w:pPr>
            <w:r w:rsidRPr="004857A1">
              <w:rPr>
                <w:b/>
                <w:sz w:val="18"/>
                <w:szCs w:val="18"/>
              </w:rPr>
              <w:t xml:space="preserve">С. р. игра </w:t>
            </w:r>
            <w:r w:rsidRPr="004857A1">
              <w:rPr>
                <w:rFonts w:eastAsiaTheme="majorEastAsia"/>
                <w:b/>
                <w:bCs/>
                <w:sz w:val="18"/>
                <w:szCs w:val="18"/>
              </w:rPr>
              <w:t>«Семья» сюжет «Готовим подарки».</w:t>
            </w:r>
            <w:r w:rsidRPr="004857A1">
              <w:rPr>
                <w:rFonts w:eastAsiaTheme="majorEastAsia"/>
                <w:bCs/>
                <w:sz w:val="18"/>
                <w:szCs w:val="18"/>
              </w:rPr>
              <w:t xml:space="preserve"> Продолжать развивать у детей самостоятельность в организации игры, выполнении правил и норм поведения воспитывать готовность выручить сверстника.</w:t>
            </w:r>
          </w:p>
          <w:p w:rsidR="00AA3E40" w:rsidRPr="004857A1" w:rsidRDefault="00AA3E40" w:rsidP="00AA3E40">
            <w:pPr>
              <w:pStyle w:val="a3"/>
              <w:ind w:left="0"/>
              <w:jc w:val="both"/>
              <w:rPr>
                <w:sz w:val="18"/>
                <w:szCs w:val="18"/>
              </w:rPr>
            </w:pPr>
            <w:r w:rsidRPr="004857A1">
              <w:rPr>
                <w:b/>
                <w:sz w:val="18"/>
                <w:szCs w:val="18"/>
              </w:rPr>
              <w:t xml:space="preserve">Творческая игра «Семья» </w:t>
            </w:r>
            <w:r w:rsidRPr="004857A1">
              <w:rPr>
                <w:sz w:val="18"/>
                <w:szCs w:val="18"/>
              </w:rPr>
              <w:t xml:space="preserve"> формировать умение объединять сюжеты нескольких игр, развивать инициативу, творчество. </w:t>
            </w:r>
          </w:p>
          <w:p w:rsidR="00AA3E40" w:rsidRPr="004857A1" w:rsidRDefault="00AA3E40" w:rsidP="00AA3E40">
            <w:pPr>
              <w:pStyle w:val="a3"/>
              <w:ind w:left="0"/>
              <w:jc w:val="both"/>
              <w:rPr>
                <w:sz w:val="18"/>
                <w:szCs w:val="18"/>
              </w:rPr>
            </w:pPr>
            <w:r w:rsidRPr="004857A1">
              <w:rPr>
                <w:b/>
                <w:sz w:val="18"/>
                <w:szCs w:val="18"/>
              </w:rPr>
              <w:t>Настольная игра «Мозаика»:</w:t>
            </w:r>
            <w:r w:rsidRPr="004857A1">
              <w:rPr>
                <w:sz w:val="18"/>
                <w:szCs w:val="18"/>
              </w:rPr>
              <w:t xml:space="preserve">  развивать пространственное восприятие, мелкую моторику рук.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Расчистить дорожки от снега </w:t>
            </w:r>
            <w:r w:rsidRPr="004857A1">
              <w:rPr>
                <w:rFonts w:ascii="Times New Roman" w:hAnsi="Times New Roman" w:cs="Times New Roman"/>
                <w:sz w:val="18"/>
                <w:szCs w:val="18"/>
              </w:rPr>
              <w:t>- Воспитывать желание трудиться  всем коллективом.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Полить цветы, взрыхлить землю, оборвать сухие листья </w:t>
            </w:r>
            <w:r w:rsidRPr="004857A1">
              <w:rPr>
                <w:rFonts w:ascii="Times New Roman" w:hAnsi="Times New Roman" w:cs="Times New Roman"/>
                <w:sz w:val="18"/>
                <w:szCs w:val="18"/>
              </w:rPr>
              <w:t xml:space="preserve">- Закреплять навыки ухода за комнатными растениями.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Помочь няне снять постельное белье </w:t>
            </w:r>
            <w:r w:rsidRPr="004857A1">
              <w:rPr>
                <w:rFonts w:ascii="Times New Roman" w:hAnsi="Times New Roman" w:cs="Times New Roman"/>
                <w:sz w:val="18"/>
                <w:szCs w:val="18"/>
              </w:rPr>
              <w:t>- Воспитывать желание помогать взрослым и добросовестно выполнять поручение.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  Навести порядок в своем шкафчике:</w:t>
            </w:r>
            <w:r w:rsidRPr="004857A1">
              <w:rPr>
                <w:rFonts w:ascii="Times New Roman" w:hAnsi="Times New Roman" w:cs="Times New Roman"/>
                <w:sz w:val="18"/>
                <w:szCs w:val="18"/>
              </w:rPr>
              <w:t xml:space="preserve"> вывернуть  и сложить красиво вещи, протереть полочки.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Оригами «домашних животных»</w:t>
            </w:r>
            <w:r w:rsidRPr="004857A1">
              <w:rPr>
                <w:rFonts w:ascii="Times New Roman" w:hAnsi="Times New Roman" w:cs="Times New Roman"/>
                <w:sz w:val="18"/>
                <w:szCs w:val="18"/>
              </w:rPr>
              <w:t xml:space="preserve"> - продолжить учить детей создавать силуэты сказочных героев путем оригами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Пение песни.  «Мамочка», А. Перескоков </w:t>
            </w:r>
            <w:r w:rsidRPr="004857A1">
              <w:rPr>
                <w:rFonts w:ascii="Times New Roman" w:hAnsi="Times New Roman" w:cs="Times New Roman"/>
                <w:sz w:val="18"/>
                <w:szCs w:val="18"/>
              </w:rPr>
              <w:t xml:space="preserve">- Учить различать высокие и низкие звуки, показывая рукой, воспроизводить голосом.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vAlign w:val="center"/>
          </w:tcPr>
          <w:p w:rsidR="00AA3E40" w:rsidRPr="004857A1" w:rsidRDefault="00AA3E40" w:rsidP="00AA3E40">
            <w:pPr>
              <w:pStyle w:val="a9"/>
              <w:jc w:val="both"/>
              <w:rPr>
                <w:b/>
                <w:sz w:val="18"/>
                <w:szCs w:val="18"/>
              </w:rPr>
            </w:pPr>
            <w:r w:rsidRPr="004857A1">
              <w:rPr>
                <w:b/>
                <w:iCs/>
                <w:color w:val="000000"/>
                <w:sz w:val="18"/>
                <w:szCs w:val="18"/>
              </w:rPr>
              <w:t>Чтение и совместный анализ авторской сказки</w:t>
            </w:r>
            <w:r w:rsidRPr="004857A1">
              <w:rPr>
                <w:b/>
                <w:sz w:val="18"/>
                <w:szCs w:val="18"/>
              </w:rPr>
              <w:t xml:space="preserve"> </w:t>
            </w:r>
            <w:r w:rsidRPr="004857A1">
              <w:rPr>
                <w:b/>
                <w:color w:val="000000"/>
                <w:sz w:val="18"/>
                <w:szCs w:val="18"/>
                <w:shd w:val="clear" w:color="auto" w:fill="FFFFFF"/>
              </w:rPr>
              <w:t>«</w:t>
            </w:r>
            <w:r w:rsidRPr="004857A1">
              <w:rPr>
                <w:b/>
                <w:sz w:val="18"/>
                <w:szCs w:val="18"/>
              </w:rPr>
              <w:t>Котёнок по имени «Гав</w:t>
            </w:r>
            <w:r w:rsidRPr="004857A1">
              <w:rPr>
                <w:b/>
                <w:color w:val="000000"/>
                <w:sz w:val="18"/>
                <w:szCs w:val="18"/>
                <w:shd w:val="clear" w:color="auto" w:fill="FFFFFF"/>
              </w:rPr>
              <w:t>».</w:t>
            </w:r>
            <w:r w:rsidRPr="004857A1">
              <w:rPr>
                <w:color w:val="000000"/>
                <w:sz w:val="18"/>
                <w:szCs w:val="18"/>
                <w:shd w:val="clear" w:color="auto" w:fill="FFFFFF"/>
              </w:rPr>
              <w:t xml:space="preserve"> </w:t>
            </w:r>
            <w:r w:rsidRPr="004857A1">
              <w:rPr>
                <w:sz w:val="18"/>
                <w:szCs w:val="18"/>
              </w:rPr>
              <w:t xml:space="preserve"> Побуждать детей рассказывать о своем восприятии конкретного поступка литературного персонажа. Помочь детям понять скрытые мотивы поведения героев произведения.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Шахматы.</w:t>
            </w:r>
          </w:p>
        </w:tc>
        <w:tc>
          <w:tcPr>
            <w:tcW w:w="8505" w:type="dxa"/>
            <w:vAlign w:val="center"/>
          </w:tcPr>
          <w:p w:rsidR="00AA3E40" w:rsidRPr="004857A1" w:rsidRDefault="00AA3E40" w:rsidP="00AA3E40">
            <w:pPr>
              <w:pStyle w:val="a3"/>
              <w:ind w:left="0"/>
              <w:jc w:val="both"/>
              <w:rPr>
                <w:sz w:val="18"/>
                <w:szCs w:val="18"/>
              </w:rPr>
            </w:pPr>
            <w:r w:rsidRPr="004857A1">
              <w:rPr>
                <w:b/>
                <w:sz w:val="18"/>
                <w:szCs w:val="18"/>
              </w:rPr>
              <w:t xml:space="preserve"> «Атака неприятельской фигуры», «Взятие», «Перехитри часовых», «Игра на уничтожение»:</w:t>
            </w:r>
            <w:r w:rsidRPr="004857A1">
              <w:rPr>
                <w:sz w:val="18"/>
                <w:szCs w:val="18"/>
              </w:rPr>
              <w:t xml:space="preserve"> Закрепление знаний и отработка практических навыков игры ферзем.</w:t>
            </w:r>
          </w:p>
          <w:p w:rsidR="00AA3E40" w:rsidRPr="004857A1" w:rsidRDefault="00AA3E40" w:rsidP="00AA3E40">
            <w:pPr>
              <w:pStyle w:val="a9"/>
              <w:jc w:val="both"/>
              <w:rPr>
                <w:b/>
                <w:iCs/>
                <w:color w:val="000000"/>
                <w:sz w:val="18"/>
                <w:szCs w:val="18"/>
              </w:rPr>
            </w:pPr>
            <w:r w:rsidRPr="004857A1">
              <w:rPr>
                <w:sz w:val="18"/>
                <w:szCs w:val="18"/>
              </w:rPr>
              <w:t>Шахматная доска и шахматные поля, комплекты шахматных фигур по кол-ву детей Учебник Ч.1  стр. 53-58.</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«Женский день»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b/>
                <w:sz w:val="18"/>
                <w:szCs w:val="18"/>
              </w:rPr>
              <w:t>Наблюдение за гололедом.</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sz w:val="18"/>
                <w:szCs w:val="18"/>
              </w:rPr>
              <w:t>Познакомить с таким явлением как гололед, выяснить, почему он возникает, развивать логическое мышление.</w:t>
            </w:r>
          </w:p>
          <w:p w:rsidR="00AA3E40" w:rsidRPr="004857A1" w:rsidRDefault="00AA3E40" w:rsidP="00AA3E40">
            <w:pPr>
              <w:spacing w:after="0"/>
              <w:jc w:val="both"/>
              <w:rPr>
                <w:rStyle w:val="af2"/>
                <w:rFonts w:eastAsia="Calibri"/>
                <w:b w:val="0"/>
                <w:bCs w:val="0"/>
                <w:i/>
                <w:sz w:val="18"/>
                <w:szCs w:val="18"/>
              </w:rPr>
            </w:pPr>
            <w:r w:rsidRPr="004857A1">
              <w:rPr>
                <w:rFonts w:ascii="Times New Roman" w:eastAsia="Calibri" w:hAnsi="Times New Roman" w:cs="Times New Roman"/>
                <w:b/>
                <w:sz w:val="18"/>
                <w:szCs w:val="18"/>
              </w:rPr>
              <w:t>Наблюдение «Почему происходит смена дня и ночи?»</w:t>
            </w:r>
            <w:r w:rsidRPr="004857A1">
              <w:rPr>
                <w:rFonts w:ascii="Times New Roman" w:eastAsia="Calibri" w:hAnsi="Times New Roman" w:cs="Times New Roman"/>
                <w:sz w:val="18"/>
                <w:szCs w:val="18"/>
              </w:rPr>
              <w:t xml:space="preserve"> дать представление о том, как происходит смена дня и ночи.</w:t>
            </w:r>
          </w:p>
          <w:p w:rsidR="00AA3E40" w:rsidRPr="004857A1" w:rsidRDefault="00AA3E40" w:rsidP="00AA3E40">
            <w:pPr>
              <w:spacing w:after="0"/>
              <w:jc w:val="both"/>
              <w:rPr>
                <w:rFonts w:ascii="Times New Roman" w:hAnsi="Times New Roman" w:cs="Times New Roman"/>
                <w:bCs/>
                <w:sz w:val="18"/>
                <w:szCs w:val="18"/>
                <w:shd w:val="clear" w:color="auto" w:fill="FFFFFF"/>
              </w:rPr>
            </w:pPr>
            <w:r w:rsidRPr="004857A1">
              <w:rPr>
                <w:rFonts w:ascii="Times New Roman" w:hAnsi="Times New Roman" w:cs="Times New Roman"/>
                <w:b/>
                <w:sz w:val="18"/>
                <w:szCs w:val="18"/>
              </w:rPr>
              <w:lastRenderedPageBreak/>
              <w:t>Блоки Дьенеша «Головоломка «Треугольник».</w:t>
            </w:r>
            <w:r w:rsidRPr="004857A1">
              <w:rPr>
                <w:rFonts w:ascii="Times New Roman" w:hAnsi="Times New Roman" w:cs="Times New Roman"/>
                <w:sz w:val="18"/>
                <w:szCs w:val="18"/>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Коммуникативная</w:t>
            </w:r>
          </w:p>
        </w:tc>
        <w:tc>
          <w:tcPr>
            <w:tcW w:w="8505" w:type="dxa"/>
          </w:tcPr>
          <w:p w:rsidR="00AA3E40" w:rsidRPr="004857A1" w:rsidRDefault="00AA3E40" w:rsidP="00AA3E40">
            <w:pPr>
              <w:spacing w:after="0"/>
              <w:jc w:val="both"/>
              <w:rPr>
                <w:rStyle w:val="af2"/>
                <w:rFonts w:eastAsia="David"/>
                <w:sz w:val="18"/>
                <w:szCs w:val="18"/>
              </w:rPr>
            </w:pPr>
            <w:r w:rsidRPr="004857A1">
              <w:rPr>
                <w:rFonts w:ascii="Times New Roman" w:hAnsi="Times New Roman" w:cs="Times New Roman"/>
                <w:b/>
                <w:sz w:val="18"/>
                <w:szCs w:val="18"/>
              </w:rPr>
              <w:t xml:space="preserve">Беседа  «Женские профессии». </w:t>
            </w:r>
            <w:r w:rsidRPr="004857A1">
              <w:rPr>
                <w:rFonts w:ascii="Times New Roman" w:hAnsi="Times New Roman" w:cs="Times New Roman"/>
                <w:sz w:val="18"/>
                <w:szCs w:val="18"/>
              </w:rPr>
              <w:t>Углубить знания о женских профессиях. Развивать память, внимание, диалогическую речь. Воспитывать уважение к женщинам и женским профессиям.</w:t>
            </w:r>
            <w:r w:rsidRPr="004857A1">
              <w:rPr>
                <w:rStyle w:val="af2"/>
                <w:rFonts w:eastAsia="David"/>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Д/у: «Назови действия». </w:t>
            </w:r>
            <w:r w:rsidRPr="004857A1">
              <w:rPr>
                <w:rFonts w:ascii="Times New Roman" w:hAnsi="Times New Roman" w:cs="Times New Roman"/>
                <w:sz w:val="18"/>
                <w:szCs w:val="18"/>
              </w:rPr>
              <w:t>Закрепить зимние явления природы. Упражнять в умении заканчивать предложение, подбирая по смыслу соответствующий глагол.</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«Прокати обруч» </w:t>
            </w:r>
            <w:r w:rsidRPr="004857A1">
              <w:rPr>
                <w:rFonts w:ascii="Times New Roman" w:hAnsi="Times New Roman" w:cs="Times New Roman"/>
                <w:sz w:val="18"/>
                <w:szCs w:val="18"/>
              </w:rPr>
              <w:t>- упражнять в прокатывании обруча в заданном направлении. Развивать, ловкость, координацию</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 п. и. «Поймай мяч и отзовись» </w:t>
            </w:r>
            <w:r w:rsidRPr="004857A1">
              <w:rPr>
                <w:rFonts w:ascii="Times New Roman" w:hAnsi="Times New Roman" w:cs="Times New Roman"/>
                <w:sz w:val="18"/>
                <w:szCs w:val="18"/>
              </w:rPr>
              <w:t>- развивать внимание и быстроту реакции на сигнал.</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«Перебежки»</w:t>
            </w:r>
            <w:r w:rsidRPr="004857A1">
              <w:rPr>
                <w:rFonts w:ascii="Times New Roman" w:hAnsi="Times New Roman" w:cs="Times New Roman"/>
                <w:sz w:val="18"/>
                <w:szCs w:val="18"/>
              </w:rPr>
              <w:t xml:space="preserve"> - упражнять детей в беге в заданном направлении, ориентировке в пространстве.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«Перебрось за предмет».</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упражнять детей в метании предмета разными способами, в прыжках через препятствие.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 р. игра: </w:t>
            </w:r>
            <w:r w:rsidRPr="004857A1">
              <w:rPr>
                <w:rFonts w:ascii="Times New Roman" w:eastAsiaTheme="majorEastAsia" w:hAnsi="Times New Roman" w:cs="Times New Roman"/>
                <w:b/>
                <w:bCs/>
                <w:sz w:val="18"/>
                <w:szCs w:val="18"/>
              </w:rPr>
              <w:t>«Семья» сюжет «Поздравляем маму».</w:t>
            </w:r>
            <w:r w:rsidRPr="004857A1">
              <w:rPr>
                <w:rFonts w:ascii="Times New Roman" w:eastAsiaTheme="majorEastAsia" w:hAnsi="Times New Roman" w:cs="Times New Roman"/>
                <w:bCs/>
                <w:sz w:val="18"/>
                <w:szCs w:val="18"/>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 «Узелок».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«Час пик». </w:t>
            </w:r>
            <w:r w:rsidRPr="004857A1">
              <w:rPr>
                <w:rFonts w:ascii="Times New Roman" w:hAnsi="Times New Roman" w:cs="Times New Roman"/>
                <w:sz w:val="18"/>
                <w:szCs w:val="18"/>
              </w:rPr>
              <w:t>Закрепить правила дорожного движения. Развивать внимание, мышление, память.</w:t>
            </w:r>
          </w:p>
          <w:p w:rsidR="00AA3E40" w:rsidRPr="004857A1" w:rsidRDefault="00AA3E40" w:rsidP="00AA3E40">
            <w:pPr>
              <w:shd w:val="clear" w:color="auto" w:fill="FFFFFF"/>
              <w:spacing w:before="2" w:after="0" w:line="233" w:lineRule="exact"/>
              <w:ind w:right="240"/>
              <w:jc w:val="both"/>
              <w:rPr>
                <w:rFonts w:ascii="Times New Roman" w:hAnsi="Times New Roman" w:cs="Times New Roman"/>
                <w:iCs/>
                <w:w w:val="105"/>
                <w:sz w:val="18"/>
                <w:szCs w:val="18"/>
              </w:rPr>
            </w:pPr>
            <w:r w:rsidRPr="004857A1">
              <w:rPr>
                <w:rFonts w:ascii="Times New Roman" w:hAnsi="Times New Roman" w:cs="Times New Roman"/>
                <w:b/>
                <w:sz w:val="18"/>
                <w:szCs w:val="18"/>
              </w:rPr>
              <w:t>Творческая игра: «Семья».</w:t>
            </w:r>
            <w:r w:rsidRPr="004857A1">
              <w:rPr>
                <w:rFonts w:ascii="Times New Roman" w:hAnsi="Times New Roman" w:cs="Times New Roman"/>
                <w:sz w:val="18"/>
                <w:szCs w:val="18"/>
              </w:rPr>
              <w:t xml:space="preserve"> Учить детей самостоятельно распределять роли в соответствии с замыслом игры. Воспитывать интерес к игре, обыгрывать различные ситуации, принимая на себя роли разных  членов семьи, менять ролевое положение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Смести снег с построек </w:t>
            </w:r>
            <w:r w:rsidRPr="004857A1">
              <w:rPr>
                <w:rFonts w:ascii="Times New Roman" w:hAnsi="Times New Roman" w:cs="Times New Roman"/>
                <w:sz w:val="18"/>
                <w:szCs w:val="18"/>
              </w:rPr>
              <w:t>- Воспитывать желание трудиться.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привычку правильно чистить зубы.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Поручения. Поменять полотенца</w:t>
            </w:r>
            <w:r w:rsidRPr="004857A1">
              <w:rPr>
                <w:rFonts w:ascii="Times New Roman" w:hAnsi="Times New Roman" w:cs="Times New Roman"/>
                <w:sz w:val="18"/>
                <w:szCs w:val="18"/>
              </w:rPr>
              <w:t xml:space="preserve"> - формировать ответственность за выполнение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Дежурство по столовой</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Учить детей определять по карточкам, кто дежурный, приступать к работе без указаний взрослого.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Ручной труд. Изготовление  атрибутов и декораций к сказке </w:t>
            </w:r>
            <w:r w:rsidRPr="004857A1">
              <w:rPr>
                <w:rFonts w:ascii="Times New Roman" w:hAnsi="Times New Roman" w:cs="Times New Roman"/>
                <w:b/>
                <w:color w:val="000000"/>
                <w:sz w:val="18"/>
                <w:szCs w:val="18"/>
                <w:shd w:val="clear" w:color="auto" w:fill="FFFFFF"/>
              </w:rPr>
              <w:t>«</w:t>
            </w:r>
            <w:r w:rsidRPr="004857A1">
              <w:rPr>
                <w:rFonts w:ascii="Times New Roman" w:hAnsi="Times New Roman" w:cs="Times New Roman"/>
                <w:b/>
                <w:sz w:val="18"/>
                <w:szCs w:val="18"/>
              </w:rPr>
              <w:t>Котёнок по имени «Гав</w:t>
            </w:r>
            <w:r w:rsidRPr="004857A1">
              <w:rPr>
                <w:rFonts w:ascii="Times New Roman" w:hAnsi="Times New Roman" w:cs="Times New Roman"/>
                <w:b/>
                <w:color w:val="000000"/>
                <w:sz w:val="18"/>
                <w:szCs w:val="18"/>
                <w:shd w:val="clear" w:color="auto" w:fill="FFFFFF"/>
              </w:rPr>
              <w:t>»</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Учить с</w:t>
            </w:r>
            <w:r w:rsidRPr="004857A1">
              <w:rPr>
                <w:rFonts w:ascii="Times New Roman" w:eastAsia="Calibri" w:hAnsi="Times New Roman" w:cs="Times New Roman"/>
                <w:sz w:val="18"/>
                <w:szCs w:val="18"/>
              </w:rPr>
              <w:t>оздавать творческую предметно-игровую среду, используя полифункциональный материал.</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«Портрет мамы». </w:t>
            </w:r>
            <w:r w:rsidRPr="004857A1">
              <w:rPr>
                <w:rFonts w:ascii="Times New Roman" w:hAnsi="Times New Roman" w:cs="Times New Roman"/>
                <w:sz w:val="18"/>
                <w:szCs w:val="18"/>
              </w:rPr>
              <w:t xml:space="preserve"> Продолжать совершенствовать умение передавать в рисунке образ человека. Развивать способность замечать характерные особенности (форма, пропорции, расположение на листе бумаги).</w:t>
            </w:r>
          </w:p>
          <w:p w:rsidR="00AA3E40" w:rsidRPr="004857A1" w:rsidRDefault="00AA3E40" w:rsidP="00AA3E40">
            <w:pPr>
              <w:pStyle w:val="a3"/>
              <w:ind w:left="0"/>
              <w:jc w:val="both"/>
              <w:rPr>
                <w:sz w:val="18"/>
                <w:szCs w:val="18"/>
              </w:rPr>
            </w:pPr>
            <w:r w:rsidRPr="004857A1">
              <w:rPr>
                <w:b/>
                <w:sz w:val="18"/>
                <w:szCs w:val="18"/>
              </w:rPr>
              <w:t xml:space="preserve">Лепка: «По замыслу». </w:t>
            </w:r>
            <w:r w:rsidRPr="004857A1">
              <w:rPr>
                <w:sz w:val="18"/>
                <w:szCs w:val="18"/>
              </w:rPr>
              <w:t>Учить задумывать содержание своей работы на основании личного опыта.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Попевка «Звенит звонок». </w:t>
            </w:r>
            <w:r w:rsidRPr="004857A1">
              <w:rPr>
                <w:rFonts w:ascii="Times New Roman" w:hAnsi="Times New Roman" w:cs="Times New Roman"/>
                <w:sz w:val="18"/>
                <w:szCs w:val="18"/>
              </w:rPr>
              <w:t>Учить  точно,  интонировать  мелодию попеки.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Знакомство с музыкальными инструментами.</w:t>
            </w:r>
            <w:r w:rsidRPr="004857A1">
              <w:rPr>
                <w:rFonts w:ascii="Times New Roman" w:hAnsi="Times New Roman" w:cs="Times New Roman"/>
                <w:sz w:val="18"/>
                <w:szCs w:val="18"/>
              </w:rPr>
              <w:t xml:space="preserve"> «На гармонике» из альбома «Бусинки» А. Гречанинова и другие произведения из детских альбомов фортепианных пьес (по выбору музыкального руководителя).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литературной сказки А. Усачев. «Про умную собачку Соню» (главы).</w:t>
            </w:r>
            <w:r w:rsidRPr="004857A1">
              <w:rPr>
                <w:rFonts w:ascii="Times New Roman" w:hAnsi="Times New Roman" w:cs="Times New Roman"/>
                <w:sz w:val="18"/>
                <w:szCs w:val="18"/>
              </w:rPr>
              <w:t xml:space="preserve"> Учить детей понимать образное содержание и идею сказки, видеть взаимосвязь между содержанием и названием произведения, понимать и формулировать тему, стимулировать желание придумывать новые детали, эпизоды, фрагменты к сказке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Региональный</w:t>
            </w:r>
          </w:p>
          <w:p w:rsidR="00AA3E40" w:rsidRPr="004857A1" w:rsidRDefault="00AA3E40" w:rsidP="00AA3E40">
            <w:pPr>
              <w:pStyle w:val="a3"/>
              <w:ind w:left="0"/>
              <w:jc w:val="both"/>
              <w:rPr>
                <w:b/>
                <w:sz w:val="18"/>
                <w:szCs w:val="18"/>
              </w:rPr>
            </w:pPr>
            <w:r w:rsidRPr="004857A1">
              <w:rPr>
                <w:b/>
                <w:sz w:val="18"/>
                <w:szCs w:val="18"/>
              </w:rPr>
              <w:t xml:space="preserve"> компонент</w:t>
            </w:r>
          </w:p>
        </w:tc>
        <w:tc>
          <w:tcPr>
            <w:tcW w:w="8505"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Составление коллажа «Милый сердцу уголок».</w:t>
            </w:r>
            <w:r w:rsidRPr="004857A1">
              <w:rPr>
                <w:rFonts w:ascii="Times New Roman" w:hAnsi="Times New Roman" w:cs="Times New Roman"/>
                <w:sz w:val="18"/>
                <w:szCs w:val="18"/>
              </w:rPr>
              <w:t xml:space="preserve"> Вызвать интерес  к уголкам своего города. Развивать познавательные способности.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«Женский день»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Среда </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Наблюдение за небом: </w:t>
            </w:r>
            <w:r w:rsidRPr="004857A1">
              <w:rPr>
                <w:rFonts w:ascii="Times New Roman" w:eastAsia="Calibri" w:hAnsi="Times New Roman" w:cs="Times New Roman"/>
                <w:sz w:val="18"/>
                <w:szCs w:val="18"/>
              </w:rPr>
              <w:t>Закрепить представление о весне, обратить внимание на изменения, происшедшие на небе.</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деревьями и кустарниками</w:t>
            </w:r>
            <w:r w:rsidRPr="004857A1">
              <w:rPr>
                <w:rFonts w:ascii="Times New Roman" w:eastAsia="Calibri" w:hAnsi="Times New Roman" w:cs="Times New Roman"/>
                <w:sz w:val="18"/>
                <w:szCs w:val="18"/>
              </w:rPr>
              <w:t>. Расширять и углублять знания о растениях и деревьями. Закреплять умение находить  различия.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«Комнатный садик» </w:t>
            </w:r>
            <w:r w:rsidRPr="004857A1">
              <w:rPr>
                <w:rFonts w:ascii="Times New Roman" w:hAnsi="Times New Roman" w:cs="Times New Roman"/>
                <w:sz w:val="18"/>
                <w:szCs w:val="18"/>
              </w:rPr>
              <w:t>- Побуждать детей участвовать в коллективном преобразовании объекта, проявлять стремление к преобразованию, самостоятельно придумывать и реализовать свои замыслы в соответствии с общей целью</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«Как помочь себе и другу» </w:t>
            </w:r>
            <w:r w:rsidRPr="004857A1">
              <w:rPr>
                <w:rFonts w:ascii="Times New Roman" w:hAnsi="Times New Roman" w:cs="Times New Roman"/>
                <w:sz w:val="18"/>
                <w:szCs w:val="18"/>
              </w:rPr>
              <w:t>- Научить детей оказывать первую помощь в различных ситуациях.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Рассказывание</w:t>
            </w:r>
            <w:r w:rsidRPr="004857A1">
              <w:rPr>
                <w:rFonts w:ascii="Times New Roman" w:hAnsi="Times New Roman" w:cs="Times New Roman"/>
                <w:sz w:val="18"/>
                <w:szCs w:val="18"/>
              </w:rPr>
              <w:t xml:space="preserve"> о значении праздника в жизни  женщин. Развивать умение размышлять.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«Скажи наоборот» </w:t>
            </w:r>
            <w:r w:rsidRPr="004857A1">
              <w:rPr>
                <w:rFonts w:ascii="Times New Roman" w:hAnsi="Times New Roman" w:cs="Times New Roman"/>
                <w:sz w:val="18"/>
                <w:szCs w:val="18"/>
              </w:rPr>
              <w:t>- Упражнять в образовании антонимов, пополнять словарь.</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lastRenderedPageBreak/>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«Подбрось и поймай»</w:t>
            </w:r>
            <w:r w:rsidRPr="004857A1">
              <w:rPr>
                <w:rFonts w:ascii="Times New Roman" w:hAnsi="Times New Roman" w:cs="Times New Roman"/>
                <w:sz w:val="18"/>
                <w:szCs w:val="18"/>
              </w:rPr>
              <w:t xml:space="preserve"> - упражнять в подбрасывании и ловле мяча, развивать координацию движений.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М. п. и. «Да и нет»</w:t>
            </w:r>
            <w:r w:rsidRPr="004857A1">
              <w:rPr>
                <w:rFonts w:ascii="Times New Roman" w:hAnsi="Times New Roman" w:cs="Times New Roman"/>
                <w:sz w:val="18"/>
                <w:szCs w:val="18"/>
              </w:rPr>
              <w:t xml:space="preserve"> - Развивать внимание, быстроту мышления, двигательную реакцию, интерес к игре.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«Змейка»</w:t>
            </w:r>
            <w:r w:rsidRPr="004857A1">
              <w:rPr>
                <w:rFonts w:ascii="Times New Roman" w:hAnsi="Times New Roman" w:cs="Times New Roman"/>
                <w:sz w:val="18"/>
                <w:szCs w:val="18"/>
              </w:rPr>
              <w:t xml:space="preserve"> - развивать умение двигаться цепочкой друг за другом, не отцепляясь, точно следуя за впереди стоящим.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«Эстафета парами»</w:t>
            </w:r>
            <w:r w:rsidRPr="004857A1">
              <w:rPr>
                <w:rFonts w:ascii="Times New Roman" w:hAnsi="Times New Roman" w:cs="Times New Roman"/>
                <w:sz w:val="18"/>
                <w:szCs w:val="18"/>
              </w:rPr>
              <w:t xml:space="preserve"> - упражнять детей в беге парами, не разрывая рук.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«Перебежки»</w:t>
            </w:r>
            <w:r w:rsidRPr="004857A1">
              <w:rPr>
                <w:rFonts w:ascii="Times New Roman" w:hAnsi="Times New Roman" w:cs="Times New Roman"/>
                <w:sz w:val="18"/>
                <w:szCs w:val="18"/>
              </w:rPr>
              <w:t xml:space="preserve"> - учить детей бегать с преодолением препятствий.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Игровая</w:t>
            </w:r>
          </w:p>
        </w:tc>
        <w:tc>
          <w:tcPr>
            <w:tcW w:w="8505" w:type="dxa"/>
          </w:tcPr>
          <w:p w:rsidR="00AA3E40" w:rsidRPr="004857A1" w:rsidRDefault="00AA3E40" w:rsidP="00AA3E40">
            <w:pPr>
              <w:spacing w:after="0"/>
              <w:jc w:val="both"/>
              <w:rPr>
                <w:rFonts w:ascii="Times New Roman" w:eastAsiaTheme="majorEastAsia" w:hAnsi="Times New Roman" w:cs="Times New Roman"/>
                <w:bCs/>
                <w:sz w:val="18"/>
                <w:szCs w:val="18"/>
              </w:rPr>
            </w:pPr>
            <w:r w:rsidRPr="004857A1">
              <w:rPr>
                <w:rFonts w:ascii="Times New Roman" w:hAnsi="Times New Roman" w:cs="Times New Roman"/>
                <w:b/>
                <w:sz w:val="18"/>
                <w:szCs w:val="18"/>
              </w:rPr>
              <w:t>С. р.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«Семья </w:t>
            </w:r>
            <w:r w:rsidRPr="004857A1">
              <w:rPr>
                <w:rFonts w:ascii="Times New Roman" w:hAnsi="Times New Roman" w:cs="Times New Roman"/>
                <w:sz w:val="18"/>
                <w:szCs w:val="18"/>
              </w:rPr>
              <w:t xml:space="preserve">- </w:t>
            </w:r>
            <w:r w:rsidRPr="004857A1">
              <w:rPr>
                <w:rFonts w:ascii="Times New Roman" w:eastAsiaTheme="majorEastAsia" w:hAnsi="Times New Roman" w:cs="Times New Roman"/>
                <w:b/>
                <w:bCs/>
                <w:sz w:val="18"/>
                <w:szCs w:val="18"/>
              </w:rPr>
              <w:t xml:space="preserve">сюжет «Папа готовит праздничный обед».  </w:t>
            </w:r>
            <w:r w:rsidRPr="004857A1">
              <w:rPr>
                <w:rFonts w:ascii="Times New Roman" w:eastAsiaTheme="majorEastAsia" w:hAnsi="Times New Roman" w:cs="Times New Roman"/>
                <w:bCs/>
                <w:sz w:val="18"/>
                <w:szCs w:val="18"/>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«Спасатели»: </w:t>
            </w:r>
            <w:r w:rsidRPr="004857A1">
              <w:rPr>
                <w:rFonts w:ascii="Times New Roman" w:hAnsi="Times New Roman" w:cs="Times New Roman"/>
                <w:sz w:val="18"/>
                <w:szCs w:val="18"/>
              </w:rPr>
              <w:t xml:space="preserve"> развивать инициативу, организаторские способности</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Настольно-печатные игры</w:t>
            </w:r>
            <w:r w:rsidRPr="004857A1">
              <w:rPr>
                <w:rFonts w:ascii="Times New Roman" w:eastAsia="Calibri" w:hAnsi="Times New Roman" w:cs="Times New Roman"/>
                <w:b/>
                <w:i/>
                <w:sz w:val="18"/>
                <w:szCs w:val="18"/>
              </w:rPr>
              <w:t>.</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Формировать умение играть вместе,  сотрудничать со сверстниками, соблюдать правила игры.  </w:t>
            </w:r>
            <w:r w:rsidRPr="004857A1">
              <w:rPr>
                <w:rFonts w:ascii="Times New Roman" w:eastAsia="Calibri" w:hAnsi="Times New Roman" w:cs="Times New Roman"/>
                <w:i/>
                <w:sz w:val="18"/>
                <w:szCs w:val="18"/>
              </w:rPr>
              <w:t xml:space="preserve"> </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Трудовая деятельность.  Уборка территории от мусора</w:t>
            </w:r>
            <w:r w:rsidRPr="004857A1">
              <w:rPr>
                <w:rFonts w:ascii="Times New Roman" w:hAnsi="Times New Roman" w:cs="Times New Roman"/>
                <w:sz w:val="18"/>
                <w:szCs w:val="18"/>
              </w:rPr>
              <w:t xml:space="preserve"> - Воспитывать желание поддерживать чистоту на участке.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«Поливаем растение». </w:t>
            </w:r>
            <w:r w:rsidRPr="004857A1">
              <w:rPr>
                <w:rFonts w:ascii="Times New Roman" w:hAnsi="Times New Roman" w:cs="Times New Roman"/>
                <w:sz w:val="18"/>
                <w:szCs w:val="18"/>
              </w:rPr>
              <w:t>Учить детей выбирать растения, которые нуждаются в поливе. Формировать осознанное отношение к поручениям, ответственность за растения.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Дежурство по столовой</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Учить детей определять по карточкам, кто дежурный, приступать к работе без указаний взрослого</w:t>
            </w: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Совершенствовать привычку правильно чистить зубы.</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Поручения: Поменять полотенца</w:t>
            </w:r>
            <w:r w:rsidRPr="004857A1">
              <w:rPr>
                <w:rFonts w:ascii="Times New Roman" w:hAnsi="Times New Roman" w:cs="Times New Roman"/>
                <w:sz w:val="18"/>
                <w:szCs w:val="18"/>
              </w:rPr>
              <w:t xml:space="preserve"> - формировать ответственность за выполнение поручений.</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конструктора.</w:t>
            </w:r>
            <w:r w:rsidRPr="004857A1">
              <w:rPr>
                <w:rFonts w:ascii="Times New Roman" w:hAnsi="Times New Roman" w:cs="Times New Roman"/>
                <w:b/>
                <w:i/>
                <w:sz w:val="18"/>
                <w:szCs w:val="18"/>
              </w:rPr>
              <w:t xml:space="preserve"> </w:t>
            </w:r>
            <w:r w:rsidRPr="004857A1">
              <w:rPr>
                <w:rFonts w:ascii="Times New Roman" w:hAnsi="Times New Roman" w:cs="Times New Roman"/>
                <w:b/>
                <w:sz w:val="18"/>
                <w:szCs w:val="18"/>
              </w:rPr>
              <w:t>«Домик для котёнка по имени «Гав»</w:t>
            </w:r>
            <w:r w:rsidRPr="004857A1">
              <w:rPr>
                <w:rFonts w:ascii="Times New Roman" w:hAnsi="Times New Roman" w:cs="Times New Roman"/>
                <w:sz w:val="18"/>
                <w:szCs w:val="18"/>
              </w:rPr>
              <w:t xml:space="preserve"> - закреплять навыки коллективной работы: умение распределять обязанности, работать в соответствии с общим замыслом, не мешая друг другу. Воспитывать дружеские  взаимоотношения.</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Песочное рисование </w:t>
            </w:r>
            <w:r w:rsidRPr="004857A1">
              <w:rPr>
                <w:rFonts w:ascii="Times New Roman" w:hAnsi="Times New Roman" w:cs="Times New Roman"/>
                <w:bCs/>
                <w:sz w:val="18"/>
                <w:szCs w:val="18"/>
              </w:rPr>
              <w:t>«Найди цифру».</w:t>
            </w:r>
            <w:r w:rsidRPr="004857A1">
              <w:rPr>
                <w:rFonts w:ascii="Times New Roman" w:hAnsi="Times New Roman" w:cs="Times New Roman"/>
                <w:sz w:val="18"/>
                <w:szCs w:val="18"/>
              </w:rPr>
              <w:t xml:space="preserve"> Продолжать учить детей составлять из предметов состав числа. Развитие мелкой моторики рук; развитие внимания и терпения.</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«Бабушка моя», Ю. Михайленко.  </w:t>
            </w:r>
            <w:r w:rsidRPr="004857A1">
              <w:rPr>
                <w:rFonts w:ascii="Times New Roman" w:hAnsi="Times New Roman" w:cs="Times New Roman"/>
                <w:sz w:val="18"/>
                <w:szCs w:val="18"/>
              </w:rPr>
              <w:t>Работать над выразительным, эмоциональным исполнением песен, легко и точно интонировать мелодию, передавать ритмический рисунок.</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Восприятие х./л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и фольклора</w:t>
            </w:r>
          </w:p>
        </w:tc>
        <w:tc>
          <w:tcPr>
            <w:tcW w:w="8505" w:type="dxa"/>
            <w:vAlign w:val="center"/>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русских народных прибауток «Глупый Иван...»; «Сбил-сколотил — вот колесо».</w:t>
            </w:r>
            <w:r w:rsidRPr="004857A1">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выучить текст прибауток. </w:t>
            </w:r>
          </w:p>
        </w:tc>
      </w:tr>
      <w:tr w:rsidR="00AA3E40" w:rsidRPr="004857A1" w:rsidTr="00AA3E40">
        <w:tc>
          <w:tcPr>
            <w:tcW w:w="195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Финансовая грамотность</w:t>
            </w:r>
          </w:p>
        </w:tc>
        <w:tc>
          <w:tcPr>
            <w:tcW w:w="8505" w:type="dxa"/>
            <w:vAlign w:val="center"/>
          </w:tcPr>
          <w:p w:rsidR="00AA3E40" w:rsidRPr="004857A1" w:rsidRDefault="00AA3E40" w:rsidP="00AA3E40">
            <w:pPr>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 Что такое семейный бюджет и расходы семьи»</w:t>
            </w:r>
            <w:r w:rsidRPr="004857A1">
              <w:rPr>
                <w:rFonts w:ascii="Times New Roman" w:hAnsi="Times New Roman" w:cs="Times New Roman"/>
                <w:sz w:val="18"/>
                <w:szCs w:val="18"/>
              </w:rPr>
              <w:t xml:space="preserve"> Расширять представление детей о том, как складывается семейный бюджет; Познакомить с новым понятием «расходы», какими они бывают (на товары длительного пользования, на товары кратковременного пользования, на услуги); Воспитывать в детях бережливость и умение экономно (разумно) тратить деньги.</w:t>
            </w:r>
            <w:r w:rsidRPr="004857A1">
              <w:rPr>
                <w:rFonts w:ascii="Times New Roman" w:hAnsi="Times New Roman" w:cs="Times New Roman"/>
                <w:b/>
                <w:sz w:val="18"/>
                <w:szCs w:val="18"/>
              </w:rPr>
              <w:t xml:space="preserve"> </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«Женский день»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Наблюдение «Пришла весна». </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sz w:val="18"/>
                <w:szCs w:val="18"/>
              </w:rPr>
              <w:t>Дать представление о ранней весне, о том какие изменения произошли с солнцем, развивать наблюдательность, воспитывать интерес к явлениям в неживой природе.</w:t>
            </w:r>
            <w:r w:rsidRPr="004857A1">
              <w:rPr>
                <w:rFonts w:ascii="Times New Roman" w:hAnsi="Times New Roman" w:cs="Times New Roman"/>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Наблюдение  за вороной и сорокой. Учить сравнивать сороку и ворону, находить  отличительные признаки (внешний вид, голос, повадки).</w:t>
            </w:r>
          </w:p>
          <w:p w:rsidR="00AA3E40" w:rsidRPr="004857A1" w:rsidRDefault="00AA3E40" w:rsidP="00AA3E40">
            <w:pPr>
              <w:spacing w:after="0"/>
              <w:jc w:val="both"/>
              <w:rPr>
                <w:rFonts w:ascii="Times New Roman" w:hAnsi="Times New Roman" w:cs="Times New Roman"/>
                <w:bCs/>
                <w:sz w:val="18"/>
                <w:szCs w:val="18"/>
                <w:shd w:val="clear" w:color="auto" w:fill="FFFFFF"/>
              </w:rPr>
            </w:pPr>
            <w:r w:rsidRPr="004857A1">
              <w:rPr>
                <w:rStyle w:val="af2"/>
                <w:rFonts w:eastAsia="David"/>
                <w:sz w:val="18"/>
                <w:szCs w:val="18"/>
              </w:rPr>
              <w:t>Д/и.  по ФЭМП:  «Где звенит колокольчик?» - Развивать ориентировку в пространстве, мышление, слуховое восприятие.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«Я мамин помощник». </w:t>
            </w:r>
            <w:r w:rsidRPr="004857A1">
              <w:rPr>
                <w:rFonts w:ascii="Times New Roman" w:hAnsi="Times New Roman" w:cs="Times New Roman"/>
                <w:sz w:val="18"/>
                <w:szCs w:val="18"/>
              </w:rPr>
              <w:t xml:space="preserve">Закрепить представления о маминых заботах дома.  Развивать умение рассуждать. Воспитывать желания помогать взрослым. </w:t>
            </w:r>
          </w:p>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Сл./и «Назови ласково».</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Учить детей правильному формированию имен существительных и  образованию, и употреблению имен прилагательных, уменьшительно-ласкательных.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b/>
                <w:sz w:val="18"/>
                <w:szCs w:val="18"/>
              </w:rPr>
              <w:t>Е.А. Алябьева кн 1</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«Чистота залог здоровья» </w:t>
            </w:r>
            <w:r w:rsidRPr="004857A1">
              <w:rPr>
                <w:rFonts w:ascii="Times New Roman" w:hAnsi="Times New Roman" w:cs="Times New Roman"/>
                <w:sz w:val="18"/>
                <w:szCs w:val="18"/>
              </w:rPr>
              <w:t>- Формировать привычку следить за своим внешним видом, напоминать товарищам о недостатках в их внешнем виде, проявлять желание помочь им. Развивать умение доказывать свою точку зрения, диалогическую речь.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«Какая мама?»</w:t>
            </w:r>
            <w:r w:rsidRPr="004857A1">
              <w:rPr>
                <w:rFonts w:ascii="Times New Roman" w:hAnsi="Times New Roman" w:cs="Times New Roman"/>
                <w:sz w:val="18"/>
                <w:szCs w:val="18"/>
              </w:rPr>
              <w:t xml:space="preserve"> активизировать в речи детей качественные прилагательные.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«Кошки и мышки»</w:t>
            </w:r>
            <w:r w:rsidRPr="004857A1">
              <w:rPr>
                <w:rFonts w:ascii="Times New Roman" w:hAnsi="Times New Roman" w:cs="Times New Roman"/>
                <w:sz w:val="18"/>
                <w:szCs w:val="18"/>
              </w:rPr>
              <w:t xml:space="preserve"> - упражнять в беге в рассыпную, ползание под предметами.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«Кто дальше бросит» </w:t>
            </w:r>
            <w:r w:rsidRPr="004857A1">
              <w:rPr>
                <w:rFonts w:ascii="Times New Roman" w:hAnsi="Times New Roman" w:cs="Times New Roman"/>
                <w:sz w:val="18"/>
                <w:szCs w:val="18"/>
              </w:rPr>
              <w:t xml:space="preserve">учить правилам очередности в игре, требующим одинаковых действий с одним общим предметом.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«Накинь кольцо»</w:t>
            </w:r>
            <w:r w:rsidRPr="004857A1">
              <w:rPr>
                <w:rFonts w:ascii="Times New Roman" w:hAnsi="Times New Roman" w:cs="Times New Roman"/>
                <w:sz w:val="18"/>
                <w:szCs w:val="18"/>
              </w:rPr>
              <w:t xml:space="preserve"> -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«Прыгуны» </w:t>
            </w:r>
            <w:r w:rsidRPr="004857A1">
              <w:rPr>
                <w:rFonts w:ascii="Times New Roman" w:hAnsi="Times New Roman" w:cs="Times New Roman"/>
                <w:sz w:val="18"/>
                <w:szCs w:val="18"/>
              </w:rPr>
              <w:t xml:space="preserve">учить прыжкам на двух ногах с продвижением вперед.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М. п. и. «Повтори, не ошибись» </w:t>
            </w:r>
            <w:r w:rsidRPr="004857A1">
              <w:rPr>
                <w:rFonts w:ascii="Times New Roman" w:hAnsi="Times New Roman" w:cs="Times New Roman"/>
                <w:sz w:val="18"/>
                <w:szCs w:val="18"/>
              </w:rPr>
              <w:t xml:space="preserve">- развивать внимание, быстроту реакции на сигнал. </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Игровая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Пальчиковый театр по сказки </w:t>
            </w:r>
            <w:r w:rsidRPr="004857A1">
              <w:rPr>
                <w:rFonts w:ascii="Times New Roman" w:hAnsi="Times New Roman" w:cs="Times New Roman"/>
                <w:b/>
                <w:color w:val="000000"/>
                <w:sz w:val="18"/>
                <w:szCs w:val="18"/>
                <w:shd w:val="clear" w:color="auto" w:fill="FFFFFF"/>
              </w:rPr>
              <w:t>«</w:t>
            </w:r>
            <w:r w:rsidRPr="004857A1">
              <w:rPr>
                <w:rFonts w:ascii="Times New Roman" w:hAnsi="Times New Roman" w:cs="Times New Roman"/>
                <w:b/>
                <w:sz w:val="18"/>
                <w:szCs w:val="18"/>
              </w:rPr>
              <w:t>Котёнок по имени «Гав</w:t>
            </w:r>
            <w:r w:rsidRPr="004857A1">
              <w:rPr>
                <w:rFonts w:ascii="Times New Roman" w:hAnsi="Times New Roman" w:cs="Times New Roman"/>
                <w:b/>
                <w:color w:val="000000"/>
                <w:sz w:val="18"/>
                <w:szCs w:val="18"/>
                <w:shd w:val="clear" w:color="auto" w:fill="FFFFFF"/>
              </w:rPr>
              <w:t>».</w:t>
            </w:r>
            <w:r w:rsidRPr="004857A1">
              <w:rPr>
                <w:rFonts w:ascii="Times New Roman" w:hAnsi="Times New Roman" w:cs="Times New Roman"/>
                <w:color w:val="000000"/>
                <w:sz w:val="18"/>
                <w:szCs w:val="18"/>
                <w:shd w:val="clear" w:color="auto" w:fill="FFFFFF"/>
              </w:rPr>
              <w:t xml:space="preserve"> </w:t>
            </w:r>
            <w:r w:rsidRPr="004857A1">
              <w:rPr>
                <w:rFonts w:ascii="Times New Roman" w:hAnsi="Times New Roman" w:cs="Times New Roman"/>
                <w:sz w:val="18"/>
                <w:szCs w:val="18"/>
              </w:rPr>
              <w:t>Развивать интерес к использованию пальчикового театра в творческих играх и постановках для показа.  Учить детей управлять движениями пальцев рук. Побуждать детей использовать в играх персонажи знакомых сказок. Развивать эмоциональную сферу детей, связную речь, воображение.</w:t>
            </w:r>
          </w:p>
          <w:p w:rsidR="00AA3E40" w:rsidRPr="004857A1" w:rsidRDefault="00AA3E40" w:rsidP="00AA3E40">
            <w:pPr>
              <w:pStyle w:val="a3"/>
              <w:ind w:left="0"/>
              <w:jc w:val="both"/>
              <w:rPr>
                <w:i/>
                <w:sz w:val="18"/>
                <w:szCs w:val="18"/>
              </w:rPr>
            </w:pPr>
            <w:r w:rsidRPr="004857A1">
              <w:rPr>
                <w:b/>
                <w:sz w:val="18"/>
                <w:szCs w:val="18"/>
              </w:rPr>
              <w:t>Настольно-печатные игры</w:t>
            </w:r>
            <w:r w:rsidRPr="004857A1">
              <w:rPr>
                <w:b/>
                <w:i/>
                <w:sz w:val="18"/>
                <w:szCs w:val="18"/>
              </w:rPr>
              <w:t xml:space="preserve">. </w:t>
            </w:r>
            <w:r w:rsidRPr="004857A1">
              <w:rPr>
                <w:i/>
                <w:sz w:val="18"/>
                <w:szCs w:val="18"/>
              </w:rPr>
              <w:t xml:space="preserve"> </w:t>
            </w:r>
            <w:r w:rsidRPr="004857A1">
              <w:rPr>
                <w:sz w:val="18"/>
                <w:szCs w:val="18"/>
              </w:rPr>
              <w:t>Формировать умение играть вместе,  сотрудничать со сверстниками, соблюдать правила игры.  Развивать память, мышление, внимание. Воспитывать  дружеские отношения.</w:t>
            </w:r>
            <w:r w:rsidRPr="004857A1">
              <w:rPr>
                <w:i/>
                <w:sz w:val="18"/>
                <w:szCs w:val="18"/>
              </w:rPr>
              <w:t xml:space="preserve">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Творческая игра. </w:t>
            </w:r>
            <w:r w:rsidRPr="004857A1">
              <w:rPr>
                <w:rFonts w:ascii="Times New Roman" w:eastAsia="Calibri" w:hAnsi="Times New Roman" w:cs="Times New Roman"/>
                <w:sz w:val="18"/>
                <w:szCs w:val="18"/>
              </w:rPr>
              <w:t xml:space="preserve"> Прививать элементы навыков социального общения. Развивать ролевые диалоги, эмоции, возникающие в ходе игровых действий. Воспитывать товарищеские чувства.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Расчистить дорожки от снега. </w:t>
            </w:r>
            <w:r w:rsidRPr="004857A1">
              <w:rPr>
                <w:rFonts w:ascii="Times New Roman" w:hAnsi="Times New Roman" w:cs="Times New Roman"/>
                <w:sz w:val="18"/>
                <w:szCs w:val="18"/>
              </w:rPr>
              <w:t xml:space="preserve"> Воспитывать желание трудиться  всем коллективом.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 xml:space="preserve">Учить детей определять по карточкам, кто дежурный, приступать к работе без указаний взрослого. </w:t>
            </w:r>
          </w:p>
          <w:p w:rsidR="00AA3E40" w:rsidRPr="004857A1" w:rsidRDefault="00AA3E40" w:rsidP="00AA3E40">
            <w:pPr>
              <w:pStyle w:val="a8"/>
              <w:shd w:val="clear" w:color="auto" w:fill="FFFFFF"/>
              <w:spacing w:before="0" w:beforeAutospacing="0" w:after="0" w:afterAutospacing="0"/>
              <w:rPr>
                <w:sz w:val="18"/>
                <w:szCs w:val="18"/>
              </w:rPr>
            </w:pPr>
            <w:r w:rsidRPr="004857A1">
              <w:rPr>
                <w:b/>
                <w:sz w:val="18"/>
                <w:szCs w:val="18"/>
              </w:rPr>
              <w:t>Труд в уголке природы</w:t>
            </w:r>
            <w:r w:rsidRPr="004857A1">
              <w:rPr>
                <w:b/>
                <w:i/>
                <w:sz w:val="18"/>
                <w:szCs w:val="18"/>
              </w:rPr>
              <w:t>:</w:t>
            </w:r>
            <w:r w:rsidRPr="004857A1">
              <w:rPr>
                <w:b/>
                <w:sz w:val="18"/>
                <w:szCs w:val="18"/>
              </w:rPr>
              <w:t xml:space="preserve"> </w:t>
            </w:r>
            <w:r w:rsidRPr="004857A1">
              <w:rPr>
                <w:b/>
                <w:color w:val="000000"/>
                <w:sz w:val="18"/>
                <w:szCs w:val="18"/>
              </w:rPr>
              <w:t>«П</w:t>
            </w:r>
            <w:r w:rsidRPr="004857A1">
              <w:rPr>
                <w:sz w:val="18"/>
                <w:szCs w:val="18"/>
              </w:rPr>
              <w:t>одкормка растений». 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Самообслуживание:</w:t>
            </w:r>
            <w:r w:rsidRPr="004857A1">
              <w:rPr>
                <w:sz w:val="18"/>
                <w:szCs w:val="18"/>
              </w:rPr>
              <w:t xml:space="preserve"> Совершенствовать умение быстро одеваться и раздеваться.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w:t>
            </w:r>
            <w:r w:rsidRPr="004857A1">
              <w:rPr>
                <w:rFonts w:ascii="Times New Roman" w:eastAsiaTheme="majorEastAsia" w:hAnsi="Times New Roman" w:cs="Times New Roman"/>
                <w:sz w:val="18"/>
                <w:szCs w:val="18"/>
              </w:rPr>
              <w:t>«Ремонт коробок для бросового материала».  </w:t>
            </w:r>
            <w:r w:rsidRPr="004857A1">
              <w:rPr>
                <w:rFonts w:ascii="Times New Roman" w:hAnsi="Times New Roman" w:cs="Times New Roman"/>
                <w:color w:val="000000"/>
                <w:sz w:val="18"/>
                <w:szCs w:val="18"/>
              </w:rPr>
              <w:t>З</w:t>
            </w:r>
            <w:r w:rsidRPr="004857A1">
              <w:rPr>
                <w:rFonts w:ascii="Times New Roman" w:hAnsi="Times New Roman" w:cs="Times New Roman"/>
                <w:sz w:val="18"/>
                <w:szCs w:val="18"/>
              </w:rPr>
              <w:t>акреплять технические навыки работы с ножницами и клеем, воспитывать бережливость, умение работать коллективно.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Конструирование из конструктора Лего.</w:t>
            </w:r>
            <w:r w:rsidRPr="004857A1">
              <w:rPr>
                <w:rFonts w:ascii="Times New Roman" w:eastAsia="Calibri" w:hAnsi="Times New Roman" w:cs="Times New Roman"/>
                <w:sz w:val="18"/>
                <w:szCs w:val="18"/>
              </w:rPr>
              <w:t xml:space="preserve">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Лепка «По замыслу»</w:t>
            </w:r>
            <w:r w:rsidRPr="004857A1">
              <w:rPr>
                <w:rFonts w:ascii="Times New Roman" w:hAnsi="Times New Roman" w:cs="Times New Roman"/>
                <w:sz w:val="18"/>
                <w:szCs w:val="18"/>
              </w:rPr>
              <w:t xml:space="preserve"> - Учить задумывать содержание своей работы на основании личного опыта.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Штриховка силуэтов автомобилей в заданном направлении</w:t>
            </w:r>
            <w:r w:rsidRPr="004857A1">
              <w:rPr>
                <w:rFonts w:ascii="Times New Roman" w:hAnsi="Times New Roman" w:cs="Times New Roman"/>
                <w:sz w:val="18"/>
                <w:szCs w:val="18"/>
              </w:rPr>
              <w:t xml:space="preserve"> – развивать мелкую моторику пальцев рук.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«Шумовой оркестр». </w:t>
            </w:r>
            <w:r w:rsidRPr="004857A1">
              <w:rPr>
                <w:rFonts w:ascii="Times New Roman" w:hAnsi="Times New Roman" w:cs="Times New Roman"/>
                <w:sz w:val="18"/>
                <w:szCs w:val="18"/>
              </w:rPr>
              <w:t xml:space="preserve">Продолжить знакомство с новыми музыкальными инструментами.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Разучивание  песни «Это мамин день»,</w:t>
            </w:r>
            <w:r w:rsidRPr="004857A1">
              <w:rPr>
                <w:rFonts w:ascii="Times New Roman" w:hAnsi="Times New Roman" w:cs="Times New Roman"/>
                <w:sz w:val="18"/>
                <w:szCs w:val="18"/>
              </w:rPr>
              <w:t xml:space="preserve"> муз. Ю. Тугаринова, развивать певческие  способности.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tcPr>
          <w:p w:rsidR="00AA3E40" w:rsidRPr="004857A1" w:rsidRDefault="00AA3E40" w:rsidP="00AA3E40">
            <w:pPr>
              <w:pStyle w:val="a9"/>
              <w:jc w:val="both"/>
              <w:rPr>
                <w:sz w:val="18"/>
                <w:szCs w:val="18"/>
              </w:rPr>
            </w:pPr>
            <w:r w:rsidRPr="004857A1">
              <w:rPr>
                <w:b/>
                <w:sz w:val="18"/>
                <w:szCs w:val="18"/>
              </w:rPr>
              <w:t>Чтение Д. Хармс. «Веселый старичок».</w:t>
            </w:r>
            <w:r w:rsidRPr="004857A1">
              <w:rPr>
                <w:sz w:val="18"/>
                <w:szCs w:val="18"/>
              </w:rPr>
              <w:t xml:space="preserve">  Продолжать учить обсуждать поступки литературных героев, высказывать свое отношение к ним.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Туризм</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color w:val="000000"/>
                <w:sz w:val="18"/>
                <w:szCs w:val="18"/>
              </w:rPr>
              <w:t xml:space="preserve"> </w:t>
            </w:r>
            <w:r w:rsidRPr="004857A1">
              <w:rPr>
                <w:rFonts w:ascii="Times New Roman" w:hAnsi="Times New Roman" w:cs="Times New Roman"/>
                <w:b/>
                <w:color w:val="000000"/>
                <w:sz w:val="18"/>
                <w:szCs w:val="18"/>
              </w:rPr>
              <w:t>Акция позаботься о птицах</w:t>
            </w:r>
            <w:r w:rsidRPr="004857A1">
              <w:rPr>
                <w:rFonts w:ascii="Times New Roman" w:hAnsi="Times New Roman" w:cs="Times New Roman"/>
                <w:color w:val="000000"/>
                <w:sz w:val="18"/>
                <w:szCs w:val="18"/>
              </w:rPr>
              <w:t>. Учить детей повесить на деревья скворечники и кормушки, проявлять заботу о птицах, устраивая птичьи столовые,</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учить детей находить ориентиры пути, стимулировать желание соблюдать правила поведения в лесу.</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505" w:type="dxa"/>
          </w:tcPr>
          <w:p w:rsidR="00AA3E40" w:rsidRPr="004857A1" w:rsidRDefault="00AA3E40" w:rsidP="00AA3E40">
            <w:pPr>
              <w:pStyle w:val="a9"/>
              <w:jc w:val="both"/>
              <w:rPr>
                <w:b/>
                <w:sz w:val="18"/>
                <w:szCs w:val="18"/>
              </w:rPr>
            </w:pPr>
            <w:r w:rsidRPr="004857A1">
              <w:rPr>
                <w:b/>
                <w:sz w:val="18"/>
                <w:szCs w:val="18"/>
              </w:rPr>
              <w:t>Восприятие художественной литературы</w:t>
            </w:r>
            <w:r w:rsidRPr="004857A1">
              <w:rPr>
                <w:sz w:val="18"/>
                <w:szCs w:val="18"/>
              </w:rPr>
              <w:t>. Книга 4 для развития детей «Старание и терпение». Русская народная сказка «Морозко» Сказка «Иван – крестьянский сын и чудо-юдо». Способствовать проявление интереса  к поведению   героев сказки.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«Женский день»</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Пятница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Наблюдение за работой дворника: </w:t>
            </w:r>
            <w:r w:rsidRPr="004857A1">
              <w:rPr>
                <w:rFonts w:ascii="Times New Roman" w:eastAsia="Calibri" w:hAnsi="Times New Roman" w:cs="Times New Roman"/>
                <w:sz w:val="18"/>
                <w:szCs w:val="18"/>
              </w:rPr>
              <w:t>продолжать наблюдения за работой дворника</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снежинками</w:t>
            </w:r>
            <w:r w:rsidRPr="004857A1">
              <w:rPr>
                <w:rFonts w:ascii="Times New Roman" w:eastAsia="Calibri" w:hAnsi="Times New Roman" w:cs="Times New Roman"/>
                <w:sz w:val="18"/>
                <w:szCs w:val="18"/>
              </w:rPr>
              <w:t>. Обратить внимание на то, что снежинки бывают разные по форме, учить сравнивать, развивать познавательную активность.</w:t>
            </w:r>
          </w:p>
          <w:p w:rsidR="00AA3E40" w:rsidRPr="004857A1" w:rsidRDefault="00AA3E40" w:rsidP="00AA3E40">
            <w:pPr>
              <w:spacing w:after="0"/>
              <w:jc w:val="both"/>
              <w:rPr>
                <w:rFonts w:ascii="Times New Roman" w:hAnsi="Times New Roman" w:cs="Times New Roman"/>
                <w:bCs/>
                <w:sz w:val="18"/>
                <w:szCs w:val="18"/>
                <w:shd w:val="clear" w:color="auto" w:fill="FFFFFF"/>
              </w:rPr>
            </w:pPr>
            <w:r w:rsidRPr="004857A1">
              <w:rPr>
                <w:rFonts w:ascii="Times New Roman" w:hAnsi="Times New Roman" w:cs="Times New Roman"/>
                <w:b/>
                <w:sz w:val="18"/>
                <w:szCs w:val="18"/>
              </w:rPr>
              <w:t xml:space="preserve">Д/и.: «Найди предмет такой же формы». </w:t>
            </w:r>
            <w:r w:rsidRPr="004857A1">
              <w:rPr>
                <w:rFonts w:ascii="Times New Roman" w:hAnsi="Times New Roman" w:cs="Times New Roman"/>
                <w:sz w:val="18"/>
                <w:szCs w:val="18"/>
              </w:rPr>
              <w:t>Развивать внимание, умение быстро находить нужный предмет, мышление. Закрепить  знания детей  о геометрических фигурах</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sz w:val="18"/>
                <w:szCs w:val="18"/>
              </w:rPr>
              <w:t>Беседа о женских профессиях.</w:t>
            </w:r>
            <w:r w:rsidRPr="004857A1">
              <w:rPr>
                <w:rFonts w:ascii="Times New Roman" w:hAnsi="Times New Roman" w:cs="Times New Roman"/>
                <w:sz w:val="18"/>
                <w:szCs w:val="18"/>
              </w:rPr>
              <w:t xml:space="preserve">  Уточнить представление о женских профессиях. Активизировать словарь, формировать навыки построения предложений по выделенным направлениям. </w:t>
            </w:r>
          </w:p>
          <w:p w:rsidR="00AA3E40" w:rsidRPr="004857A1" w:rsidRDefault="00AA3E40" w:rsidP="00AA3E40">
            <w:pPr>
              <w:pStyle w:val="a3"/>
              <w:ind w:left="0"/>
              <w:jc w:val="both"/>
              <w:rPr>
                <w:sz w:val="18"/>
                <w:szCs w:val="18"/>
              </w:rPr>
            </w:pPr>
            <w:r w:rsidRPr="004857A1">
              <w:rPr>
                <w:b/>
                <w:sz w:val="18"/>
                <w:szCs w:val="18"/>
              </w:rPr>
              <w:t>Сл./и «Найди причину».</w:t>
            </w:r>
            <w:r w:rsidRPr="004857A1">
              <w:rPr>
                <w:i/>
                <w:sz w:val="18"/>
                <w:szCs w:val="18"/>
              </w:rPr>
              <w:t xml:space="preserve"> </w:t>
            </w:r>
            <w:r w:rsidRPr="004857A1">
              <w:rPr>
                <w:sz w:val="18"/>
                <w:szCs w:val="18"/>
              </w:rPr>
              <w:t>Закрепить знания о том, какими умениями и знаниями должны обладать люди разных профессий. Учить устанавливать причинно-следственные связи, выражать их в речи придаточным предложением.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«Вышибала» </w:t>
            </w:r>
            <w:r w:rsidRPr="004857A1">
              <w:rPr>
                <w:rFonts w:ascii="Times New Roman" w:hAnsi="Times New Roman" w:cs="Times New Roman"/>
                <w:sz w:val="18"/>
                <w:szCs w:val="18"/>
              </w:rPr>
              <w:t xml:space="preserve">развивать ориентировку в пространстве, ловкость, быстроту.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«Подбрось и поймай» </w:t>
            </w:r>
            <w:r w:rsidRPr="004857A1">
              <w:rPr>
                <w:rFonts w:ascii="Times New Roman" w:hAnsi="Times New Roman" w:cs="Times New Roman"/>
                <w:sz w:val="18"/>
                <w:szCs w:val="18"/>
              </w:rPr>
              <w:t xml:space="preserve">- упражнять в подбрасывании и ловле мяча, развивать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bCs/>
                <w:sz w:val="18"/>
                <w:szCs w:val="18"/>
              </w:rPr>
              <w:t xml:space="preserve">М. п./и </w:t>
            </w:r>
            <w:r w:rsidRPr="004857A1">
              <w:rPr>
                <w:rFonts w:ascii="Times New Roman" w:hAnsi="Times New Roman" w:cs="Times New Roman"/>
                <w:b/>
                <w:sz w:val="18"/>
                <w:szCs w:val="18"/>
              </w:rPr>
              <w:t xml:space="preserve">«Колечко» </w:t>
            </w:r>
            <w:r w:rsidRPr="004857A1">
              <w:rPr>
                <w:rFonts w:ascii="Times New Roman" w:hAnsi="Times New Roman" w:cs="Times New Roman"/>
                <w:sz w:val="18"/>
                <w:szCs w:val="18"/>
              </w:rPr>
              <w:t>Развивать быстроту реакции и внимательность детей.</w:t>
            </w:r>
          </w:p>
          <w:p w:rsidR="00AA3E40" w:rsidRPr="004857A1" w:rsidRDefault="00AA3E40" w:rsidP="00AA3E40">
            <w:pPr>
              <w:tabs>
                <w:tab w:val="left" w:pos="5040"/>
              </w:tabs>
              <w:spacing w:after="0"/>
              <w:ind w:right="-725"/>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С. Р. Игра. </w:t>
            </w:r>
            <w:r w:rsidRPr="004857A1">
              <w:rPr>
                <w:rFonts w:ascii="Times New Roman" w:eastAsiaTheme="majorEastAsia" w:hAnsi="Times New Roman" w:cs="Times New Roman"/>
                <w:b/>
                <w:bCs/>
                <w:color w:val="000000" w:themeColor="text1"/>
                <w:sz w:val="18"/>
                <w:szCs w:val="18"/>
              </w:rPr>
              <w:t>Сюжет «Дочки-матери».</w:t>
            </w:r>
            <w:r w:rsidRPr="004857A1">
              <w:rPr>
                <w:rFonts w:ascii="Times New Roman" w:eastAsiaTheme="majorEastAsia" w:hAnsi="Times New Roman" w:cs="Times New Roman"/>
                <w:bCs/>
                <w:color w:val="000000" w:themeColor="text1"/>
                <w:sz w:val="18"/>
                <w:szCs w:val="18"/>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«Час пик». </w:t>
            </w:r>
            <w:r w:rsidRPr="004857A1">
              <w:rPr>
                <w:rFonts w:ascii="Times New Roman" w:hAnsi="Times New Roman" w:cs="Times New Roman"/>
                <w:sz w:val="18"/>
                <w:szCs w:val="18"/>
              </w:rPr>
              <w:t>Закрепить правила дорожного движения. Развивать внимание, мышление, память.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Творческая игра: «Больница».</w:t>
            </w:r>
            <w:r w:rsidRPr="004857A1">
              <w:rPr>
                <w:rFonts w:ascii="Times New Roman" w:hAnsi="Times New Roman" w:cs="Times New Roman"/>
                <w:sz w:val="18"/>
                <w:szCs w:val="18"/>
              </w:rPr>
              <w:t xml:space="preserve"> Совершенствовать умение самостоятельно создавать для задуманного сюжета игровую обстановку; способствовать укреплению устойчивых детских игровых объединений.</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Х.Б. труд: </w:t>
            </w:r>
            <w:r w:rsidRPr="004857A1">
              <w:rPr>
                <w:rFonts w:ascii="Times New Roman" w:hAnsi="Times New Roman" w:cs="Times New Roman"/>
                <w:color w:val="333333"/>
                <w:sz w:val="18"/>
                <w:szCs w:val="18"/>
                <w:shd w:val="clear" w:color="auto" w:fill="FFFFFF"/>
              </w:rPr>
              <w:t>«</w:t>
            </w:r>
            <w:r w:rsidRPr="004857A1">
              <w:rPr>
                <w:rFonts w:ascii="Times New Roman" w:hAnsi="Times New Roman" w:cs="Times New Roman"/>
                <w:sz w:val="18"/>
                <w:szCs w:val="18"/>
              </w:rPr>
              <w:t>Стирка салфеток, используемых на занятиях по изобразительной деятельности».  Учить детей навыкам намыливания, прополаскивать и отжимать салфетки, продолжать формировать культуру труда (опрятность в процессе деятельности).</w:t>
            </w:r>
            <w:r w:rsidRPr="004857A1">
              <w:rPr>
                <w:rFonts w:ascii="Times New Roman" w:hAnsi="Times New Roman" w:cs="Times New Roman"/>
                <w:color w:val="333333"/>
                <w:sz w:val="18"/>
                <w:szCs w:val="18"/>
                <w:shd w:val="clear" w:color="auto" w:fill="FFFFFF"/>
              </w:rPr>
              <w:t> </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Расчистка дорожек от мусора.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трудиться сообща</w:t>
            </w:r>
            <w:r w:rsidRPr="004857A1">
              <w:rPr>
                <w:rFonts w:ascii="Times New Roman" w:hAnsi="Times New Roman" w:cs="Times New Roman"/>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Умывание и мытье рук.  Совершенствовать умение быстро и аккуратно умываться, соблюдать порядок  в умывальной комнате. Закреплять умения мыть руки после посещения туалета и по мере необходимости, темпе.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на занятии:</w:t>
            </w:r>
            <w:r w:rsidRPr="004857A1">
              <w:rPr>
                <w:rFonts w:ascii="Times New Roman" w:hAnsi="Times New Roman" w:cs="Times New Roman"/>
                <w:sz w:val="18"/>
                <w:szCs w:val="18"/>
              </w:rPr>
              <w:t xml:space="preserve"> продолжать воспитывать ответственное отношение к работе.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металлического конструктора. </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замыслу». </w:t>
            </w:r>
            <w:r w:rsidRPr="004857A1">
              <w:rPr>
                <w:rFonts w:ascii="Times New Roman" w:hAnsi="Times New Roman" w:cs="Times New Roman"/>
                <w:sz w:val="18"/>
                <w:szCs w:val="18"/>
              </w:rPr>
              <w:t xml:space="preserve">Развивать  творческие способности, воображение, интерес к художественной деятельности.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Аппликация</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Изготовление праздничной открытки маме. </w:t>
            </w:r>
            <w:r w:rsidRPr="004857A1">
              <w:rPr>
                <w:rFonts w:ascii="Times New Roman" w:hAnsi="Times New Roman" w:cs="Times New Roman"/>
                <w:sz w:val="18"/>
                <w:szCs w:val="18"/>
              </w:rPr>
              <w:t>Развивать умение составлять узоры из геометрических и растительных элементов на листах бумаги разной формы.</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«Лебедь», К. Сен-Санс. </w:t>
            </w:r>
            <w:r w:rsidRPr="004857A1">
              <w:rPr>
                <w:rFonts w:ascii="Times New Roman" w:hAnsi="Times New Roman" w:cs="Times New Roman"/>
                <w:sz w:val="18"/>
                <w:szCs w:val="18"/>
              </w:rPr>
              <w:t>Вызвать эмоциональную отзывчивость на музыку изобразительного характера. Развивать умение чувствовать музыку и высказываться о ней.</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Рассказывание русской народной сказки «Хаврошечка».</w:t>
            </w:r>
            <w:r w:rsidRPr="004857A1">
              <w:rPr>
                <w:rFonts w:ascii="Times New Roman" w:hAnsi="Times New Roman" w:cs="Times New Roman"/>
                <w:sz w:val="18"/>
                <w:szCs w:val="18"/>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505" w:type="dxa"/>
          </w:tcPr>
          <w:p w:rsidR="00AA3E40" w:rsidRPr="006461DA" w:rsidRDefault="00AA3E40" w:rsidP="00AA3E40">
            <w:pPr>
              <w:spacing w:after="0"/>
              <w:rPr>
                <w:rFonts w:ascii="Times New Roman" w:hAnsi="Times New Roman" w:cs="Times New Roman"/>
                <w:color w:val="000000" w:themeColor="text1"/>
                <w:sz w:val="18"/>
                <w:szCs w:val="18"/>
              </w:rPr>
            </w:pPr>
            <w:r w:rsidRPr="006461DA">
              <w:rPr>
                <w:rFonts w:ascii="Times New Roman" w:hAnsi="Times New Roman" w:cs="Times New Roman"/>
                <w:b/>
                <w:color w:val="000000" w:themeColor="text1"/>
                <w:sz w:val="18"/>
                <w:szCs w:val="18"/>
              </w:rPr>
              <w:t>«Терпение и труд - все перетрут» Работа в круге: беседа о старании и терпении</w:t>
            </w:r>
            <w:r w:rsidRPr="006461DA">
              <w:rPr>
                <w:rFonts w:ascii="Times New Roman" w:hAnsi="Times New Roman" w:cs="Times New Roman"/>
                <w:color w:val="000000" w:themeColor="text1"/>
                <w:sz w:val="18"/>
                <w:szCs w:val="18"/>
              </w:rPr>
              <w:t>.</w:t>
            </w:r>
          </w:p>
          <w:p w:rsidR="00AA3E40" w:rsidRPr="004857A1" w:rsidRDefault="00AA3E40" w:rsidP="00AA3E40">
            <w:pPr>
              <w:spacing w:after="0"/>
              <w:rPr>
                <w:rFonts w:ascii="Times New Roman" w:hAnsi="Times New Roman" w:cs="Times New Roman"/>
                <w:color w:val="000000"/>
                <w:sz w:val="18"/>
                <w:szCs w:val="18"/>
              </w:rPr>
            </w:pPr>
            <w:r w:rsidRPr="006461DA">
              <w:rPr>
                <w:rFonts w:ascii="Times New Roman" w:hAnsi="Times New Roman" w:cs="Times New Roman"/>
                <w:color w:val="000000" w:themeColor="text1"/>
                <w:sz w:val="18"/>
                <w:szCs w:val="18"/>
              </w:rPr>
              <w:t>Работа в паре: «Старание и терпение». Дальнейшее освоение социокультурной категории «Традиции дела».Развитие управленческих навыков и умения общаться в паре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«Миром правит доброта»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Style w:val="FontStyle119"/>
                <w:rFonts w:ascii="Times New Roman" w:eastAsiaTheme="majorEastAsia" w:hAnsi="Times New Roman" w:cs="Times New Roman"/>
              </w:rPr>
            </w:pPr>
            <w:r w:rsidRPr="004857A1">
              <w:rPr>
                <w:rStyle w:val="FontStyle119"/>
                <w:rFonts w:ascii="Times New Roman" w:eastAsiaTheme="majorEastAsia" w:hAnsi="Times New Roman" w:cs="Times New Roman"/>
                <w:b/>
              </w:rPr>
              <w:t xml:space="preserve">Наблюдение за сезонными изменениями. </w:t>
            </w:r>
            <w:r w:rsidRPr="004857A1">
              <w:rPr>
                <w:rStyle w:val="FontStyle119"/>
                <w:rFonts w:ascii="Times New Roman" w:eastAsiaTheme="majorEastAsia" w:hAnsi="Times New Roman" w:cs="Times New Roman"/>
              </w:rPr>
              <w:t>Формировать понятия о смене времен года.</w:t>
            </w:r>
          </w:p>
          <w:p w:rsidR="00AA3E40" w:rsidRPr="004857A1" w:rsidRDefault="00AA3E40" w:rsidP="00AA3E40">
            <w:pPr>
              <w:spacing w:after="0"/>
              <w:jc w:val="both"/>
              <w:rPr>
                <w:rStyle w:val="FontStyle119"/>
                <w:rFonts w:ascii="Times New Roman" w:eastAsiaTheme="majorEastAsia" w:hAnsi="Times New Roman" w:cs="Times New Roman"/>
              </w:rPr>
            </w:pPr>
            <w:r w:rsidRPr="004857A1">
              <w:rPr>
                <w:rStyle w:val="FontStyle119"/>
                <w:rFonts w:ascii="Times New Roman" w:eastAsiaTheme="majorEastAsia" w:hAnsi="Times New Roman" w:cs="Times New Roman"/>
                <w:b/>
              </w:rPr>
              <w:t>Наблюдение за «Свиристелью».</w:t>
            </w:r>
            <w:r w:rsidRPr="004857A1">
              <w:rPr>
                <w:rStyle w:val="FontStyle119"/>
                <w:rFonts w:ascii="Times New Roman" w:eastAsiaTheme="majorEastAsia" w:hAnsi="Times New Roman" w:cs="Times New Roman"/>
              </w:rPr>
              <w:t xml:space="preserve"> Закрепить представление о птицах «свиристель», воспитывать сочувствие, сопереживание по отношению к птицам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 Блоки Дьенеша «Собачка». </w:t>
            </w:r>
            <w:r w:rsidRPr="004857A1">
              <w:rPr>
                <w:rFonts w:ascii="Times New Roman" w:hAnsi="Times New Roman" w:cs="Times New Roman"/>
                <w:sz w:val="18"/>
                <w:szCs w:val="18"/>
              </w:rPr>
              <w:t xml:space="preserve">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о работе учителя. </w:t>
            </w:r>
            <w:r w:rsidRPr="004857A1">
              <w:rPr>
                <w:rFonts w:ascii="Times New Roman" w:hAnsi="Times New Roman" w:cs="Times New Roman"/>
                <w:sz w:val="18"/>
                <w:szCs w:val="18"/>
              </w:rPr>
              <w:t>Продолжать знакомство с трудом учителя, воспитателя.  Развивать речь. Воспитывать уважительное отношение к труду взрослых.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Рассматривание сюжетных картинок «Хорошие и плохие поступки»</w:t>
            </w:r>
            <w:r w:rsidRPr="004857A1">
              <w:rPr>
                <w:rFonts w:ascii="Times New Roman" w:hAnsi="Times New Roman" w:cs="Times New Roman"/>
                <w:sz w:val="18"/>
                <w:szCs w:val="18"/>
              </w:rPr>
              <w:t xml:space="preserve"> Обратить внимание детей на последствие плохих и хороших поступков. Развитие  мыслительных способностей.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«Узнай по описанию». </w:t>
            </w:r>
            <w:r w:rsidRPr="004857A1">
              <w:rPr>
                <w:rFonts w:ascii="Times New Roman" w:hAnsi="Times New Roman" w:cs="Times New Roman"/>
                <w:sz w:val="18"/>
                <w:szCs w:val="18"/>
              </w:rPr>
              <w:t xml:space="preserve">Упражнять  в различении предметов по их качеству, умению находить наиболее характерные признаки предметов, упражнять в описании предметов по представлению.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«Чья команда дальше». </w:t>
            </w:r>
            <w:r w:rsidRPr="004857A1">
              <w:rPr>
                <w:rFonts w:ascii="Times New Roman" w:hAnsi="Times New Roman" w:cs="Times New Roman"/>
                <w:sz w:val="18"/>
                <w:szCs w:val="18"/>
              </w:rPr>
              <w:t xml:space="preserve">Упражнять в прыжках в длину на двух ногах.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«Попади в круг» </w:t>
            </w:r>
            <w:r w:rsidRPr="004857A1">
              <w:rPr>
                <w:rFonts w:ascii="Times New Roman" w:hAnsi="Times New Roman" w:cs="Times New Roman"/>
                <w:sz w:val="18"/>
                <w:szCs w:val="18"/>
              </w:rPr>
              <w:t xml:space="preserve">упражнять детей в метании предмета в нарисованную мишень разными способами. Развивать глазомер, ловкость. </w:t>
            </w:r>
            <w:r w:rsidRPr="004857A1">
              <w:rPr>
                <w:rFonts w:ascii="Times New Roman" w:hAnsi="Times New Roman" w:cs="Times New Roman"/>
                <w:b/>
                <w:sz w:val="18"/>
                <w:szCs w:val="18"/>
              </w:rPr>
              <w:t xml:space="preserve">П./игра «Не задень воротца» </w:t>
            </w:r>
            <w:r w:rsidRPr="004857A1">
              <w:rPr>
                <w:rFonts w:ascii="Times New Roman" w:hAnsi="Times New Roman" w:cs="Times New Roman"/>
                <w:sz w:val="18"/>
                <w:szCs w:val="18"/>
              </w:rPr>
              <w:t xml:space="preserve">закреплять умение группироваться, проползая под воротцами. Развивать ловкость, координацию. Воспитывать дружеские отношения.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«Смотри не ошибись»</w:t>
            </w:r>
            <w:r w:rsidRPr="004857A1">
              <w:rPr>
                <w:rFonts w:ascii="Times New Roman" w:hAnsi="Times New Roman" w:cs="Times New Roman"/>
                <w:sz w:val="18"/>
                <w:szCs w:val="18"/>
              </w:rPr>
              <w:t xml:space="preserve"> развивать внимание, быстроту реакции на сигнал.</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мяча по воротам. Способствовать закаливанию организма.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С. р. игра «Школа». </w:t>
            </w:r>
            <w:r w:rsidRPr="004857A1">
              <w:rPr>
                <w:rFonts w:ascii="Times New Roman" w:eastAsia="Calibri" w:hAnsi="Times New Roman" w:cs="Times New Roman"/>
                <w:sz w:val="18"/>
                <w:szCs w:val="18"/>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Х/игра: «Ровным кругом друг за другом». </w:t>
            </w:r>
            <w:r w:rsidRPr="004857A1">
              <w:rPr>
                <w:rFonts w:ascii="Times New Roman" w:hAnsi="Times New Roman" w:cs="Times New Roman"/>
                <w:sz w:val="18"/>
                <w:szCs w:val="18"/>
              </w:rPr>
              <w:t>Развивать   внимание, воображение, умения ритмично двигаться в соответствии с музыкой, передавая  эмоционально – образное содержание, ловкость.</w:t>
            </w:r>
          </w:p>
          <w:p w:rsidR="00AA3E40" w:rsidRPr="004857A1" w:rsidRDefault="00AA3E40" w:rsidP="00AA3E40">
            <w:pPr>
              <w:pStyle w:val="a3"/>
              <w:ind w:left="0"/>
              <w:jc w:val="both"/>
              <w:rPr>
                <w:sz w:val="18"/>
                <w:szCs w:val="18"/>
              </w:rPr>
            </w:pPr>
            <w:r w:rsidRPr="004857A1">
              <w:rPr>
                <w:b/>
                <w:sz w:val="18"/>
                <w:szCs w:val="18"/>
              </w:rPr>
              <w:t xml:space="preserve">Настольно игры. «Пазлы». </w:t>
            </w:r>
            <w:r w:rsidRPr="004857A1">
              <w:rPr>
                <w:sz w:val="18"/>
                <w:szCs w:val="18"/>
              </w:rPr>
              <w:t>Учить соблюдать правила игры. Развивать внимание, память, мышление.</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Творческая игра «Моряки». </w:t>
            </w:r>
            <w:r w:rsidRPr="004857A1">
              <w:rPr>
                <w:rFonts w:ascii="Times New Roman" w:eastAsia="Calibri" w:hAnsi="Times New Roman" w:cs="Times New Roman"/>
                <w:sz w:val="18"/>
                <w:szCs w:val="18"/>
              </w:rPr>
              <w:t xml:space="preserve"> Обогащать социально- игровой опыт между детьми. Развивать игровые умения по выбранному сюжету. Развивать воображение. Воспитывать самостоятельность.</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занятию. </w:t>
            </w:r>
            <w:r w:rsidRPr="004857A1">
              <w:rPr>
                <w:rFonts w:ascii="Times New Roman" w:hAnsi="Times New Roman" w:cs="Times New Roman"/>
                <w:sz w:val="18"/>
                <w:szCs w:val="18"/>
              </w:rPr>
              <w:t>Совершенствовать умение добросовестно выполнять обязанности дежурных</w:t>
            </w:r>
          </w:p>
          <w:p w:rsidR="00AA3E40" w:rsidRPr="004857A1" w:rsidRDefault="00AA3E40" w:rsidP="00AA3E40">
            <w:pPr>
              <w:shd w:val="clear" w:color="auto" w:fill="FFFFFF"/>
              <w:spacing w:before="2" w:after="0" w:line="233" w:lineRule="exact"/>
              <w:jc w:val="both"/>
              <w:rPr>
                <w:rFonts w:ascii="Times New Roman" w:hAnsi="Times New Roman" w:cs="Times New Roman"/>
                <w:spacing w:val="-2"/>
                <w:w w:val="108"/>
                <w:sz w:val="18"/>
                <w:szCs w:val="18"/>
              </w:rPr>
            </w:pPr>
            <w:r w:rsidRPr="004857A1">
              <w:rPr>
                <w:rFonts w:ascii="Times New Roman" w:hAnsi="Times New Roman" w:cs="Times New Roman"/>
                <w:b/>
                <w:sz w:val="18"/>
                <w:szCs w:val="18"/>
              </w:rPr>
              <w:t xml:space="preserve">Труд на прогулке: </w:t>
            </w:r>
            <w:r w:rsidRPr="004857A1">
              <w:rPr>
                <w:rFonts w:ascii="Times New Roman" w:hAnsi="Times New Roman" w:cs="Times New Roman"/>
                <w:spacing w:val="-1"/>
                <w:w w:val="108"/>
                <w:sz w:val="18"/>
                <w:szCs w:val="18"/>
              </w:rPr>
              <w:t>Уборка снега на участке.</w:t>
            </w:r>
            <w:r w:rsidRPr="004857A1">
              <w:rPr>
                <w:rFonts w:ascii="Times New Roman" w:hAnsi="Times New Roman" w:cs="Times New Roman"/>
                <w:i/>
                <w:iCs/>
                <w:spacing w:val="-2"/>
                <w:w w:val="108"/>
                <w:sz w:val="18"/>
                <w:szCs w:val="18"/>
              </w:rPr>
              <w:t xml:space="preserve"> </w:t>
            </w:r>
            <w:r w:rsidRPr="004857A1">
              <w:rPr>
                <w:rFonts w:ascii="Times New Roman" w:hAnsi="Times New Roman" w:cs="Times New Roman"/>
                <w:spacing w:val="-2"/>
                <w:w w:val="108"/>
                <w:sz w:val="18"/>
                <w:szCs w:val="18"/>
              </w:rPr>
              <w:t>Формировать трудовые умения.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Воспитывать положительное отношение к труду.</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уголке природы: полив «Огорода на окошке». </w:t>
            </w:r>
            <w:r w:rsidRPr="004857A1">
              <w:rPr>
                <w:rFonts w:ascii="Times New Roman" w:hAnsi="Times New Roman" w:cs="Times New Roman"/>
                <w:sz w:val="18"/>
                <w:szCs w:val="18"/>
              </w:rPr>
              <w:t>Воспитывать желание ухаживать за посаженными растениями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Конструктивная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Крупный строительный материал. </w:t>
            </w:r>
            <w:r w:rsidRPr="004857A1">
              <w:rPr>
                <w:rFonts w:ascii="Times New Roman" w:eastAsia="Calibri" w:hAnsi="Times New Roman" w:cs="Times New Roman"/>
                <w:sz w:val="18"/>
                <w:szCs w:val="18"/>
              </w:rPr>
              <w:t xml:space="preserve">Закрепить умение самостоятельно подбирать строительный материал в соответствии с замыслом. Развивать творческие способности детей, умение дополнять основную постройку дополнительными деталями.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tabs>
                <w:tab w:val="center" w:pos="6171"/>
              </w:tabs>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Обведи по трафарету и дорисуй: </w:t>
            </w:r>
            <w:r w:rsidRPr="004857A1">
              <w:rPr>
                <w:rFonts w:ascii="Times New Roman" w:hAnsi="Times New Roman" w:cs="Times New Roman"/>
                <w:sz w:val="18"/>
                <w:szCs w:val="18"/>
              </w:rPr>
              <w:t>Учить точно, обводить по контуру, дорисовывать недостающие детали.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Лепка героев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«Кот, петух и лиса».</w:t>
            </w:r>
            <w:r w:rsidRPr="004857A1">
              <w:rPr>
                <w:rFonts w:ascii="Times New Roman" w:hAnsi="Times New Roman" w:cs="Times New Roman"/>
                <w:sz w:val="18"/>
                <w:szCs w:val="18"/>
              </w:rPr>
              <w:t xml:space="preserve"> Формировать у детей умения лепить по представлению героев литературных произведений.</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«Веселый оркестр». </w:t>
            </w:r>
            <w:r w:rsidRPr="004857A1">
              <w:rPr>
                <w:rFonts w:ascii="Times New Roman" w:hAnsi="Times New Roman" w:cs="Times New Roman"/>
                <w:sz w:val="18"/>
                <w:szCs w:val="18"/>
              </w:rPr>
              <w:t>Познакомить с понятием  слова «дирижер», развивать чувство ритма, воспитывать чувство коллективизма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p w:rsidR="00AA3E40" w:rsidRPr="004857A1" w:rsidRDefault="00AA3E40" w:rsidP="00AA3E40">
            <w:pPr>
              <w:pStyle w:val="a3"/>
              <w:ind w:left="0"/>
              <w:jc w:val="both"/>
              <w:rPr>
                <w:b/>
                <w:sz w:val="18"/>
                <w:szCs w:val="18"/>
              </w:rPr>
            </w:pPr>
          </w:p>
        </w:tc>
        <w:tc>
          <w:tcPr>
            <w:tcW w:w="8505" w:type="dxa"/>
            <w:vAlign w:val="center"/>
          </w:tcPr>
          <w:p w:rsidR="00AA3E40" w:rsidRPr="004857A1" w:rsidRDefault="00AA3E40" w:rsidP="00AA3E40">
            <w:pPr>
              <w:pStyle w:val="a9"/>
              <w:jc w:val="both"/>
              <w:rPr>
                <w:b/>
                <w:sz w:val="18"/>
                <w:szCs w:val="18"/>
              </w:rPr>
            </w:pPr>
            <w:r w:rsidRPr="004857A1">
              <w:rPr>
                <w:b/>
                <w:sz w:val="18"/>
                <w:szCs w:val="18"/>
              </w:rPr>
              <w:t>Чтение русской народной песенки «Идет матушка-весна…»</w:t>
            </w:r>
            <w:r w:rsidRPr="004857A1">
              <w:rPr>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Шахматы</w:t>
            </w:r>
          </w:p>
        </w:tc>
        <w:tc>
          <w:tcPr>
            <w:tcW w:w="8505"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сказки «Прыг, скок и вбок». Рассказ и показ сложности ходов коня  Ход коня, взятие. Конь – легкая фигура. Дидактические задания «Лабиринт», «Перехитри часовых», «Один в поле воин», «Кратчайший путь»: </w:t>
            </w:r>
            <w:r w:rsidRPr="004857A1">
              <w:rPr>
                <w:rFonts w:ascii="Times New Roman" w:hAnsi="Times New Roman" w:cs="Times New Roman"/>
                <w:sz w:val="18"/>
                <w:szCs w:val="18"/>
              </w:rPr>
              <w:t>Знакомство с шахматной фигурой «Конь», местом коня в начальном положении, ходами. Развитие внимания., умения отстаивать свою позицию.</w:t>
            </w:r>
          </w:p>
          <w:p w:rsidR="00AA3E40" w:rsidRPr="004857A1" w:rsidRDefault="00AA3E40" w:rsidP="00AA3E40">
            <w:pPr>
              <w:pStyle w:val="a9"/>
              <w:jc w:val="both"/>
              <w:rPr>
                <w:b/>
                <w:sz w:val="18"/>
                <w:szCs w:val="18"/>
              </w:rPr>
            </w:pPr>
            <w:r w:rsidRPr="004857A1">
              <w:rPr>
                <w:sz w:val="18"/>
                <w:szCs w:val="18"/>
              </w:rPr>
              <w:t>Шахматная доска и шахматные поля, комплекты шахматных фигур по кол-ву детей Учебник Ч.1  с.62 – 64.</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461DA" w:rsidRDefault="00AA3E40" w:rsidP="00AA3E40">
            <w:pPr>
              <w:spacing w:after="0"/>
              <w:jc w:val="center"/>
              <w:rPr>
                <w:rFonts w:ascii="Times New Roman" w:hAnsi="Times New Roman" w:cs="Times New Roman"/>
                <w:b/>
                <w:sz w:val="18"/>
                <w:szCs w:val="18"/>
              </w:rPr>
            </w:pPr>
            <w:r w:rsidRPr="006461DA">
              <w:rPr>
                <w:rFonts w:ascii="Times New Roman" w:hAnsi="Times New Roman" w:cs="Times New Roman"/>
                <w:b/>
                <w:sz w:val="18"/>
                <w:szCs w:val="18"/>
              </w:rPr>
              <w:t>Тема недели: «Миром правит доброта»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птицами. </w:t>
            </w:r>
            <w:r w:rsidRPr="004857A1">
              <w:rPr>
                <w:rFonts w:ascii="Times New Roman" w:hAnsi="Times New Roman" w:cs="Times New Roman"/>
                <w:sz w:val="18"/>
                <w:szCs w:val="18"/>
              </w:rPr>
              <w:t>Обратить внимание детей на изменения в поведении птиц.</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облаками.</w:t>
            </w:r>
            <w:r w:rsidRPr="004857A1">
              <w:rPr>
                <w:rFonts w:ascii="Times New Roman" w:hAnsi="Times New Roman" w:cs="Times New Roman"/>
                <w:sz w:val="18"/>
                <w:szCs w:val="18"/>
              </w:rPr>
              <w:t xml:space="preserve"> Формировать представление о небе и его влиянии на жизнь нашей планены, развивать восприятие красоты и многообразии небесной сферы.</w:t>
            </w:r>
          </w:p>
          <w:p w:rsidR="00AA3E40" w:rsidRPr="004857A1" w:rsidRDefault="00AA3E40" w:rsidP="00AA3E40">
            <w:pPr>
              <w:spacing w:after="0"/>
              <w:jc w:val="both"/>
              <w:rPr>
                <w:rFonts w:ascii="Times New Roman" w:hAnsi="Times New Roman" w:cs="Times New Roman"/>
                <w:sz w:val="18"/>
                <w:szCs w:val="18"/>
              </w:rPr>
            </w:pPr>
            <w:r w:rsidRPr="004857A1">
              <w:rPr>
                <w:rStyle w:val="af2"/>
                <w:rFonts w:eastAsia="David"/>
                <w:sz w:val="18"/>
                <w:szCs w:val="18"/>
              </w:rPr>
              <w:t>Экспериментирование: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«Путешествие в страну Тиктакию». </w:t>
            </w:r>
            <w:r w:rsidRPr="004857A1">
              <w:rPr>
                <w:rFonts w:ascii="Times New Roman" w:hAnsi="Times New Roman" w:cs="Times New Roman"/>
                <w:sz w:val="18"/>
                <w:szCs w:val="18"/>
              </w:rPr>
              <w:t xml:space="preserve">Познакомить с разными видами часов. Развивать связную диалогическую речь, мышление. Воспитывать познавательный интерес к окружающему миру.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Д. и. «Части суток». </w:t>
            </w:r>
            <w:r w:rsidRPr="004857A1">
              <w:rPr>
                <w:rFonts w:ascii="Times New Roman" w:hAnsi="Times New Roman" w:cs="Times New Roman"/>
                <w:color w:val="000000"/>
                <w:sz w:val="18"/>
                <w:szCs w:val="18"/>
              </w:rPr>
              <w:t>Уточнить представления о последовательности частей суток: утро, день, вечер, ночь, упражнять в ответах простым предложением.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Беседа на тему «Знаешь ли ты свой адрес?». </w:t>
            </w:r>
            <w:r w:rsidRPr="004857A1">
              <w:rPr>
                <w:sz w:val="18"/>
                <w:szCs w:val="18"/>
              </w:rPr>
              <w:t xml:space="preserve"> Обсудить с детьми, почему необходимо знать свой адрес, предложить рассмотреть различные ситуации, определить, как нужно действовать, формировать умение анализировать ситуации, развивать речь.</w:t>
            </w:r>
          </w:p>
          <w:p w:rsidR="00AA3E40" w:rsidRPr="004857A1" w:rsidRDefault="00AA3E40" w:rsidP="00AA3E40">
            <w:pPr>
              <w:pStyle w:val="a3"/>
              <w:ind w:left="0"/>
              <w:jc w:val="both"/>
              <w:rPr>
                <w:sz w:val="18"/>
                <w:szCs w:val="18"/>
              </w:rPr>
            </w:pPr>
            <w:r w:rsidRPr="004857A1">
              <w:rPr>
                <w:b/>
                <w:color w:val="000000"/>
                <w:sz w:val="18"/>
                <w:szCs w:val="18"/>
                <w:shd w:val="clear" w:color="auto" w:fill="FFFFFF"/>
              </w:rPr>
              <w:t xml:space="preserve">Беседа «Чем можем помочь пожилым людям». </w:t>
            </w:r>
            <w:r w:rsidRPr="004857A1">
              <w:rPr>
                <w:color w:val="000000"/>
                <w:sz w:val="18"/>
                <w:szCs w:val="18"/>
                <w:shd w:val="clear" w:color="auto" w:fill="FFFFFF"/>
              </w:rPr>
              <w:t>Стимулировать желание задуматься о благородных поступках.</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«Что ты любишь?». </w:t>
            </w:r>
            <w:r w:rsidRPr="004857A1">
              <w:rPr>
                <w:rFonts w:ascii="Times New Roman" w:hAnsi="Times New Roman" w:cs="Times New Roman"/>
                <w:color w:val="000000"/>
                <w:sz w:val="18"/>
                <w:szCs w:val="18"/>
              </w:rPr>
              <w:t xml:space="preserve">Учить детей составлять распространенные предложения, с использованием предлога </w:t>
            </w:r>
            <w:r w:rsidRPr="004857A1">
              <w:rPr>
                <w:rFonts w:ascii="Times New Roman" w:hAnsi="Times New Roman" w:cs="Times New Roman"/>
                <w:b/>
                <w:i/>
                <w:color w:val="000000"/>
                <w:sz w:val="18"/>
                <w:szCs w:val="18"/>
              </w:rPr>
              <w:t>с</w:t>
            </w:r>
            <w:r w:rsidRPr="004857A1">
              <w:rPr>
                <w:rFonts w:ascii="Times New Roman" w:hAnsi="Times New Roman" w:cs="Times New Roman"/>
                <w:color w:val="000000"/>
                <w:sz w:val="18"/>
                <w:szCs w:val="18"/>
              </w:rPr>
              <w:t>.</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«Найди себе пару» </w:t>
            </w:r>
            <w:r w:rsidRPr="004857A1">
              <w:rPr>
                <w:rFonts w:ascii="Times New Roman" w:hAnsi="Times New Roman" w:cs="Times New Roman"/>
                <w:sz w:val="18"/>
                <w:szCs w:val="18"/>
              </w:rPr>
              <w:t>Развивать у детей ориентировку в пространстве. Упражнять детей в беге.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«Зеркало»</w:t>
            </w:r>
            <w:r w:rsidRPr="004857A1">
              <w:rPr>
                <w:rFonts w:ascii="Times New Roman" w:hAnsi="Times New Roman" w:cs="Times New Roman"/>
                <w:sz w:val="18"/>
                <w:szCs w:val="18"/>
              </w:rPr>
              <w:t xml:space="preserve">  закреплять умение повторять движения в зеркальном отражении. Развивать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«Мы весёлые ребята» </w:t>
            </w:r>
            <w:r w:rsidRPr="004857A1">
              <w:rPr>
                <w:rFonts w:ascii="Times New Roman" w:hAnsi="Times New Roman" w:cs="Times New Roman"/>
                <w:sz w:val="18"/>
                <w:szCs w:val="18"/>
              </w:rPr>
              <w:t xml:space="preserve">учить быстро, действовать по сигналу, ориентироваться в пространстве, развивать ловкость.  </w:t>
            </w:r>
          </w:p>
          <w:p w:rsidR="00AA3E40" w:rsidRPr="004857A1" w:rsidRDefault="00AA3E40" w:rsidP="00AA3E40">
            <w:pPr>
              <w:spacing w:after="0"/>
              <w:jc w:val="both"/>
              <w:rPr>
                <w:rStyle w:val="a7"/>
                <w:rFonts w:ascii="Times New Roman" w:hAnsi="Times New Roman"/>
                <w:b w:val="0"/>
                <w:sz w:val="18"/>
                <w:szCs w:val="18"/>
              </w:rPr>
            </w:pPr>
            <w:r w:rsidRPr="004857A1">
              <w:rPr>
                <w:rStyle w:val="a7"/>
                <w:rFonts w:ascii="Times New Roman" w:hAnsi="Times New Roman"/>
                <w:sz w:val="18"/>
                <w:szCs w:val="18"/>
              </w:rPr>
              <w:t>П./и «Ловишка с мячом» упражнять в метании мяча, беге в рассыпную.</w:t>
            </w:r>
          </w:p>
          <w:p w:rsidR="00AA3E40" w:rsidRPr="004857A1" w:rsidRDefault="00AA3E40" w:rsidP="00AA3E40">
            <w:pPr>
              <w:spacing w:after="0"/>
              <w:jc w:val="both"/>
              <w:rPr>
                <w:rFonts w:ascii="Times New Roman" w:hAnsi="Times New Roman" w:cs="Times New Roman"/>
                <w:bCs/>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мяча по воротам. Способствовать закаливанию организма.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С. р. игра «Школа». </w:t>
            </w:r>
            <w:r w:rsidRPr="004857A1">
              <w:rPr>
                <w:rFonts w:ascii="Times New Roman" w:eastAsia="Calibri" w:hAnsi="Times New Roman" w:cs="Times New Roman"/>
                <w:sz w:val="18"/>
                <w:szCs w:val="18"/>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Настольно-печатные игры</w:t>
            </w:r>
            <w:r w:rsidRPr="004857A1">
              <w:rPr>
                <w:rFonts w:ascii="Times New Roman" w:eastAsia="Calibri" w:hAnsi="Times New Roman" w:cs="Times New Roman"/>
                <w:b/>
                <w:i/>
                <w:sz w:val="18"/>
                <w:szCs w:val="18"/>
              </w:rPr>
              <w:t>.</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Формировать игровую активность. Учить организовывать рабочее место, договариваться о взаимодействии. Развивать зрительное восприятие, мелкую моторику рук, логическое мышление.</w:t>
            </w:r>
          </w:p>
          <w:p w:rsidR="00AA3E40" w:rsidRPr="004857A1" w:rsidRDefault="00AA3E40" w:rsidP="00AA3E40">
            <w:pPr>
              <w:pStyle w:val="a3"/>
              <w:ind w:left="0"/>
              <w:jc w:val="both"/>
              <w:rPr>
                <w:sz w:val="18"/>
                <w:szCs w:val="18"/>
              </w:rPr>
            </w:pPr>
            <w:r w:rsidRPr="004857A1">
              <w:rPr>
                <w:b/>
                <w:sz w:val="18"/>
                <w:szCs w:val="18"/>
              </w:rPr>
              <w:t>Творческая игра.</w:t>
            </w:r>
            <w:r w:rsidRPr="004857A1">
              <w:rPr>
                <w:sz w:val="18"/>
                <w:szCs w:val="18"/>
              </w:rPr>
              <w:t xml:space="preserve"> Продолжать учить детей действовать с исходным замыслом. Развивать фантазию, воображение, коммуникативные навыки. Воспитывать нравственные качества (отзывчивость, желание помогать другим).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Трудовая деятельность.  Уборка территории от мусора</w:t>
            </w:r>
            <w:r w:rsidRPr="004857A1">
              <w:rPr>
                <w:rFonts w:ascii="Times New Roman" w:hAnsi="Times New Roman" w:cs="Times New Roman"/>
                <w:sz w:val="18"/>
                <w:szCs w:val="18"/>
              </w:rPr>
              <w:t>.   Воспитывать желание поддерживать чистоту на участке и трудиться в коллективе.</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 xml:space="preserve"> Закреплять умение самостоятельно  устранять непорядок в своем внешнем виде.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Поручения. Нарезать салфетки: </w:t>
            </w:r>
            <w:r w:rsidRPr="004857A1">
              <w:rPr>
                <w:rFonts w:ascii="Times New Roman" w:hAnsi="Times New Roman" w:cs="Times New Roman"/>
                <w:sz w:val="18"/>
                <w:szCs w:val="18"/>
              </w:rPr>
              <w:t xml:space="preserve"> продолжать учить детей добросовестно выполнять поручение.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Конструирование из строительного материала. </w:t>
            </w:r>
            <w:r w:rsidRPr="004857A1">
              <w:rPr>
                <w:sz w:val="18"/>
                <w:szCs w:val="18"/>
              </w:rPr>
              <w:t>Формировать умение выполнять коллективные постройки, распределять фронт работ, договариваться о взаимодействии.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Аппликация:</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 замыслу».</w:t>
            </w:r>
            <w:r w:rsidRPr="004857A1">
              <w:rPr>
                <w:rFonts w:ascii="Times New Roman" w:hAnsi="Times New Roman" w:cs="Times New Roman"/>
                <w:sz w:val="18"/>
                <w:szCs w:val="18"/>
              </w:rPr>
              <w:t xml:space="preserve"> Закреплять умение вырезывать силуэт предмета, аккуратно наклеивать его на бумагу.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«Нарисуй школу». </w:t>
            </w:r>
            <w:r w:rsidRPr="004857A1">
              <w:rPr>
                <w:rFonts w:ascii="Times New Roman" w:hAnsi="Times New Roman" w:cs="Times New Roman"/>
                <w:sz w:val="18"/>
                <w:szCs w:val="18"/>
              </w:rPr>
              <w:t>Закреплять  умение свободно владеть карандашом при выполнении линейного рисунка, осуществлять движение всей рукой при  рисовании длинных линий и одними пальцами  при рисовании форм небольшого размера и мелких деталей.</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«Кукушка», Е. Тиличеева. </w:t>
            </w:r>
            <w:r w:rsidRPr="004857A1">
              <w:rPr>
                <w:rFonts w:ascii="Times New Roman" w:hAnsi="Times New Roman" w:cs="Times New Roman"/>
                <w:sz w:val="18"/>
                <w:szCs w:val="18"/>
              </w:rPr>
              <w:t>Совершенствовать умение различать особенности различных по настроению песен и исполнять их в соответствии с характером. Воспитывать любовь к животным.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vAlign w:val="center"/>
          </w:tcPr>
          <w:p w:rsidR="00AA3E40" w:rsidRPr="004857A1" w:rsidRDefault="00AA3E40" w:rsidP="00AA3E40">
            <w:pPr>
              <w:pStyle w:val="1"/>
              <w:spacing w:before="0" w:after="0" w:afterAutospacing="0"/>
              <w:jc w:val="both"/>
              <w:outlineLvl w:val="0"/>
              <w:rPr>
                <w:b w:val="0"/>
                <w:sz w:val="18"/>
                <w:szCs w:val="18"/>
              </w:rPr>
            </w:pPr>
            <w:r w:rsidRPr="004857A1">
              <w:rPr>
                <w:sz w:val="18"/>
                <w:szCs w:val="18"/>
              </w:rPr>
              <w:t>Чтение стихотворения Н. Рубцов. «Про зайца».</w:t>
            </w:r>
            <w:r w:rsidRPr="004857A1">
              <w:rPr>
                <w:b w:val="0"/>
                <w:sz w:val="18"/>
                <w:szCs w:val="18"/>
              </w:rPr>
              <w:t xml:space="preserve"> Воспитывать устойчивый интерес к поэзии. Учить детей эмоционально воспринимать содержание произведения. Развивать память, образное мышление.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Региональный компонент</w:t>
            </w:r>
          </w:p>
        </w:tc>
        <w:tc>
          <w:tcPr>
            <w:tcW w:w="8505" w:type="dxa"/>
            <w:vAlign w:val="center"/>
          </w:tcPr>
          <w:p w:rsidR="00AA3E40" w:rsidRDefault="00AA3E40" w:rsidP="00AA3E40">
            <w:pPr>
              <w:pStyle w:val="1"/>
              <w:spacing w:before="0" w:after="0" w:afterAutospacing="0"/>
              <w:jc w:val="both"/>
              <w:outlineLvl w:val="0"/>
              <w:rPr>
                <w:b w:val="0"/>
                <w:sz w:val="18"/>
                <w:szCs w:val="18"/>
              </w:rPr>
            </w:pPr>
            <w:r w:rsidRPr="004857A1">
              <w:rPr>
                <w:sz w:val="18"/>
                <w:szCs w:val="18"/>
              </w:rPr>
              <w:t>Беседа «Животный мир и птицы Югры»</w:t>
            </w:r>
            <w:r w:rsidRPr="004857A1">
              <w:rPr>
                <w:b w:val="0"/>
                <w:sz w:val="18"/>
                <w:szCs w:val="18"/>
              </w:rPr>
              <w:t xml:space="preserve"> обогатить и закрепить знания и представления детей о животных и птицах наших лесов.</w:t>
            </w:r>
          </w:p>
          <w:p w:rsidR="00AA3E40" w:rsidRPr="00624B71" w:rsidRDefault="00AA3E40" w:rsidP="00AA3E40">
            <w:pPr>
              <w:rPr>
                <w:rFonts w:ascii="Times New Roman" w:hAnsi="Times New Roman" w:cs="Times New Roman"/>
                <w:sz w:val="18"/>
                <w:szCs w:val="18"/>
              </w:rPr>
            </w:pPr>
            <w:r w:rsidRPr="004857A1">
              <w:t xml:space="preserve"> </w:t>
            </w:r>
            <w:r w:rsidRPr="00624B71">
              <w:rPr>
                <w:rFonts w:ascii="Times New Roman" w:hAnsi="Times New Roman" w:cs="Times New Roman"/>
                <w:b/>
                <w:sz w:val="18"/>
                <w:szCs w:val="18"/>
              </w:rPr>
              <w:t>Просмотр презентации «Красная книга Югории</w:t>
            </w:r>
            <w:r w:rsidRPr="00624B71">
              <w:rPr>
                <w:rFonts w:ascii="Times New Roman" w:hAnsi="Times New Roman" w:cs="Times New Roman"/>
                <w:sz w:val="18"/>
                <w:szCs w:val="18"/>
              </w:rPr>
              <w:t>». Дидактическая игра «Хищник - добыча» Вечер хантыйских и мансийских загадок о животных. Развивать чувства сопереживания любви и добра к братьям нашим меньшим.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«Миром правит доброта»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pStyle w:val="a3"/>
              <w:ind w:left="0"/>
              <w:jc w:val="both"/>
              <w:rPr>
                <w:sz w:val="18"/>
                <w:szCs w:val="18"/>
              </w:rPr>
            </w:pPr>
            <w:r w:rsidRPr="004857A1">
              <w:rPr>
                <w:b/>
                <w:sz w:val="18"/>
                <w:szCs w:val="18"/>
              </w:rPr>
              <w:t>Наблюдение: долгота дня</w:t>
            </w:r>
            <w:r w:rsidRPr="004857A1">
              <w:rPr>
                <w:sz w:val="18"/>
                <w:szCs w:val="18"/>
              </w:rPr>
              <w:t>. Учить формулировать выводы. Развивать познавательный интерес.</w:t>
            </w:r>
          </w:p>
          <w:p w:rsidR="00AA3E40" w:rsidRPr="004857A1" w:rsidRDefault="00AA3E40" w:rsidP="00AA3E40">
            <w:pPr>
              <w:pStyle w:val="a3"/>
              <w:ind w:left="0"/>
              <w:jc w:val="both"/>
              <w:rPr>
                <w:sz w:val="18"/>
                <w:szCs w:val="18"/>
              </w:rPr>
            </w:pPr>
            <w:r w:rsidRPr="004857A1">
              <w:rPr>
                <w:b/>
                <w:sz w:val="18"/>
                <w:szCs w:val="18"/>
              </w:rPr>
              <w:t>Наблюдение за сезонными изменениями.</w:t>
            </w:r>
            <w:r w:rsidRPr="004857A1">
              <w:rPr>
                <w:sz w:val="18"/>
                <w:szCs w:val="18"/>
              </w:rPr>
              <w:t xml:space="preserve"> Формировать представление о весенних изменениях в природе. Учить видеть изменения в поведении воробьев  с приходом весны.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«Назови действия, которые происходят весной».  </w:t>
            </w:r>
            <w:r w:rsidRPr="004857A1">
              <w:rPr>
                <w:rFonts w:ascii="Times New Roman" w:hAnsi="Times New Roman" w:cs="Times New Roman"/>
                <w:sz w:val="18"/>
                <w:szCs w:val="18"/>
              </w:rPr>
              <w:t xml:space="preserve">Продолжать знакомить детей с  признаками  весны. Уметь заканчивать предложение, называя соответствующее действие.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Беседа «Я и взрослые». </w:t>
            </w:r>
            <w:r w:rsidRPr="004857A1">
              <w:rPr>
                <w:sz w:val="18"/>
                <w:szCs w:val="18"/>
              </w:rPr>
              <w:t xml:space="preserve"> Формировать у детей умение  анализировать и оценивать свои поступки, сравнивать их с общественными нормами и эталонами поведения, развивать чувство юмора,  умение рассуждать.</w:t>
            </w:r>
          </w:p>
          <w:p w:rsidR="00AA3E40" w:rsidRPr="004857A1" w:rsidRDefault="00AA3E40" w:rsidP="00AA3E40">
            <w:pPr>
              <w:pStyle w:val="a3"/>
              <w:ind w:left="0"/>
              <w:jc w:val="both"/>
              <w:rPr>
                <w:sz w:val="18"/>
                <w:szCs w:val="18"/>
              </w:rPr>
            </w:pPr>
            <w:r w:rsidRPr="004857A1">
              <w:rPr>
                <w:b/>
                <w:color w:val="333333"/>
                <w:sz w:val="18"/>
                <w:szCs w:val="18"/>
                <w:shd w:val="clear" w:color="auto" w:fill="FFFFFF"/>
              </w:rPr>
              <w:t>Беседа о дружбе</w:t>
            </w:r>
            <w:r w:rsidRPr="004857A1">
              <w:rPr>
                <w:color w:val="333333"/>
                <w:sz w:val="18"/>
                <w:szCs w:val="18"/>
                <w:shd w:val="clear" w:color="auto" w:fill="FFFFFF"/>
              </w:rPr>
              <w:t>. Уточнить представления детей о том, что значит «уметь дружить», научить осмысливать и оценивать ситуацию, самостоятельно понимать мотивы поведения и соотносить эти мотивы существующим нормам поведения, познакомить с пословицами и поговорками о дружбе.</w:t>
            </w:r>
          </w:p>
          <w:p w:rsidR="00AA3E40" w:rsidRPr="004857A1" w:rsidRDefault="00AA3E40" w:rsidP="00AA3E40">
            <w:pPr>
              <w:pStyle w:val="a3"/>
              <w:ind w:left="0"/>
              <w:jc w:val="both"/>
              <w:rPr>
                <w:sz w:val="18"/>
                <w:szCs w:val="18"/>
              </w:rPr>
            </w:pPr>
            <w:r w:rsidRPr="004857A1">
              <w:rPr>
                <w:b/>
                <w:sz w:val="18"/>
                <w:szCs w:val="18"/>
              </w:rPr>
              <w:t xml:space="preserve">Д/игра «Разноцветный сундучок». </w:t>
            </w:r>
            <w:r w:rsidRPr="004857A1">
              <w:rPr>
                <w:sz w:val="18"/>
                <w:szCs w:val="18"/>
              </w:rPr>
              <w:t>Учить детей согласовывать существительные среднего и женского рода с числительными, развивать грамматическую сторону речи.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bCs/>
                <w:sz w:val="18"/>
                <w:szCs w:val="18"/>
              </w:rPr>
              <w:t>П./и</w:t>
            </w:r>
            <w:r w:rsidRPr="004857A1">
              <w:rPr>
                <w:rFonts w:ascii="Times New Roman" w:hAnsi="Times New Roman" w:cs="Times New Roman"/>
                <w:b/>
                <w:sz w:val="18"/>
                <w:szCs w:val="18"/>
              </w:rPr>
              <w:t xml:space="preserve"> «У медведя во бору». </w:t>
            </w:r>
            <w:r w:rsidRPr="004857A1">
              <w:rPr>
                <w:rFonts w:ascii="Times New Roman" w:hAnsi="Times New Roman" w:cs="Times New Roman"/>
                <w:sz w:val="18"/>
                <w:szCs w:val="18"/>
              </w:rPr>
              <w:t xml:space="preserve">В процессе игры совершенствовать умение  ходить равномерным шагом, легко бегать с изменением направления.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«Брось во флажок»</w:t>
            </w:r>
            <w:r w:rsidRPr="004857A1">
              <w:rPr>
                <w:rFonts w:ascii="Times New Roman" w:hAnsi="Times New Roman" w:cs="Times New Roman"/>
                <w:sz w:val="18"/>
                <w:szCs w:val="18"/>
              </w:rPr>
              <w:t xml:space="preserve"> закреплять умение метать в горизонтальную цель.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«Удочка»</w:t>
            </w:r>
            <w:r w:rsidRPr="004857A1">
              <w:rPr>
                <w:rFonts w:ascii="Times New Roman" w:hAnsi="Times New Roman" w:cs="Times New Roman"/>
                <w:sz w:val="18"/>
                <w:szCs w:val="18"/>
              </w:rPr>
              <w:t xml:space="preserve"> совершенствовать прыжки с места, мягко приземляться.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«Зеркало» </w:t>
            </w:r>
            <w:r w:rsidRPr="004857A1">
              <w:rPr>
                <w:rFonts w:ascii="Times New Roman" w:hAnsi="Times New Roman" w:cs="Times New Roman"/>
                <w:sz w:val="18"/>
                <w:szCs w:val="18"/>
              </w:rPr>
              <w:t>закреплять умение повторять движения в зеркальном отражении. Развивать внимание. Воспитывать дружеские 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мяча по воротам. Способствовать закаливанию организма.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t>Настольный театр</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 сказке «Кот, петух и лиса».</w:t>
            </w:r>
            <w:r w:rsidRPr="004857A1">
              <w:rPr>
                <w:rFonts w:ascii="Times New Roman" w:hAnsi="Times New Roman" w:cs="Times New Roman"/>
                <w:sz w:val="18"/>
                <w:szCs w:val="18"/>
              </w:rPr>
              <w:t xml:space="preserve"> </w:t>
            </w:r>
            <w:r w:rsidRPr="004857A1">
              <w:rPr>
                <w:rFonts w:ascii="Times New Roman" w:hAnsi="Times New Roman" w:cs="Times New Roman"/>
                <w:color w:val="333333"/>
                <w:sz w:val="18"/>
                <w:szCs w:val="18"/>
                <w:shd w:val="clear" w:color="auto" w:fill="FFFFFF"/>
              </w:rPr>
              <w:t xml:space="preserve"> </w:t>
            </w:r>
            <w:r w:rsidRPr="004857A1">
              <w:rPr>
                <w:rFonts w:ascii="Times New Roman" w:hAnsi="Times New Roman" w:cs="Times New Roman"/>
                <w:sz w:val="18"/>
                <w:szCs w:val="18"/>
                <w:shd w:val="clear" w:color="auto" w:fill="FFFFFF"/>
              </w:rPr>
              <w:t>Доставить детям радость. Учить слушать сказку, наблюдая за действием, происходящим на столе. Воспитывать любовь к русским народным сказкам.</w:t>
            </w:r>
          </w:p>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Настольная игра</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b/>
                <w:sz w:val="18"/>
                <w:szCs w:val="18"/>
              </w:rPr>
              <w:t xml:space="preserve"> «Собери предмет».</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sz w:val="18"/>
                <w:szCs w:val="18"/>
              </w:rPr>
              <w:t>Развивать прослеживающие функции глаз, мелкую моторику рук, координацию движения.</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Творческая игра «Водители». </w:t>
            </w:r>
            <w:r w:rsidRPr="004857A1">
              <w:rPr>
                <w:rFonts w:ascii="Times New Roman" w:eastAsia="Calibri" w:hAnsi="Times New Roman" w:cs="Times New Roman"/>
                <w:sz w:val="18"/>
                <w:szCs w:val="18"/>
              </w:rPr>
              <w:t xml:space="preserve"> Развивать интерес в игре. Формировать положительные взаимоотношения между детьми, умения творчески развивать сюжет игры. Воспитывать  уважения к профессиям взрослых.</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Совершенствовать умение сушить мокрые вещи после прогулки.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«Пересадка комнатных растений». </w:t>
            </w:r>
            <w:r w:rsidRPr="004857A1">
              <w:rPr>
                <w:rFonts w:ascii="Times New Roman" w:hAnsi="Times New Roman" w:cs="Times New Roman"/>
                <w:sz w:val="18"/>
                <w:szCs w:val="18"/>
              </w:rPr>
              <w:t xml:space="preserve">Расширять представление детей о трудовых действиях по уходу за растениями различных видов. Учить выполнять пересадку комнатных растений.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прогулке:  Смести снег с построек. </w:t>
            </w:r>
            <w:r w:rsidRPr="004857A1">
              <w:rPr>
                <w:rFonts w:ascii="Times New Roman" w:hAnsi="Times New Roman" w:cs="Times New Roman"/>
                <w:sz w:val="18"/>
                <w:szCs w:val="18"/>
              </w:rPr>
              <w:t>Воспитывать желание трудиться.</w:t>
            </w:r>
          </w:p>
          <w:p w:rsidR="00AA3E40" w:rsidRPr="004857A1" w:rsidRDefault="00AA3E40" w:rsidP="00AA3E40">
            <w:pPr>
              <w:tabs>
                <w:tab w:val="left" w:pos="851"/>
              </w:tabs>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самостоятельно определять по карточкам.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конструктором ЛЕГО:</w:t>
            </w:r>
            <w:r w:rsidRPr="004857A1">
              <w:rPr>
                <w:rFonts w:ascii="Times New Roman" w:hAnsi="Times New Roman" w:cs="Times New Roman"/>
                <w:sz w:val="18"/>
                <w:szCs w:val="18"/>
              </w:rPr>
              <w:t xml:space="preserve"> развивать конструктивные умения и навыки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sz w:val="18"/>
                <w:szCs w:val="18"/>
              </w:rPr>
              <w:t>Песочное рисование «Узор в геометрической фигуре». Продолжать учить ориентироваться  на плоскости. Закрепить  умение видеть углы и середину фигуры. Развивать воображение и фантазию, умение подбирать различный материал,  мелкую моторику рук.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Штриховка в заданном направлении</w:t>
            </w:r>
            <w:r w:rsidRPr="004857A1">
              <w:rPr>
                <w:rFonts w:ascii="Times New Roman" w:hAnsi="Times New Roman" w:cs="Times New Roman"/>
                <w:sz w:val="18"/>
                <w:szCs w:val="18"/>
              </w:rPr>
              <w:t xml:space="preserve"> – развивать мелкую моторику пальцев рук.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«Песня жаворонка»,  П. Чайковский. </w:t>
            </w:r>
            <w:r w:rsidRPr="004857A1">
              <w:rPr>
                <w:rFonts w:ascii="Times New Roman" w:hAnsi="Times New Roman" w:cs="Times New Roman"/>
                <w:sz w:val="18"/>
                <w:szCs w:val="18"/>
              </w:rPr>
              <w:t xml:space="preserve">Продолжить знакомить детей с музыкой изобразительного характера.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tcPr>
          <w:p w:rsidR="00AA3E40" w:rsidRPr="004857A1" w:rsidRDefault="00AA3E40" w:rsidP="00AA3E40">
            <w:pPr>
              <w:pStyle w:val="a9"/>
              <w:jc w:val="both"/>
              <w:rPr>
                <w:sz w:val="18"/>
                <w:szCs w:val="18"/>
              </w:rPr>
            </w:pPr>
            <w:r w:rsidRPr="004857A1">
              <w:rPr>
                <w:b/>
                <w:sz w:val="18"/>
                <w:szCs w:val="18"/>
              </w:rPr>
              <w:t>Чтение немецкой сказки «Беляночка и Розочка», пер. Л. Кон.</w:t>
            </w:r>
            <w:r w:rsidRPr="004857A1">
              <w:rPr>
                <w:sz w:val="18"/>
                <w:szCs w:val="18"/>
              </w:rPr>
              <w:t xml:space="preserve"> Продолжать знакомить со сказками народов мира, </w:t>
            </w:r>
            <w:r w:rsidRPr="004857A1">
              <w:rPr>
                <w:color w:val="000000"/>
                <w:sz w:val="18"/>
                <w:szCs w:val="18"/>
                <w:shd w:val="clear" w:color="auto" w:fill="FFFFFF"/>
              </w:rPr>
              <w:t>воспитывать умение сопереживать героям сказки, разделять их чувства развивать зрительное и слуховое внимание.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Финансовая грамотность</w:t>
            </w:r>
          </w:p>
        </w:tc>
        <w:tc>
          <w:tcPr>
            <w:tcW w:w="8505" w:type="dxa"/>
          </w:tcPr>
          <w:p w:rsidR="00AA3E40" w:rsidRPr="004857A1" w:rsidRDefault="00AA3E40" w:rsidP="00AA3E40">
            <w:pPr>
              <w:pStyle w:val="a9"/>
              <w:jc w:val="both"/>
              <w:rPr>
                <w:b/>
                <w:sz w:val="18"/>
                <w:szCs w:val="18"/>
              </w:rPr>
            </w:pPr>
            <w:r w:rsidRPr="004857A1">
              <w:rPr>
                <w:b/>
                <w:sz w:val="18"/>
                <w:szCs w:val="18"/>
              </w:rPr>
              <w:t>Экономия тепла, света, воды»</w:t>
            </w:r>
            <w:r w:rsidRPr="004857A1">
              <w:rPr>
                <w:sz w:val="18"/>
                <w:szCs w:val="18"/>
              </w:rPr>
              <w:t>. Продолжать формировать понимание единства человека и природы, дать образное и упрощённое объяснение понятий энергосбережения, электроэнергии, экономного пользования водой, сохранения тепла.</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«Миром правит доброта»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Познавательно-исследовательская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Наблюдение за воробьем </w:t>
            </w:r>
            <w:r w:rsidRPr="004857A1">
              <w:rPr>
                <w:rFonts w:ascii="Times New Roman" w:eastAsia="Calibri" w:hAnsi="Times New Roman" w:cs="Times New Roman"/>
                <w:sz w:val="18"/>
                <w:szCs w:val="18"/>
              </w:rPr>
              <w:t>продолжать закреплять знания детей о знакомой птице — воробье; учить видеть изменения в поведении птиц с приходом весны.</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Наблюдение за солнцем</w:t>
            </w:r>
            <w:r w:rsidRPr="004857A1">
              <w:rPr>
                <w:rFonts w:ascii="Times New Roman" w:eastAsia="Calibri" w:hAnsi="Times New Roman" w:cs="Times New Roman"/>
                <w:sz w:val="18"/>
                <w:szCs w:val="18"/>
              </w:rPr>
              <w:t>. Обратить внимание на тёплые лучи  солнца, яркость и увеличение дня.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«Что лишнее?»</w:t>
            </w:r>
            <w:r w:rsidRPr="004857A1">
              <w:rPr>
                <w:rFonts w:ascii="Times New Roman" w:hAnsi="Times New Roman" w:cs="Times New Roman"/>
                <w:sz w:val="18"/>
                <w:szCs w:val="18"/>
              </w:rPr>
              <w:t>. Закреплять умение  детей выделять общий признак в словах, развивать умение обобщать.</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«Беседа «Чтобы глаза видели». </w:t>
            </w:r>
            <w:r w:rsidRPr="004857A1">
              <w:rPr>
                <w:rFonts w:ascii="Times New Roman" w:hAnsi="Times New Roman" w:cs="Times New Roman"/>
                <w:sz w:val="18"/>
                <w:szCs w:val="18"/>
              </w:rPr>
              <w:t>Углублять представления о том, что зрение играет важную роль в жизни человека; формировать у детей навыки ухода за глазами; развивать зрительное восприятие, диалогическую речь, воспитывать потребность в здоровом образе жизни.</w:t>
            </w:r>
          </w:p>
          <w:p w:rsidR="00AA3E40" w:rsidRPr="00624B71" w:rsidRDefault="00AA3E40" w:rsidP="00AA3E40">
            <w:pPr>
              <w:spacing w:after="0"/>
              <w:jc w:val="both"/>
              <w:rPr>
                <w:rFonts w:ascii="Times New Roman" w:hAnsi="Times New Roman" w:cs="Times New Roman"/>
                <w:color w:val="000000" w:themeColor="text1"/>
                <w:sz w:val="18"/>
                <w:szCs w:val="18"/>
                <w:shd w:val="clear" w:color="auto" w:fill="FFFFFF"/>
              </w:rPr>
            </w:pPr>
            <w:r w:rsidRPr="00624B71">
              <w:rPr>
                <w:rFonts w:ascii="Times New Roman" w:hAnsi="Times New Roman" w:cs="Times New Roman"/>
                <w:b/>
                <w:color w:val="000000" w:themeColor="text1"/>
                <w:sz w:val="18"/>
                <w:szCs w:val="18"/>
                <w:shd w:val="clear" w:color="auto" w:fill="FFFFFF"/>
              </w:rPr>
              <w:t>Беседа «Эти добрые словечки</w:t>
            </w:r>
            <w:r w:rsidRPr="00624B71">
              <w:rPr>
                <w:rFonts w:ascii="Times New Roman" w:hAnsi="Times New Roman" w:cs="Times New Roman"/>
                <w:color w:val="000000" w:themeColor="text1"/>
                <w:sz w:val="18"/>
                <w:szCs w:val="18"/>
                <w:shd w:val="clear" w:color="auto" w:fill="FFFFFF"/>
              </w:rPr>
              <w:t>». Прививать детям умение благодарить за оказанную услугу, вежливо здороваться и прощаться.</w:t>
            </w:r>
          </w:p>
          <w:p w:rsidR="00AA3E40" w:rsidRPr="00624B71" w:rsidRDefault="00AA3E40" w:rsidP="00AA3E40">
            <w:pPr>
              <w:spacing w:after="0"/>
              <w:jc w:val="both"/>
              <w:rPr>
                <w:rFonts w:ascii="Times New Roman" w:hAnsi="Times New Roman" w:cs="Times New Roman"/>
                <w:color w:val="000000" w:themeColor="text1"/>
                <w:sz w:val="18"/>
                <w:szCs w:val="18"/>
              </w:rPr>
            </w:pPr>
            <w:r w:rsidRPr="00624B71">
              <w:rPr>
                <w:rFonts w:ascii="Times New Roman" w:hAnsi="Times New Roman" w:cs="Times New Roman"/>
                <w:b/>
                <w:color w:val="000000" w:themeColor="text1"/>
                <w:sz w:val="18"/>
                <w:szCs w:val="18"/>
                <w:shd w:val="clear" w:color="auto" w:fill="FFFFFF"/>
              </w:rPr>
              <w:t>Д/и «Подбери нужное слово</w:t>
            </w:r>
            <w:r w:rsidRPr="00624B71">
              <w:rPr>
                <w:rFonts w:ascii="Times New Roman" w:hAnsi="Times New Roman" w:cs="Times New Roman"/>
                <w:color w:val="000000" w:themeColor="text1"/>
                <w:sz w:val="18"/>
                <w:szCs w:val="18"/>
                <w:shd w:val="clear" w:color="auto" w:fill="FFFFFF"/>
              </w:rPr>
              <w:t>». Развивать у детей умение подбирать и говорить вежливые слова по ситуации, назначению.</w:t>
            </w:r>
          </w:p>
          <w:p w:rsidR="00AA3E40" w:rsidRPr="004857A1" w:rsidRDefault="00AA3E40" w:rsidP="00AA3E40">
            <w:pPr>
              <w:pStyle w:val="a3"/>
              <w:ind w:left="0"/>
              <w:jc w:val="both"/>
              <w:rPr>
                <w:sz w:val="18"/>
                <w:szCs w:val="18"/>
              </w:rPr>
            </w:pPr>
            <w:r w:rsidRPr="004857A1">
              <w:rPr>
                <w:b/>
                <w:sz w:val="18"/>
                <w:szCs w:val="18"/>
              </w:rPr>
              <w:t>Д/у «Какой, какая?»</w:t>
            </w:r>
            <w:r w:rsidRPr="004857A1">
              <w:rPr>
                <w:sz w:val="18"/>
                <w:szCs w:val="18"/>
              </w:rPr>
              <w:t xml:space="preserve">  упражнять в подборе прилагательных к существительных</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«Попади в круг». </w:t>
            </w:r>
            <w:r w:rsidRPr="004857A1">
              <w:rPr>
                <w:rFonts w:ascii="Times New Roman" w:hAnsi="Times New Roman" w:cs="Times New Roman"/>
                <w:sz w:val="18"/>
                <w:szCs w:val="18"/>
              </w:rPr>
              <w:t>Учить попадать в цель; развивать умение действовать с предметами; глазомер, ловкость.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«Два мяча» </w:t>
            </w:r>
            <w:r w:rsidRPr="004857A1">
              <w:rPr>
                <w:rFonts w:ascii="Times New Roman" w:hAnsi="Times New Roman" w:cs="Times New Roman"/>
                <w:sz w:val="18"/>
                <w:szCs w:val="18"/>
              </w:rPr>
              <w:t xml:space="preserve">Развивать у детей выполнение движений по сигналу. Упражнять в быстроте передачи мяча.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«Катание на велосипедах». </w:t>
            </w:r>
            <w:r w:rsidRPr="004857A1">
              <w:rPr>
                <w:rFonts w:ascii="Times New Roman" w:hAnsi="Times New Roman" w:cs="Times New Roman"/>
                <w:sz w:val="18"/>
                <w:szCs w:val="18"/>
              </w:rPr>
              <w:t xml:space="preserve">Развивать ориентировку в окружающем пространстве, умение внимательно следить за движением других.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М/п. игра: «Запрещенное движение»</w:t>
            </w:r>
            <w:r w:rsidRPr="004857A1">
              <w:rPr>
                <w:rFonts w:ascii="Times New Roman" w:hAnsi="Times New Roman" w:cs="Times New Roman"/>
                <w:sz w:val="18"/>
                <w:szCs w:val="18"/>
              </w:rPr>
              <w:t xml:space="preserve"> закреплять умение повторять движения в зеркальном отражении.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мяча по воротам. Способствовать закаливанию организма.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pStyle w:val="a3"/>
              <w:ind w:left="0"/>
              <w:jc w:val="both"/>
              <w:rPr>
                <w:sz w:val="18"/>
                <w:szCs w:val="18"/>
              </w:rPr>
            </w:pPr>
            <w:r w:rsidRPr="004857A1">
              <w:rPr>
                <w:b/>
                <w:sz w:val="18"/>
                <w:szCs w:val="18"/>
              </w:rPr>
              <w:t xml:space="preserve">С. р. игра «Школа». </w:t>
            </w:r>
            <w:r w:rsidRPr="004857A1">
              <w:rPr>
                <w:sz w:val="18"/>
                <w:szCs w:val="18"/>
              </w:rPr>
              <w:t xml:space="preserve"> Продолжать учить детей справедливо распределять роли в играх. Побуждать детей воспроизводить в играх бытовой и общественно полезный труд взрослых. Развивать коммуникативные умения и способности.</w:t>
            </w:r>
          </w:p>
          <w:p w:rsidR="00AA3E40" w:rsidRPr="004857A1" w:rsidRDefault="00AA3E40" w:rsidP="00AA3E40">
            <w:pPr>
              <w:pStyle w:val="a3"/>
              <w:ind w:left="0"/>
              <w:jc w:val="both"/>
              <w:rPr>
                <w:sz w:val="18"/>
                <w:szCs w:val="18"/>
              </w:rPr>
            </w:pPr>
            <w:r w:rsidRPr="004857A1">
              <w:rPr>
                <w:b/>
                <w:sz w:val="18"/>
                <w:szCs w:val="18"/>
              </w:rPr>
              <w:t xml:space="preserve">Творческая игра  «Школа» (урок физкультуры): </w:t>
            </w:r>
            <w:r w:rsidRPr="004857A1">
              <w:rPr>
                <w:sz w:val="18"/>
                <w:szCs w:val="18"/>
              </w:rPr>
              <w:t>Побуждать детей к проявлению инициативы и самостоятельности в выборе роли, формировать умение самостоятельно разрешать конфликты.</w:t>
            </w:r>
          </w:p>
          <w:p w:rsidR="00AA3E40" w:rsidRPr="004857A1" w:rsidRDefault="00AA3E40" w:rsidP="00AA3E40">
            <w:pPr>
              <w:pStyle w:val="a3"/>
              <w:ind w:left="0"/>
              <w:jc w:val="both"/>
              <w:rPr>
                <w:sz w:val="18"/>
                <w:szCs w:val="18"/>
              </w:rPr>
            </w:pPr>
            <w:r w:rsidRPr="004857A1">
              <w:rPr>
                <w:b/>
                <w:sz w:val="18"/>
                <w:szCs w:val="18"/>
              </w:rPr>
              <w:t>Настольно-печатные игры</w:t>
            </w:r>
            <w:r w:rsidRPr="004857A1">
              <w:rPr>
                <w:i/>
                <w:sz w:val="18"/>
                <w:szCs w:val="18"/>
              </w:rPr>
              <w:t xml:space="preserve">. </w:t>
            </w:r>
            <w:r w:rsidRPr="004857A1">
              <w:rPr>
                <w:sz w:val="18"/>
                <w:szCs w:val="18"/>
              </w:rPr>
              <w:t>Формировать умение использовать знания и опыт для решения игровых задач. Развивать игровую активность. Воспитывать желание играть совместно со сверстниками. Воспитывать дружеские отношения.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624B71">
              <w:rPr>
                <w:rFonts w:ascii="Times New Roman" w:hAnsi="Times New Roman" w:cs="Times New Roman"/>
                <w:b/>
                <w:color w:val="000000" w:themeColor="text1"/>
                <w:sz w:val="18"/>
                <w:szCs w:val="18"/>
              </w:rPr>
              <w:t>Х. Б. труд: «Протираем</w:t>
            </w:r>
            <w:r w:rsidRPr="004857A1">
              <w:rPr>
                <w:rFonts w:ascii="Times New Roman" w:hAnsi="Times New Roman" w:cs="Times New Roman"/>
                <w:b/>
                <w:sz w:val="18"/>
                <w:szCs w:val="18"/>
              </w:rPr>
              <w:t xml:space="preserve"> конструктор»</w:t>
            </w:r>
            <w:r w:rsidRPr="004857A1">
              <w:rPr>
                <w:rFonts w:ascii="Times New Roman" w:hAnsi="Times New Roman" w:cs="Times New Roman"/>
                <w:sz w:val="18"/>
                <w:szCs w:val="18"/>
              </w:rPr>
              <w:t>. Совершенствовать выполнение детьми соответствующих трудовых операций. Формировать умение договариваться о распределении коллективной работы.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«Вытирание столов». </w:t>
            </w:r>
            <w:r w:rsidRPr="004857A1">
              <w:rPr>
                <w:rFonts w:ascii="Times New Roman" w:hAnsi="Times New Roman" w:cs="Times New Roman"/>
                <w:sz w:val="18"/>
                <w:szCs w:val="18"/>
              </w:rPr>
              <w:t>Формировать у детей осознанное отношение к порядку, самостоятельно и добросовестно выполнять обязанности дежурного.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привычку правильно чистить зубы.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прогулке: </w:t>
            </w:r>
            <w:r w:rsidRPr="004857A1">
              <w:rPr>
                <w:rFonts w:ascii="Times New Roman" w:hAnsi="Times New Roman" w:cs="Times New Roman"/>
                <w:sz w:val="18"/>
                <w:szCs w:val="18"/>
              </w:rPr>
              <w:t xml:space="preserve"> Покормить птиц: воспитывать заботу о зимующих птицах</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Конструирование из металлического конструктора. </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«Веснянка» украинская  народная песня. </w:t>
            </w:r>
            <w:r w:rsidRPr="004857A1">
              <w:rPr>
                <w:rFonts w:ascii="Times New Roman" w:hAnsi="Times New Roman" w:cs="Times New Roman"/>
                <w:sz w:val="18"/>
                <w:szCs w:val="18"/>
              </w:rPr>
              <w:t xml:space="preserve"> Развивать умение различать народную и авторскую музыку</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vAlign w:val="center"/>
          </w:tcPr>
          <w:p w:rsidR="00AA3E40" w:rsidRPr="004857A1" w:rsidRDefault="00AA3E40" w:rsidP="00AA3E40">
            <w:pPr>
              <w:pStyle w:val="a9"/>
              <w:jc w:val="both"/>
              <w:rPr>
                <w:b/>
                <w:sz w:val="18"/>
                <w:szCs w:val="18"/>
              </w:rPr>
            </w:pPr>
            <w:r w:rsidRPr="004857A1">
              <w:rPr>
                <w:b/>
                <w:sz w:val="18"/>
                <w:szCs w:val="18"/>
              </w:rPr>
              <w:t>Чтение стихотворения С. Городецкий. «Весенняя песенка».</w:t>
            </w:r>
            <w:r w:rsidRPr="004857A1">
              <w:rPr>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Туризм</w:t>
            </w:r>
          </w:p>
        </w:tc>
        <w:tc>
          <w:tcPr>
            <w:tcW w:w="8505" w:type="dxa"/>
            <w:vAlign w:val="center"/>
          </w:tcPr>
          <w:p w:rsidR="00AA3E40" w:rsidRPr="004857A1" w:rsidRDefault="00AA3E40" w:rsidP="00AA3E40">
            <w:pPr>
              <w:pStyle w:val="a9"/>
              <w:jc w:val="both"/>
              <w:rPr>
                <w:b/>
                <w:sz w:val="18"/>
                <w:szCs w:val="18"/>
              </w:rPr>
            </w:pPr>
            <w:r w:rsidRPr="004857A1">
              <w:rPr>
                <w:b/>
                <w:color w:val="000000"/>
                <w:sz w:val="18"/>
                <w:szCs w:val="18"/>
              </w:rPr>
              <w:t>Трудовая деятельности «Дом из снега».</w:t>
            </w:r>
            <w:r w:rsidRPr="004857A1">
              <w:rPr>
                <w:color w:val="000000"/>
                <w:sz w:val="18"/>
                <w:szCs w:val="18"/>
              </w:rPr>
              <w:t xml:space="preserve"> Продолжают учиться находить нужный объект по карте-схеме.</w:t>
            </w:r>
            <w:r w:rsidRPr="004857A1">
              <w:rPr>
                <w:color w:val="000000"/>
                <w:sz w:val="18"/>
                <w:szCs w:val="18"/>
              </w:rPr>
              <w:br/>
              <w:t>Участие в строительстве построек из снега и веток. Дать знания детям, как можно спрятаться от холода.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505" w:type="dxa"/>
            <w:vAlign w:val="center"/>
          </w:tcPr>
          <w:p w:rsidR="00AA3E40" w:rsidRPr="004857A1" w:rsidRDefault="00AA3E40" w:rsidP="00AA3E40">
            <w:pPr>
              <w:pStyle w:val="a9"/>
              <w:jc w:val="both"/>
              <w:rPr>
                <w:b/>
                <w:sz w:val="18"/>
                <w:szCs w:val="18"/>
              </w:rPr>
            </w:pPr>
            <w:r w:rsidRPr="004857A1">
              <w:rPr>
                <w:b/>
                <w:sz w:val="18"/>
                <w:szCs w:val="18"/>
              </w:rPr>
              <w:t>Работа над пословицей</w:t>
            </w:r>
            <w:r w:rsidRPr="004857A1">
              <w:rPr>
                <w:sz w:val="18"/>
                <w:szCs w:val="18"/>
              </w:rPr>
              <w:t xml:space="preserve"> «Научишься терпеть в малом, вытерпишь и в большом». Формировать умение находить понимание смысла  пословицы.</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1951"/>
        <w:gridCol w:w="8505"/>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«Миром правит доброта»</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Марта</w:t>
            </w:r>
          </w:p>
        </w:tc>
      </w:tr>
      <w:tr w:rsidR="00AA3E40" w:rsidRPr="004857A1" w:rsidTr="00AA3E40">
        <w:tc>
          <w:tcPr>
            <w:tcW w:w="1951"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505"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505" w:type="dxa"/>
          </w:tcPr>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eastAsia="Calibri" w:hAnsi="Times New Roman" w:cs="Times New Roman"/>
                <w:b/>
                <w:sz w:val="18"/>
                <w:szCs w:val="18"/>
              </w:rPr>
              <w:t xml:space="preserve">Наблюдение за </w:t>
            </w:r>
            <w:r w:rsidRPr="004857A1">
              <w:rPr>
                <w:rFonts w:ascii="Times New Roman" w:eastAsiaTheme="majorEastAsia" w:hAnsi="Times New Roman" w:cs="Times New Roman"/>
                <w:b/>
                <w:bCs/>
                <w:color w:val="0D0D0D" w:themeColor="text1" w:themeTint="F2"/>
                <w:sz w:val="18"/>
                <w:szCs w:val="18"/>
              </w:rPr>
              <w:t>легковым автомобилем.</w:t>
            </w:r>
            <w:r w:rsidRPr="004857A1">
              <w:rPr>
                <w:rFonts w:ascii="Times New Roman" w:eastAsiaTheme="majorEastAsia" w:hAnsi="Times New Roman" w:cs="Times New Roman"/>
                <w:bCs/>
                <w:color w:val="0D0D0D" w:themeColor="text1" w:themeTint="F2"/>
                <w:sz w:val="18"/>
                <w:szCs w:val="18"/>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AA3E40" w:rsidRPr="00624B7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eastAsiaTheme="majorEastAsia" w:hAnsi="Times New Roman" w:cs="Times New Roman"/>
                <w:b/>
                <w:bCs/>
                <w:color w:val="0D0D0D" w:themeColor="text1" w:themeTint="F2"/>
                <w:sz w:val="18"/>
                <w:szCs w:val="18"/>
              </w:rPr>
              <w:t>Наблюдение за собакой</w:t>
            </w:r>
            <w:r w:rsidRPr="004857A1">
              <w:rPr>
                <w:rFonts w:ascii="Times New Roman" w:eastAsiaTheme="majorEastAsia" w:hAnsi="Times New Roman" w:cs="Times New Roman"/>
                <w:bCs/>
                <w:color w:val="0D0D0D" w:themeColor="text1" w:themeTint="F2"/>
                <w:sz w:val="18"/>
                <w:szCs w:val="18"/>
              </w:rPr>
              <w:t>. Уточнить представление о жизни животных весной, устанавливать причинно-следственные связи.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eastAsia="Calibri" w:hAnsi="Times New Roman" w:cs="Times New Roman"/>
                <w:b/>
                <w:sz w:val="18"/>
                <w:szCs w:val="18"/>
              </w:rPr>
              <w:t>Беседа</w:t>
            </w:r>
            <w:r w:rsidRPr="004857A1">
              <w:rPr>
                <w:rFonts w:ascii="Times New Roman" w:hAnsi="Times New Roman" w:cs="Times New Roman"/>
                <w:b/>
                <w:sz w:val="18"/>
                <w:szCs w:val="18"/>
              </w:rPr>
              <w:t xml:space="preserve"> и рассматривание картины И. Левитана «Весна. Март».</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 xml:space="preserve"> Учить составлять краткий связный рассказ о весенних явлениях. </w:t>
            </w:r>
            <w:r w:rsidRPr="004857A1">
              <w:rPr>
                <w:rFonts w:ascii="Times New Roman" w:hAnsi="Times New Roman" w:cs="Times New Roman"/>
                <w:sz w:val="18"/>
                <w:szCs w:val="18"/>
              </w:rPr>
              <w:t>Познакомить детей с содержанием картины. Закрепить умение определять состояние погоды на картине.</w:t>
            </w:r>
          </w:p>
          <w:p w:rsidR="00AA3E40" w:rsidRPr="004857A1" w:rsidRDefault="00AA3E40" w:rsidP="00AA3E40">
            <w:pPr>
              <w:pStyle w:val="a3"/>
              <w:ind w:left="0"/>
              <w:jc w:val="both"/>
              <w:rPr>
                <w:sz w:val="18"/>
                <w:szCs w:val="18"/>
              </w:rPr>
            </w:pPr>
            <w:r w:rsidRPr="004857A1">
              <w:rPr>
                <w:b/>
                <w:sz w:val="18"/>
                <w:szCs w:val="18"/>
              </w:rPr>
              <w:lastRenderedPageBreak/>
              <w:t>Сл./и «Весенние месяцы».</w:t>
            </w:r>
            <w:r w:rsidRPr="004857A1">
              <w:rPr>
                <w:sz w:val="18"/>
                <w:szCs w:val="18"/>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lastRenderedPageBreak/>
              <w:t>Двигательная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«Маргаритки».</w:t>
            </w:r>
            <w:r w:rsidRPr="004857A1">
              <w:rPr>
                <w:rFonts w:ascii="Times New Roman" w:hAnsi="Times New Roman" w:cs="Times New Roman"/>
                <w:sz w:val="18"/>
                <w:szCs w:val="18"/>
              </w:rPr>
              <w:t xml:space="preserve"> Воспитывать желание и интерес к совместным играм, дружеские взаимоотношения. Развивать внимание, двигательную активность.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«Лягушки и цапля» </w:t>
            </w:r>
            <w:r w:rsidRPr="004857A1">
              <w:rPr>
                <w:rFonts w:ascii="Times New Roman" w:hAnsi="Times New Roman" w:cs="Times New Roman"/>
                <w:sz w:val="18"/>
                <w:szCs w:val="18"/>
              </w:rPr>
              <w:t xml:space="preserve">упражнять детей в перепрыгивании через веревочку.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«Цепи - кованные».</w:t>
            </w:r>
            <w:r w:rsidRPr="004857A1">
              <w:rPr>
                <w:rFonts w:ascii="Times New Roman" w:hAnsi="Times New Roman" w:cs="Times New Roman"/>
                <w:sz w:val="18"/>
                <w:szCs w:val="18"/>
              </w:rPr>
              <w:t xml:space="preserve">  Развивать память, внимание, ловкость, двигательную активность.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«Два мяча». </w:t>
            </w:r>
            <w:r w:rsidRPr="004857A1">
              <w:rPr>
                <w:rFonts w:ascii="Times New Roman" w:hAnsi="Times New Roman" w:cs="Times New Roman"/>
                <w:sz w:val="18"/>
                <w:szCs w:val="18"/>
              </w:rPr>
              <w:t xml:space="preserve">Развивать у детей выполнение движений по сигналу. Упражнять в быстроте передачи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(с мячом): «Море-воздух-суша»</w:t>
            </w:r>
            <w:r w:rsidRPr="004857A1">
              <w:rPr>
                <w:rFonts w:ascii="Times New Roman" w:hAnsi="Times New Roman" w:cs="Times New Roman"/>
                <w:sz w:val="18"/>
                <w:szCs w:val="18"/>
              </w:rPr>
              <w:t xml:space="preserve"> Развивать ловкость.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мяча по воротам. </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Игровая</w:t>
            </w:r>
          </w:p>
        </w:tc>
        <w:tc>
          <w:tcPr>
            <w:tcW w:w="8505"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С. р. игра</w:t>
            </w:r>
            <w:r w:rsidRPr="004857A1">
              <w:rPr>
                <w:rFonts w:ascii="Times New Roman" w:hAnsi="Times New Roman" w:cs="Times New Roman"/>
                <w:b/>
                <w:sz w:val="18"/>
                <w:szCs w:val="18"/>
              </w:rPr>
              <w:t xml:space="preserve"> «Водители» сюжет «Автосалон».</w:t>
            </w:r>
            <w:r w:rsidRPr="004857A1">
              <w:rPr>
                <w:rFonts w:ascii="Times New Roman" w:hAnsi="Times New Roman" w:cs="Times New Roman"/>
                <w:sz w:val="18"/>
                <w:szCs w:val="18"/>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AA3E40" w:rsidRPr="004857A1" w:rsidRDefault="00AA3E40" w:rsidP="00AA3E40">
            <w:pPr>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 xml:space="preserve">Самостоятельные игры в игровом уголке. </w:t>
            </w:r>
            <w:r w:rsidRPr="004857A1">
              <w:rPr>
                <w:rFonts w:ascii="Times New Roman" w:hAnsi="Times New Roman" w:cs="Times New Roman"/>
                <w:sz w:val="18"/>
                <w:szCs w:val="18"/>
              </w:rPr>
              <w:t>Способствовать проявлению положительных эмоций, развитию активности в самостоятельной игре</w:t>
            </w:r>
          </w:p>
          <w:p w:rsidR="00AA3E40" w:rsidRPr="004857A1" w:rsidRDefault="00AA3E40" w:rsidP="00AA3E40">
            <w:pPr>
              <w:pStyle w:val="a3"/>
              <w:ind w:left="0"/>
              <w:jc w:val="both"/>
              <w:rPr>
                <w:sz w:val="18"/>
                <w:szCs w:val="18"/>
              </w:rPr>
            </w:pPr>
            <w:r w:rsidRPr="004857A1">
              <w:rPr>
                <w:b/>
                <w:sz w:val="18"/>
                <w:szCs w:val="18"/>
              </w:rPr>
              <w:t xml:space="preserve">Творческая игра  «Семья»: </w:t>
            </w:r>
            <w:r w:rsidRPr="004857A1">
              <w:rPr>
                <w:sz w:val="18"/>
                <w:szCs w:val="18"/>
              </w:rPr>
              <w:t>Побуждать детей к проявлению инициативы и самостоятельности в выборе роли, формировать умение самостоятельно разрешать конфликты.</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505" w:type="dxa"/>
          </w:tcPr>
          <w:p w:rsidR="00AA3E40" w:rsidRPr="004857A1" w:rsidRDefault="00AA3E40" w:rsidP="00AA3E40">
            <w:pPr>
              <w:pStyle w:val="a3"/>
              <w:ind w:left="0"/>
              <w:jc w:val="both"/>
              <w:rPr>
                <w:i/>
                <w:sz w:val="18"/>
                <w:szCs w:val="18"/>
              </w:rPr>
            </w:pPr>
            <w:r w:rsidRPr="004857A1">
              <w:rPr>
                <w:b/>
                <w:sz w:val="18"/>
                <w:szCs w:val="18"/>
              </w:rPr>
              <w:t>Самообслуживание</w:t>
            </w:r>
            <w:r w:rsidRPr="004857A1">
              <w:rPr>
                <w:i/>
                <w:sz w:val="18"/>
                <w:szCs w:val="18"/>
              </w:rPr>
              <w:t>:</w:t>
            </w:r>
            <w:r w:rsidRPr="004857A1">
              <w:rPr>
                <w:sz w:val="18"/>
                <w:szCs w:val="18"/>
              </w:rPr>
              <w:t xml:space="preserve"> Совершенствовать умение быстро одеваться и раздеваться.</w:t>
            </w:r>
            <w:r w:rsidRPr="004857A1">
              <w:rPr>
                <w:i/>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Подточить карандаши</w:t>
            </w:r>
            <w:r w:rsidRPr="004857A1">
              <w:rPr>
                <w:rFonts w:ascii="Times New Roman" w:hAnsi="Times New Roman" w:cs="Times New Roman"/>
                <w:sz w:val="18"/>
                <w:szCs w:val="18"/>
              </w:rPr>
              <w:t xml:space="preserve">  воспитывать чувство ответственности за выполнение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«Уход за крупнолистными растениями» (влажное протирание листьев)  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природе: </w:t>
            </w:r>
            <w:r w:rsidRPr="004857A1">
              <w:rPr>
                <w:rFonts w:ascii="Times New Roman" w:hAnsi="Times New Roman" w:cs="Times New Roman"/>
                <w:sz w:val="18"/>
                <w:szCs w:val="18"/>
              </w:rPr>
              <w:t>Расчистить дорожки от снега -воспитывать желание трудиться всем коллективом.</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Ручной труд. Оригами  «Ёлочка». </w:t>
            </w:r>
            <w:r w:rsidRPr="004857A1">
              <w:rPr>
                <w:rFonts w:ascii="Times New Roman" w:hAnsi="Times New Roman" w:cs="Times New Roman"/>
                <w:sz w:val="18"/>
                <w:szCs w:val="18"/>
              </w:rPr>
              <w:t>Продолжить учить детей создавать силуэты сказочных героев путем оригами.</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«Весна».</w:t>
            </w:r>
            <w:r w:rsidRPr="004857A1">
              <w:rPr>
                <w:rFonts w:ascii="Times New Roman" w:hAnsi="Times New Roman" w:cs="Times New Roman"/>
                <w:sz w:val="18"/>
                <w:szCs w:val="18"/>
              </w:rPr>
              <w:t xml:space="preserve">  Воспитывать интерес и любовь к природе, замечать ее изменения и передавать их в рисунке.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«Песня жаворонка», П. Чайковский. </w:t>
            </w:r>
            <w:r w:rsidRPr="004857A1">
              <w:rPr>
                <w:rFonts w:ascii="Times New Roman" w:hAnsi="Times New Roman" w:cs="Times New Roman"/>
                <w:sz w:val="18"/>
                <w:szCs w:val="18"/>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505"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стихотворения Н. Некрасов  «Дед Мазай и зайцы». </w:t>
            </w:r>
            <w:r w:rsidRPr="004857A1">
              <w:rPr>
                <w:rFonts w:ascii="Times New Roman" w:hAnsi="Times New Roman" w:cs="Times New Roman"/>
                <w:sz w:val="18"/>
                <w:szCs w:val="18"/>
              </w:rPr>
              <w:t>Продолжать учить детей эмоционально воспринимать стихи, понимать содержание поэтических текстов, чувствовать ритм стихотворения.</w:t>
            </w:r>
          </w:p>
        </w:tc>
      </w:tr>
      <w:tr w:rsidR="00AA3E40" w:rsidRPr="004857A1" w:rsidTr="00AA3E40">
        <w:tc>
          <w:tcPr>
            <w:tcW w:w="1951"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505"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624B71">
              <w:rPr>
                <w:rFonts w:ascii="Times New Roman" w:hAnsi="Times New Roman" w:cs="Times New Roman"/>
                <w:b/>
                <w:sz w:val="18"/>
                <w:szCs w:val="18"/>
              </w:rPr>
              <w:t>Чтение и беседа по сказке «Иван – крестьянский сын и чудо-юдо</w:t>
            </w:r>
            <w:r w:rsidRPr="004857A1">
              <w:rPr>
                <w:rFonts w:ascii="Times New Roman" w:hAnsi="Times New Roman" w:cs="Times New Roman"/>
                <w:sz w:val="18"/>
                <w:szCs w:val="18"/>
              </w:rPr>
              <w:t xml:space="preserve">» вызвать интерес к сказке, способствовать пониманию слов в тексте. Пополнить совать новым словами. </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«Неделя поэзии»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w w:val="111"/>
                <w:sz w:val="18"/>
                <w:szCs w:val="18"/>
              </w:rPr>
            </w:pPr>
            <w:r w:rsidRPr="004857A1">
              <w:rPr>
                <w:b/>
                <w:sz w:val="18"/>
                <w:szCs w:val="18"/>
              </w:rPr>
              <w:t xml:space="preserve">Наблюдение за </w:t>
            </w:r>
            <w:r w:rsidRPr="004857A1">
              <w:rPr>
                <w:b/>
                <w:w w:val="105"/>
                <w:sz w:val="18"/>
                <w:szCs w:val="18"/>
              </w:rPr>
              <w:t xml:space="preserve">снегопадом. </w:t>
            </w:r>
            <w:r w:rsidRPr="004857A1">
              <w:rPr>
                <w:spacing w:val="-1"/>
                <w:sz w:val="18"/>
                <w:szCs w:val="18"/>
              </w:rPr>
              <w:t xml:space="preserve">Формировать представление о свойствах снега; </w:t>
            </w:r>
            <w:r w:rsidRPr="004857A1">
              <w:rPr>
                <w:w w:val="111"/>
                <w:sz w:val="18"/>
                <w:szCs w:val="18"/>
              </w:rPr>
              <w:t xml:space="preserve">закреплять знания о сезонном явлении — снегопаде. </w:t>
            </w:r>
          </w:p>
          <w:p w:rsidR="00AA3E40" w:rsidRPr="004857A1" w:rsidRDefault="00AA3E40" w:rsidP="00AA3E40">
            <w:pPr>
              <w:pStyle w:val="a9"/>
              <w:jc w:val="both"/>
              <w:rPr>
                <w:w w:val="111"/>
                <w:sz w:val="18"/>
                <w:szCs w:val="18"/>
              </w:rPr>
            </w:pPr>
            <w:r w:rsidRPr="004857A1">
              <w:rPr>
                <w:b/>
                <w:sz w:val="18"/>
                <w:szCs w:val="18"/>
                <w:shd w:val="clear" w:color="auto" w:fill="FFFFFF"/>
              </w:rPr>
              <w:t>Наблюдение за таянием снега</w:t>
            </w:r>
            <w:r w:rsidRPr="004857A1">
              <w:rPr>
                <w:sz w:val="18"/>
                <w:szCs w:val="18"/>
                <w:shd w:val="clear" w:color="auto" w:fill="FFFFFF"/>
              </w:rPr>
              <w:t>. Формировать представления об изменениях со снегом.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«Осенняя ярмарка». </w:t>
            </w:r>
            <w:r w:rsidRPr="004857A1">
              <w:rPr>
                <w:rFonts w:ascii="Times New Roman" w:hAnsi="Times New Roman" w:cs="Times New Roman"/>
                <w:sz w:val="18"/>
                <w:szCs w:val="18"/>
              </w:rPr>
              <w:t xml:space="preserve">Закрепить знание детей о том, что овощи можно заготавливать на зиму, называть каким способом он заготовлен; выполнять роли продавца и покупателя. Развивать речь, ролевое общение. Воспитывать культуру общения. </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shd w:val="clear" w:color="auto" w:fill="FFFFFF"/>
              </w:rPr>
              <w:t>Беседа «Жизнь и творчество А.С. Пушкина»</w:t>
            </w:r>
            <w:r w:rsidRPr="004857A1">
              <w:rPr>
                <w:rFonts w:ascii="Times New Roman" w:hAnsi="Times New Roman" w:cs="Times New Roman"/>
                <w:sz w:val="18"/>
                <w:szCs w:val="18"/>
                <w:shd w:val="clear" w:color="auto" w:fill="FFFFFF"/>
              </w:rPr>
              <w:t xml:space="preserve"> - углублять и совершенствовать знания детей о жизни и творчестве А.С. Пушкина</w:t>
            </w:r>
            <w:r w:rsidRPr="004857A1">
              <w:rPr>
                <w:rFonts w:ascii="Times New Roman" w:hAnsi="Times New Roman" w:cs="Times New Roman"/>
                <w:color w:val="475C7A"/>
                <w:sz w:val="18"/>
                <w:szCs w:val="18"/>
                <w:shd w:val="clear" w:color="auto" w:fill="FFFFFF"/>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по теме: «Школьная  библиотека». </w:t>
            </w:r>
            <w:r w:rsidRPr="004857A1">
              <w:rPr>
                <w:rFonts w:ascii="Times New Roman" w:hAnsi="Times New Roman" w:cs="Times New Roman"/>
                <w:sz w:val="18"/>
                <w:szCs w:val="18"/>
              </w:rPr>
              <w:t>Познакомить  детей с некоторыми понятиями (урок, перемена, учебник, пенал, тетрадь и др.), с профессиями людей, работающих в школе и библиотеке, активизировать в речи детей глаголы.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«Что спрятано». </w:t>
            </w:r>
            <w:r w:rsidRPr="004857A1">
              <w:rPr>
                <w:rFonts w:ascii="Times New Roman" w:hAnsi="Times New Roman" w:cs="Times New Roman"/>
                <w:color w:val="000000"/>
                <w:sz w:val="18"/>
                <w:szCs w:val="18"/>
              </w:rPr>
              <w:t>Учить детей правильно употреблять нарицательные имена существительные в единственном числе, винительном падеже.</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М. П/ и. «Найди где спрятано»</w:t>
            </w:r>
            <w:r w:rsidRPr="004857A1">
              <w:rPr>
                <w:rFonts w:ascii="Times New Roman" w:eastAsia="Calibri" w:hAnsi="Times New Roman" w:cs="Times New Roman"/>
                <w:sz w:val="18"/>
                <w:szCs w:val="18"/>
              </w:rPr>
              <w:t xml:space="preserve">  развивать внимание, терпение</w:t>
            </w:r>
            <w:r w:rsidRPr="004857A1">
              <w:rPr>
                <w:rFonts w:ascii="Times New Roman" w:hAnsi="Times New Roman" w:cs="Times New Roman"/>
                <w:sz w:val="18"/>
                <w:szCs w:val="18"/>
              </w:rPr>
              <w:t>.</w:t>
            </w:r>
          </w:p>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b/>
                <w:color w:val="000000"/>
                <w:sz w:val="18"/>
                <w:szCs w:val="18"/>
              </w:rPr>
              <w:t xml:space="preserve">«Хитрая лиса». </w:t>
            </w:r>
            <w:r w:rsidRPr="004857A1">
              <w:rPr>
                <w:rFonts w:ascii="Times New Roman" w:hAnsi="Times New Roman" w:cs="Times New Roman"/>
                <w:sz w:val="18"/>
                <w:szCs w:val="18"/>
              </w:rPr>
              <w:t>Развивать умение метать в подвижную цель. Упражнять детей в беге.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 упр. «Кто дальше?» </w:t>
            </w:r>
            <w:r w:rsidRPr="004857A1">
              <w:rPr>
                <w:rFonts w:ascii="Times New Roman" w:hAnsi="Times New Roman" w:cs="Times New Roman"/>
                <w:sz w:val="18"/>
                <w:szCs w:val="18"/>
              </w:rPr>
              <w:t>развивать чувство равновесия, ловкость.</w:t>
            </w:r>
          </w:p>
          <w:p w:rsidR="00AA3E40" w:rsidRPr="004857A1" w:rsidRDefault="00AA3E40" w:rsidP="00AA3E40">
            <w:pPr>
              <w:widowControl w:val="0"/>
              <w:spacing w:after="0"/>
              <w:jc w:val="both"/>
              <w:rPr>
                <w:rFonts w:ascii="Times New Roman" w:hAnsi="Times New Roman" w:cs="Times New Roman"/>
                <w:sz w:val="18"/>
                <w:szCs w:val="18"/>
              </w:rPr>
            </w:pPr>
            <w:r w:rsidRPr="004857A1">
              <w:rPr>
                <w:rFonts w:ascii="Times New Roman" w:hAnsi="Times New Roman" w:cs="Times New Roman"/>
                <w:b/>
                <w:color w:val="000000"/>
                <w:spacing w:val="-1"/>
                <w:w w:val="106"/>
                <w:sz w:val="18"/>
                <w:szCs w:val="18"/>
              </w:rPr>
              <w:lastRenderedPageBreak/>
              <w:t>П./игра «Кто дальше прыгнет?».</w:t>
            </w:r>
            <w:r w:rsidRPr="004857A1">
              <w:rPr>
                <w:rFonts w:ascii="Times New Roman" w:hAnsi="Times New Roman" w:cs="Times New Roman"/>
                <w:b/>
                <w:sz w:val="18"/>
                <w:szCs w:val="18"/>
              </w:rPr>
              <w:t xml:space="preserve"> </w:t>
            </w:r>
            <w:r w:rsidRPr="004857A1">
              <w:rPr>
                <w:rFonts w:ascii="Times New Roman" w:hAnsi="Times New Roman" w:cs="Times New Roman"/>
                <w:color w:val="000000"/>
                <w:w w:val="107"/>
                <w:sz w:val="18"/>
                <w:szCs w:val="18"/>
              </w:rPr>
              <w:t>Продолжать учить соотносить собственные действия с действиями участников игры; закреплять умение прыгать.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Хороводная  игра «Огородник».</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624B71" w:rsidRDefault="00AA3E40" w:rsidP="00AA3E40">
            <w:pPr>
              <w:pStyle w:val="a9"/>
              <w:jc w:val="both"/>
              <w:rPr>
                <w:sz w:val="18"/>
                <w:szCs w:val="18"/>
              </w:rPr>
            </w:pPr>
            <w:r w:rsidRPr="004857A1">
              <w:rPr>
                <w:b/>
                <w:sz w:val="18"/>
                <w:szCs w:val="18"/>
              </w:rPr>
              <w:t xml:space="preserve">Спортивная игра: «Хоккей».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363" w:type="dxa"/>
          </w:tcPr>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С./р. игра: «Библиотека»  сюжет «Заполнение формуляра».  </w:t>
            </w:r>
            <w:r w:rsidRPr="004857A1">
              <w:rPr>
                <w:rFonts w:ascii="Times New Roman" w:hAnsi="Times New Roman" w:cs="Times New Roman"/>
                <w:sz w:val="18"/>
                <w:szCs w:val="18"/>
              </w:rPr>
              <w:t>Продолжать развивать у детей самостоятельность в организации игры Воспитывать умение считаться с интересами и мнением товарищей по игре</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«Пожарные». </w:t>
            </w:r>
            <w:r w:rsidRPr="004857A1">
              <w:rPr>
                <w:rFonts w:ascii="Times New Roman" w:hAnsi="Times New Roman" w:cs="Times New Roman"/>
                <w:sz w:val="18"/>
                <w:szCs w:val="18"/>
              </w:rPr>
              <w:t xml:space="preserve">Учить детей реализовывать и развивать сюжет, выбирать удобное место для игры, подбирать необходимые атрибуты, отражать в игре освоенные знания и умения. </w:t>
            </w:r>
          </w:p>
          <w:p w:rsidR="00AA3E40" w:rsidRPr="004857A1" w:rsidRDefault="00AA3E40" w:rsidP="00AA3E40">
            <w:pPr>
              <w:pStyle w:val="a9"/>
              <w:jc w:val="both"/>
              <w:rPr>
                <w:sz w:val="18"/>
                <w:szCs w:val="18"/>
              </w:rPr>
            </w:pPr>
            <w:r w:rsidRPr="004857A1">
              <w:rPr>
                <w:b/>
                <w:sz w:val="18"/>
                <w:szCs w:val="18"/>
              </w:rPr>
              <w:t xml:space="preserve">Настольная игра «Познай - кА».  </w:t>
            </w:r>
            <w:r w:rsidRPr="004857A1">
              <w:rPr>
                <w:sz w:val="18"/>
                <w:szCs w:val="18"/>
              </w:rPr>
              <w:t xml:space="preserve">Развивать память, внимание, восприятие. Учить соблюдать правила игры.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pStyle w:val="a9"/>
              <w:jc w:val="both"/>
              <w:rPr>
                <w:sz w:val="18"/>
                <w:szCs w:val="18"/>
              </w:rPr>
            </w:pPr>
            <w:r w:rsidRPr="004857A1">
              <w:rPr>
                <w:b/>
                <w:bCs/>
                <w:sz w:val="18"/>
                <w:szCs w:val="18"/>
              </w:rPr>
              <w:t xml:space="preserve">Труд на участке </w:t>
            </w:r>
            <w:r w:rsidRPr="004857A1">
              <w:rPr>
                <w:b/>
                <w:sz w:val="18"/>
                <w:szCs w:val="18"/>
              </w:rPr>
              <w:t>Уборка участка от снега.</w:t>
            </w:r>
            <w:r w:rsidRPr="004857A1">
              <w:rPr>
                <w:w w:val="106"/>
                <w:sz w:val="18"/>
                <w:szCs w:val="18"/>
              </w:rPr>
              <w:t xml:space="preserve"> Учить собирать снег на носилки, ссыпать в опреде</w:t>
            </w:r>
            <w:r w:rsidRPr="004857A1">
              <w:rPr>
                <w:w w:val="106"/>
                <w:sz w:val="18"/>
                <w:szCs w:val="18"/>
              </w:rPr>
              <w:softHyphen/>
            </w:r>
            <w:r w:rsidRPr="004857A1">
              <w:rPr>
                <w:spacing w:val="-6"/>
                <w:w w:val="106"/>
                <w:sz w:val="18"/>
                <w:szCs w:val="18"/>
              </w:rPr>
              <w:t>ленное место.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Полив растений. </w:t>
            </w:r>
            <w:r w:rsidRPr="004857A1">
              <w:rPr>
                <w:rFonts w:ascii="Times New Roman" w:hAnsi="Times New Roman" w:cs="Times New Roman"/>
                <w:sz w:val="18"/>
                <w:szCs w:val="18"/>
              </w:rPr>
              <w:t xml:space="preserve">Учить детей самостоятельно определять необходимость, напомнить технику полива.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выполнять обязанности  дежурных по столовой, сервировать стол, убирать посуду после еды.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«Следить за порядком в игровом уголке».</w:t>
            </w:r>
            <w:r w:rsidRPr="004857A1">
              <w:rPr>
                <w:rFonts w:ascii="Times New Roman" w:hAnsi="Times New Roman" w:cs="Times New Roman"/>
                <w:sz w:val="18"/>
                <w:szCs w:val="18"/>
              </w:rPr>
              <w:t xml:space="preserve"> Учить поддерживать порядок в шкафах с игрушками, замечать непорядок, предлагать устранять его, при необходимости оказывать другу помощь. Формировать привычку делать это регулярно.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«Библиотека». </w:t>
            </w:r>
            <w:r w:rsidRPr="004857A1">
              <w:rPr>
                <w:rFonts w:ascii="Times New Roman" w:hAnsi="Times New Roman" w:cs="Times New Roman"/>
                <w:sz w:val="18"/>
                <w:szCs w:val="18"/>
              </w:rPr>
              <w:t>Совершенствовать умение анализировать образец, строить в определённой последовательности. Учить заменять одни детали на другие.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Нарисуй любимый сюжет из любимой книги. </w:t>
            </w:r>
            <w:r w:rsidRPr="004857A1">
              <w:rPr>
                <w:rFonts w:ascii="Times New Roman" w:hAnsi="Times New Roman" w:cs="Times New Roman"/>
                <w:sz w:val="18"/>
                <w:szCs w:val="18"/>
              </w:rPr>
              <w:t>Совершенствовать умение изображать полюбившегося героя, передавая в рисунке характерные черты.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Пение песни «Снег идет», Е. Громова.</w:t>
            </w:r>
            <w:r w:rsidRPr="004857A1">
              <w:rPr>
                <w:rFonts w:ascii="Times New Roman" w:hAnsi="Times New Roman" w:cs="Times New Roman"/>
                <w:sz w:val="18"/>
                <w:szCs w:val="18"/>
              </w:rPr>
              <w:t xml:space="preserve"> Учить различать в песнях вступление, запев, припев, проигрыш. Работать над выразительным исполнением,  активным дыханием и дикцией.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Рассказывание народной сказки «Лиса и козел», обр. О. Капицы.</w:t>
            </w:r>
            <w:r w:rsidRPr="004857A1">
              <w:rPr>
                <w:rFonts w:ascii="Times New Roman" w:hAnsi="Times New Roman" w:cs="Times New Roman"/>
                <w:sz w:val="18"/>
                <w:szCs w:val="18"/>
              </w:rPr>
              <w:t xml:space="preserve"> Учить детей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 развивать творческое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и инсценировка стихотворения о начальном положении шахматных фигур. Дидактические задания и игры «Волшебный мешочек» , «Угадайка», «Секретная фигура», «Угадай», «Что общего?», «Большая и маленькая»: </w:t>
            </w:r>
            <w:r w:rsidRPr="004857A1">
              <w:rPr>
                <w:rFonts w:ascii="Times New Roman" w:hAnsi="Times New Roman" w:cs="Times New Roman"/>
                <w:sz w:val="18"/>
                <w:szCs w:val="18"/>
              </w:rPr>
              <w:t>Познакомить детей с Расстановкой фигур перед шахматной партией. Связью между горизонталями, вертикалями, диагоналями и начальным положением фигур, правилами: "Ферзь любит свой цвет".</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Комплекты шахматных фигур по количеству детей.  Слайд с.21, шапочки с изображением шахматных фигур, фрагмент шахматной доски</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«Неделя поэзии»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 xml:space="preserve">Наблюдение </w:t>
            </w:r>
            <w:r w:rsidRPr="004857A1">
              <w:rPr>
                <w:rFonts w:ascii="Times New Roman" w:hAnsi="Times New Roman" w:cs="Times New Roman"/>
                <w:b/>
                <w:color w:val="000000"/>
                <w:sz w:val="18"/>
                <w:szCs w:val="18"/>
              </w:rPr>
              <w:t xml:space="preserve">за </w:t>
            </w:r>
            <w:r w:rsidRPr="004857A1">
              <w:rPr>
                <w:rFonts w:ascii="Times New Roman" w:hAnsi="Times New Roman" w:cs="Times New Roman"/>
                <w:b/>
                <w:sz w:val="18"/>
                <w:szCs w:val="18"/>
              </w:rPr>
              <w:t>одеждой взрослых и детей.</w:t>
            </w:r>
            <w:r w:rsidRPr="004857A1">
              <w:rPr>
                <w:rFonts w:ascii="Times New Roman" w:hAnsi="Times New Roman" w:cs="Times New Roman"/>
                <w:sz w:val="18"/>
                <w:szCs w:val="18"/>
              </w:rPr>
              <w:t xml:space="preserve">  </w:t>
            </w:r>
            <w:r w:rsidRPr="004857A1">
              <w:rPr>
                <w:rFonts w:ascii="Times New Roman" w:hAnsi="Times New Roman" w:cs="Times New Roman"/>
                <w:sz w:val="18"/>
                <w:szCs w:val="18"/>
                <w:shd w:val="clear" w:color="auto" w:fill="FFFFFF"/>
              </w:rPr>
              <w:t>Продолжать формировать умение устанавливать простейшие связи между изменениями в неживой и живой природе. (холод заставляет диких животных отрастить длинную шерсть); закрепить знания о класси-фикации одежды по сезонам.</w:t>
            </w:r>
          </w:p>
          <w:p w:rsidR="00AA3E40" w:rsidRPr="004857A1" w:rsidRDefault="00AA3E40" w:rsidP="00AA3E40">
            <w:pPr>
              <w:pStyle w:val="a9"/>
              <w:jc w:val="both"/>
              <w:rPr>
                <w:sz w:val="18"/>
                <w:szCs w:val="18"/>
              </w:rPr>
            </w:pPr>
            <w:r w:rsidRPr="004857A1">
              <w:rPr>
                <w:b/>
                <w:sz w:val="18"/>
                <w:szCs w:val="18"/>
                <w:shd w:val="clear" w:color="auto" w:fill="FFFFFF"/>
              </w:rPr>
              <w:t>Наблюдение за птицами весной</w:t>
            </w:r>
            <w:r w:rsidRPr="004857A1">
              <w:rPr>
                <w:sz w:val="18"/>
                <w:szCs w:val="18"/>
                <w:shd w:val="clear" w:color="auto" w:fill="FFFFFF"/>
              </w:rPr>
              <w:t>. Закреплять представление о птичьем мире</w:t>
            </w:r>
            <w:r w:rsidRPr="004857A1">
              <w:rPr>
                <w:color w:val="475C7A"/>
                <w:sz w:val="18"/>
                <w:szCs w:val="18"/>
                <w:shd w:val="clear" w:color="auto" w:fill="FFFFFF"/>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 игра  с палочками Кюизенера.</w:t>
            </w:r>
            <w:r w:rsidRPr="004857A1">
              <w:rPr>
                <w:rFonts w:ascii="Times New Roman" w:hAnsi="Times New Roman" w:cs="Times New Roman"/>
                <w:sz w:val="18"/>
                <w:szCs w:val="18"/>
              </w:rPr>
              <w:t xml:space="preserve">  Формировать умения решать задачи путем целенаправленных практических проб и обдумывания хода решений.</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«История книгопечатания».  </w:t>
            </w:r>
            <w:r w:rsidRPr="004857A1">
              <w:rPr>
                <w:rFonts w:ascii="Times New Roman" w:hAnsi="Times New Roman" w:cs="Times New Roman"/>
                <w:sz w:val="18"/>
                <w:szCs w:val="18"/>
              </w:rPr>
              <w:t>Знакомить  детей с историей книгопечатания: переплетом, печатными книгами,  письменными материалами: папирусом, берестой, бумагой.  Развивать  мыслительную активность, внимание, формировать  бережное отношение к книге.</w:t>
            </w:r>
          </w:p>
          <w:p w:rsidR="00AA3E40" w:rsidRPr="004857A1" w:rsidRDefault="00AA3E40" w:rsidP="00AA3E40">
            <w:pPr>
              <w:shd w:val="clear" w:color="auto" w:fill="FFFFFF"/>
              <w:spacing w:after="0"/>
              <w:rPr>
                <w:rFonts w:ascii="Times New Roman" w:hAnsi="Times New Roman" w:cs="Times New Roman"/>
                <w:sz w:val="18"/>
                <w:szCs w:val="18"/>
              </w:rPr>
            </w:pPr>
            <w:r w:rsidRPr="004857A1">
              <w:rPr>
                <w:rFonts w:ascii="Times New Roman" w:hAnsi="Times New Roman" w:cs="Times New Roman"/>
                <w:b/>
                <w:sz w:val="18"/>
                <w:szCs w:val="18"/>
              </w:rPr>
              <w:t>Беседа «Берегите книгу».</w:t>
            </w:r>
            <w:r w:rsidRPr="004857A1">
              <w:rPr>
                <w:rFonts w:ascii="Times New Roman" w:hAnsi="Times New Roman" w:cs="Times New Roman"/>
                <w:sz w:val="18"/>
                <w:szCs w:val="18"/>
              </w:rPr>
              <w:t xml:space="preserve"> Продолжать учить детей бережно относиться к книгам.</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«Какой он?» </w:t>
            </w:r>
            <w:r w:rsidRPr="004857A1">
              <w:rPr>
                <w:rFonts w:ascii="Times New Roman" w:hAnsi="Times New Roman" w:cs="Times New Roman"/>
                <w:sz w:val="18"/>
                <w:szCs w:val="18"/>
              </w:rPr>
              <w:t xml:space="preserve">Познакомить детей со словами, обозначающими признаки предмета.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Двигательная</w:t>
            </w:r>
          </w:p>
        </w:tc>
        <w:tc>
          <w:tcPr>
            <w:tcW w:w="8363" w:type="dxa"/>
          </w:tcPr>
          <w:p w:rsidR="00AA3E40" w:rsidRPr="004857A1" w:rsidRDefault="00AA3E40" w:rsidP="00AA3E40">
            <w:pPr>
              <w:pStyle w:val="a9"/>
              <w:jc w:val="both"/>
              <w:rPr>
                <w:b/>
                <w:sz w:val="18"/>
                <w:szCs w:val="18"/>
              </w:rPr>
            </w:pPr>
            <w:r w:rsidRPr="004857A1">
              <w:rPr>
                <w:b/>
                <w:sz w:val="18"/>
                <w:szCs w:val="18"/>
              </w:rPr>
              <w:t>П./и. «Возьми, что хочешь, и поиграй, с кем хочешь».</w:t>
            </w:r>
            <w:r w:rsidRPr="004857A1">
              <w:rPr>
                <w:sz w:val="18"/>
                <w:szCs w:val="18"/>
              </w:rPr>
              <w:t xml:space="preserve"> Развивать у детей: активность, инициативу, чувство дружбы. </w:t>
            </w:r>
            <w:r w:rsidRPr="004857A1">
              <w:rPr>
                <w:b/>
                <w:sz w:val="18"/>
                <w:szCs w:val="18"/>
              </w:rPr>
              <w:t>«Два мяча».</w:t>
            </w:r>
            <w:r w:rsidRPr="004857A1">
              <w:rPr>
                <w:sz w:val="18"/>
                <w:szCs w:val="18"/>
              </w:rPr>
              <w:t xml:space="preserve"> Развивать у детей выполнение движений по сигналу. Упражнять в быстроте передачи мяча.</w:t>
            </w:r>
          </w:p>
          <w:p w:rsidR="00AA3E40" w:rsidRPr="004857A1" w:rsidRDefault="00AA3E40" w:rsidP="00AA3E40">
            <w:pPr>
              <w:pStyle w:val="a9"/>
              <w:widowControl w:val="0"/>
              <w:autoSpaceDE w:val="0"/>
              <w:autoSpaceDN w:val="0"/>
              <w:adjustRightInd w:val="0"/>
              <w:jc w:val="both"/>
              <w:rPr>
                <w:sz w:val="18"/>
                <w:szCs w:val="18"/>
              </w:rPr>
            </w:pPr>
            <w:r w:rsidRPr="004857A1">
              <w:rPr>
                <w:b/>
                <w:spacing w:val="-2"/>
                <w:w w:val="104"/>
                <w:sz w:val="18"/>
                <w:szCs w:val="18"/>
              </w:rPr>
              <w:t xml:space="preserve">П. и. </w:t>
            </w:r>
            <w:r w:rsidRPr="004857A1">
              <w:rPr>
                <w:b/>
                <w:sz w:val="18"/>
                <w:szCs w:val="18"/>
              </w:rPr>
              <w:t>«Мышеловка».</w:t>
            </w:r>
            <w:r w:rsidRPr="004857A1">
              <w:rPr>
                <w:b/>
                <w:spacing w:val="-14"/>
                <w:sz w:val="18"/>
                <w:szCs w:val="18"/>
              </w:rPr>
              <w:t xml:space="preserve"> </w:t>
            </w:r>
            <w:r w:rsidRPr="004857A1">
              <w:rPr>
                <w:b/>
                <w:sz w:val="18"/>
                <w:szCs w:val="18"/>
              </w:rPr>
              <w:t xml:space="preserve"> </w:t>
            </w:r>
            <w:r w:rsidRPr="004857A1">
              <w:rPr>
                <w:spacing w:val="-4"/>
                <w:sz w:val="18"/>
                <w:szCs w:val="18"/>
              </w:rPr>
              <w:t>Учить бегать легко, не наталкиваясь друг на друга, дви</w:t>
            </w:r>
            <w:r w:rsidRPr="004857A1">
              <w:rPr>
                <w:spacing w:val="-4"/>
                <w:sz w:val="18"/>
                <w:szCs w:val="18"/>
              </w:rPr>
              <w:softHyphen/>
            </w:r>
            <w:r w:rsidRPr="004857A1">
              <w:rPr>
                <w:spacing w:val="-7"/>
                <w:sz w:val="18"/>
                <w:szCs w:val="18"/>
              </w:rPr>
              <w:t>гаться в соответствии с текстом, быстро менять направление дви</w:t>
            </w:r>
            <w:r w:rsidRPr="004857A1">
              <w:rPr>
                <w:spacing w:val="-7"/>
                <w:sz w:val="18"/>
                <w:szCs w:val="18"/>
              </w:rPr>
              <w:softHyphen/>
            </w:r>
            <w:r w:rsidRPr="004857A1">
              <w:rPr>
                <w:spacing w:val="-13"/>
                <w:sz w:val="18"/>
                <w:szCs w:val="18"/>
              </w:rPr>
              <w:t xml:space="preserve">жения, </w:t>
            </w:r>
            <w:r w:rsidRPr="004857A1">
              <w:rPr>
                <w:spacing w:val="-11"/>
                <w:sz w:val="18"/>
                <w:szCs w:val="18"/>
              </w:rPr>
              <w:t xml:space="preserve"> </w:t>
            </w:r>
            <w:r w:rsidRPr="004857A1">
              <w:rPr>
                <w:b/>
                <w:spacing w:val="-11"/>
                <w:sz w:val="18"/>
                <w:szCs w:val="18"/>
              </w:rPr>
              <w:t xml:space="preserve">П./игра </w:t>
            </w:r>
            <w:r w:rsidRPr="004857A1">
              <w:rPr>
                <w:b/>
                <w:spacing w:val="-12"/>
                <w:sz w:val="18"/>
                <w:szCs w:val="18"/>
              </w:rPr>
              <w:t>«Попади в круг».</w:t>
            </w:r>
            <w:r w:rsidRPr="004857A1">
              <w:rPr>
                <w:i/>
                <w:iCs/>
                <w:spacing w:val="-4"/>
                <w:sz w:val="18"/>
                <w:szCs w:val="18"/>
              </w:rPr>
              <w:t xml:space="preserve"> </w:t>
            </w:r>
            <w:r w:rsidRPr="004857A1">
              <w:rPr>
                <w:iCs/>
                <w:spacing w:val="-4"/>
                <w:sz w:val="18"/>
                <w:szCs w:val="18"/>
              </w:rPr>
              <w:t>Учить</w:t>
            </w:r>
            <w:r w:rsidRPr="004857A1">
              <w:rPr>
                <w:i/>
                <w:iCs/>
                <w:spacing w:val="-4"/>
                <w:sz w:val="18"/>
                <w:szCs w:val="18"/>
              </w:rPr>
              <w:t xml:space="preserve"> </w:t>
            </w:r>
            <w:r w:rsidRPr="004857A1">
              <w:rPr>
                <w:spacing w:val="-11"/>
                <w:sz w:val="18"/>
                <w:szCs w:val="18"/>
              </w:rPr>
              <w:t xml:space="preserve">попадать в цель; </w:t>
            </w:r>
            <w:r w:rsidRPr="004857A1">
              <w:rPr>
                <w:spacing w:val="-15"/>
                <w:sz w:val="18"/>
                <w:szCs w:val="18"/>
              </w:rPr>
              <w:t>развивать глазомер, ловкость.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pacing w:val="-2"/>
                <w:w w:val="104"/>
                <w:sz w:val="18"/>
                <w:szCs w:val="18"/>
              </w:rPr>
              <w:t xml:space="preserve">Спортивная игра </w:t>
            </w:r>
            <w:r w:rsidRPr="004857A1">
              <w:rPr>
                <w:rFonts w:ascii="Times New Roman" w:hAnsi="Times New Roman" w:cs="Times New Roman"/>
                <w:b/>
                <w:sz w:val="18"/>
                <w:szCs w:val="18"/>
              </w:rPr>
              <w:t xml:space="preserve">«Хоккей». </w:t>
            </w:r>
            <w:r w:rsidRPr="004857A1">
              <w:rPr>
                <w:rFonts w:ascii="Times New Roman" w:hAnsi="Times New Roman" w:cs="Times New Roman"/>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«Библиотека» «Библиотека» сюжет «В читальном зале». </w:t>
            </w:r>
            <w:r w:rsidRPr="004857A1">
              <w:rPr>
                <w:rFonts w:ascii="Times New Roman" w:hAnsi="Times New Roman" w:cs="Times New Roman"/>
                <w:sz w:val="18"/>
                <w:szCs w:val="18"/>
              </w:rPr>
              <w:t xml:space="preserve">Продолжать развивать у детей самостоятельность в организации игры, выполнении правил и норм поведения воспитывать готовность выручить сверстника </w:t>
            </w:r>
          </w:p>
          <w:p w:rsidR="00AA3E40" w:rsidRPr="004857A1" w:rsidRDefault="00AA3E40" w:rsidP="00AA3E40">
            <w:pPr>
              <w:shd w:val="clear" w:color="auto" w:fill="FFFFFF"/>
              <w:spacing w:before="5" w:after="0" w:line="228" w:lineRule="exact"/>
              <w:ind w:left="17" w:right="82"/>
              <w:jc w:val="both"/>
              <w:rPr>
                <w:rFonts w:ascii="Times New Roman" w:hAnsi="Times New Roman" w:cs="Times New Roman"/>
                <w:b/>
                <w:iCs/>
                <w:color w:val="000000"/>
                <w:w w:val="110"/>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b/>
                <w:iCs/>
                <w:color w:val="000000"/>
                <w:w w:val="110"/>
                <w:sz w:val="18"/>
                <w:szCs w:val="18"/>
              </w:rPr>
              <w:t xml:space="preserve"> «Цирк». </w:t>
            </w:r>
            <w:r w:rsidRPr="004857A1">
              <w:rPr>
                <w:rFonts w:ascii="Times New Roman" w:hAnsi="Times New Roman" w:cs="Times New Roman"/>
                <w:iCs/>
                <w:color w:val="000000"/>
                <w:w w:val="110"/>
                <w:sz w:val="18"/>
                <w:szCs w:val="18"/>
              </w:rPr>
              <w:t>Привлекать детей к участию в юмористических забавах. Развивать эмоциональную сферу ребенка. Воспитывать оптимизм, жизнелюбие, чувство коллективизма, взаимопомощи,  навыки самостоятельности при  организации и подготовке забав, способствовать объединению детей.</w:t>
            </w:r>
          </w:p>
          <w:p w:rsidR="00AA3E40" w:rsidRPr="004857A1" w:rsidRDefault="00AA3E40" w:rsidP="00AA3E40">
            <w:pPr>
              <w:shd w:val="clear" w:color="auto" w:fill="FFFFFF"/>
              <w:tabs>
                <w:tab w:val="left" w:pos="6317"/>
              </w:tabs>
              <w:spacing w:after="0" w:line="230" w:lineRule="exact"/>
              <w:ind w:left="19"/>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«Парочки». </w:t>
            </w:r>
            <w:r w:rsidRPr="004857A1">
              <w:rPr>
                <w:rFonts w:ascii="Times New Roman" w:hAnsi="Times New Roman" w:cs="Times New Roman"/>
                <w:sz w:val="18"/>
                <w:szCs w:val="18"/>
              </w:rPr>
              <w:t xml:space="preserve"> Развивать память, внимания, наблюдательность.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hd w:val="clear" w:color="auto" w:fill="FFFFFF"/>
              <w:spacing w:after="0" w:line="233" w:lineRule="exact"/>
              <w:jc w:val="both"/>
              <w:rPr>
                <w:rFonts w:ascii="Times New Roman" w:hAnsi="Times New Roman" w:cs="Times New Roman"/>
                <w:color w:val="000000"/>
                <w:spacing w:val="-6"/>
                <w:sz w:val="18"/>
                <w:szCs w:val="18"/>
              </w:rPr>
            </w:pPr>
            <w:r w:rsidRPr="004857A1">
              <w:rPr>
                <w:rFonts w:ascii="Times New Roman" w:hAnsi="Times New Roman" w:cs="Times New Roman"/>
                <w:b/>
                <w:sz w:val="18"/>
                <w:szCs w:val="18"/>
              </w:rPr>
              <w:t xml:space="preserve">Труд на участке. Расчистка дорожек от снега </w:t>
            </w:r>
            <w:r w:rsidRPr="004857A1">
              <w:rPr>
                <w:rFonts w:ascii="Times New Roman" w:hAnsi="Times New Roman" w:cs="Times New Roman"/>
                <w:color w:val="000000"/>
                <w:spacing w:val="-6"/>
                <w:sz w:val="18"/>
                <w:szCs w:val="18"/>
              </w:rPr>
              <w:t xml:space="preserve"> Приучать к чистоте и порядку; вызывать желание трудиться в коллективе.</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всё, делать самому: раздеваться, одеваться, застёгивать пуговицы, зашнуровывать ботинки.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Поручение. Уборка в игровом уголке.  </w:t>
            </w:r>
            <w:r w:rsidRPr="004857A1">
              <w:rPr>
                <w:rFonts w:ascii="Times New Roman" w:hAnsi="Times New Roman" w:cs="Times New Roman"/>
                <w:sz w:val="18"/>
                <w:szCs w:val="18"/>
              </w:rPr>
              <w:t>Развивать трудолюбие, желание помогать взрослым. Воспитывать желание трудиться для блага других.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Работа с бумагой. Изготовление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атрибутов и декораций к сказке «Петушок и бобовое зернышко». </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Теневой театр).</w:t>
            </w:r>
            <w:r w:rsidRPr="004857A1">
              <w:rPr>
                <w:rFonts w:ascii="Times New Roman" w:hAnsi="Times New Roman" w:cs="Times New Roman"/>
                <w:sz w:val="18"/>
                <w:szCs w:val="18"/>
              </w:rPr>
              <w:t xml:space="preserve"> </w:t>
            </w:r>
            <w:r w:rsidRPr="004857A1">
              <w:rPr>
                <w:rFonts w:ascii="Times New Roman" w:hAnsi="Times New Roman" w:cs="Times New Roman"/>
                <w:sz w:val="18"/>
                <w:szCs w:val="18"/>
                <w:shd w:val="clear" w:color="auto" w:fill="FFFFFF"/>
              </w:rPr>
              <w:t xml:space="preserve">Совершенствовать </w:t>
            </w:r>
            <w:r w:rsidRPr="004857A1">
              <w:rPr>
                <w:rFonts w:ascii="Times New Roman" w:hAnsi="Times New Roman" w:cs="Times New Roman"/>
                <w:color w:val="000000"/>
                <w:sz w:val="18"/>
                <w:szCs w:val="18"/>
                <w:shd w:val="clear" w:color="auto" w:fill="FFFFFF"/>
              </w:rPr>
              <w:t>навыки вырезывания, склеивания, скручивания,</w:t>
            </w:r>
            <w:r w:rsidRPr="004857A1">
              <w:rPr>
                <w:rFonts w:ascii="Times New Roman" w:hAnsi="Times New Roman" w:cs="Times New Roman"/>
                <w:sz w:val="18"/>
                <w:szCs w:val="18"/>
                <w:shd w:val="clear" w:color="auto" w:fill="FFFFFF"/>
              </w:rPr>
              <w:t xml:space="preserve"> умение использовать контурное изображение при построении композиции из нескольких конструкций, согласованию действий друг с другом в совместной работе.</w:t>
            </w:r>
            <w:r w:rsidRPr="004857A1">
              <w:rPr>
                <w:rFonts w:ascii="Times New Roman" w:hAnsi="Times New Roman" w:cs="Times New Roman"/>
                <w:color w:val="000000"/>
                <w:sz w:val="18"/>
                <w:szCs w:val="18"/>
                <w:shd w:val="clear" w:color="auto" w:fill="FFFFFF"/>
              </w:rPr>
              <w:t xml:space="preserve"> Развивать творчество, самостоятельность, инициативу.</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«Овощи». </w:t>
            </w:r>
            <w:r w:rsidRPr="004857A1">
              <w:rPr>
                <w:rFonts w:ascii="Times New Roman" w:hAnsi="Times New Roman" w:cs="Times New Roman"/>
                <w:sz w:val="18"/>
                <w:szCs w:val="18"/>
              </w:rPr>
              <w:t xml:space="preserve">Закреплять умение детей передавать в лепке форму разных овощей. Учить передавать в лепке характерные особенности каждого овоща, пользуясь приемами раскатывания, сглаживания пальцами, прищипывание, оттягивания. </w:t>
            </w:r>
            <w:r w:rsidRPr="004857A1">
              <w:rPr>
                <w:rFonts w:ascii="Times New Roman" w:hAnsi="Times New Roman" w:cs="Times New Roman"/>
                <w:b/>
                <w:sz w:val="18"/>
                <w:szCs w:val="18"/>
              </w:rPr>
              <w:t>Т.С. Комарова стр. 37.</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w:t>
            </w:r>
            <w:r w:rsidRPr="004857A1">
              <w:rPr>
                <w:rFonts w:ascii="Times New Roman" w:hAnsi="Times New Roman" w:cs="Times New Roman"/>
                <w:sz w:val="18"/>
                <w:szCs w:val="18"/>
              </w:rPr>
              <w:t>Продолжить знакомство детей с новым музыкальным инструментам.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Д. Хармс «Иван Торопышкин».</w:t>
            </w:r>
            <w:r w:rsidRPr="004857A1">
              <w:rPr>
                <w:rFonts w:ascii="Times New Roman" w:hAnsi="Times New Roman" w:cs="Times New Roman"/>
                <w:sz w:val="18"/>
                <w:szCs w:val="18"/>
              </w:rPr>
              <w:t xml:space="preserve"> Учить детей эмоционально воспринимать шуточное содержание произведения, понимать образные выражения. Развивать чувство юмора, литературный вкус.</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363" w:type="dxa"/>
          </w:tcPr>
          <w:p w:rsidR="00AA3E40" w:rsidRPr="004857A1" w:rsidRDefault="00AA3E40" w:rsidP="00AA3E40">
            <w:pPr>
              <w:spacing w:after="0"/>
              <w:jc w:val="both"/>
              <w:rPr>
                <w:rFonts w:ascii="Times New Roman" w:hAnsi="Times New Roman" w:cs="Times New Roman"/>
                <w:b/>
                <w:color w:val="000000"/>
                <w:sz w:val="18"/>
                <w:szCs w:val="18"/>
              </w:rPr>
            </w:pPr>
            <w:r w:rsidRPr="004857A1">
              <w:rPr>
                <w:rFonts w:ascii="Times New Roman" w:hAnsi="Times New Roman" w:cs="Times New Roman"/>
                <w:b/>
                <w:sz w:val="18"/>
                <w:szCs w:val="18"/>
              </w:rPr>
              <w:t xml:space="preserve">Беседа: Музеи нашего города. </w:t>
            </w:r>
            <w:r w:rsidRPr="004857A1">
              <w:rPr>
                <w:rFonts w:ascii="Times New Roman" w:hAnsi="Times New Roman" w:cs="Times New Roman"/>
                <w:sz w:val="18"/>
                <w:szCs w:val="18"/>
              </w:rPr>
              <w:t>Продолжать уточнять знания о музеях, правильно пользоваться услугами музея.</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«Неделя поэзии»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w w:val="104"/>
                <w:sz w:val="18"/>
                <w:szCs w:val="18"/>
              </w:rPr>
              <w:t xml:space="preserve">Наблюдение за </w:t>
            </w:r>
            <w:r w:rsidRPr="004857A1">
              <w:rPr>
                <w:b/>
                <w:sz w:val="18"/>
                <w:szCs w:val="18"/>
              </w:rPr>
              <w:t xml:space="preserve">машинами. </w:t>
            </w:r>
            <w:r w:rsidRPr="004857A1">
              <w:rPr>
                <w:sz w:val="18"/>
                <w:szCs w:val="18"/>
              </w:rPr>
              <w:t xml:space="preserve">Расширять знания о наземном транспорте (их классификация, назначение). </w:t>
            </w:r>
          </w:p>
          <w:p w:rsidR="00AA3E40" w:rsidRPr="004857A1" w:rsidRDefault="00AA3E40" w:rsidP="00AA3E40">
            <w:pPr>
              <w:pStyle w:val="a9"/>
              <w:jc w:val="both"/>
              <w:rPr>
                <w:sz w:val="18"/>
                <w:szCs w:val="18"/>
              </w:rPr>
            </w:pPr>
            <w:r w:rsidRPr="004857A1">
              <w:rPr>
                <w:b/>
                <w:sz w:val="18"/>
                <w:szCs w:val="18"/>
                <w:shd w:val="clear" w:color="auto" w:fill="FFFFFF"/>
              </w:rPr>
              <w:t>Наблюдение за водоёмами</w:t>
            </w:r>
            <w:r w:rsidRPr="004857A1">
              <w:rPr>
                <w:sz w:val="18"/>
                <w:szCs w:val="18"/>
                <w:shd w:val="clear" w:color="auto" w:fill="FFFFFF"/>
              </w:rPr>
              <w:t xml:space="preserve"> . Закреплять знания о свойствах льда.</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Экспериментирование   «Для чего корешки». </w:t>
            </w:r>
            <w:r w:rsidRPr="004857A1">
              <w:rPr>
                <w:rFonts w:ascii="Times New Roman" w:hAnsi="Times New Roman" w:cs="Times New Roman"/>
                <w:sz w:val="18"/>
                <w:szCs w:val="18"/>
              </w:rPr>
              <w:t>Доказать, что корешок растения  всасывает воду; Уточнить функцию корней. Установить взаимосвязь строения и функции растения</w:t>
            </w:r>
          </w:p>
          <w:p w:rsidR="00AA3E40" w:rsidRPr="004857A1" w:rsidRDefault="00AA3E40" w:rsidP="00AA3E40">
            <w:pPr>
              <w:spacing w:after="0"/>
              <w:jc w:val="both"/>
              <w:rPr>
                <w:rFonts w:ascii="Times New Roman" w:hAnsi="Times New Roman"/>
                <w:sz w:val="18"/>
                <w:szCs w:val="18"/>
              </w:rPr>
            </w:pPr>
            <w:r w:rsidRPr="004857A1">
              <w:rPr>
                <w:rFonts w:ascii="Times New Roman" w:hAnsi="Times New Roman"/>
                <w:b/>
                <w:sz w:val="18"/>
                <w:szCs w:val="18"/>
              </w:rPr>
              <w:t>Работа в сенсорном уголке «Что в коробке».</w:t>
            </w:r>
            <w:r w:rsidRPr="004857A1">
              <w:rPr>
                <w:rFonts w:ascii="Times New Roman" w:hAnsi="Times New Roman"/>
                <w:sz w:val="18"/>
                <w:szCs w:val="18"/>
              </w:rPr>
              <w:t xml:space="preserve"> </w:t>
            </w:r>
            <w:r w:rsidRPr="004857A1">
              <w:rPr>
                <w:rStyle w:val="150"/>
                <w:rFonts w:ascii="Times New Roman" w:hAnsi="Times New Roman"/>
                <w:sz w:val="18"/>
                <w:szCs w:val="18"/>
              </w:rPr>
              <w:t>Совершенствовать умение детей обследовать изделия из ткани с помощью разных органов чувств, учить составлять развернутое описание по результатам работы разных органов чувств. Пояснить, для чего используются различные ткани, предложить детям выбрать ткани для одежды людей разных профессий.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«Няня А.С. Пушкина».</w:t>
            </w:r>
            <w:r w:rsidRPr="004857A1">
              <w:rPr>
                <w:rFonts w:ascii="Times New Roman" w:hAnsi="Times New Roman" w:cs="Times New Roman"/>
                <w:sz w:val="18"/>
                <w:szCs w:val="18"/>
              </w:rPr>
              <w:t xml:space="preserve"> Расширить знания с некоторыми фактами из жизни поэта.</w:t>
            </w:r>
          </w:p>
          <w:p w:rsidR="00AA3E40" w:rsidRPr="00624B7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«Для чего нужны книги». </w:t>
            </w:r>
            <w:r w:rsidRPr="004857A1">
              <w:rPr>
                <w:rFonts w:ascii="Times New Roman" w:hAnsi="Times New Roman" w:cs="Times New Roman"/>
                <w:color w:val="000000"/>
                <w:sz w:val="18"/>
                <w:szCs w:val="18"/>
              </w:rPr>
              <w:t>Развивать  любознательность и интерес к литературе; прививать детям любовь к чтению, к книгам;</w:t>
            </w:r>
            <w:r w:rsidRPr="004857A1">
              <w:rPr>
                <w:rFonts w:ascii="Times New Roman" w:hAnsi="Times New Roman" w:cs="Times New Roman"/>
                <w:color w:val="000000"/>
                <w:sz w:val="18"/>
                <w:szCs w:val="18"/>
              </w:rPr>
              <w:br/>
              <w:t xml:space="preserve">воспитывать бережное отношение к книгам; </w:t>
            </w:r>
            <w:r w:rsidRPr="004857A1">
              <w:rPr>
                <w:rFonts w:ascii="Times New Roman" w:hAnsi="Times New Roman" w:cs="Times New Roman"/>
                <w:sz w:val="18"/>
                <w:szCs w:val="18"/>
              </w:rPr>
              <w:t xml:space="preserve">уточнить представление о труде библиотекаря.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pStyle w:val="a9"/>
              <w:jc w:val="both"/>
              <w:rPr>
                <w:sz w:val="18"/>
                <w:szCs w:val="18"/>
              </w:rPr>
            </w:pPr>
            <w:r w:rsidRPr="004857A1">
              <w:rPr>
                <w:b/>
                <w:sz w:val="18"/>
                <w:szCs w:val="18"/>
              </w:rPr>
              <w:t>П./и.  Найди, где спрятано!</w:t>
            </w:r>
            <w:r w:rsidRPr="004857A1">
              <w:rPr>
                <w:sz w:val="18"/>
                <w:szCs w:val="18"/>
              </w:rPr>
              <w:t xml:space="preserve"> Развивать у детей зрительную память, внимание. Упражнять в работе с коллективом. </w:t>
            </w:r>
          </w:p>
          <w:p w:rsidR="00AA3E40" w:rsidRPr="004857A1" w:rsidRDefault="00AA3E40" w:rsidP="00AA3E40">
            <w:pPr>
              <w:pStyle w:val="a9"/>
              <w:jc w:val="both"/>
              <w:rPr>
                <w:sz w:val="18"/>
                <w:szCs w:val="18"/>
              </w:rPr>
            </w:pPr>
            <w:r w:rsidRPr="004857A1">
              <w:rPr>
                <w:b/>
                <w:sz w:val="18"/>
                <w:szCs w:val="18"/>
              </w:rPr>
              <w:t>П./игра Накинь кольцо.</w:t>
            </w:r>
            <w:r w:rsidRPr="004857A1">
              <w:rPr>
                <w:sz w:val="18"/>
                <w:szCs w:val="18"/>
              </w:rPr>
              <w:t xml:space="preserve"> Развивать меткость, глазомер, координацию движений. Упражнять в метании. </w:t>
            </w:r>
          </w:p>
          <w:p w:rsidR="00AA3E40" w:rsidRPr="004857A1" w:rsidRDefault="00AA3E40" w:rsidP="00AA3E40">
            <w:pPr>
              <w:pStyle w:val="a9"/>
              <w:jc w:val="both"/>
              <w:rPr>
                <w:sz w:val="18"/>
                <w:szCs w:val="18"/>
              </w:rPr>
            </w:pPr>
            <w:r w:rsidRPr="004857A1">
              <w:rPr>
                <w:b/>
                <w:color w:val="000000"/>
                <w:spacing w:val="-1"/>
                <w:w w:val="104"/>
                <w:sz w:val="18"/>
                <w:szCs w:val="18"/>
              </w:rPr>
              <w:t xml:space="preserve">П. игра. </w:t>
            </w:r>
            <w:r w:rsidRPr="004857A1">
              <w:rPr>
                <w:b/>
                <w:sz w:val="18"/>
                <w:szCs w:val="18"/>
              </w:rPr>
              <w:t>Свободное место.</w:t>
            </w:r>
            <w:r w:rsidRPr="004857A1">
              <w:rPr>
                <w:sz w:val="18"/>
                <w:szCs w:val="18"/>
              </w:rPr>
              <w:t xml:space="preserve"> Развивать у детей умение выполнять движение по сигналу. Упражнять в быстром беге. </w:t>
            </w:r>
          </w:p>
          <w:p w:rsidR="00AA3E40" w:rsidRPr="004857A1" w:rsidRDefault="00AA3E40" w:rsidP="00AA3E40">
            <w:pPr>
              <w:pStyle w:val="a9"/>
              <w:jc w:val="both"/>
              <w:rPr>
                <w:sz w:val="18"/>
                <w:szCs w:val="18"/>
              </w:rPr>
            </w:pPr>
            <w:r w:rsidRPr="004857A1">
              <w:rPr>
                <w:b/>
                <w:sz w:val="18"/>
                <w:szCs w:val="18"/>
              </w:rPr>
              <w:t>П. игра. «Сова».</w:t>
            </w:r>
            <w:r w:rsidRPr="004857A1">
              <w:rPr>
                <w:sz w:val="18"/>
                <w:szCs w:val="18"/>
              </w:rPr>
              <w:t xml:space="preserve"> Развивать у детей ориентировку в пространстве. Упражнять детей в беге.  </w:t>
            </w:r>
          </w:p>
          <w:p w:rsidR="00AA3E40" w:rsidRPr="00624B71" w:rsidRDefault="00AA3E40" w:rsidP="00AA3E40">
            <w:pPr>
              <w:pStyle w:val="a9"/>
              <w:jc w:val="both"/>
              <w:rPr>
                <w:sz w:val="18"/>
                <w:szCs w:val="18"/>
              </w:rPr>
            </w:pPr>
            <w:r w:rsidRPr="004857A1">
              <w:rPr>
                <w:b/>
                <w:color w:val="000000"/>
                <w:spacing w:val="-2"/>
                <w:w w:val="104"/>
                <w:sz w:val="18"/>
                <w:szCs w:val="18"/>
              </w:rPr>
              <w:lastRenderedPageBreak/>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363" w:type="dxa"/>
          </w:tcPr>
          <w:p w:rsidR="00AA3E40" w:rsidRPr="004857A1" w:rsidRDefault="00AA3E40" w:rsidP="00AA3E40">
            <w:pPr>
              <w:shd w:val="clear" w:color="auto" w:fill="FFFFFF"/>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С./р. игра «Библиотека».  </w:t>
            </w:r>
            <w:r w:rsidRPr="004857A1">
              <w:rPr>
                <w:rFonts w:ascii="Times New Roman" w:hAnsi="Times New Roman" w:cs="Times New Roman"/>
                <w:sz w:val="18"/>
                <w:szCs w:val="18"/>
              </w:rPr>
              <w:t>Побуждать детей по-своему обустраивать собственную игру, способствовать творческому использованию в играх представлений об окружающей жизни</w:t>
            </w:r>
            <w:r w:rsidRPr="004857A1">
              <w:rPr>
                <w:rFonts w:ascii="Times New Roman" w:hAnsi="Times New Roman" w:cs="Times New Roman"/>
                <w:b/>
                <w:sz w:val="18"/>
                <w:szCs w:val="18"/>
              </w:rPr>
              <w:t xml:space="preserve"> </w:t>
            </w:r>
          </w:p>
          <w:p w:rsidR="00AA3E40" w:rsidRPr="004857A1" w:rsidRDefault="00AA3E40" w:rsidP="00AA3E40">
            <w:pPr>
              <w:shd w:val="clear" w:color="auto" w:fill="FFFFFF"/>
              <w:spacing w:after="0" w:line="235" w:lineRule="exact"/>
              <w:jc w:val="both"/>
              <w:rPr>
                <w:rFonts w:ascii="Times New Roman" w:hAnsi="Times New Roman" w:cs="Times New Roman"/>
                <w:iCs/>
                <w:color w:val="000000"/>
                <w:w w:val="108"/>
                <w:sz w:val="18"/>
                <w:szCs w:val="18"/>
              </w:rPr>
            </w:pPr>
            <w:r w:rsidRPr="004857A1">
              <w:rPr>
                <w:rFonts w:ascii="Times New Roman" w:hAnsi="Times New Roman" w:cs="Times New Roman"/>
                <w:b/>
                <w:sz w:val="18"/>
                <w:szCs w:val="18"/>
              </w:rPr>
              <w:t xml:space="preserve">Творческая игра: </w:t>
            </w:r>
            <w:r w:rsidRPr="004857A1">
              <w:rPr>
                <w:rFonts w:ascii="Times New Roman" w:hAnsi="Times New Roman" w:cs="Times New Roman"/>
                <w:b/>
                <w:iCs/>
                <w:color w:val="000000"/>
                <w:w w:val="108"/>
                <w:sz w:val="18"/>
                <w:szCs w:val="18"/>
              </w:rPr>
              <w:t xml:space="preserve">«Строители». </w:t>
            </w:r>
            <w:r w:rsidRPr="004857A1">
              <w:rPr>
                <w:rFonts w:ascii="Times New Roman" w:hAnsi="Times New Roman" w:cs="Times New Roman"/>
                <w:iCs/>
                <w:color w:val="000000"/>
                <w:w w:val="108"/>
                <w:sz w:val="18"/>
                <w:szCs w:val="18"/>
              </w:rPr>
              <w:t>Совершенствовать умение детей объединяться в игре, распределять роли, выполнять игровые действия в соответствии с игровым замыслом.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«Герои русских сказок». </w:t>
            </w:r>
            <w:r w:rsidRPr="004857A1">
              <w:rPr>
                <w:rFonts w:ascii="Times New Roman" w:hAnsi="Times New Roman" w:cs="Times New Roman"/>
                <w:sz w:val="18"/>
                <w:szCs w:val="18"/>
              </w:rPr>
              <w:t xml:space="preserve">Развивать внимание, логическое мышление, память. Учить соблюдать правила игры.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Уборка снега. </w:t>
            </w:r>
            <w:r w:rsidRPr="004857A1">
              <w:rPr>
                <w:rFonts w:ascii="Times New Roman" w:hAnsi="Times New Roman" w:cs="Times New Roman"/>
                <w:sz w:val="18"/>
                <w:szCs w:val="18"/>
              </w:rPr>
              <w:t>Воспитывать трудолюбие, желание помогать взрослым.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использовать навыки дежурства по столовой, полученные ранее. Отметить особенности дежурства в старшей группе - самостоятельность, быстрота и  слаженность выполнения действий, распределения обязанностей.</w:t>
            </w:r>
          </w:p>
          <w:p w:rsidR="00AA3E40" w:rsidRPr="004857A1" w:rsidRDefault="00AA3E40" w:rsidP="00AA3E40">
            <w:pPr>
              <w:pStyle w:val="a3"/>
              <w:ind w:left="0"/>
              <w:jc w:val="both"/>
              <w:rPr>
                <w:sz w:val="18"/>
                <w:szCs w:val="18"/>
              </w:rPr>
            </w:pPr>
            <w:r w:rsidRPr="004857A1">
              <w:rPr>
                <w:b/>
                <w:sz w:val="18"/>
                <w:szCs w:val="18"/>
              </w:rPr>
              <w:t xml:space="preserve">Самообслуживание: </w:t>
            </w:r>
            <w:r w:rsidRPr="004857A1">
              <w:rPr>
                <w:sz w:val="18"/>
                <w:szCs w:val="18"/>
              </w:rPr>
              <w:t>Учить замечать непорядок в одежде, устранять её самостоятельно или с помощью взрослого.</w:t>
            </w:r>
          </w:p>
          <w:p w:rsidR="00AA3E40" w:rsidRPr="004857A1" w:rsidRDefault="00AA3E40" w:rsidP="00AA3E40">
            <w:pPr>
              <w:pStyle w:val="a3"/>
              <w:ind w:left="0"/>
              <w:jc w:val="both"/>
              <w:rPr>
                <w:sz w:val="18"/>
                <w:szCs w:val="18"/>
              </w:rPr>
            </w:pPr>
            <w:r w:rsidRPr="004857A1">
              <w:rPr>
                <w:b/>
                <w:sz w:val="18"/>
                <w:szCs w:val="18"/>
              </w:rPr>
              <w:t xml:space="preserve">Поручение: </w:t>
            </w:r>
            <w:r w:rsidRPr="004857A1">
              <w:rPr>
                <w:rFonts w:eastAsiaTheme="majorEastAsia"/>
                <w:sz w:val="18"/>
                <w:szCs w:val="18"/>
              </w:rPr>
              <w:t> «У нас в шкафу порядок».</w:t>
            </w:r>
            <w:r w:rsidRPr="004857A1">
              <w:rPr>
                <w:color w:val="000000"/>
                <w:sz w:val="18"/>
                <w:szCs w:val="18"/>
              </w:rPr>
              <w:t xml:space="preserve"> П</w:t>
            </w:r>
            <w:r w:rsidRPr="004857A1">
              <w:rPr>
                <w:sz w:val="18"/>
                <w:szCs w:val="18"/>
              </w:rPr>
              <w:t>риучать детей аккуратности при складывании вещей в шкафчике для верхней одежды.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Лего -  конструирование «Мебель». </w:t>
            </w:r>
            <w:r w:rsidRPr="004857A1">
              <w:rPr>
                <w:rFonts w:ascii="Times New Roman" w:hAnsi="Times New Roman" w:cs="Times New Roman"/>
                <w:sz w:val="18"/>
                <w:szCs w:val="18"/>
              </w:rPr>
              <w:t>Учить строить по карточке, находить различие и сходства.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w:t>
            </w:r>
            <w:r w:rsidRPr="004857A1">
              <w:rPr>
                <w:rStyle w:val="apple-style-span"/>
                <w:rFonts w:ascii="Times New Roman" w:hAnsi="Times New Roman" w:cs="Times New Roman"/>
                <w:sz w:val="18"/>
                <w:szCs w:val="18"/>
                <w:shd w:val="clear" w:color="auto" w:fill="FFFFFF"/>
              </w:rPr>
              <w:t xml:space="preserve"> «Закладка для книг». </w:t>
            </w:r>
            <w:r w:rsidRPr="004857A1">
              <w:rPr>
                <w:rFonts w:ascii="Times New Roman" w:hAnsi="Times New Roman" w:cs="Times New Roman"/>
                <w:sz w:val="18"/>
                <w:szCs w:val="18"/>
              </w:rPr>
              <w:t>Учить детей составлять узор из двух элементов городецкой росписи. развивать цветовое восприятие, композиционные умения. воспитывать интерес к народному искусству, желание пойти в школу, уважение к ответам товарищей.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«Колыбельная»,  Г. Свиридова. </w:t>
            </w:r>
            <w:r w:rsidRPr="004857A1">
              <w:rPr>
                <w:rFonts w:ascii="Times New Roman" w:hAnsi="Times New Roman" w:cs="Times New Roman"/>
                <w:sz w:val="18"/>
                <w:szCs w:val="18"/>
              </w:rPr>
              <w:t>Совершенствовать умение понимать музыкальное произведение и высказываться о его настроении. Развивать выдержку при слушании.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литературной сказки А. Линдгрен. «Принцесса, не желающая играть в куклы», пер. со швед. Е. Соловьевой.</w:t>
            </w:r>
            <w:r w:rsidRPr="004857A1">
              <w:rPr>
                <w:rFonts w:ascii="Times New Roman" w:hAnsi="Times New Roman" w:cs="Times New Roman"/>
                <w:sz w:val="18"/>
                <w:szCs w:val="18"/>
              </w:rPr>
              <w:t xml:space="preserve">  Продолжать знакомить со сказками народов мира. </w:t>
            </w:r>
            <w:r w:rsidRPr="004857A1">
              <w:rPr>
                <w:rFonts w:ascii="Times New Roman" w:hAnsi="Times New Roman" w:cs="Times New Roman"/>
                <w:color w:val="000000"/>
                <w:sz w:val="18"/>
                <w:szCs w:val="18"/>
                <w:shd w:val="clear" w:color="auto" w:fill="FFFFFF"/>
              </w:rPr>
              <w:t>Воспитывать умение сопереживать героям сказки, разделять их чувства развивать зрительное и слуховое внимание.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«Деньги. Монета. Банкнота</w:t>
            </w:r>
            <w:r w:rsidRPr="004857A1">
              <w:rPr>
                <w:rFonts w:ascii="Times New Roman" w:hAnsi="Times New Roman" w:cs="Times New Roman"/>
                <w:sz w:val="18"/>
                <w:szCs w:val="18"/>
              </w:rPr>
              <w:t>. Пластиковая карта» раскрыть сущность понятия «деньги», «монета», «банкнота», «пластиковая карта»; наличные и безналичные деньги; закреплять знания детей о внешнем виде современных денег.</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«Неделя поэзии»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sz w:val="18"/>
                <w:szCs w:val="18"/>
              </w:rPr>
              <w:t>Наблюдение за березой и рябиной.</w:t>
            </w:r>
            <w:r w:rsidRPr="004857A1">
              <w:rPr>
                <w:sz w:val="18"/>
                <w:szCs w:val="18"/>
              </w:rPr>
              <w:t xml:space="preserve"> Формировать знания о жизни растений зимой; воспитывать бережное отношение к природе. </w:t>
            </w:r>
          </w:p>
          <w:p w:rsidR="00AA3E40" w:rsidRPr="004857A1" w:rsidRDefault="00AA3E40" w:rsidP="00AA3E40">
            <w:pPr>
              <w:shd w:val="clear" w:color="auto" w:fill="FFFFFF"/>
              <w:spacing w:after="0"/>
              <w:rPr>
                <w:rFonts w:ascii="Times New Roman" w:hAnsi="Times New Roman" w:cs="Times New Roman"/>
                <w:color w:val="475C7A"/>
                <w:sz w:val="18"/>
                <w:szCs w:val="18"/>
              </w:rPr>
            </w:pPr>
            <w:r w:rsidRPr="004857A1">
              <w:rPr>
                <w:rFonts w:ascii="Times New Roman" w:hAnsi="Times New Roman" w:cs="Times New Roman"/>
                <w:b/>
                <w:sz w:val="18"/>
                <w:szCs w:val="18"/>
              </w:rPr>
              <w:t xml:space="preserve">Наблюдение за ветром. </w:t>
            </w:r>
            <w:r w:rsidRPr="004857A1">
              <w:rPr>
                <w:rFonts w:ascii="Times New Roman" w:hAnsi="Times New Roman" w:cs="Times New Roman"/>
                <w:sz w:val="18"/>
                <w:szCs w:val="18"/>
              </w:rPr>
              <w:t>Формировать представление об изменениях в погоде</w:t>
            </w:r>
            <w:r w:rsidRPr="004857A1">
              <w:rPr>
                <w:rFonts w:ascii="Times New Roman" w:hAnsi="Times New Roman" w:cs="Times New Roman"/>
                <w:color w:val="475C7A"/>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 игра с палочками Кюизенера «Подбери цифру».</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Закреплять знания о цифрах в пределах 10. Упражнять в умении соотносить количество предметов с цифрой. Упражнять в счёте. Развивать внимание, память, логическое мышление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pStyle w:val="a9"/>
              <w:jc w:val="both"/>
              <w:rPr>
                <w:sz w:val="18"/>
                <w:szCs w:val="18"/>
                <w:shd w:val="clear" w:color="auto" w:fill="FFFFFF"/>
              </w:rPr>
            </w:pPr>
            <w:r w:rsidRPr="004857A1">
              <w:rPr>
                <w:b/>
                <w:sz w:val="18"/>
                <w:szCs w:val="18"/>
                <w:shd w:val="clear" w:color="auto" w:fill="FFFFFF"/>
              </w:rPr>
              <w:t xml:space="preserve"> Беседа о конкурсе чтецов по произведениям детских писателей и поэтов</w:t>
            </w:r>
            <w:r w:rsidRPr="004857A1">
              <w:rPr>
                <w:sz w:val="18"/>
                <w:szCs w:val="18"/>
                <w:shd w:val="clear" w:color="auto" w:fill="FFFFFF"/>
              </w:rPr>
              <w:t>. Закрепить знания детей о произведениях авторов, развивать активность, речь.</w:t>
            </w:r>
          </w:p>
          <w:p w:rsidR="00AA3E40" w:rsidRPr="004857A1" w:rsidRDefault="00AA3E40" w:rsidP="00AA3E40">
            <w:pPr>
              <w:pStyle w:val="a9"/>
              <w:jc w:val="both"/>
              <w:rPr>
                <w:b/>
                <w:sz w:val="18"/>
                <w:szCs w:val="18"/>
              </w:rPr>
            </w:pPr>
            <w:r w:rsidRPr="004857A1">
              <w:rPr>
                <w:b/>
                <w:sz w:val="18"/>
                <w:szCs w:val="18"/>
                <w:shd w:val="clear" w:color="auto" w:fill="FFFFFF"/>
              </w:rPr>
              <w:t>Рассматривание книг с иллюстрациями.</w:t>
            </w:r>
            <w:r w:rsidRPr="004857A1">
              <w:rPr>
                <w:sz w:val="18"/>
                <w:szCs w:val="18"/>
                <w:shd w:val="clear" w:color="auto" w:fill="FFFFFF"/>
              </w:rPr>
              <w:t xml:space="preserve"> Учить вспоминать знакомые стихотворения.  Развивать память.</w:t>
            </w:r>
          </w:p>
          <w:p w:rsidR="00AA3E40" w:rsidRPr="004857A1" w:rsidRDefault="00AA3E40" w:rsidP="00AA3E40">
            <w:pPr>
              <w:pStyle w:val="a9"/>
              <w:jc w:val="both"/>
              <w:rPr>
                <w:sz w:val="18"/>
                <w:szCs w:val="18"/>
              </w:rPr>
            </w:pPr>
            <w:r w:rsidRPr="004857A1">
              <w:rPr>
                <w:b/>
                <w:sz w:val="18"/>
                <w:szCs w:val="18"/>
              </w:rPr>
              <w:t xml:space="preserve">Д. игра «А что у вас».  </w:t>
            </w:r>
            <w:r w:rsidRPr="004857A1">
              <w:rPr>
                <w:sz w:val="18"/>
                <w:szCs w:val="18"/>
              </w:rPr>
              <w:t>Учить детей правильно образовывать множественное число существительных в именительном падеже.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pStyle w:val="a9"/>
              <w:jc w:val="both"/>
              <w:rPr>
                <w:sz w:val="18"/>
                <w:szCs w:val="18"/>
              </w:rPr>
            </w:pPr>
            <w:r w:rsidRPr="004857A1">
              <w:rPr>
                <w:b/>
                <w:sz w:val="18"/>
                <w:szCs w:val="18"/>
              </w:rPr>
              <w:t>П./игра «Кольцеброс».</w:t>
            </w:r>
            <w:r w:rsidRPr="004857A1">
              <w:rPr>
                <w:sz w:val="18"/>
                <w:szCs w:val="18"/>
              </w:rPr>
              <w:t xml:space="preserve"> Развивать меткость, глазомер, координацию движений. Упражнять в метании. </w:t>
            </w:r>
          </w:p>
          <w:p w:rsidR="00AA3E40" w:rsidRPr="004857A1" w:rsidRDefault="00AA3E40" w:rsidP="00AA3E40">
            <w:pPr>
              <w:pStyle w:val="a9"/>
              <w:jc w:val="both"/>
              <w:rPr>
                <w:sz w:val="18"/>
                <w:szCs w:val="18"/>
              </w:rPr>
            </w:pPr>
            <w:r w:rsidRPr="004857A1">
              <w:rPr>
                <w:b/>
                <w:sz w:val="18"/>
                <w:szCs w:val="18"/>
              </w:rPr>
              <w:t>П./игра «Два мяча».</w:t>
            </w:r>
            <w:r w:rsidRPr="004857A1">
              <w:rPr>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П. и.</w:t>
            </w:r>
            <w:r w:rsidRPr="004857A1">
              <w:rPr>
                <w:rFonts w:ascii="Times New Roman" w:hAnsi="Times New Roman" w:cs="Times New Roman"/>
                <w:b/>
                <w:bCs/>
                <w:color w:val="000000"/>
                <w:spacing w:val="-6"/>
                <w:sz w:val="18"/>
                <w:szCs w:val="18"/>
              </w:rPr>
              <w:t xml:space="preserve"> </w:t>
            </w:r>
            <w:r w:rsidRPr="004857A1">
              <w:rPr>
                <w:rFonts w:ascii="Times New Roman" w:hAnsi="Times New Roman" w:cs="Times New Roman"/>
                <w:b/>
                <w:color w:val="000000"/>
                <w:spacing w:val="-1"/>
                <w:w w:val="103"/>
                <w:sz w:val="18"/>
                <w:szCs w:val="18"/>
              </w:rPr>
              <w:t xml:space="preserve">«Море волнуется раз». </w:t>
            </w:r>
            <w:r w:rsidRPr="004857A1">
              <w:rPr>
                <w:rFonts w:ascii="Times New Roman" w:hAnsi="Times New Roman" w:cs="Times New Roman"/>
                <w:sz w:val="18"/>
                <w:szCs w:val="18"/>
              </w:rPr>
              <w:t>Развивать быстроту реакций, выдержку.</w:t>
            </w:r>
            <w:r w:rsidRPr="004857A1">
              <w:rPr>
                <w:rFonts w:ascii="Times New Roman" w:hAnsi="Times New Roman" w:cs="Times New Roman"/>
                <w:b/>
                <w:sz w:val="18"/>
                <w:szCs w:val="18"/>
              </w:rPr>
              <w:t xml:space="preserve"> </w:t>
            </w:r>
          </w:p>
          <w:p w:rsidR="00AA3E40" w:rsidRPr="004857A1" w:rsidRDefault="00AA3E40" w:rsidP="00AA3E40">
            <w:pPr>
              <w:pStyle w:val="a9"/>
              <w:jc w:val="both"/>
              <w:rPr>
                <w:b/>
                <w:color w:val="000000"/>
                <w:spacing w:val="-2"/>
                <w:w w:val="104"/>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Теневой театр «Петушок и бобовое зернышко». </w:t>
            </w:r>
            <w:r w:rsidRPr="004857A1">
              <w:rPr>
                <w:rFonts w:ascii="Times New Roman" w:hAnsi="Times New Roman" w:cs="Times New Roman"/>
                <w:sz w:val="18"/>
                <w:szCs w:val="18"/>
              </w:rPr>
              <w:t xml:space="preserve"> Помочь детям усвоить последовательность действий в сказке, закреплять умение узнавать в силуэтах персонажей сказки. Развивать зрительное восприятие, учить внимательно, следить за происходящим действием.</w:t>
            </w:r>
          </w:p>
          <w:p w:rsidR="00AA3E40" w:rsidRPr="004857A1" w:rsidRDefault="00AA3E40" w:rsidP="00AA3E40">
            <w:pPr>
              <w:shd w:val="clear" w:color="auto" w:fill="FFFFFF"/>
              <w:spacing w:before="5" w:after="0" w:line="233" w:lineRule="exact"/>
              <w:ind w:right="38"/>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«Почта». </w:t>
            </w:r>
            <w:r w:rsidRPr="004857A1">
              <w:rPr>
                <w:rFonts w:ascii="Times New Roman" w:hAnsi="Times New Roman" w:cs="Times New Roman"/>
                <w:sz w:val="18"/>
                <w:szCs w:val="18"/>
              </w:rPr>
              <w:t xml:space="preserve">Учить детей готовить обстановку для игры, использовать предметы-заместители. Учить развивать и обогащать сюжет игры, применяя новые знания, впечатления, опыт.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«Четвёртый лишний» </w:t>
            </w:r>
            <w:r w:rsidRPr="004857A1">
              <w:rPr>
                <w:rFonts w:ascii="Times New Roman" w:hAnsi="Times New Roman" w:cs="Times New Roman"/>
                <w:sz w:val="18"/>
                <w:szCs w:val="18"/>
              </w:rPr>
              <w:t>развивать внимание, речь,  мышление. Учить соблюдать правила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Укрепление снегом корней молодых деревьев.</w:t>
            </w:r>
          </w:p>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color w:val="000000"/>
                <w:sz w:val="18"/>
                <w:szCs w:val="18"/>
              </w:rPr>
              <w:t> Побуждать к природоохранной деятельности.</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sz w:val="18"/>
                <w:szCs w:val="18"/>
              </w:rPr>
              <w:t xml:space="preserve">Работа в уголке природы: </w:t>
            </w:r>
            <w:r w:rsidRPr="004857A1">
              <w:rPr>
                <w:rFonts w:ascii="Times New Roman" w:hAnsi="Times New Roman" w:cs="Times New Roman"/>
                <w:b/>
                <w:color w:val="555555"/>
                <w:sz w:val="18"/>
                <w:szCs w:val="18"/>
              </w:rPr>
              <w:t> </w:t>
            </w:r>
            <w:r w:rsidRPr="004857A1">
              <w:rPr>
                <w:rFonts w:ascii="Times New Roman" w:hAnsi="Times New Roman" w:cs="Times New Roman"/>
                <w:b/>
                <w:color w:val="000000"/>
                <w:sz w:val="18"/>
                <w:szCs w:val="18"/>
              </w:rPr>
              <w:t> « Мытьё комнатных растений».</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color w:val="000000"/>
                <w:sz w:val="18"/>
                <w:szCs w:val="18"/>
              </w:rPr>
              <w:t>Привлекать детей к посильной помощи, уточнить представления детей о комнатных растениях.</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lastRenderedPageBreak/>
              <w:t xml:space="preserve">Дежурство по столовой: </w:t>
            </w:r>
            <w:r w:rsidRPr="004857A1">
              <w:rPr>
                <w:sz w:val="18"/>
                <w:szCs w:val="18"/>
              </w:rPr>
              <w:t>Учить детей красиво сервировать стол. Учить самостоятельно и своевременно выполнять все обязанности дежурных.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замечать непорядок в одежде, беречь одежду и обувь, аккуратно складывать одежду в шкаф.</w:t>
            </w:r>
          </w:p>
          <w:p w:rsidR="00AA3E40" w:rsidRPr="004857A1" w:rsidRDefault="00AA3E40" w:rsidP="00AA3E40">
            <w:pPr>
              <w:pStyle w:val="a9"/>
              <w:jc w:val="both"/>
              <w:rPr>
                <w:sz w:val="18"/>
                <w:szCs w:val="18"/>
              </w:rPr>
            </w:pPr>
            <w:r w:rsidRPr="004857A1">
              <w:rPr>
                <w:b/>
                <w:sz w:val="18"/>
                <w:szCs w:val="18"/>
              </w:rPr>
              <w:t xml:space="preserve">Поручение: «Помогаем няне» </w:t>
            </w:r>
            <w:r w:rsidRPr="004857A1">
              <w:rPr>
                <w:sz w:val="18"/>
                <w:szCs w:val="18"/>
              </w:rPr>
              <w:t xml:space="preserve"> Учить застилать постельное белье приучать детей оказывать посильную помощь взрослым.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spacing w:after="0"/>
              <w:ind w:left="-11" w:firstLine="11"/>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строительного материала «По замыслу». </w:t>
            </w:r>
            <w:r w:rsidRPr="004857A1">
              <w:rPr>
                <w:rFonts w:ascii="Times New Roman" w:hAnsi="Times New Roman" w:cs="Times New Roman"/>
                <w:sz w:val="18"/>
                <w:szCs w:val="18"/>
              </w:rPr>
              <w:t xml:space="preserve">Учить строить коллективно, совместно обдумывать  план работы.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Вызвать желание дополнять созданное изображение соответствующими содержанию деталями, предметами.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Пение песни  «Снег идет», Е. Громова.</w:t>
            </w:r>
            <w:r w:rsidRPr="004857A1">
              <w:rPr>
                <w:rFonts w:ascii="Times New Roman" w:hAnsi="Times New Roman" w:cs="Times New Roman"/>
                <w:sz w:val="18"/>
                <w:szCs w:val="18"/>
              </w:rPr>
              <w:t xml:space="preserve"> Учить понимать содержание музыкального произведения, его характер, настроение. Узнавать изобразительные моменты  в музыке. Развивать образную речь,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стихотворения. Э. Мошковская «Какие бывают подарки».</w:t>
            </w:r>
            <w:r w:rsidRPr="004857A1">
              <w:rPr>
                <w:rFonts w:ascii="Times New Roman" w:hAnsi="Times New Roman" w:cs="Times New Roman"/>
                <w:sz w:val="18"/>
                <w:szCs w:val="18"/>
              </w:rPr>
              <w:t xml:space="preserve"> Учить детей эмоционально воспринимать образную основу поэтических произведений; развивать творческое воображение, выразительность речи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363" w:type="dxa"/>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color w:val="000000"/>
                <w:sz w:val="18"/>
                <w:szCs w:val="18"/>
              </w:rPr>
              <w:t xml:space="preserve"> </w:t>
            </w:r>
            <w:r w:rsidRPr="004857A1">
              <w:rPr>
                <w:rFonts w:ascii="Times New Roman" w:hAnsi="Times New Roman" w:cs="Times New Roman"/>
                <w:b/>
                <w:color w:val="000000"/>
                <w:sz w:val="18"/>
                <w:szCs w:val="18"/>
              </w:rPr>
              <w:t>Игровые ситуации «Надежность, сотрудничество</w:t>
            </w:r>
            <w:r w:rsidRPr="004857A1">
              <w:rPr>
                <w:rFonts w:ascii="Times New Roman" w:hAnsi="Times New Roman" w:cs="Times New Roman"/>
                <w:color w:val="000000"/>
                <w:sz w:val="18"/>
                <w:szCs w:val="18"/>
              </w:rPr>
              <w:t>» Выполнять правило «Не оставляй товарища в беде, всегда приходи к нему на помощь». Воспитывать уважение к другу, умение помогать друзьям.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tcPr>
          <w:p w:rsidR="00AA3E40" w:rsidRPr="00624B71" w:rsidRDefault="00AA3E40" w:rsidP="00AA3E40">
            <w:pPr>
              <w:spacing w:after="0"/>
              <w:rPr>
                <w:rFonts w:ascii="Times New Roman" w:hAnsi="Times New Roman" w:cs="Times New Roman"/>
                <w:color w:val="000000" w:themeColor="text1"/>
                <w:sz w:val="18"/>
                <w:szCs w:val="18"/>
              </w:rPr>
            </w:pPr>
            <w:r w:rsidRPr="00624B71">
              <w:rPr>
                <w:rFonts w:ascii="Times New Roman" w:hAnsi="Times New Roman" w:cs="Times New Roman"/>
                <w:b/>
                <w:color w:val="000000" w:themeColor="text1"/>
                <w:sz w:val="18"/>
                <w:szCs w:val="18"/>
              </w:rPr>
              <w:t xml:space="preserve">«Старание терпение» </w:t>
            </w:r>
            <w:r w:rsidRPr="00624B71">
              <w:rPr>
                <w:rFonts w:ascii="Times New Roman" w:hAnsi="Times New Roman" w:cs="Times New Roman"/>
                <w:color w:val="000000" w:themeColor="text1"/>
                <w:sz w:val="18"/>
                <w:szCs w:val="18"/>
              </w:rPr>
              <w:t>Мастерская «Самоделкина»: продуктивная деятельность с переходом в сюжетно-ролевую игру. Развитие единого контекста в группе.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«Неделя поэзии»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i/>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sz w:val="18"/>
                <w:szCs w:val="18"/>
              </w:rPr>
              <w:t xml:space="preserve">Наблюдение за ветром. </w:t>
            </w:r>
            <w:r w:rsidRPr="004857A1">
              <w:rPr>
                <w:sz w:val="18"/>
                <w:szCs w:val="18"/>
              </w:rPr>
              <w:t>Учить определять наличие и направление ветра.</w:t>
            </w:r>
          </w:p>
          <w:p w:rsidR="00AA3E40" w:rsidRPr="004857A1" w:rsidRDefault="00AA3E40" w:rsidP="00AA3E40">
            <w:pPr>
              <w:pStyle w:val="a9"/>
              <w:jc w:val="both"/>
              <w:rPr>
                <w:sz w:val="18"/>
                <w:szCs w:val="18"/>
              </w:rPr>
            </w:pPr>
            <w:r w:rsidRPr="004857A1">
              <w:rPr>
                <w:b/>
                <w:sz w:val="18"/>
                <w:szCs w:val="18"/>
              </w:rPr>
              <w:t>Наблюдение  за рябиной</w:t>
            </w:r>
            <w:r w:rsidRPr="004857A1">
              <w:rPr>
                <w:sz w:val="18"/>
                <w:szCs w:val="18"/>
              </w:rPr>
              <w:t>. Закрепить знание о Рябине. Отметить, какие изменения произошли с ней весной.</w:t>
            </w:r>
          </w:p>
          <w:p w:rsidR="00AA3E40" w:rsidRPr="004857A1" w:rsidRDefault="00AA3E40" w:rsidP="00AA3E40">
            <w:pPr>
              <w:spacing w:after="0"/>
              <w:ind w:firstLine="34"/>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«Зимует – не зимует». </w:t>
            </w:r>
            <w:r w:rsidRPr="004857A1">
              <w:rPr>
                <w:rFonts w:ascii="Times New Roman" w:hAnsi="Times New Roman" w:cs="Times New Roman"/>
                <w:sz w:val="18"/>
                <w:szCs w:val="18"/>
              </w:rPr>
              <w:t>Закрепить знания о зимующих птицах, развивать внимание, воспитывать бережное отношение к пернатым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color w:val="000000"/>
                <w:sz w:val="18"/>
                <w:szCs w:val="18"/>
                <w:shd w:val="clear" w:color="auto" w:fill="FFFFFF"/>
              </w:rPr>
              <w:t xml:space="preserve"> </w:t>
            </w:r>
            <w:r w:rsidRPr="004857A1">
              <w:rPr>
                <w:rFonts w:ascii="Times New Roman" w:hAnsi="Times New Roman" w:cs="Times New Roman"/>
                <w:b/>
                <w:sz w:val="18"/>
                <w:szCs w:val="18"/>
                <w:shd w:val="clear" w:color="auto" w:fill="FFFFFF"/>
              </w:rPr>
              <w:t>Викторина. «</w:t>
            </w:r>
            <w:r w:rsidRPr="004857A1">
              <w:rPr>
                <w:rFonts w:ascii="Times New Roman" w:hAnsi="Times New Roman" w:cs="Times New Roman"/>
                <w:b/>
                <w:bCs/>
                <w:sz w:val="18"/>
                <w:szCs w:val="18"/>
                <w:shd w:val="clear" w:color="auto" w:fill="FFFFFF"/>
              </w:rPr>
              <w:t xml:space="preserve">День поэзии» </w:t>
            </w:r>
            <w:r w:rsidRPr="004857A1">
              <w:rPr>
                <w:rFonts w:ascii="Times New Roman" w:hAnsi="Times New Roman" w:cs="Times New Roman"/>
                <w:color w:val="000000"/>
                <w:sz w:val="18"/>
                <w:szCs w:val="18"/>
                <w:shd w:val="clear" w:color="auto" w:fill="FFFFFF"/>
              </w:rPr>
              <w:t>Речевое развитие и формирование интереса к художественному слову, умения чувствовать красоту и выразительность поэтичного слова.</w:t>
            </w:r>
          </w:p>
          <w:p w:rsidR="00AA3E40" w:rsidRPr="00624B7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«Путешествие в страну здоровья». </w:t>
            </w:r>
            <w:r w:rsidRPr="004857A1">
              <w:rPr>
                <w:rFonts w:ascii="Times New Roman" w:hAnsi="Times New Roman" w:cs="Times New Roman"/>
                <w:sz w:val="18"/>
                <w:szCs w:val="18"/>
              </w:rPr>
              <w:t>Продолжать формировать представление о том, что такое здоровье и как его сберечь.</w:t>
            </w:r>
            <w:r>
              <w:rPr>
                <w:rFonts w:ascii="Times New Roman" w:hAnsi="Times New Roman" w:cs="Times New Roman"/>
                <w:sz w:val="18"/>
                <w:szCs w:val="18"/>
              </w:rPr>
              <w:t xml:space="preserve"> </w:t>
            </w:r>
            <w:r w:rsidRPr="004857A1">
              <w:rPr>
                <w:rFonts w:ascii="Times New Roman" w:hAnsi="Times New Roman" w:cs="Times New Roman"/>
                <w:sz w:val="18"/>
                <w:szCs w:val="18"/>
              </w:rPr>
              <w:t xml:space="preserve">Развивать внимание, двигательную активность.  Воспитывать желание быть здоровым. </w:t>
            </w:r>
          </w:p>
          <w:p w:rsidR="00AA3E40" w:rsidRPr="00624B7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«Ответь на вопрос».  </w:t>
            </w:r>
            <w:r w:rsidRPr="004857A1">
              <w:rPr>
                <w:rFonts w:ascii="Times New Roman" w:hAnsi="Times New Roman" w:cs="Times New Roman"/>
                <w:color w:val="000000"/>
                <w:sz w:val="18"/>
                <w:szCs w:val="18"/>
              </w:rPr>
              <w:t>Закрепить в речи детей умение употреблять слова, обозначающие предметы, действия, признаки предметов.</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pStyle w:val="a9"/>
              <w:widowControl w:val="0"/>
              <w:autoSpaceDE w:val="0"/>
              <w:autoSpaceDN w:val="0"/>
              <w:adjustRightInd w:val="0"/>
              <w:jc w:val="both"/>
              <w:rPr>
                <w:sz w:val="18"/>
                <w:szCs w:val="18"/>
              </w:rPr>
            </w:pPr>
            <w:r w:rsidRPr="004857A1">
              <w:rPr>
                <w:b/>
                <w:sz w:val="18"/>
                <w:szCs w:val="18"/>
              </w:rPr>
              <w:t>П. игры «Поймай комара».</w:t>
            </w:r>
            <w:r w:rsidRPr="004857A1">
              <w:rPr>
                <w:sz w:val="18"/>
                <w:szCs w:val="18"/>
              </w:rPr>
              <w:t xml:space="preserve"> Развивать у детей ориентировку в пространстве. Упражнять детей в беге. Упражнять в прыжках на месте.</w:t>
            </w:r>
          </w:p>
          <w:p w:rsidR="00AA3E40" w:rsidRPr="004857A1" w:rsidRDefault="00AA3E40" w:rsidP="00AA3E40">
            <w:pPr>
              <w:pStyle w:val="a9"/>
              <w:jc w:val="both"/>
              <w:rPr>
                <w:sz w:val="18"/>
                <w:szCs w:val="18"/>
              </w:rPr>
            </w:pPr>
            <w:r w:rsidRPr="004857A1">
              <w:rPr>
                <w:b/>
                <w:sz w:val="18"/>
                <w:szCs w:val="18"/>
              </w:rPr>
              <w:t>П./игра «Третий лишний».</w:t>
            </w:r>
            <w:r w:rsidRPr="004857A1">
              <w:rPr>
                <w:sz w:val="18"/>
                <w:szCs w:val="18"/>
              </w:rPr>
              <w:t xml:space="preserve">   Развивать у детей умение выполнять движение по сигналу. Упражнять в быстром беге.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«Чай – чай, выручай»</w:t>
            </w:r>
            <w:r w:rsidRPr="004857A1">
              <w:rPr>
                <w:rFonts w:ascii="Times New Roman" w:hAnsi="Times New Roman" w:cs="Times New Roman"/>
                <w:sz w:val="18"/>
                <w:szCs w:val="18"/>
              </w:rPr>
              <w:t xml:space="preserve"> развивать быстроту, ловкость.</w:t>
            </w:r>
          </w:p>
          <w:p w:rsidR="00AA3E40" w:rsidRPr="004857A1" w:rsidRDefault="00AA3E40" w:rsidP="00AA3E40">
            <w:pPr>
              <w:pStyle w:val="a9"/>
              <w:jc w:val="both"/>
              <w:rPr>
                <w:sz w:val="18"/>
                <w:szCs w:val="18"/>
              </w:rPr>
            </w:pPr>
            <w:r w:rsidRPr="004857A1">
              <w:rPr>
                <w:b/>
                <w:color w:val="000000"/>
                <w:w w:val="103"/>
                <w:sz w:val="18"/>
                <w:szCs w:val="18"/>
              </w:rPr>
              <w:t xml:space="preserve">П. игры </w:t>
            </w:r>
            <w:r w:rsidRPr="004857A1">
              <w:rPr>
                <w:b/>
                <w:color w:val="000000"/>
                <w:sz w:val="18"/>
                <w:szCs w:val="18"/>
              </w:rPr>
              <w:t xml:space="preserve">«Футбол». </w:t>
            </w:r>
            <w:r w:rsidRPr="004857A1">
              <w:rPr>
                <w:color w:val="000000"/>
                <w:sz w:val="18"/>
                <w:szCs w:val="18"/>
              </w:rPr>
              <w:t xml:space="preserve">Учить подбрасывать  и ловить мяч одной рукой. Развивать ловкость, чувство равновесия, быстроту. </w:t>
            </w:r>
          </w:p>
          <w:p w:rsidR="00AA3E40" w:rsidRPr="004857A1" w:rsidRDefault="00AA3E40" w:rsidP="00AA3E40">
            <w:pPr>
              <w:pStyle w:val="a9"/>
              <w:widowControl w:val="0"/>
              <w:autoSpaceDE w:val="0"/>
              <w:autoSpaceDN w:val="0"/>
              <w:adjustRightInd w:val="0"/>
              <w:jc w:val="both"/>
              <w:rPr>
                <w:spacing w:val="-10"/>
                <w:sz w:val="18"/>
                <w:szCs w:val="18"/>
              </w:rPr>
            </w:pPr>
            <w:r w:rsidRPr="004857A1">
              <w:rPr>
                <w:b/>
                <w:color w:val="000000"/>
                <w:spacing w:val="-2"/>
                <w:w w:val="104"/>
                <w:sz w:val="18"/>
                <w:szCs w:val="18"/>
              </w:rPr>
              <w:t xml:space="preserve">Спортивная игра </w:t>
            </w:r>
            <w:r w:rsidRPr="004857A1">
              <w:rPr>
                <w:b/>
                <w:sz w:val="18"/>
                <w:szCs w:val="18"/>
              </w:rPr>
              <w:t xml:space="preserve">«Хоккей». </w:t>
            </w:r>
            <w:r w:rsidRPr="004857A1">
              <w:rPr>
                <w:sz w:val="18"/>
                <w:szCs w:val="18"/>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 Бросать шайбу в ворота с места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С./р. игра «Библиотека».  </w:t>
            </w:r>
            <w:r w:rsidRPr="004857A1">
              <w:rPr>
                <w:rFonts w:ascii="Times New Roman" w:hAnsi="Times New Roman" w:cs="Times New Roman"/>
                <w:sz w:val="18"/>
                <w:szCs w:val="18"/>
              </w:rPr>
              <w:t xml:space="preserve">Расширить  кругозор, научить детей правильно пользоваться услугами библиотеки, закрепить знания о профессии библиотекаря,  развивать умение эмоционально воспринимать взятую на себя роль и воспроизводить, согласовывать игровой замысел. </w:t>
            </w:r>
          </w:p>
          <w:p w:rsidR="00AA3E40" w:rsidRPr="004857A1" w:rsidRDefault="00AA3E40" w:rsidP="00AA3E40">
            <w:pPr>
              <w:pStyle w:val="a9"/>
              <w:jc w:val="both"/>
              <w:rPr>
                <w:w w:val="104"/>
                <w:sz w:val="18"/>
                <w:szCs w:val="18"/>
              </w:rPr>
            </w:pPr>
            <w:r w:rsidRPr="004857A1">
              <w:rPr>
                <w:b/>
                <w:sz w:val="18"/>
                <w:szCs w:val="18"/>
              </w:rPr>
              <w:t xml:space="preserve">Творческая игра: </w:t>
            </w:r>
            <w:r w:rsidRPr="004857A1">
              <w:rPr>
                <w:b/>
                <w:w w:val="104"/>
                <w:sz w:val="18"/>
                <w:szCs w:val="18"/>
              </w:rPr>
              <w:t xml:space="preserve">«Угостим друзей». </w:t>
            </w:r>
            <w:r w:rsidRPr="004857A1">
              <w:rPr>
                <w:w w:val="104"/>
                <w:sz w:val="18"/>
                <w:szCs w:val="18"/>
              </w:rPr>
              <w:t>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«Где мы растём». </w:t>
            </w:r>
            <w:r w:rsidRPr="004857A1">
              <w:rPr>
                <w:rFonts w:ascii="Times New Roman" w:hAnsi="Times New Roman" w:cs="Times New Roman"/>
                <w:sz w:val="18"/>
                <w:szCs w:val="18"/>
              </w:rPr>
              <w:t>Учить соблюдать правила игры. Развивать память, внимание.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Труд на участке «Расчистка дорожек от мусора, и снега».  </w:t>
            </w:r>
            <w:r w:rsidRPr="004857A1">
              <w:rPr>
                <w:sz w:val="18"/>
                <w:szCs w:val="18"/>
              </w:rPr>
              <w:t xml:space="preserve"> Воспитывать трудолюбие, желание трудиться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детей правильно и аккуратно накрывать на стол.</w:t>
            </w:r>
          </w:p>
          <w:p w:rsidR="00AA3E40" w:rsidRPr="004857A1" w:rsidRDefault="00AA3E40" w:rsidP="00AA3E40">
            <w:pPr>
              <w:tabs>
                <w:tab w:val="left" w:pos="851"/>
              </w:tabs>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 Б. труд «Стираем кукольную одежду». </w:t>
            </w:r>
            <w:r w:rsidRPr="004857A1">
              <w:rPr>
                <w:rFonts w:ascii="Times New Roman" w:hAnsi="Times New Roman" w:cs="Times New Roman"/>
                <w:sz w:val="18"/>
                <w:szCs w:val="18"/>
              </w:rPr>
              <w:t>Расширять опыт трудовых действий. Учить детей стирать мелкие детали одежды кукол, включая соответствующие  трудовые операции в различные игровые сюжеты.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учить самостоятельно без напоминания уметь пользоваться расчёской.</w:t>
            </w:r>
          </w:p>
          <w:p w:rsidR="00AA3E40" w:rsidRPr="004857A1" w:rsidRDefault="00AA3E40" w:rsidP="00AA3E40">
            <w:pPr>
              <w:pStyle w:val="a9"/>
              <w:jc w:val="both"/>
              <w:rPr>
                <w:sz w:val="18"/>
                <w:szCs w:val="18"/>
              </w:rPr>
            </w:pPr>
            <w:r w:rsidRPr="004857A1">
              <w:rPr>
                <w:b/>
                <w:sz w:val="18"/>
                <w:szCs w:val="18"/>
              </w:rPr>
              <w:lastRenderedPageBreak/>
              <w:t xml:space="preserve">Поручение.  </w:t>
            </w:r>
            <w:r w:rsidRPr="004857A1">
              <w:rPr>
                <w:sz w:val="18"/>
                <w:szCs w:val="18"/>
              </w:rPr>
              <w:t xml:space="preserve">Следить за порядком в книжном уголке. Учить доводить начатое дело до конца. Развивать желание вместе с взрослыми и с их помощью выполнять,  посильны трудовые поручения.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363" w:type="dxa"/>
          </w:tcPr>
          <w:p w:rsidR="00AA3E40" w:rsidRPr="004857A1" w:rsidRDefault="00AA3E40" w:rsidP="00AA3E40">
            <w:pPr>
              <w:pStyle w:val="a3"/>
              <w:ind w:left="0"/>
              <w:jc w:val="both"/>
              <w:rPr>
                <w:b/>
                <w:sz w:val="18"/>
                <w:szCs w:val="18"/>
              </w:rPr>
            </w:pPr>
            <w:r w:rsidRPr="004857A1">
              <w:rPr>
                <w:b/>
                <w:sz w:val="18"/>
                <w:szCs w:val="18"/>
              </w:rPr>
              <w:t xml:space="preserve">Лего – конструирование «Музей». </w:t>
            </w:r>
            <w:r w:rsidRPr="004857A1">
              <w:rPr>
                <w:sz w:val="18"/>
                <w:szCs w:val="18"/>
              </w:rPr>
              <w:t xml:space="preserve"> Закрепить названия магазинов, их виды.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из природного материала. </w:t>
            </w:r>
            <w:r w:rsidRPr="004857A1">
              <w:rPr>
                <w:rFonts w:ascii="Times New Roman" w:hAnsi="Times New Roman" w:cs="Times New Roman"/>
                <w:sz w:val="18"/>
                <w:szCs w:val="18"/>
              </w:rPr>
              <w:t xml:space="preserve"> Закреплять навыки работы с разным природным материалом; формировать умение по модели игрушки создавать наглядную схему последовательности действий и пользоваться ею как планом работы в процессе изготовления поделки;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Игры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w:t>
            </w:r>
            <w:r w:rsidRPr="004857A1">
              <w:rPr>
                <w:rFonts w:ascii="Times New Roman" w:hAnsi="Times New Roman" w:cs="Times New Roman"/>
                <w:b/>
                <w:bCs/>
                <w:iCs/>
                <w:sz w:val="18"/>
                <w:szCs w:val="18"/>
              </w:rPr>
              <w:t xml:space="preserve">в лицах </w:t>
            </w:r>
            <w:r w:rsidRPr="004857A1">
              <w:rPr>
                <w:rFonts w:ascii="Times New Roman" w:hAnsi="Times New Roman" w:cs="Times New Roman"/>
                <w:b/>
                <w:sz w:val="18"/>
                <w:szCs w:val="18"/>
              </w:rPr>
              <w:t>С. Маршак. «Кошкин дом» (отрывки)</w:t>
            </w:r>
            <w:r w:rsidRPr="004857A1">
              <w:rPr>
                <w:rFonts w:ascii="Times New Roman" w:hAnsi="Times New Roman" w:cs="Times New Roman"/>
                <w:sz w:val="18"/>
                <w:szCs w:val="18"/>
              </w:rPr>
              <w:t>. Пересказывая литературное произведение учить пользоваться различными средствами интонационной выразительности речи: темпом, ритмом речи, логическим ударением.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Развитие игровой деятельности</w:t>
            </w:r>
            <w:r w:rsidRPr="004857A1">
              <w:rPr>
                <w:rFonts w:ascii="Times New Roman" w:hAnsi="Times New Roman" w:cs="Times New Roman"/>
                <w:sz w:val="18"/>
                <w:szCs w:val="18"/>
              </w:rPr>
              <w:t>. Пение: хоровод игра «Теремок», хоровод «Репка». Подвижные игры: «Золотая рыбка», «В темном лесу есть избушка», «На водопой».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театр «В гостя у сказки»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ветром</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закрепить обобщенные представления о сезонных изменениях; дать понятие о ветре, его свойствах.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i/>
                <w:sz w:val="18"/>
                <w:szCs w:val="18"/>
              </w:rPr>
              <w:t xml:space="preserve"> </w:t>
            </w:r>
            <w:r w:rsidRPr="004857A1">
              <w:rPr>
                <w:rFonts w:ascii="Times New Roman" w:hAnsi="Times New Roman" w:cs="Times New Roman"/>
                <w:b/>
                <w:bCs/>
                <w:color w:val="000000"/>
                <w:sz w:val="18"/>
                <w:szCs w:val="18"/>
              </w:rPr>
              <w:t>Наблюдение за вороной и сорокой</w:t>
            </w:r>
            <w:r w:rsidRPr="004857A1">
              <w:rPr>
                <w:rFonts w:ascii="Times New Roman" w:hAnsi="Times New Roman" w:cs="Times New Roman"/>
                <w:color w:val="000000"/>
                <w:sz w:val="18"/>
                <w:szCs w:val="18"/>
              </w:rPr>
              <w:t>.  Продолжать учить сравнивать сороку и ворону, находить отличительные признаки (внешний вид, голос, повадки).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«Кто больше назовет». </w:t>
            </w:r>
            <w:r w:rsidRPr="004857A1">
              <w:rPr>
                <w:rFonts w:ascii="Times New Roman" w:hAnsi="Times New Roman" w:cs="Times New Roman"/>
                <w:sz w:val="18"/>
                <w:szCs w:val="18"/>
              </w:rPr>
              <w:t xml:space="preserve">Развивать быстроту реакции, память, ловкость. Воспитывать чувство уважения к труду людей, которые выпекают и выращивают  хлеб.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Д. игра лото «Чья вещь?» -</w:t>
            </w:r>
            <w:r w:rsidRPr="004857A1">
              <w:rPr>
                <w:rFonts w:ascii="Times New Roman" w:hAnsi="Times New Roman" w:cs="Times New Roman"/>
                <w:color w:val="000000"/>
                <w:sz w:val="18"/>
                <w:szCs w:val="18"/>
              </w:rPr>
              <w:t>закрепить знания детей о сказочных героях.</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«Я – зритель» </w:t>
            </w:r>
            <w:r w:rsidRPr="004857A1">
              <w:rPr>
                <w:rFonts w:ascii="Times New Roman" w:hAnsi="Times New Roman" w:cs="Times New Roman"/>
                <w:color w:val="000000"/>
                <w:sz w:val="18"/>
                <w:szCs w:val="18"/>
              </w:rPr>
              <w:t>- развитие диалогической речи.</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Беседа и рассматривание иллюстраций «Комнатные растения</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Расширять представление о комнатных растениях. Развивать логическое мышление,  зрительное восприятие. Поощрять детей к активному общению.</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 и «Узнай цветы</w:t>
            </w:r>
            <w:r w:rsidRPr="004857A1">
              <w:rPr>
                <w:rFonts w:ascii="Times New Roman" w:hAnsi="Times New Roman" w:cs="Times New Roman"/>
                <w:i/>
                <w:sz w:val="18"/>
                <w:szCs w:val="18"/>
              </w:rPr>
              <w:t>»</w:t>
            </w:r>
            <w:r w:rsidRPr="004857A1">
              <w:rPr>
                <w:rFonts w:ascii="Times New Roman" w:hAnsi="Times New Roman" w:cs="Times New Roman"/>
                <w:sz w:val="18"/>
                <w:szCs w:val="18"/>
              </w:rPr>
              <w:t xml:space="preserve"> Учить детей использовать в речи прилагательные, правильно согласовывая их с существительными в роде, числе, падеже.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«Перебежки» </w:t>
            </w:r>
            <w:r w:rsidRPr="004857A1">
              <w:rPr>
                <w:rFonts w:ascii="Times New Roman" w:hAnsi="Times New Roman" w:cs="Times New Roman"/>
                <w:sz w:val="18"/>
                <w:szCs w:val="18"/>
              </w:rPr>
              <w:t>упражнять детей в беге в заданном направлении, ориентировке в пространстве. Развивать ловкость, координацию движений, внимание. Воспитывать дружеские отношения.</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«Кого назвали, тот ловит мяч» р</w:t>
            </w:r>
            <w:r w:rsidRPr="004857A1">
              <w:rPr>
                <w:rFonts w:ascii="Times New Roman" w:hAnsi="Times New Roman" w:cs="Times New Roman"/>
                <w:sz w:val="18"/>
                <w:szCs w:val="18"/>
              </w:rPr>
              <w:t xml:space="preserve">азвивать ловкость, быстроту реакции, навыки владения мячом при метании и ловле.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«Ловля обезьян».   </w:t>
            </w:r>
            <w:r w:rsidRPr="004857A1">
              <w:rPr>
                <w:rFonts w:ascii="Times New Roman" w:hAnsi="Times New Roman" w:cs="Times New Roman"/>
                <w:sz w:val="18"/>
                <w:szCs w:val="18"/>
              </w:rPr>
              <w:t xml:space="preserve">Упражнять в лазании по гимнастической стенки разными способами. Развивать ловкость, сноровку.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игра  «Театр»</w:t>
            </w:r>
            <w:r w:rsidRPr="004857A1">
              <w:rPr>
                <w:rFonts w:ascii="Times New Roman" w:hAnsi="Times New Roman" w:cs="Times New Roman"/>
                <w:sz w:val="18"/>
                <w:szCs w:val="18"/>
              </w:rPr>
              <w:t>.  Продолжать работу по развитию и обогащению сюжетов игры. Учить детей разнообразным игровым действиям, отражающим труд людей.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«Герои русских сказок». </w:t>
            </w:r>
            <w:r w:rsidRPr="004857A1">
              <w:rPr>
                <w:rFonts w:ascii="Times New Roman" w:hAnsi="Times New Roman" w:cs="Times New Roman"/>
                <w:sz w:val="18"/>
                <w:szCs w:val="18"/>
              </w:rPr>
              <w:t>Развивать память, мышление, речь, умение пересказывать.</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«Семья». </w:t>
            </w:r>
            <w:r w:rsidRPr="004857A1">
              <w:rPr>
                <w:rFonts w:ascii="Times New Roman" w:hAnsi="Times New Roman" w:cs="Times New Roman"/>
                <w:sz w:val="18"/>
                <w:szCs w:val="18"/>
              </w:rPr>
              <w:t>Учить детей способность совместно развертывать игру, согласовывая собственный игровой замысел с замыслами сверстников. Развивать творческое воображение. Воспитывать  уважительное отношение  к людям разных профессий.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Уборка снега на участке</w:t>
            </w:r>
            <w:r w:rsidRPr="004857A1">
              <w:rPr>
                <w:rFonts w:ascii="Times New Roman" w:hAnsi="Times New Roman" w:cs="Times New Roman"/>
                <w:sz w:val="18"/>
                <w:szCs w:val="18"/>
              </w:rPr>
              <w:t>. Воспитывать желание участвовать в совместной трудовой деятельности.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Закреплять умение самостоятельно убирать свое рабочее место</w:t>
            </w:r>
            <w:r w:rsidRPr="004857A1">
              <w:rPr>
                <w:rFonts w:ascii="Times New Roman" w:hAnsi="Times New Roman" w:cs="Times New Roman"/>
                <w:b/>
                <w:sz w:val="18"/>
                <w:szCs w:val="18"/>
              </w:rPr>
              <w:t>.</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lang w:eastAsia="en-US"/>
              </w:rPr>
              <w:t xml:space="preserve">Труд в уголке природы </w:t>
            </w:r>
            <w:r w:rsidRPr="004857A1">
              <w:rPr>
                <w:b/>
                <w:color w:val="000000"/>
                <w:sz w:val="18"/>
                <w:szCs w:val="18"/>
                <w:bdr w:val="none" w:sz="0" w:space="0" w:color="auto" w:frame="1"/>
              </w:rPr>
              <w:t>«Опрыскивание комнатных растений»</w:t>
            </w:r>
          </w:p>
          <w:p w:rsidR="00AA3E40" w:rsidRPr="004857A1" w:rsidRDefault="00AA3E40" w:rsidP="00AA3E40">
            <w:pPr>
              <w:pStyle w:val="a8"/>
              <w:shd w:val="clear" w:color="auto" w:fill="FFFFFF"/>
              <w:spacing w:before="0" w:beforeAutospacing="0" w:after="0" w:afterAutospacing="0"/>
              <w:textAlignment w:val="baseline"/>
              <w:rPr>
                <w:color w:val="555555"/>
                <w:sz w:val="18"/>
                <w:szCs w:val="18"/>
              </w:rPr>
            </w:pPr>
            <w:r w:rsidRPr="004857A1">
              <w:rPr>
                <w:color w:val="000000"/>
                <w:sz w:val="18"/>
                <w:szCs w:val="18"/>
                <w:bdr w:val="none" w:sz="0" w:space="0" w:color="auto" w:frame="1"/>
              </w:rPr>
              <w:t xml:space="preserve"> Учить детей оказывать посильную помощь воспитателю в уходе за комнатными цветами : опрыскивать растения водой комнатной температуры, правильно пользоваться опрыскивателем.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Закреплять умение полностью сервировать столы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Разложить комплекты чистого белья на кровати воспитывать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Ручной труд из бумаги.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«Изготовление масок». </w:t>
            </w:r>
            <w:r w:rsidRPr="004857A1">
              <w:rPr>
                <w:rFonts w:ascii="Times New Roman" w:hAnsi="Times New Roman" w:cs="Times New Roman"/>
                <w:sz w:val="18"/>
                <w:szCs w:val="18"/>
              </w:rPr>
              <w:t xml:space="preserve">Совершенствовать выполнение детьми приемов работы с бумагой. Учить делить квадратный лист на несколько разных частей, сглаживать сгибы, надрезать по сгибам.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Изобразительная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p w:rsidR="00AA3E40" w:rsidRPr="004857A1" w:rsidRDefault="00AA3E40" w:rsidP="00AA3E40">
            <w:pPr>
              <w:spacing w:after="0"/>
              <w:rPr>
                <w:rFonts w:ascii="Times New Roman" w:hAnsi="Times New Roman" w:cs="Times New Roman"/>
                <w:sz w:val="18"/>
                <w:szCs w:val="18"/>
              </w:rPr>
            </w:pP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«Мальчишки», М. Протасов </w:t>
            </w:r>
            <w:r w:rsidRPr="004857A1">
              <w:rPr>
                <w:rFonts w:ascii="Times New Roman" w:hAnsi="Times New Roman" w:cs="Times New Roman"/>
                <w:sz w:val="18"/>
                <w:szCs w:val="18"/>
              </w:rPr>
              <w:t>Упражнять в выразительном пении, работать над дикцией. Развивать творческую фантазию, желание импровизировать под песню.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русской народной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«Крылатый, мохнатый да масляный»</w:t>
            </w:r>
            <w:r w:rsidRPr="004857A1">
              <w:rPr>
                <w:rFonts w:ascii="Times New Roman" w:hAnsi="Times New Roman" w:cs="Times New Roman"/>
                <w:sz w:val="18"/>
                <w:szCs w:val="18"/>
              </w:rPr>
              <w:t xml:space="preserve">, и беседа по содержанию. </w:t>
            </w:r>
            <w:r w:rsidRPr="004857A1">
              <w:rPr>
                <w:rFonts w:ascii="Times New Roman" w:hAnsi="Times New Roman" w:cs="Times New Roman"/>
                <w:color w:val="000000"/>
                <w:sz w:val="18"/>
                <w:szCs w:val="18"/>
                <w:shd w:val="clear" w:color="auto" w:fill="FFFFFF"/>
              </w:rPr>
              <w:t xml:space="preserve"> </w:t>
            </w:r>
            <w:r w:rsidRPr="004857A1">
              <w:rPr>
                <w:rFonts w:ascii="Times New Roman" w:hAnsi="Times New Roman" w:cs="Times New Roman"/>
                <w:sz w:val="18"/>
                <w:szCs w:val="18"/>
                <w:shd w:val="clear" w:color="auto" w:fill="FFFFFF"/>
              </w:rPr>
              <w:t xml:space="preserve"> Познакомить с русской народной сказкой крылатый, мохнатый да масляный»; помочь понять её смысл; Закреплять умение пересказывать сказку по сюжетным картинкам.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«Волшебный мешочек» Задания «Перехитри часовых», «Сними часовых», «Атака неприятельской фигуры», «Двойной удар»: </w:t>
            </w:r>
            <w:r w:rsidRPr="004857A1">
              <w:rPr>
                <w:rFonts w:ascii="Times New Roman" w:hAnsi="Times New Roman" w:cs="Times New Roman"/>
                <w:sz w:val="18"/>
                <w:szCs w:val="18"/>
              </w:rPr>
              <w:t>Продолжить знакомить детей с шахматной фигурой – конь. Показать позиции фигуры, различные ходы. Развивать воображение, сообразительность, быстроту реакции.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комплекты шахматных фигур по кол-ву детей Учебник Ч.1  с.69 – 73</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театр «В гостя у сказки»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w w:val="102"/>
                <w:sz w:val="18"/>
                <w:szCs w:val="18"/>
              </w:rPr>
              <w:t xml:space="preserve">Наблюдение за </w:t>
            </w:r>
            <w:r w:rsidRPr="004857A1">
              <w:rPr>
                <w:rFonts w:ascii="Times New Roman" w:hAnsi="Times New Roman" w:cs="Times New Roman"/>
                <w:b/>
                <w:sz w:val="18"/>
                <w:szCs w:val="18"/>
              </w:rPr>
              <w:t>проезжей частью дороги</w:t>
            </w:r>
            <w:r w:rsidRPr="004857A1">
              <w:rPr>
                <w:rFonts w:ascii="Times New Roman" w:hAnsi="Times New Roman" w:cs="Times New Roman"/>
                <w:sz w:val="18"/>
                <w:szCs w:val="18"/>
              </w:rPr>
              <w:t xml:space="preserve"> продолжать формировать знания о пешеходной и проезжей части дороги, закреплять правила дорожного движения.</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ветром</w:t>
            </w:r>
            <w:r w:rsidRPr="004857A1">
              <w:rPr>
                <w:rFonts w:ascii="Times New Roman" w:hAnsi="Times New Roman" w:cs="Times New Roman"/>
                <w:color w:val="000000"/>
                <w:sz w:val="18"/>
                <w:szCs w:val="18"/>
              </w:rPr>
              <w:t xml:space="preserve"> . Расширять и углублять знания о неживой природе; формировать интерес к природным явлениям.</w:t>
            </w:r>
          </w:p>
          <w:p w:rsidR="00AA3E40" w:rsidRPr="004857A1" w:rsidRDefault="00AA3E40" w:rsidP="00AA3E40">
            <w:pPr>
              <w:spacing w:after="0"/>
              <w:jc w:val="both"/>
              <w:rPr>
                <w:rFonts w:ascii="Times New Roman" w:hAnsi="Times New Roman" w:cs="Times New Roman"/>
                <w:w w:val="101"/>
                <w:sz w:val="18"/>
                <w:szCs w:val="18"/>
              </w:rPr>
            </w:pPr>
            <w:r w:rsidRPr="004857A1">
              <w:rPr>
                <w:rFonts w:ascii="Times New Roman" w:hAnsi="Times New Roman" w:cs="Times New Roman"/>
                <w:b/>
                <w:sz w:val="18"/>
                <w:szCs w:val="18"/>
              </w:rPr>
              <w:t xml:space="preserve">Д. игра «Угадай что?». </w:t>
            </w:r>
            <w:r w:rsidRPr="004857A1">
              <w:rPr>
                <w:rFonts w:ascii="Times New Roman" w:hAnsi="Times New Roman" w:cs="Times New Roman"/>
                <w:sz w:val="18"/>
                <w:szCs w:val="18"/>
              </w:rPr>
              <w:t xml:space="preserve">Учить определять предметы по словесному списанию. Закрепить в речи названия цветов и величин.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Беседа с детьми на тему «Что такое сказка</w:t>
            </w:r>
            <w:r w:rsidRPr="004857A1">
              <w:rPr>
                <w:rFonts w:ascii="Times New Roman" w:hAnsi="Times New Roman" w:cs="Times New Roman"/>
                <w:color w:val="000000"/>
                <w:sz w:val="18"/>
                <w:szCs w:val="18"/>
              </w:rPr>
              <w:t>? Моя любимая сказка» - развивать связную монологическую речь, мышление, память, воображение.</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Д/и «Узнай сказку по иллюстрациям</w:t>
            </w:r>
            <w:r w:rsidRPr="004857A1">
              <w:rPr>
                <w:rFonts w:ascii="Times New Roman" w:hAnsi="Times New Roman" w:cs="Times New Roman"/>
                <w:color w:val="000000"/>
                <w:sz w:val="18"/>
                <w:szCs w:val="18"/>
              </w:rPr>
              <w:t>» - закреплять знания содержания сказок.</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«Кому это нужно?». </w:t>
            </w:r>
            <w:r w:rsidRPr="004857A1">
              <w:rPr>
                <w:rFonts w:ascii="Times New Roman" w:hAnsi="Times New Roman" w:cs="Times New Roman"/>
                <w:color w:val="000000"/>
                <w:sz w:val="18"/>
                <w:szCs w:val="18"/>
              </w:rPr>
              <w:t xml:space="preserve">Закреплять у детей умение правильно употреблять в речи существительные в дательном падеже.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Хороводная игра «Плетень».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«Посадки картошки»</w:t>
            </w:r>
            <w:r w:rsidRPr="004857A1">
              <w:rPr>
                <w:rFonts w:ascii="Times New Roman" w:hAnsi="Times New Roman" w:cs="Times New Roman"/>
                <w:sz w:val="18"/>
                <w:szCs w:val="18"/>
              </w:rPr>
              <w:t xml:space="preserve"> упражнять детей в беге. Развивать ловкость, внимание. </w:t>
            </w:r>
            <w:r w:rsidRPr="004857A1">
              <w:rPr>
                <w:rFonts w:ascii="Times New Roman" w:hAnsi="Times New Roman" w:cs="Times New Roman"/>
                <w:b/>
                <w:sz w:val="18"/>
                <w:szCs w:val="18"/>
              </w:rPr>
              <w:t xml:space="preserve">«Футбол» </w:t>
            </w:r>
            <w:r w:rsidRPr="004857A1">
              <w:rPr>
                <w:rFonts w:ascii="Times New Roman" w:hAnsi="Times New Roman" w:cs="Times New Roman"/>
                <w:sz w:val="18"/>
                <w:szCs w:val="18"/>
              </w:rPr>
              <w:t xml:space="preserve">упражнять в передаче мяча ногой в парах, в попадании в ворота. Развивать внимание, ловкость, координацию. </w:t>
            </w:r>
            <w:r w:rsidRPr="004857A1">
              <w:rPr>
                <w:rFonts w:ascii="Times New Roman" w:hAnsi="Times New Roman" w:cs="Times New Roman"/>
                <w:b/>
                <w:sz w:val="18"/>
                <w:szCs w:val="18"/>
              </w:rPr>
              <w:t xml:space="preserve">П./и «Мяч - сопернику» </w:t>
            </w:r>
            <w:r w:rsidRPr="004857A1">
              <w:rPr>
                <w:rFonts w:ascii="Times New Roman" w:hAnsi="Times New Roman" w:cs="Times New Roman"/>
                <w:sz w:val="18"/>
                <w:szCs w:val="18"/>
              </w:rPr>
              <w:t xml:space="preserve">продолжать совершенствовать двигательные умения и навыки. </w:t>
            </w:r>
            <w:r w:rsidRPr="004857A1">
              <w:rPr>
                <w:rFonts w:ascii="Times New Roman" w:hAnsi="Times New Roman" w:cs="Times New Roman"/>
                <w:b/>
                <w:sz w:val="18"/>
                <w:szCs w:val="18"/>
              </w:rPr>
              <w:t xml:space="preserve">«Перемени предмет» </w:t>
            </w:r>
            <w:r w:rsidRPr="004857A1">
              <w:rPr>
                <w:rFonts w:ascii="Times New Roman" w:hAnsi="Times New Roman" w:cs="Times New Roman"/>
                <w:sz w:val="18"/>
                <w:szCs w:val="18"/>
              </w:rPr>
              <w:t xml:space="preserve">закрепить челночный бег. Развивать скорость, ловкость, координацию.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М/п. и.: «Запрещенное движение» </w:t>
            </w:r>
            <w:r w:rsidRPr="004857A1">
              <w:rPr>
                <w:rFonts w:ascii="Times New Roman" w:hAnsi="Times New Roman" w:cs="Times New Roman"/>
                <w:sz w:val="18"/>
                <w:szCs w:val="18"/>
              </w:rPr>
              <w:t>закреплять умение повторять движения в зеркальном отражении. Развивать внимание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игра  «Театр»</w:t>
            </w:r>
            <w:r w:rsidRPr="004857A1">
              <w:rPr>
                <w:rFonts w:ascii="Times New Roman" w:hAnsi="Times New Roman" w:cs="Times New Roman"/>
                <w:sz w:val="18"/>
                <w:szCs w:val="18"/>
              </w:rPr>
              <w:t>.  Продолжать работу по развитию и обогащению сюжетов игры. Совершенствовать умение детей объединяться в игре, распределять роли: продавец -покупатель, помощник продавца; покупатель – кассир, шофёр (привёз цветы). Развивать умение вступать в ролевое взаимодействие со сверстниками (строить ролевой диалог), изменять содержание диалога в зависимости от смены роли.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«Парочки».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память, мышление, речь, умение пересказывать.</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iCs/>
                <w:w w:val="105"/>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«Подготовка к полету». </w:t>
            </w:r>
            <w:r w:rsidRPr="004857A1">
              <w:rPr>
                <w:rFonts w:ascii="Times New Roman" w:hAnsi="Times New Roman" w:cs="Times New Roman"/>
                <w:sz w:val="18"/>
                <w:szCs w:val="18"/>
              </w:rPr>
              <w:t>Упражнять в самостоятельной организации игры и регулировании контактов в совместной игре.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color w:val="000000"/>
                <w:sz w:val="18"/>
                <w:szCs w:val="18"/>
              </w:rPr>
              <w:t xml:space="preserve"> Расчистка дорожек от мусора.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трудиться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Формировать привычку правильно чистить зубы.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раскладывать салфетки в салфетницы аккуратно, бережно, относиться к посуде, мебели.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b/>
                <w:i/>
                <w:sz w:val="18"/>
                <w:szCs w:val="18"/>
              </w:rPr>
              <w:t xml:space="preserve"> </w:t>
            </w:r>
            <w:r w:rsidRPr="004857A1">
              <w:rPr>
                <w:rFonts w:ascii="Times New Roman" w:hAnsi="Times New Roman" w:cs="Times New Roman"/>
                <w:sz w:val="18"/>
                <w:szCs w:val="18"/>
              </w:rPr>
              <w:t>Помочь няне поменять полотенца. Воспитывать чистоплотность и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Ручной труд из бумаги.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Изготовление атрибутов</w:t>
            </w:r>
            <w:r w:rsidRPr="004857A1">
              <w:rPr>
                <w:rFonts w:ascii="Times New Roman" w:hAnsi="Times New Roman" w:cs="Times New Roman"/>
                <w:sz w:val="18"/>
                <w:szCs w:val="18"/>
              </w:rPr>
              <w:t xml:space="preserve"> к настольному театру из ложек по сказке </w:t>
            </w:r>
            <w:r w:rsidRPr="004857A1">
              <w:rPr>
                <w:rFonts w:ascii="Times New Roman" w:hAnsi="Times New Roman" w:cs="Times New Roman"/>
                <w:b/>
                <w:sz w:val="18"/>
                <w:szCs w:val="18"/>
              </w:rPr>
              <w:t>«Крылатый, мохнатый да масляный»</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 xml:space="preserve"> Продолжать учить детей изготавливать театр из ложек.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 xml:space="preserve">Рисование: Работа с раскраской «Цветы». </w:t>
            </w:r>
            <w:r w:rsidRPr="004857A1">
              <w:rPr>
                <w:rStyle w:val="apple-style-span"/>
                <w:rFonts w:ascii="Times New Roman" w:hAnsi="Times New Roman" w:cs="Times New Roman"/>
                <w:sz w:val="18"/>
                <w:szCs w:val="18"/>
                <w:shd w:val="clear" w:color="auto" w:fill="FFFFFF"/>
              </w:rPr>
              <w:t>Развивать аккуратность при закрашивании частей изображения.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Лепка:  «Букет цветов». </w:t>
            </w:r>
            <w:r w:rsidRPr="004857A1">
              <w:rPr>
                <w:rFonts w:ascii="Times New Roman" w:hAnsi="Times New Roman" w:cs="Times New Roman"/>
                <w:sz w:val="18"/>
                <w:szCs w:val="18"/>
              </w:rPr>
              <w:t xml:space="preserve">Закрепить умение лепить цветы по частям, используя разные приёмы.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«Песня о дружбе» из м./ф. «Четверо с одного двора» </w:t>
            </w:r>
            <w:r w:rsidRPr="004857A1">
              <w:rPr>
                <w:rFonts w:ascii="Times New Roman" w:hAnsi="Times New Roman" w:cs="Times New Roman"/>
                <w:sz w:val="18"/>
                <w:szCs w:val="18"/>
              </w:rPr>
              <w:t>Развивать музыкальный слух, воображение, повысить эмоциональный фон</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стихотворения С. Есенин «Черемуха».</w:t>
            </w:r>
            <w:r w:rsidRPr="004857A1">
              <w:rPr>
                <w:rFonts w:ascii="Times New Roman" w:hAnsi="Times New Roman" w:cs="Times New Roman"/>
                <w:sz w:val="18"/>
                <w:szCs w:val="18"/>
              </w:rPr>
              <w:t xml:space="preserve"> Помочь детям понять содержание произведения. Учить чувствовать его ритм, выделять средства выразительности.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и просмотр презентации «Орнаменты Югры»</w:t>
            </w:r>
            <w:r w:rsidRPr="004857A1">
              <w:rPr>
                <w:rFonts w:ascii="Times New Roman" w:hAnsi="Times New Roman" w:cs="Times New Roman"/>
                <w:sz w:val="18"/>
                <w:szCs w:val="18"/>
              </w:rPr>
              <w:t xml:space="preserve"> Познакомить с некоторыми видами орнамента, которыми аборигены Севера украшали свою одежду, обувь, предметы быта; обогащать словарь детей по теме; упражнять в образовании притяжательных прилагательных (щучьи, заячьи...); воспитывать осознанное отношение к культуре коренных народов Западной Сибири.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624B71" w:rsidRDefault="00AA3E40" w:rsidP="00AA3E40">
            <w:pPr>
              <w:spacing w:after="0"/>
              <w:jc w:val="center"/>
              <w:rPr>
                <w:rFonts w:ascii="Times New Roman" w:hAnsi="Times New Roman" w:cs="Times New Roman"/>
                <w:b/>
                <w:sz w:val="18"/>
                <w:szCs w:val="18"/>
              </w:rPr>
            </w:pPr>
            <w:r w:rsidRPr="00624B71">
              <w:rPr>
                <w:rFonts w:ascii="Times New Roman" w:hAnsi="Times New Roman" w:cs="Times New Roman"/>
                <w:b/>
                <w:sz w:val="18"/>
                <w:szCs w:val="18"/>
              </w:rPr>
              <w:t>Тема недели: театр «В гостя у сказки»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pacing w:val="-5"/>
                <w:w w:val="110"/>
                <w:sz w:val="18"/>
                <w:szCs w:val="18"/>
              </w:rPr>
            </w:pPr>
            <w:r w:rsidRPr="004857A1">
              <w:rPr>
                <w:rFonts w:ascii="Times New Roman" w:hAnsi="Times New Roman" w:cs="Times New Roman"/>
                <w:b/>
                <w:sz w:val="18"/>
                <w:szCs w:val="18"/>
              </w:rPr>
              <w:t>Наблюдение за ветром.</w:t>
            </w:r>
            <w:r w:rsidRPr="004857A1">
              <w:rPr>
                <w:rFonts w:ascii="Times New Roman" w:hAnsi="Times New Roman" w:cs="Times New Roman"/>
                <w:sz w:val="18"/>
                <w:szCs w:val="18"/>
              </w:rPr>
              <w:t xml:space="preserve"> </w:t>
            </w:r>
            <w:r w:rsidRPr="004857A1">
              <w:rPr>
                <w:rFonts w:ascii="Times New Roman" w:hAnsi="Times New Roman" w:cs="Times New Roman"/>
                <w:spacing w:val="-7"/>
                <w:w w:val="110"/>
                <w:sz w:val="18"/>
                <w:szCs w:val="18"/>
              </w:rPr>
              <w:t>Закрепить обобщенные представления о сезонных изме</w:t>
            </w:r>
            <w:r w:rsidRPr="004857A1">
              <w:rPr>
                <w:rFonts w:ascii="Times New Roman" w:hAnsi="Times New Roman" w:cs="Times New Roman"/>
                <w:spacing w:val="-7"/>
                <w:w w:val="110"/>
                <w:sz w:val="18"/>
                <w:szCs w:val="18"/>
              </w:rPr>
              <w:softHyphen/>
            </w:r>
            <w:r w:rsidRPr="004857A1">
              <w:rPr>
                <w:rFonts w:ascii="Times New Roman" w:hAnsi="Times New Roman" w:cs="Times New Roman"/>
                <w:spacing w:val="-5"/>
                <w:w w:val="110"/>
                <w:sz w:val="18"/>
                <w:szCs w:val="18"/>
              </w:rPr>
              <w:t>нениях.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color w:val="000000"/>
                <w:sz w:val="18"/>
                <w:szCs w:val="18"/>
                <w:shd w:val="clear" w:color="auto" w:fill="FFFFFF"/>
              </w:rPr>
              <w:t>Наблюдение за солнцем</w:t>
            </w:r>
            <w:r w:rsidRPr="004857A1">
              <w:rPr>
                <w:rFonts w:ascii="Times New Roman" w:hAnsi="Times New Roman" w:cs="Times New Roman"/>
                <w:color w:val="000000"/>
                <w:sz w:val="18"/>
                <w:szCs w:val="18"/>
                <w:shd w:val="clear" w:color="auto" w:fill="FFFFFF"/>
              </w:rPr>
              <w:t>. Продолжать знакомить с природными явлениями, дать понятие одного из признаков зимы — мороза, формировать интерес к неживым объектам природы.</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bCs/>
                <w:sz w:val="18"/>
                <w:szCs w:val="18"/>
                <w:shd w:val="clear" w:color="auto" w:fill="FFFFFF"/>
              </w:rPr>
              <w:t xml:space="preserve">Экспериментирование: </w:t>
            </w:r>
            <w:r w:rsidRPr="004857A1">
              <w:rPr>
                <w:rFonts w:ascii="Times New Roman" w:hAnsi="Times New Roman" w:cs="Times New Roman"/>
                <w:b/>
                <w:sz w:val="18"/>
                <w:szCs w:val="18"/>
              </w:rPr>
              <w:t xml:space="preserve">«Бережливые растения». </w:t>
            </w:r>
            <w:r w:rsidRPr="004857A1">
              <w:rPr>
                <w:rFonts w:ascii="Times New Roman" w:hAnsi="Times New Roman" w:cs="Times New Roman"/>
                <w:sz w:val="18"/>
                <w:szCs w:val="18"/>
              </w:rPr>
              <w:t>Устанавливать зависимость между структурой поверхности листьев (плотность, ощущение) и потребность их в воде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«Сыграй (прохлопай), как я». </w:t>
            </w:r>
            <w:r w:rsidRPr="004857A1">
              <w:rPr>
                <w:rFonts w:ascii="Times New Roman" w:hAnsi="Times New Roman" w:cs="Times New Roman"/>
                <w:sz w:val="18"/>
                <w:szCs w:val="18"/>
              </w:rPr>
              <w:t>Развивать чувство ритма.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shd w:val="clear" w:color="auto" w:fill="FFFFFF"/>
              </w:rPr>
              <w:t>Беседа с детьми на тему «Сказка в гости к нам идет, чудеса с собой ведет!»</w:t>
            </w:r>
            <w:r w:rsidRPr="004857A1">
              <w:rPr>
                <w:rFonts w:ascii="Times New Roman" w:hAnsi="Times New Roman" w:cs="Times New Roman"/>
                <w:color w:val="000000"/>
                <w:sz w:val="18"/>
                <w:szCs w:val="18"/>
                <w:shd w:val="clear" w:color="auto" w:fill="FFFFFF"/>
              </w:rPr>
              <w:t xml:space="preserve">  Расширять понятие «народная сказка», формировать знания о разделении сказок на три вида: волшебные, про животных, бытовые.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Беседа на тему: «Растения в групповой комнате». </w:t>
            </w:r>
            <w:r w:rsidRPr="004857A1">
              <w:rPr>
                <w:rFonts w:ascii="Times New Roman" w:hAnsi="Times New Roman" w:cs="Times New Roman"/>
                <w:color w:val="000000"/>
                <w:sz w:val="18"/>
                <w:szCs w:val="18"/>
              </w:rPr>
              <w:t xml:space="preserve">Совершенствовать навыки ухода за растениями различных видов (знать способы полива  определять степень влажности земли). Уточнять знание детей о правилах пересадки комнатных растений.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Д. игра «Цепочка слов». </w:t>
            </w:r>
            <w:r w:rsidRPr="004857A1">
              <w:rPr>
                <w:rFonts w:ascii="Times New Roman" w:hAnsi="Times New Roman" w:cs="Times New Roman"/>
                <w:color w:val="000000"/>
                <w:sz w:val="18"/>
                <w:szCs w:val="18"/>
              </w:rPr>
              <w:t>Расширять запас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 /и «Бегите ко мне» </w:t>
            </w:r>
            <w:r w:rsidRPr="004857A1">
              <w:rPr>
                <w:rFonts w:ascii="Times New Roman" w:hAnsi="Times New Roman" w:cs="Times New Roman"/>
                <w:sz w:val="18"/>
                <w:szCs w:val="18"/>
              </w:rPr>
              <w:t xml:space="preserve">учить бегать, не наталкиваясь друг на друга, быстро действовать по сигналу.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Подбрось и поймай» </w:t>
            </w:r>
            <w:r w:rsidRPr="004857A1">
              <w:rPr>
                <w:rFonts w:ascii="Times New Roman" w:hAnsi="Times New Roman" w:cs="Times New Roman"/>
                <w:sz w:val="18"/>
                <w:szCs w:val="18"/>
              </w:rPr>
              <w:t>упражнять в подбрасывании и ловле мяча, развивать координацию движений.</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«Чья команда дальше</w:t>
            </w:r>
            <w:r w:rsidRPr="004857A1">
              <w:rPr>
                <w:rFonts w:ascii="Times New Roman" w:hAnsi="Times New Roman" w:cs="Times New Roman"/>
                <w:sz w:val="18"/>
                <w:szCs w:val="18"/>
              </w:rPr>
              <w:t>» упражнять в прыжках в длину и двух ногах. Развивать ловкость, координацию движений.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с мячом «Что для кого</w:t>
            </w:r>
            <w:r w:rsidRPr="004857A1">
              <w:rPr>
                <w:rFonts w:ascii="Times New Roman" w:hAnsi="Times New Roman" w:cs="Times New Roman"/>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Развивать внимание, быстроту реакции, умение различать по половому признаку, что для кого нужно.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игра «Театр»</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Продолжать работу по развитию и обогащению сюжетов игры. Совершенствовать умение детей объединяться в игре, распределять роли (продавец -покупатель, помощник продавца; покупатель – кассир, шофёр (привёз цветы). Учить детей разнообразным игровым действиям, отражающим труд людей.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«Приключение Буратино».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память, мышление, речь, умение пересказывать.</w:t>
            </w:r>
          </w:p>
          <w:p w:rsidR="00AA3E40" w:rsidRPr="004857A1" w:rsidRDefault="00AA3E40" w:rsidP="00AA3E40">
            <w:pPr>
              <w:shd w:val="clear" w:color="auto" w:fill="FFFFFF"/>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«Семья». </w:t>
            </w:r>
            <w:r w:rsidRPr="004857A1">
              <w:rPr>
                <w:rFonts w:ascii="Times New Roman" w:hAnsi="Times New Roman" w:cs="Times New Roman"/>
                <w:sz w:val="18"/>
                <w:szCs w:val="18"/>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 xml:space="preserve">Сбор мусора на участке детского сада. </w:t>
            </w:r>
            <w:r w:rsidRPr="004857A1">
              <w:rPr>
                <w:rFonts w:ascii="Times New Roman" w:hAnsi="Times New Roman" w:cs="Times New Roman"/>
                <w:i/>
                <w:iCs/>
                <w:color w:val="000000"/>
                <w:sz w:val="18"/>
                <w:szCs w:val="18"/>
              </w:rPr>
              <w:t>Ф</w:t>
            </w:r>
            <w:r w:rsidRPr="004857A1">
              <w:rPr>
                <w:rFonts w:ascii="Times New Roman" w:hAnsi="Times New Roman" w:cs="Times New Roman"/>
                <w:color w:val="000000"/>
                <w:sz w:val="18"/>
                <w:szCs w:val="18"/>
              </w:rPr>
              <w:t>ормировать стремление к коллективной деятельности.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 xml:space="preserve"> Совершенствовать умение быстро и правильно умываться, насухо вытираться полотенцем, взяв его из шкафчика и развернув на ладошках.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w:t>
            </w:r>
            <w:r w:rsidRPr="004857A1">
              <w:rPr>
                <w:rFonts w:ascii="Times New Roman" w:hAnsi="Times New Roman" w:cs="Times New Roman"/>
                <w:sz w:val="18"/>
                <w:szCs w:val="18"/>
              </w:rPr>
              <w:t xml:space="preserve"> Учить договариваться о распределении работы, оказывать помощь друг другу.</w:t>
            </w:r>
          </w:p>
          <w:p w:rsidR="00AA3E40" w:rsidRPr="004857A1" w:rsidRDefault="00AA3E40" w:rsidP="00AA3E40">
            <w:pPr>
              <w:pStyle w:val="a8"/>
              <w:shd w:val="clear" w:color="auto" w:fill="FFFFFF"/>
              <w:spacing w:before="0" w:beforeAutospacing="0" w:after="0" w:afterAutospacing="0"/>
              <w:rPr>
                <w:color w:val="000000"/>
                <w:sz w:val="18"/>
                <w:szCs w:val="18"/>
              </w:rPr>
            </w:pPr>
            <w:r w:rsidRPr="004C44AE">
              <w:rPr>
                <w:b/>
                <w:sz w:val="18"/>
                <w:szCs w:val="18"/>
                <w:lang w:eastAsia="en-US"/>
              </w:rPr>
              <w:t>Дежурство в уголке природы:</w:t>
            </w:r>
            <w:r w:rsidRPr="004857A1">
              <w:rPr>
                <w:sz w:val="18"/>
                <w:szCs w:val="18"/>
                <w:lang w:eastAsia="en-US"/>
              </w:rPr>
              <w:t xml:space="preserve"> </w:t>
            </w:r>
            <w:r w:rsidRPr="004857A1">
              <w:rPr>
                <w:b/>
                <w:color w:val="000000"/>
                <w:sz w:val="18"/>
                <w:szCs w:val="18"/>
              </w:rPr>
              <w:t> «3еленый десант на комнатные растения»   (убираем больные листья, подкормка).</w:t>
            </w:r>
            <w:r w:rsidRPr="004857A1">
              <w:rPr>
                <w:color w:val="000000"/>
                <w:sz w:val="18"/>
                <w:szCs w:val="18"/>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 Поручение:</w:t>
            </w:r>
            <w:r w:rsidRPr="004857A1">
              <w:rPr>
                <w:sz w:val="18"/>
                <w:szCs w:val="18"/>
                <w:lang w:eastAsia="en-US"/>
              </w:rPr>
              <w:t xml:space="preserve"> Проверить все ли осталось в порядке перед уходом на прогулку. Воспитывать у детей чувство ответственности, желание поддерживать группу в порядке.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конструктором LEGO</w:t>
            </w:r>
            <w:r w:rsidRPr="004857A1">
              <w:rPr>
                <w:rFonts w:ascii="Times New Roman" w:hAnsi="Times New Roman" w:cs="Times New Roman"/>
                <w:sz w:val="18"/>
                <w:szCs w:val="18"/>
              </w:rPr>
              <w:t>. 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Песочное рисование «Весенний лес».</w:t>
            </w:r>
            <w:r w:rsidRPr="004857A1">
              <w:rPr>
                <w:rFonts w:ascii="Times New Roman" w:hAnsi="Times New Roman" w:cs="Times New Roman"/>
                <w:sz w:val="18"/>
                <w:szCs w:val="18"/>
              </w:rPr>
              <w:t xml:space="preserve"> Поддерживать поиск оригинальных способов рисования деревьев весной. Поощрять детей в воплощении своих представлений о природе, эстетических переживаний и чувств.</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Рисование сказочных героев</w:t>
            </w:r>
            <w:r w:rsidRPr="004857A1">
              <w:rPr>
                <w:rFonts w:ascii="Times New Roman" w:hAnsi="Times New Roman" w:cs="Times New Roman"/>
                <w:color w:val="000000"/>
                <w:sz w:val="18"/>
                <w:szCs w:val="18"/>
              </w:rPr>
              <w:t>, закреплять навык рисования гуашевыми красками.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Слушание «Детская полька»,  М. Глинка.</w:t>
            </w:r>
            <w:r w:rsidRPr="004857A1">
              <w:rPr>
                <w:rFonts w:ascii="Times New Roman" w:hAnsi="Times New Roman" w:cs="Times New Roman"/>
                <w:sz w:val="18"/>
                <w:szCs w:val="18"/>
              </w:rPr>
              <w:t xml:space="preserve"> Учить разбирать характер пьесы и давать правильную характеристику. Совершенствовать навык отличать трёхчастное звучание пьесы.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p w:rsidR="00AA3E40" w:rsidRPr="004857A1" w:rsidRDefault="00AA3E40" w:rsidP="00AA3E40">
            <w:pPr>
              <w:pStyle w:val="a3"/>
              <w:ind w:left="0"/>
              <w:rPr>
                <w:sz w:val="18"/>
                <w:szCs w:val="18"/>
              </w:rPr>
            </w:pPr>
            <w:r w:rsidRPr="004857A1">
              <w:rPr>
                <w:b/>
                <w:sz w:val="18"/>
                <w:szCs w:val="18"/>
              </w:rPr>
              <w:t>Кинематографическая деятельность</w:t>
            </w:r>
          </w:p>
        </w:tc>
        <w:tc>
          <w:tcPr>
            <w:tcW w:w="8363" w:type="dxa"/>
          </w:tcPr>
          <w:p w:rsidR="00AA3E40" w:rsidRPr="004857A1" w:rsidRDefault="00AA3E40" w:rsidP="00AA3E40">
            <w:pPr>
              <w:spacing w:after="0"/>
              <w:rPr>
                <w:rFonts w:ascii="Times New Roman" w:hAnsi="Times New Roman" w:cs="Times New Roman"/>
                <w:color w:val="FF0000"/>
                <w:sz w:val="18"/>
                <w:szCs w:val="18"/>
              </w:rPr>
            </w:pPr>
            <w:r w:rsidRPr="004857A1">
              <w:rPr>
                <w:rFonts w:ascii="Times New Roman" w:hAnsi="Times New Roman" w:cs="Times New Roman"/>
                <w:b/>
                <w:sz w:val="18"/>
                <w:szCs w:val="18"/>
              </w:rPr>
              <w:t xml:space="preserve">Чтение рассказа  В. Катаева. «Цветик семицветик». </w:t>
            </w:r>
            <w:r w:rsidRPr="004857A1">
              <w:rPr>
                <w:rFonts w:ascii="Times New Roman" w:hAnsi="Times New Roman" w:cs="Times New Roman"/>
                <w:sz w:val="18"/>
                <w:szCs w:val="18"/>
              </w:rPr>
              <w:t>Продолжать работу по формированию интереса к книге. Учить внимательно, слушать рассказ, сопереживать героям рассказа. Воспитывать усидчивость.</w:t>
            </w:r>
            <w:r w:rsidRPr="004857A1">
              <w:rPr>
                <w:rFonts w:ascii="Times New Roman" w:hAnsi="Times New Roman" w:cs="Times New Roman"/>
                <w:color w:val="FF0000"/>
                <w:sz w:val="18"/>
                <w:szCs w:val="18"/>
              </w:rPr>
              <w:t xml:space="preserve"> </w:t>
            </w:r>
          </w:p>
          <w:p w:rsidR="00AA3E40" w:rsidRPr="004857A1" w:rsidRDefault="00AA3E40" w:rsidP="00AA3E40">
            <w:pPr>
              <w:spacing w:after="0"/>
              <w:rPr>
                <w:rFonts w:ascii="Times New Roman" w:hAnsi="Times New Roman" w:cs="Times New Roman"/>
                <w:bCs/>
                <w:sz w:val="18"/>
                <w:szCs w:val="18"/>
              </w:rPr>
            </w:pPr>
            <w:r w:rsidRPr="004857A1">
              <w:rPr>
                <w:rFonts w:ascii="Times New Roman" w:hAnsi="Times New Roman" w:cs="Times New Roman"/>
                <w:b/>
                <w:sz w:val="18"/>
                <w:szCs w:val="18"/>
              </w:rPr>
              <w:t>Фильм «Сказка  сказок»,</w:t>
            </w:r>
            <w:r w:rsidRPr="004857A1">
              <w:rPr>
                <w:rFonts w:ascii="Times New Roman" w:hAnsi="Times New Roman" w:cs="Times New Roman"/>
                <w:sz w:val="18"/>
                <w:szCs w:val="18"/>
              </w:rPr>
              <w:t xml:space="preserve"> </w:t>
            </w:r>
            <w:r w:rsidRPr="004857A1">
              <w:rPr>
                <w:rFonts w:ascii="Times New Roman" w:hAnsi="Times New Roman" w:cs="Times New Roman"/>
                <w:bCs/>
                <w:sz w:val="18"/>
                <w:szCs w:val="18"/>
              </w:rPr>
              <w:t>студия «Союзмультфильм», режиссер</w:t>
            </w:r>
            <w:r w:rsidRPr="004857A1">
              <w:rPr>
                <w:rFonts w:ascii="Times New Roman" w:hAnsi="Times New Roman" w:cs="Times New Roman"/>
                <w:sz w:val="18"/>
                <w:szCs w:val="18"/>
              </w:rPr>
              <w:t xml:space="preserve"> Ю.Норштейн, 1979. </w:t>
            </w:r>
            <w:r w:rsidRPr="004857A1">
              <w:rPr>
                <w:rFonts w:ascii="Times New Roman" w:hAnsi="Times New Roman" w:cs="Times New Roman"/>
                <w:bCs/>
                <w:sz w:val="18"/>
                <w:szCs w:val="18"/>
              </w:rPr>
              <w:t xml:space="preserve">Фильм </w:t>
            </w:r>
            <w:r w:rsidRPr="004C44AE">
              <w:rPr>
                <w:rFonts w:ascii="Times New Roman" w:hAnsi="Times New Roman" w:cs="Times New Roman"/>
                <w:b/>
                <w:bCs/>
                <w:sz w:val="18"/>
                <w:szCs w:val="18"/>
              </w:rPr>
              <w:t>«Щелкунчик</w:t>
            </w:r>
            <w:r w:rsidRPr="004857A1">
              <w:rPr>
                <w:rFonts w:ascii="Times New Roman" w:hAnsi="Times New Roman" w:cs="Times New Roman"/>
                <w:bCs/>
                <w:sz w:val="18"/>
                <w:szCs w:val="18"/>
              </w:rPr>
              <w:t xml:space="preserve">», студия «Союзмультфильм», режиссер </w:t>
            </w:r>
            <w:hyperlink r:id="rId17" w:tgtFrame="_self" w:history="1">
              <w:r w:rsidRPr="004857A1">
                <w:rPr>
                  <w:rFonts w:ascii="Times New Roman" w:hAnsi="Times New Roman" w:cs="Times New Roman"/>
                  <w:bCs/>
                  <w:sz w:val="18"/>
                  <w:szCs w:val="18"/>
                </w:rPr>
                <w:t>Б.Степанцев</w:t>
              </w:r>
            </w:hyperlink>
            <w:r w:rsidRPr="004857A1">
              <w:rPr>
                <w:rFonts w:ascii="Times New Roman" w:hAnsi="Times New Roman" w:cs="Times New Roman"/>
                <w:bCs/>
                <w:sz w:val="18"/>
                <w:szCs w:val="18"/>
              </w:rPr>
              <w:t>,1973.</w:t>
            </w:r>
          </w:p>
          <w:p w:rsidR="00AA3E40" w:rsidRPr="004857A1" w:rsidRDefault="00AA3E40" w:rsidP="00AA3E40">
            <w:pPr>
              <w:pStyle w:val="a3"/>
              <w:ind w:left="0"/>
              <w:jc w:val="both"/>
              <w:rPr>
                <w:sz w:val="18"/>
                <w:szCs w:val="18"/>
              </w:rPr>
            </w:pPr>
            <w:r w:rsidRPr="004857A1">
              <w:rPr>
                <w:sz w:val="18"/>
                <w:szCs w:val="18"/>
              </w:rPr>
              <w:t xml:space="preserve">Обратить внимание на моменты волшебства в произведений.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363" w:type="dxa"/>
          </w:tcPr>
          <w:p w:rsidR="00AA3E40" w:rsidRPr="004857A1" w:rsidRDefault="00AA3E40" w:rsidP="00AA3E40">
            <w:pPr>
              <w:pStyle w:val="a3"/>
              <w:ind w:left="0"/>
              <w:jc w:val="both"/>
              <w:rPr>
                <w:b/>
                <w:sz w:val="18"/>
                <w:szCs w:val="18"/>
              </w:rPr>
            </w:pPr>
            <w:r w:rsidRPr="004857A1">
              <w:rPr>
                <w:b/>
                <w:sz w:val="18"/>
                <w:szCs w:val="18"/>
              </w:rPr>
              <w:t xml:space="preserve"> «Учимся экономить на покупках» </w:t>
            </w:r>
            <w:r w:rsidRPr="004857A1">
              <w:rPr>
                <w:sz w:val="18"/>
                <w:szCs w:val="18"/>
              </w:rPr>
              <w:t>формировать умение правильно делать покупки (потребительская грамотность) - развивать у детей умение подмечать в сказках простейшие экономические явления; - выделять слова и действия, относящиеся к экономике; -развивать речь, внимание, мыслительные операции, воспитывать любознательность.</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театр «В гостя у сказки»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color w:val="000000"/>
                <w:sz w:val="18"/>
                <w:szCs w:val="18"/>
                <w:shd w:val="clear" w:color="auto" w:fill="FFFFFF"/>
              </w:rPr>
            </w:pPr>
            <w:r w:rsidRPr="004857A1">
              <w:rPr>
                <w:rFonts w:ascii="Times New Roman" w:hAnsi="Times New Roman" w:cs="Times New Roman"/>
                <w:b/>
                <w:sz w:val="18"/>
                <w:szCs w:val="18"/>
              </w:rPr>
              <w:t xml:space="preserve">Наблюдение за проклюнувшимися почками березы. </w:t>
            </w:r>
            <w:r w:rsidRPr="004857A1">
              <w:rPr>
                <w:rFonts w:ascii="Times New Roman" w:hAnsi="Times New Roman" w:cs="Times New Roman"/>
                <w:i/>
                <w:iCs/>
                <w:w w:val="105"/>
                <w:sz w:val="18"/>
                <w:szCs w:val="18"/>
              </w:rPr>
              <w:t xml:space="preserve"> </w:t>
            </w:r>
            <w:r w:rsidRPr="004857A1">
              <w:rPr>
                <w:rFonts w:ascii="Times New Roman" w:hAnsi="Times New Roman" w:cs="Times New Roman"/>
                <w:w w:val="105"/>
                <w:sz w:val="18"/>
                <w:szCs w:val="18"/>
              </w:rPr>
              <w:t>Продолжать знакомить с березой, ее особенностями в весеннее время года.</w:t>
            </w:r>
            <w:r w:rsidRPr="004857A1">
              <w:rPr>
                <w:rFonts w:ascii="Times New Roman" w:hAnsi="Times New Roman" w:cs="Times New Roman"/>
                <w:color w:val="000000"/>
                <w:sz w:val="18"/>
                <w:szCs w:val="18"/>
                <w:shd w:val="clear" w:color="auto" w:fill="FFFFFF"/>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z w:val="18"/>
                <w:szCs w:val="18"/>
                <w:shd w:val="clear" w:color="auto" w:fill="FFFFFF"/>
              </w:rPr>
              <w:t>Наблюдение за вороной</w:t>
            </w:r>
            <w:r w:rsidRPr="004857A1">
              <w:rPr>
                <w:rFonts w:ascii="Times New Roman" w:hAnsi="Times New Roman" w:cs="Times New Roman"/>
                <w:color w:val="000000"/>
                <w:sz w:val="18"/>
                <w:szCs w:val="18"/>
                <w:shd w:val="clear" w:color="auto" w:fill="FFFFFF"/>
              </w:rPr>
              <w:t>. Расширять представление о зимующих птицах, учить различать их по внешнему виду; воспитывать любовь и бережное отношение к зимующим птицам.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«Сыграй (прохлопай), как я». </w:t>
            </w:r>
            <w:r w:rsidRPr="004857A1">
              <w:rPr>
                <w:rFonts w:ascii="Times New Roman" w:hAnsi="Times New Roman" w:cs="Times New Roman"/>
                <w:sz w:val="18"/>
                <w:szCs w:val="18"/>
              </w:rPr>
              <w:t>Развивать чувство ритма.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shd w:val="clear" w:color="auto" w:fill="FFFFFF"/>
              </w:rPr>
              <w:t>Беседа с детьми «Герои сказок, – какие они?»</w:t>
            </w:r>
            <w:r w:rsidRPr="004857A1">
              <w:rPr>
                <w:rFonts w:ascii="Times New Roman" w:hAnsi="Times New Roman" w:cs="Times New Roman"/>
                <w:color w:val="000000"/>
                <w:sz w:val="18"/>
                <w:szCs w:val="18"/>
                <w:shd w:val="clear" w:color="auto" w:fill="FFFFFF"/>
              </w:rPr>
              <w:t xml:space="preserve"> - учить называть отличительные черты героев, называя положительные и отрицательные качества; описывать поступки и объяснять из значение; способствовать развитию речи и расширению словаря детей.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«Для чего растению нужны колючки?». </w:t>
            </w:r>
            <w:r w:rsidRPr="004857A1">
              <w:rPr>
                <w:rFonts w:ascii="Times New Roman" w:hAnsi="Times New Roman" w:cs="Times New Roman"/>
                <w:sz w:val="18"/>
                <w:szCs w:val="18"/>
              </w:rPr>
              <w:t>Расширять представление детей о защите комнатных растений от окружающего мира.</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«Четыре слова». </w:t>
            </w:r>
            <w:r w:rsidRPr="004857A1">
              <w:rPr>
                <w:rFonts w:ascii="Times New Roman" w:hAnsi="Times New Roman" w:cs="Times New Roman"/>
                <w:color w:val="000000"/>
                <w:sz w:val="18"/>
                <w:szCs w:val="18"/>
              </w:rPr>
              <w:t>Расширять запас имен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 xml:space="preserve">П./и «А ну – кА догони». </w:t>
            </w:r>
            <w:r w:rsidRPr="004857A1">
              <w:rPr>
                <w:rFonts w:ascii="Times New Roman" w:hAnsi="Times New Roman" w:cs="Times New Roman"/>
                <w:sz w:val="18"/>
                <w:szCs w:val="18"/>
              </w:rPr>
              <w:t xml:space="preserve">Учить ходить и бегать врассыпную на ограниченной площади; развивать быстроту, ловкость. </w:t>
            </w:r>
          </w:p>
          <w:p w:rsidR="00AA3E40" w:rsidRPr="004857A1" w:rsidRDefault="00AA3E40" w:rsidP="00AA3E40">
            <w:pPr>
              <w:spacing w:after="0"/>
              <w:ind w:left="34"/>
              <w:jc w:val="both"/>
              <w:rPr>
                <w:rFonts w:ascii="Times New Roman" w:hAnsi="Times New Roman" w:cs="Times New Roman"/>
                <w:b/>
                <w:sz w:val="18"/>
                <w:szCs w:val="18"/>
              </w:rPr>
            </w:pPr>
            <w:r w:rsidRPr="004857A1">
              <w:rPr>
                <w:rFonts w:ascii="Times New Roman" w:hAnsi="Times New Roman" w:cs="Times New Roman"/>
                <w:b/>
                <w:sz w:val="18"/>
                <w:szCs w:val="18"/>
              </w:rPr>
              <w:t>П./игра «Кто бросит дальше мешочек»</w:t>
            </w:r>
            <w:r w:rsidRPr="004857A1">
              <w:rPr>
                <w:rFonts w:ascii="Times New Roman" w:hAnsi="Times New Roman" w:cs="Times New Roman"/>
                <w:sz w:val="18"/>
                <w:szCs w:val="18"/>
              </w:rPr>
              <w:t xml:space="preserve"> Упражнять в метании вдаль правой и левой рукой. </w:t>
            </w:r>
          </w:p>
          <w:p w:rsidR="00AA3E40" w:rsidRPr="004857A1" w:rsidRDefault="00AA3E40" w:rsidP="00AA3E40">
            <w:pPr>
              <w:spacing w:after="0"/>
              <w:ind w:left="34"/>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«Прыгуны» </w:t>
            </w:r>
            <w:r w:rsidRPr="004857A1">
              <w:rPr>
                <w:rFonts w:ascii="Times New Roman" w:hAnsi="Times New Roman" w:cs="Times New Roman"/>
                <w:sz w:val="18"/>
                <w:szCs w:val="18"/>
              </w:rPr>
              <w:t>учить прыжкам на двух ногах с продвижением вперед.</w:t>
            </w:r>
            <w:r w:rsidRPr="004857A1">
              <w:rPr>
                <w:rFonts w:ascii="Times New Roman" w:hAnsi="Times New Roman" w:cs="Times New Roman"/>
                <w:b/>
                <w:sz w:val="18"/>
                <w:szCs w:val="18"/>
              </w:rPr>
              <w:t xml:space="preserve"> </w:t>
            </w:r>
          </w:p>
          <w:p w:rsidR="00AA3E40" w:rsidRPr="004857A1" w:rsidRDefault="00AA3E40" w:rsidP="00AA3E40">
            <w:pPr>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«Угадай по голосу» </w:t>
            </w:r>
            <w:r w:rsidRPr="004857A1">
              <w:rPr>
                <w:rFonts w:ascii="Times New Roman" w:hAnsi="Times New Roman" w:cs="Times New Roman"/>
                <w:sz w:val="18"/>
                <w:szCs w:val="18"/>
              </w:rPr>
              <w:t xml:space="preserve">закрепить движение в заданном направлении. Развивать внимание. </w:t>
            </w:r>
          </w:p>
          <w:p w:rsidR="00AA3E40" w:rsidRPr="004857A1"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Спортивное упражнение: «Бадминтон». </w:t>
            </w:r>
            <w:r w:rsidRPr="004857A1">
              <w:rPr>
                <w:rFonts w:ascii="Times New Roman" w:hAnsi="Times New Roman" w:cs="Times New Roman"/>
                <w:sz w:val="18"/>
                <w:szCs w:val="18"/>
              </w:rPr>
              <w:t xml:space="preserve">Учить детей набивать волан ракеткой, отбивать его, регулируя силу удара. Развивать гибкость лучезапястных суставов, глазомер.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Показ театра ложкари сказка «Крылатый, мохнатый, да масляный».</w:t>
            </w:r>
            <w:r w:rsidRPr="004857A1">
              <w:rPr>
                <w:rFonts w:ascii="Times New Roman" w:hAnsi="Times New Roman" w:cs="Times New Roman"/>
                <w:sz w:val="18"/>
                <w:szCs w:val="18"/>
              </w:rPr>
              <w:t xml:space="preserve"> </w:t>
            </w:r>
            <w:r w:rsidRPr="004857A1">
              <w:rPr>
                <w:rFonts w:ascii="Times New Roman" w:hAnsi="Times New Roman" w:cs="Times New Roman"/>
                <w:color w:val="333333"/>
                <w:sz w:val="18"/>
                <w:szCs w:val="18"/>
                <w:shd w:val="clear" w:color="auto" w:fill="FFFFFF"/>
              </w:rPr>
              <w:t xml:space="preserve"> </w:t>
            </w:r>
            <w:r w:rsidRPr="004857A1">
              <w:rPr>
                <w:rFonts w:ascii="Times New Roman" w:hAnsi="Times New Roman" w:cs="Times New Roman"/>
                <w:sz w:val="18"/>
                <w:szCs w:val="18"/>
              </w:rPr>
              <w:t xml:space="preserve">Обеспечить воспроизведение художественного произведения через театрализованную игру; развитие творческих качеств детей; </w:t>
            </w:r>
            <w:r w:rsidRPr="004857A1">
              <w:rPr>
                <w:rFonts w:ascii="Times New Roman" w:hAnsi="Times New Roman" w:cs="Times New Roman"/>
                <w:sz w:val="18"/>
                <w:szCs w:val="18"/>
                <w:shd w:val="clear" w:color="auto" w:fill="FFFFFF"/>
              </w:rPr>
              <w:t>Способствовать формированию умения выстраивать линию поведения в роли, используя атрибуты, сделанные своими руками.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«Математическое лото».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навыки счёта, внимание, память, мышление.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«Детский сад». </w:t>
            </w:r>
            <w:r w:rsidRPr="004857A1">
              <w:rPr>
                <w:rFonts w:ascii="Times New Roman" w:hAnsi="Times New Roman" w:cs="Times New Roman"/>
                <w:sz w:val="18"/>
                <w:szCs w:val="18"/>
              </w:rPr>
              <w:t xml:space="preserve"> 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Почистить кормушку от снега.  Воспитывать   заботливое отношение к птицам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Закреплять умение самостоятельно  устранять непорядок в своем внешнем виде.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Учить договариваться о распределении работы, оказывать помощь друг другу.</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lang w:eastAsia="en-US"/>
              </w:rPr>
              <w:t>Труд в уголке природы.</w:t>
            </w:r>
            <w:r w:rsidRPr="004857A1">
              <w:rPr>
                <w:sz w:val="18"/>
                <w:szCs w:val="18"/>
                <w:lang w:eastAsia="en-US"/>
              </w:rPr>
              <w:t xml:space="preserve">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Поручение:</w:t>
            </w:r>
            <w:r w:rsidRPr="004857A1">
              <w:rPr>
                <w:sz w:val="18"/>
                <w:szCs w:val="18"/>
                <w:lang w:eastAsia="en-US"/>
              </w:rPr>
              <w:t xml:space="preserve"> Навести порядок в музыкально- эстетическом центре.  Воспитывать желание поддерживать порядок в группе.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pStyle w:val="a3"/>
              <w:ind w:left="0"/>
              <w:jc w:val="both"/>
              <w:rPr>
                <w:sz w:val="18"/>
                <w:szCs w:val="18"/>
              </w:rPr>
            </w:pPr>
            <w:r w:rsidRPr="004857A1">
              <w:rPr>
                <w:b/>
                <w:sz w:val="18"/>
                <w:szCs w:val="18"/>
              </w:rPr>
              <w:t xml:space="preserve">Строительные игры.  «По замыслу </w:t>
            </w:r>
            <w:r w:rsidRPr="004857A1">
              <w:rPr>
                <w:sz w:val="18"/>
                <w:szCs w:val="18"/>
              </w:rPr>
              <w:t xml:space="preserve">«Учить детей делать постройки, используя бросовый материал, находить необычные, конструктивные решения, мыслить самостоятельно. Развивать творческое воображение. Воспитывать желание работать коллективно.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«Горшочек для растений». </w:t>
            </w:r>
            <w:r w:rsidRPr="004857A1">
              <w:rPr>
                <w:rFonts w:ascii="Times New Roman" w:hAnsi="Times New Roman" w:cs="Times New Roman"/>
                <w:sz w:val="18"/>
                <w:szCs w:val="18"/>
              </w:rPr>
              <w:t>Продолжать учить детей лепить ленточным способом высокую посуду, познакомить с разными способами оформления верхнего края горшочка, закреплять представление о том, что узор тесно связан с формой украшаемого изделия.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Кабалевский «Походный марш.  </w:t>
            </w:r>
            <w:r w:rsidRPr="004857A1">
              <w:rPr>
                <w:rFonts w:ascii="Times New Roman" w:hAnsi="Times New Roman" w:cs="Times New Roman"/>
                <w:sz w:val="18"/>
                <w:szCs w:val="18"/>
              </w:rPr>
              <w:t>Совершенствовать   умение различать жанр и характер марша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color w:val="000000"/>
                <w:sz w:val="18"/>
                <w:szCs w:val="18"/>
                <w:shd w:val="clear" w:color="auto" w:fill="FFFFFF"/>
              </w:rPr>
            </w:pPr>
            <w:r w:rsidRPr="004857A1">
              <w:rPr>
                <w:rFonts w:ascii="Times New Roman" w:hAnsi="Times New Roman" w:cs="Times New Roman"/>
                <w:color w:val="FF0000"/>
                <w:sz w:val="18"/>
                <w:szCs w:val="18"/>
              </w:rPr>
              <w:t xml:space="preserve"> </w:t>
            </w:r>
            <w:r w:rsidRPr="004857A1">
              <w:rPr>
                <w:rFonts w:ascii="Times New Roman" w:hAnsi="Times New Roman" w:cs="Times New Roman"/>
                <w:b/>
                <w:sz w:val="18"/>
                <w:szCs w:val="18"/>
              </w:rPr>
              <w:t>Чтение О.Фадеева «Мне письмо!».</w:t>
            </w:r>
            <w:r w:rsidRPr="004857A1">
              <w:rPr>
                <w:rFonts w:ascii="Times New Roman" w:hAnsi="Times New Roman" w:cs="Times New Roman"/>
                <w:sz w:val="18"/>
                <w:szCs w:val="18"/>
              </w:rPr>
              <w:t xml:space="preserve"> Продолжать совершенствовать художественно-речевые исполнительские навыки детей при чтении стихотворения.</w:t>
            </w:r>
            <w:r w:rsidRPr="004857A1">
              <w:rPr>
                <w:rFonts w:ascii="Times New Roman" w:hAnsi="Times New Roman" w:cs="Times New Roman"/>
                <w:color w:val="000000"/>
                <w:sz w:val="18"/>
                <w:szCs w:val="18"/>
                <w:shd w:val="clear" w:color="auto" w:fill="FFFFFF"/>
              </w:rPr>
              <w:t xml:space="preserve"> </w:t>
            </w:r>
          </w:p>
          <w:p w:rsidR="00AA3E40" w:rsidRPr="004857A1" w:rsidRDefault="00AA3E40" w:rsidP="00AA3E40">
            <w:pPr>
              <w:spacing w:after="0"/>
              <w:jc w:val="both"/>
              <w:rPr>
                <w:rFonts w:ascii="Times New Roman" w:hAnsi="Times New Roman" w:cs="Times New Roman"/>
                <w:color w:val="000000"/>
                <w:sz w:val="18"/>
                <w:szCs w:val="18"/>
                <w:shd w:val="clear" w:color="auto" w:fill="FFFFFF"/>
              </w:rPr>
            </w:pPr>
            <w:r w:rsidRPr="004857A1">
              <w:rPr>
                <w:rFonts w:ascii="Times New Roman" w:hAnsi="Times New Roman" w:cs="Times New Roman"/>
                <w:b/>
                <w:color w:val="000000"/>
                <w:sz w:val="18"/>
                <w:szCs w:val="18"/>
                <w:shd w:val="clear" w:color="auto" w:fill="FFFFFF"/>
              </w:rPr>
              <w:t>Худ. творчество «Любимый сказочный герой» (оригами)</w:t>
            </w:r>
            <w:r w:rsidRPr="004857A1">
              <w:rPr>
                <w:rFonts w:ascii="Times New Roman" w:hAnsi="Times New Roman" w:cs="Times New Roman"/>
                <w:color w:val="000000"/>
                <w:sz w:val="18"/>
                <w:szCs w:val="18"/>
                <w:shd w:val="clear" w:color="auto" w:fill="FFFFFF"/>
              </w:rPr>
              <w:t>. Упражнять конструировать из бумаги, складывая в разных направлениях, развивать изобретательность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color w:val="000000"/>
                <w:sz w:val="18"/>
                <w:szCs w:val="18"/>
              </w:rPr>
              <w:t>Документальный фильм  город «Мегион»</w:t>
            </w:r>
            <w:r w:rsidRPr="004857A1">
              <w:rPr>
                <w:rFonts w:ascii="Times New Roman" w:hAnsi="Times New Roman" w:cs="Times New Roman"/>
                <w:color w:val="000000"/>
                <w:sz w:val="18"/>
                <w:szCs w:val="18"/>
              </w:rPr>
              <w:t xml:space="preserve"> Продолжать учить детей ориентироваться в знакомых улицах города;</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учить разбираться в карте, на которую нанесен маршрут.</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Социокультурная категория «Традиции Праздника»</w:t>
            </w:r>
            <w:r w:rsidRPr="004857A1">
              <w:rPr>
                <w:rFonts w:ascii="Times New Roman" w:hAnsi="Times New Roman" w:cs="Times New Roman"/>
                <w:color w:val="000000"/>
                <w:sz w:val="18"/>
                <w:szCs w:val="18"/>
              </w:rPr>
              <w:t xml:space="preserve"> развивать умение слушать друг друга, договариваться, приходить к единому мнению;  стимулировать развитие интереса к книге.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театр «В гостя у сказки»</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Марта</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pacing w:val="-3"/>
                <w:w w:val="108"/>
                <w:sz w:val="18"/>
                <w:szCs w:val="18"/>
              </w:rPr>
            </w:pPr>
            <w:r w:rsidRPr="004857A1">
              <w:rPr>
                <w:rFonts w:ascii="Times New Roman" w:hAnsi="Times New Roman" w:cs="Times New Roman"/>
                <w:b/>
                <w:sz w:val="18"/>
                <w:szCs w:val="18"/>
              </w:rPr>
              <w:t xml:space="preserve">Наблюдение за трясогузкой. </w:t>
            </w:r>
            <w:r w:rsidRPr="004857A1">
              <w:rPr>
                <w:rFonts w:ascii="Times New Roman" w:hAnsi="Times New Roman" w:cs="Times New Roman"/>
                <w:w w:val="108"/>
                <w:sz w:val="18"/>
                <w:szCs w:val="18"/>
              </w:rPr>
              <w:t xml:space="preserve">Знакомить с трясогузкой, внешним видом, средой </w:t>
            </w:r>
            <w:r w:rsidRPr="004857A1">
              <w:rPr>
                <w:rFonts w:ascii="Times New Roman" w:hAnsi="Times New Roman" w:cs="Times New Roman"/>
                <w:spacing w:val="-3"/>
                <w:w w:val="108"/>
                <w:sz w:val="18"/>
                <w:szCs w:val="18"/>
              </w:rPr>
              <w:t>ее обитания.</w:t>
            </w:r>
          </w:p>
          <w:p w:rsidR="00AA3E40" w:rsidRPr="004857A1" w:rsidRDefault="00AA3E40" w:rsidP="00AA3E40">
            <w:pPr>
              <w:spacing w:after="0"/>
              <w:jc w:val="both"/>
              <w:rPr>
                <w:rFonts w:ascii="Times New Roman" w:hAnsi="Times New Roman" w:cs="Times New Roman"/>
                <w:spacing w:val="-3"/>
                <w:w w:val="108"/>
                <w:sz w:val="18"/>
                <w:szCs w:val="18"/>
              </w:rPr>
            </w:pPr>
            <w:r w:rsidRPr="004857A1">
              <w:rPr>
                <w:rFonts w:ascii="Times New Roman" w:hAnsi="Times New Roman" w:cs="Times New Roman"/>
                <w:b/>
                <w:color w:val="000000"/>
                <w:sz w:val="18"/>
                <w:szCs w:val="18"/>
                <w:shd w:val="clear" w:color="auto" w:fill="FFFFFF"/>
              </w:rPr>
              <w:t>Наблюдение за снегирем</w:t>
            </w:r>
            <w:r w:rsidRPr="004857A1">
              <w:rPr>
                <w:rFonts w:ascii="Times New Roman" w:hAnsi="Times New Roman" w:cs="Times New Roman"/>
                <w:color w:val="000000"/>
                <w:sz w:val="18"/>
                <w:szCs w:val="18"/>
                <w:shd w:val="clear" w:color="auto" w:fill="FFFFFF"/>
              </w:rPr>
              <w:t xml:space="preserve"> - формировать представления о зимующих птицах, заботе человека о них; знакомить с характерными особенностями снегиря.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«Садовник». </w:t>
            </w:r>
            <w:r w:rsidRPr="004857A1">
              <w:rPr>
                <w:rFonts w:ascii="Times New Roman" w:hAnsi="Times New Roman" w:cs="Times New Roman"/>
                <w:sz w:val="18"/>
                <w:szCs w:val="18"/>
              </w:rPr>
              <w:t xml:space="preserve">Учить детей запоминать название выбранного цветка; быстро реагировать на слова водящего, вести диалог. Развивать память, быстроту реакции, внимание. Воспитывать честность при соблюдении правил игры. </w:t>
            </w:r>
            <w:r w:rsidRPr="004857A1">
              <w:rPr>
                <w:rFonts w:ascii="Times New Roman" w:hAnsi="Times New Roman" w:cs="Times New Roman"/>
                <w:b/>
                <w:sz w:val="18"/>
                <w:szCs w:val="18"/>
              </w:rPr>
              <w:t>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Беседа «Ю.А.Васнецов</w:t>
            </w:r>
            <w:r w:rsidRPr="004857A1">
              <w:rPr>
                <w:rFonts w:ascii="Times New Roman" w:hAnsi="Times New Roman" w:cs="Times New Roman"/>
                <w:color w:val="000000"/>
                <w:sz w:val="18"/>
                <w:szCs w:val="18"/>
              </w:rPr>
              <w:t xml:space="preserve"> – художник-иллюстратор сказок» - знакомить с художником иллюстратором, с понятием «иллюстрация», «художник-иллюстратор». Изготовление книжек – малышек в подарок малышам.</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shd w:val="clear" w:color="auto" w:fill="FFFFFF"/>
              </w:rPr>
              <w:t>Д/и «Скажи наоборот</w:t>
            </w:r>
            <w:r w:rsidRPr="004857A1">
              <w:rPr>
                <w:rFonts w:ascii="Times New Roman" w:hAnsi="Times New Roman" w:cs="Times New Roman"/>
                <w:color w:val="000000"/>
                <w:sz w:val="18"/>
                <w:szCs w:val="18"/>
                <w:shd w:val="clear" w:color="auto" w:fill="FFFFFF"/>
              </w:rPr>
              <w:t>»- упражнять в подборе антонимов.</w:t>
            </w:r>
          </w:p>
          <w:p w:rsidR="00AA3E40" w:rsidRPr="004C44AE"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Беседа на тему: «Чистота окружающей среды». </w:t>
            </w:r>
            <w:r w:rsidRPr="004857A1">
              <w:rPr>
                <w:rFonts w:ascii="Times New Roman" w:hAnsi="Times New Roman" w:cs="Times New Roman"/>
                <w:color w:val="000000"/>
                <w:sz w:val="18"/>
                <w:szCs w:val="18"/>
              </w:rPr>
              <w:t>Дать представление о том, что здоровье зависит от чистоты окружающей среды.</w:t>
            </w:r>
            <w:r w:rsidRPr="004857A1">
              <w:rPr>
                <w:rFonts w:ascii="Times New Roman" w:hAnsi="Times New Roman"/>
                <w:color w:val="000000"/>
                <w:sz w:val="18"/>
                <w:szCs w:val="18"/>
              </w:rPr>
              <w:t>Укреплять здоровье в процессе общения с природой.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«Кто сделает меньше шагов» </w:t>
            </w:r>
            <w:r w:rsidRPr="004857A1">
              <w:rPr>
                <w:rFonts w:ascii="Times New Roman" w:hAnsi="Times New Roman" w:cs="Times New Roman"/>
                <w:sz w:val="18"/>
                <w:szCs w:val="18"/>
              </w:rPr>
              <w:t xml:space="preserve">Развивать мышление, смекалку, ориентировку в пространстве, внимание, двигательную активность.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«Вышибалы» </w:t>
            </w:r>
            <w:r w:rsidRPr="004857A1">
              <w:rPr>
                <w:rFonts w:ascii="Times New Roman" w:hAnsi="Times New Roman" w:cs="Times New Roman"/>
                <w:sz w:val="18"/>
                <w:szCs w:val="18"/>
              </w:rPr>
              <w:t xml:space="preserve">развивать ориентировку в пространстве, ловкость, быстроту.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«Кто бросит дальше мешочек» </w:t>
            </w:r>
            <w:r w:rsidRPr="004857A1">
              <w:rPr>
                <w:rFonts w:ascii="Times New Roman" w:hAnsi="Times New Roman" w:cs="Times New Roman"/>
                <w:sz w:val="18"/>
                <w:szCs w:val="18"/>
              </w:rPr>
              <w:t xml:space="preserve">развивать у детей умение действовать по сигналу. Упражнять в метании вдаль правой и левой рукой.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«Угадай по голосу» </w:t>
            </w:r>
            <w:r w:rsidRPr="004857A1">
              <w:rPr>
                <w:rFonts w:ascii="Times New Roman" w:hAnsi="Times New Roman" w:cs="Times New Roman"/>
                <w:sz w:val="18"/>
                <w:szCs w:val="18"/>
              </w:rPr>
              <w:t xml:space="preserve">закрепить движение в заданном направлении. Развивать внимание.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Спортивное упражнение: ходьба на лыжах. </w:t>
            </w:r>
            <w:r w:rsidRPr="004857A1">
              <w:rPr>
                <w:rFonts w:ascii="Times New Roman" w:hAnsi="Times New Roman" w:cs="Times New Roman"/>
                <w:sz w:val="18"/>
                <w:szCs w:val="18"/>
              </w:rPr>
              <w:t>Ознакомление с техникой передвижения на лыжах попеременным двухшажным ходом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игра  «Театр»</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Продолжать работу по развитию и обогащению сюжетов игры. Развивать умение вступать в ролевое взаимодействие со сверстниками (строить ролевой диалог), изменять содержание диалога в зависимости от смены роли. Воспитывать умение выполнять правила культурного поведения и общения в игре.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Настольная игра: «Пазлы».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внимание, память, логическое мышление.</w:t>
            </w:r>
          </w:p>
          <w:p w:rsidR="00AA3E40" w:rsidRPr="004857A1" w:rsidRDefault="00AA3E40" w:rsidP="00AA3E40">
            <w:pPr>
              <w:pStyle w:val="a3"/>
              <w:ind w:left="0"/>
              <w:jc w:val="both"/>
              <w:rPr>
                <w:sz w:val="18"/>
                <w:szCs w:val="18"/>
              </w:rPr>
            </w:pPr>
            <w:r w:rsidRPr="004857A1">
              <w:rPr>
                <w:b/>
                <w:sz w:val="18"/>
                <w:szCs w:val="18"/>
              </w:rPr>
              <w:t>Творческая игра</w:t>
            </w:r>
            <w:r w:rsidRPr="004857A1">
              <w:rPr>
                <w:i/>
                <w:sz w:val="18"/>
                <w:szCs w:val="18"/>
              </w:rPr>
              <w:t xml:space="preserve"> </w:t>
            </w:r>
            <w:r w:rsidRPr="004857A1">
              <w:rPr>
                <w:b/>
                <w:sz w:val="18"/>
                <w:szCs w:val="18"/>
              </w:rPr>
              <w:t xml:space="preserve">«Театр». </w:t>
            </w:r>
            <w:r w:rsidRPr="004857A1">
              <w:rPr>
                <w:sz w:val="18"/>
                <w:szCs w:val="18"/>
              </w:rPr>
              <w:t xml:space="preserve"> 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Строительство горки для кукол – воспитывать желание трудится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Совершенствовать умение сушить мокрые вещи после прогулки.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Вытирание столов». Формировать у детей осознанное отношение к порядку, самостоятельно и добросовестно выполнять обязанности дежурного.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Х.Б. Труд.  </w:t>
            </w:r>
            <w:r w:rsidRPr="004857A1">
              <w:rPr>
                <w:rFonts w:ascii="Times New Roman" w:hAnsi="Times New Roman" w:cs="Times New Roman"/>
                <w:sz w:val="18"/>
                <w:szCs w:val="18"/>
              </w:rPr>
              <w:t>Постирать кукольное постельное бельё. Продолжать учить детей  стирать и хорошо прополаскивать бельё от мыла.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Набрать воду в лейки для полива цветов – воспитывать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Конструирование из металлического конструктора. </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Аппликация «Кактус». </w:t>
            </w:r>
            <w:r w:rsidRPr="004857A1">
              <w:rPr>
                <w:rFonts w:ascii="Times New Roman" w:hAnsi="Times New Roman" w:cs="Times New Roman"/>
                <w:sz w:val="18"/>
                <w:szCs w:val="18"/>
              </w:rPr>
              <w:t>Учить передавать основные формы цветка, его характерные особенности вырезанием симметричных форм, развивать наблюдательность, воспитывать любовь к природе.</w:t>
            </w:r>
          </w:p>
          <w:p w:rsidR="00AA3E40" w:rsidRPr="004857A1" w:rsidRDefault="00AA3E40" w:rsidP="00AA3E40">
            <w:pPr>
              <w:pStyle w:val="a3"/>
              <w:ind w:left="0"/>
              <w:jc w:val="both"/>
              <w:rPr>
                <w:sz w:val="18"/>
                <w:szCs w:val="18"/>
              </w:rPr>
            </w:pPr>
            <w:r w:rsidRPr="004857A1">
              <w:rPr>
                <w:b/>
                <w:sz w:val="18"/>
                <w:szCs w:val="18"/>
              </w:rPr>
              <w:t xml:space="preserve">Штриховка  </w:t>
            </w:r>
            <w:r w:rsidRPr="004857A1">
              <w:rPr>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Учить играть простейшие мелодии на металлофоне. Развивать элементарное  музицирование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Чтение С. Аксаков «Аленький цветочек».</w:t>
            </w:r>
            <w:r w:rsidRPr="004857A1">
              <w:rPr>
                <w:rFonts w:ascii="Times New Roman" w:eastAsia="Calibri" w:hAnsi="Times New Roman" w:cs="Times New Roman"/>
                <w:sz w:val="18"/>
                <w:szCs w:val="18"/>
              </w:rPr>
              <w:t xml:space="preserve"> Систематизировать и углублять знания детей о русском народном творчестве. Развивать внимание, память, слуховое восприятие. Воспитывать интерес к устному народному творчеству.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Социокультурные истоки</w:t>
            </w:r>
          </w:p>
        </w:tc>
        <w:tc>
          <w:tcPr>
            <w:tcW w:w="8363"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Дальнейшее освоение социокультурной категории «Традиции Праздника</w:t>
            </w:r>
            <w:r w:rsidRPr="004857A1">
              <w:rPr>
                <w:rFonts w:ascii="Times New Roman" w:hAnsi="Times New Roman" w:cs="Times New Roman"/>
                <w:color w:val="000000"/>
                <w:sz w:val="18"/>
                <w:szCs w:val="18"/>
              </w:rPr>
              <w:t>». развивать эмоциональную сферу воспитанника; развивать желание взаимодействовать воспитанников с взрослыми</w:t>
            </w:r>
            <w:r w:rsidRPr="004857A1">
              <w:rPr>
                <w:rFonts w:ascii="Times New Roman" w:hAnsi="Times New Roman" w:cs="Times New Roman"/>
                <w:color w:val="444444"/>
                <w:sz w:val="18"/>
                <w:szCs w:val="18"/>
              </w:rPr>
              <w:t>.</w:t>
            </w:r>
          </w:p>
        </w:tc>
      </w:tr>
    </w:tbl>
    <w:p w:rsidR="00AA3E40" w:rsidRDefault="00AA3E40" w:rsidP="00AA3E40">
      <w:pPr>
        <w:spacing w:after="0"/>
        <w:jc w:val="both"/>
        <w:rPr>
          <w:rFonts w:ascii="Times New Roman" w:hAnsi="Times New Roman" w:cs="Times New Roman"/>
          <w:b/>
          <w:sz w:val="18"/>
          <w:szCs w:val="18"/>
        </w:rPr>
      </w:pPr>
    </w:p>
    <w:p w:rsidR="00AA3E40" w:rsidRPr="004C44AE" w:rsidRDefault="00AA3E40" w:rsidP="00AA3E40">
      <w:pPr>
        <w:spacing w:after="0"/>
        <w:jc w:val="both"/>
        <w:rPr>
          <w:rFonts w:ascii="Times New Roman" w:hAnsi="Times New Roman" w:cs="Times New Roman"/>
          <w:b/>
          <w:i/>
          <w:sz w:val="24"/>
          <w:szCs w:val="18"/>
        </w:rPr>
      </w:pPr>
      <w:r>
        <w:rPr>
          <w:rFonts w:ascii="Times New Roman" w:hAnsi="Times New Roman" w:cs="Times New Roman"/>
          <w:b/>
          <w:i/>
          <w:sz w:val="24"/>
          <w:szCs w:val="18"/>
        </w:rPr>
        <w:t>Апрель</w:t>
      </w: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«Неделя улыбок и веселых затей»</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pStyle w:val="a9"/>
              <w:jc w:val="both"/>
              <w:rPr>
                <w:sz w:val="18"/>
                <w:szCs w:val="18"/>
              </w:rPr>
            </w:pPr>
            <w:r w:rsidRPr="004857A1">
              <w:rPr>
                <w:b/>
                <w:sz w:val="18"/>
                <w:szCs w:val="18"/>
              </w:rPr>
              <w:t xml:space="preserve">Наблюдение за трудом дворника. </w:t>
            </w:r>
            <w:r w:rsidRPr="004857A1">
              <w:rPr>
                <w:sz w:val="18"/>
                <w:szCs w:val="18"/>
              </w:rPr>
              <w:t xml:space="preserve">Формировать готовность прийти на помощь, способность оценивать результат труда.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«Подбери ключ к замку». </w:t>
            </w:r>
            <w:r w:rsidRPr="004857A1">
              <w:rPr>
                <w:rFonts w:ascii="Times New Roman" w:hAnsi="Times New Roman" w:cs="Times New Roman"/>
                <w:sz w:val="18"/>
                <w:szCs w:val="18"/>
              </w:rPr>
              <w:t>Закрепить сенсорный опыт обследования предметов и выделения их признаков – цвета, формы, величины осуществлять коррекцию зрительного, слухового, тактильного восприятия.</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Игры смешной телефоном</w:t>
            </w:r>
            <w:r w:rsidRPr="004857A1">
              <w:rPr>
                <w:rFonts w:ascii="Times New Roman" w:hAnsi="Times New Roman" w:cs="Times New Roman"/>
                <w:color w:val="000000"/>
                <w:sz w:val="18"/>
                <w:szCs w:val="18"/>
              </w:rPr>
              <w:t>.  Научить умение задавать и отвечать на поставленный вопрос разгор; расширить социальный опыт детей; развить диалогическое общение.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shd w:val="clear" w:color="auto" w:fill="FFFFFF"/>
              </w:rPr>
              <w:t>Беседа «Зачем мы говорим спасибо?»</w:t>
            </w:r>
            <w:r w:rsidRPr="004857A1">
              <w:rPr>
                <w:rFonts w:ascii="Times New Roman" w:hAnsi="Times New Roman" w:cs="Times New Roman"/>
                <w:color w:val="000000"/>
                <w:sz w:val="18"/>
                <w:szCs w:val="18"/>
                <w:shd w:val="clear" w:color="auto" w:fill="FFFFFF"/>
              </w:rPr>
              <w:t xml:space="preserve">  вспомнить вежливые слова и объяснить их значение.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на тему: «Инструменты». </w:t>
            </w:r>
            <w:r w:rsidRPr="004857A1">
              <w:rPr>
                <w:rFonts w:ascii="Times New Roman" w:hAnsi="Times New Roman" w:cs="Times New Roman"/>
                <w:sz w:val="18"/>
                <w:szCs w:val="18"/>
              </w:rPr>
              <w:t>Закрепить знания детей о разнообразных профессиях людей города и села, их названиях и роде деятельности, упражнять в образовании названий профессий от действий, обогащать словарный запас, продолжать работу над выразительностью речи (говорить громко, но не кричать, четко произносить слова и фразы, не спешить).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«Закончи мое предложение». </w:t>
            </w:r>
            <w:r w:rsidRPr="004857A1">
              <w:rPr>
                <w:rFonts w:ascii="Times New Roman" w:hAnsi="Times New Roman" w:cs="Times New Roman"/>
                <w:sz w:val="18"/>
                <w:szCs w:val="18"/>
              </w:rPr>
              <w:t>Активизация  словаря, совершенствованию грамматического строя, связной речи.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«Догони свою пару» </w:t>
            </w:r>
            <w:r w:rsidRPr="004857A1">
              <w:rPr>
                <w:rFonts w:ascii="Times New Roman" w:hAnsi="Times New Roman" w:cs="Times New Roman"/>
                <w:sz w:val="18"/>
                <w:szCs w:val="18"/>
              </w:rPr>
              <w:t xml:space="preserve">упражнять в умении быстро реагировать на сигнал.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«Горячая картошка» </w:t>
            </w:r>
            <w:r w:rsidRPr="004857A1">
              <w:rPr>
                <w:rFonts w:ascii="Times New Roman" w:hAnsi="Times New Roman" w:cs="Times New Roman"/>
                <w:sz w:val="18"/>
                <w:szCs w:val="18"/>
              </w:rPr>
              <w:t>Тренировать детей в быстрой передаче мяча по кругу, развить ловкость, меткость, двига</w:t>
            </w:r>
            <w:r w:rsidRPr="004857A1">
              <w:rPr>
                <w:rFonts w:ascii="Times New Roman" w:hAnsi="Times New Roman" w:cs="Times New Roman"/>
                <w:sz w:val="18"/>
                <w:szCs w:val="18"/>
              </w:rPr>
              <w:softHyphen/>
              <w:t xml:space="preserve">тельные навыки детей.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Прогулка: «Кто дальше прыгнет». </w:t>
            </w:r>
            <w:r w:rsidRPr="004857A1">
              <w:rPr>
                <w:rFonts w:ascii="Times New Roman" w:hAnsi="Times New Roman" w:cs="Times New Roman"/>
                <w:sz w:val="18"/>
                <w:szCs w:val="18"/>
              </w:rPr>
              <w:t>Закреплять умения прыгать в длину с места.</w:t>
            </w:r>
            <w:r w:rsidRPr="004857A1">
              <w:rPr>
                <w:rFonts w:ascii="Times New Roman" w:hAnsi="Times New Roman" w:cs="Times New Roman"/>
                <w:b/>
                <w:sz w:val="18"/>
                <w:szCs w:val="18"/>
              </w:rPr>
              <w:t xml:space="preserve">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«Кто бросит дальше мешочек»</w:t>
            </w:r>
            <w:r w:rsidRPr="004857A1">
              <w:rPr>
                <w:rFonts w:ascii="Times New Roman" w:hAnsi="Times New Roman" w:cs="Times New Roman"/>
                <w:sz w:val="18"/>
                <w:szCs w:val="18"/>
              </w:rPr>
              <w:t xml:space="preserve"> Развивать у детей умение действовать по сигналу. Упражнять в метании вдаль правой и левой рукой.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«Молчанка» </w:t>
            </w:r>
            <w:r w:rsidRPr="004857A1">
              <w:rPr>
                <w:rFonts w:ascii="Times New Roman" w:hAnsi="Times New Roman" w:cs="Times New Roman"/>
                <w:sz w:val="18"/>
                <w:szCs w:val="18"/>
              </w:rPr>
              <w:t>упражнять в выполнении различных упражнений. Развивать внимание, терпеливость.</w:t>
            </w:r>
          </w:p>
          <w:p w:rsidR="00AA3E40" w:rsidRPr="004C44AE"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Учить детей правильно держать ракетку, принимать стойку игрока, перемещаться по площадке в соответствии игровой ситуацией.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Сюжетно-ролевая игра «Цирк» сюжет «Покупаем билеты». </w:t>
            </w:r>
            <w:r w:rsidRPr="004857A1">
              <w:rPr>
                <w:rFonts w:ascii="Times New Roman" w:hAnsi="Times New Roman" w:cs="Times New Roman"/>
                <w:sz w:val="18"/>
                <w:szCs w:val="18"/>
              </w:rPr>
              <w:t>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«Огнеопасные предметы». </w:t>
            </w:r>
            <w:r w:rsidRPr="004857A1">
              <w:rPr>
                <w:rFonts w:ascii="Times New Roman" w:hAnsi="Times New Roman" w:cs="Times New Roman"/>
                <w:sz w:val="18"/>
                <w:szCs w:val="18"/>
              </w:rPr>
              <w:t>Научить среди опасных предметов, находить те, которые очень часто являются причиной пожара. Развивать логическое мышление.</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«Семья».  </w:t>
            </w:r>
            <w:r w:rsidRPr="004857A1">
              <w:rPr>
                <w:rFonts w:ascii="Times New Roman" w:hAnsi="Times New Roman" w:cs="Times New Roman"/>
                <w:sz w:val="18"/>
                <w:szCs w:val="18"/>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Собрать с участка сломанные веточки, мусор. (Коллективный труд) -воспитывать желание трудится совместно.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Совершенствовать привычку правильно чистить зубы.</w:t>
            </w:r>
          </w:p>
          <w:p w:rsidR="00AA3E40" w:rsidRPr="004857A1" w:rsidRDefault="00AA3E40" w:rsidP="00AA3E40">
            <w:pPr>
              <w:pStyle w:val="a3"/>
              <w:ind w:left="0"/>
              <w:jc w:val="both"/>
              <w:rPr>
                <w:b/>
                <w:sz w:val="18"/>
                <w:szCs w:val="18"/>
              </w:rPr>
            </w:pPr>
            <w:r w:rsidRPr="004857A1">
              <w:rPr>
                <w:b/>
                <w:sz w:val="18"/>
                <w:szCs w:val="18"/>
              </w:rPr>
              <w:t xml:space="preserve"> Дежурство по столовой. </w:t>
            </w:r>
            <w:r w:rsidRPr="004857A1">
              <w:rPr>
                <w:sz w:val="18"/>
                <w:szCs w:val="18"/>
              </w:rPr>
              <w:t>Учить детей сервировать стол.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«Посадка лука».</w:t>
            </w:r>
            <w:r w:rsidRPr="004857A1">
              <w:rPr>
                <w:rFonts w:ascii="Times New Roman" w:hAnsi="Times New Roman" w:cs="Times New Roman"/>
                <w:sz w:val="18"/>
                <w:szCs w:val="18"/>
              </w:rPr>
              <w:t xml:space="preserve"> Предложить самостоятельно посадить луковицу, с учётом известных им требований, зарисовать объект в дневник наблюдений.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Навести порядок в музыкально- эстетическом центре.  Воспитывать желание поддерживать порядок в группе.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Строительные игры.</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Продолжать развивать умение планировать процесс возникновения постройки. Закреплять умения сооружать постройки, объединенные общей темой (улица, машина, дома).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Учить рисовать линии по трафарету в замкнутом пространстве, понимать построения прямоугольных форм с помощью прямых линий.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песни «Солнце улыбается», Е. Тиличеева. </w:t>
            </w:r>
            <w:r w:rsidRPr="004857A1">
              <w:rPr>
                <w:rFonts w:ascii="Times New Roman" w:hAnsi="Times New Roman" w:cs="Times New Roman"/>
                <w:sz w:val="18"/>
                <w:szCs w:val="18"/>
              </w:rPr>
              <w:t>Учить петь напевно, выразительно, эмоционально передавать характер песни.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и обсуждение</w:t>
            </w:r>
            <w:r w:rsidRPr="004857A1">
              <w:rPr>
                <w:rFonts w:ascii="Times New Roman" w:hAnsi="Times New Roman" w:cs="Times New Roman"/>
                <w:sz w:val="18"/>
                <w:szCs w:val="18"/>
              </w:rPr>
              <w:t xml:space="preserve"> с детьми сказки </w:t>
            </w:r>
            <w:r w:rsidRPr="004857A1">
              <w:rPr>
                <w:rFonts w:ascii="Times New Roman" w:hAnsi="Times New Roman" w:cs="Times New Roman"/>
                <w:b/>
                <w:sz w:val="18"/>
                <w:szCs w:val="18"/>
              </w:rPr>
              <w:t xml:space="preserve">«Два жадных медвежонка».  </w:t>
            </w:r>
            <w:r w:rsidRPr="004857A1">
              <w:rPr>
                <w:rFonts w:ascii="Times New Roman" w:hAnsi="Times New Roman" w:cs="Times New Roman"/>
                <w:sz w:val="18"/>
                <w:szCs w:val="18"/>
                <w:shd w:val="clear" w:color="auto" w:fill="FFFFFF"/>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дидактической сказки «Детский сад «Чудесная Пешка»» Рассказ о пешке. Дидактические задания «Лабиринт», «Один в поле воин».Д/и «Волшебный мешочек»:</w:t>
            </w:r>
            <w:r w:rsidRPr="004857A1">
              <w:rPr>
                <w:rFonts w:ascii="Times New Roman" w:hAnsi="Times New Roman" w:cs="Times New Roman"/>
                <w:sz w:val="18"/>
                <w:szCs w:val="18"/>
              </w:rPr>
              <w:t xml:space="preserve"> знакомство с Местом пешки в начальном положении; понятиями: ладейная, коневая, слоновая, ферзевая, королевская пешка. Ход пешки, взятие, взятие на проходе. Превращение пешки.  </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lastRenderedPageBreak/>
              <w:t>Шахматная доска и шахматные поля, комплекты шахматных фигур по кол-ву детей Учебник Ч.2  с.3-5.</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«Неделя улыбок и веселых затей»</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hd w:val="clear" w:color="auto" w:fill="FFFFFF"/>
              <w:spacing w:after="0" w:line="235" w:lineRule="exact"/>
              <w:jc w:val="both"/>
              <w:rPr>
                <w:rFonts w:ascii="Times New Roman" w:hAnsi="Times New Roman" w:cs="Times New Roman"/>
                <w:spacing w:val="-5"/>
                <w:w w:val="110"/>
                <w:sz w:val="18"/>
                <w:szCs w:val="18"/>
              </w:rPr>
            </w:pPr>
            <w:r w:rsidRPr="004857A1">
              <w:rPr>
                <w:rFonts w:ascii="Times New Roman" w:hAnsi="Times New Roman" w:cs="Times New Roman"/>
                <w:b/>
                <w:sz w:val="18"/>
                <w:szCs w:val="18"/>
              </w:rPr>
              <w:t xml:space="preserve">Наблюдение за ветром. </w:t>
            </w:r>
            <w:r w:rsidRPr="004857A1">
              <w:rPr>
                <w:rFonts w:ascii="Times New Roman" w:hAnsi="Times New Roman" w:cs="Times New Roman"/>
                <w:spacing w:val="-7"/>
                <w:w w:val="110"/>
                <w:sz w:val="18"/>
                <w:szCs w:val="18"/>
              </w:rPr>
              <w:t>Закрепить обобщенные представления о сезонных изме</w:t>
            </w:r>
            <w:r w:rsidRPr="004857A1">
              <w:rPr>
                <w:rFonts w:ascii="Times New Roman" w:hAnsi="Times New Roman" w:cs="Times New Roman"/>
                <w:spacing w:val="-7"/>
                <w:w w:val="110"/>
                <w:sz w:val="18"/>
                <w:szCs w:val="18"/>
              </w:rPr>
              <w:softHyphen/>
            </w:r>
            <w:r w:rsidRPr="004857A1">
              <w:rPr>
                <w:rFonts w:ascii="Times New Roman" w:hAnsi="Times New Roman" w:cs="Times New Roman"/>
                <w:spacing w:val="-5"/>
                <w:w w:val="110"/>
                <w:sz w:val="18"/>
                <w:szCs w:val="18"/>
              </w:rPr>
              <w:t xml:space="preserve">нениях; </w:t>
            </w:r>
          </w:p>
          <w:p w:rsidR="00AA3E40" w:rsidRPr="004857A1" w:rsidRDefault="00AA3E40" w:rsidP="00AA3E40">
            <w:pPr>
              <w:shd w:val="clear" w:color="auto" w:fill="FFFFFF"/>
              <w:spacing w:after="0" w:line="235" w:lineRule="exact"/>
              <w:jc w:val="both"/>
              <w:rPr>
                <w:rFonts w:ascii="Times New Roman" w:hAnsi="Times New Roman" w:cs="Times New Roman"/>
                <w:spacing w:val="-4"/>
                <w:w w:val="110"/>
                <w:sz w:val="18"/>
                <w:szCs w:val="18"/>
              </w:rPr>
            </w:pPr>
            <w:r w:rsidRPr="004857A1">
              <w:rPr>
                <w:rFonts w:ascii="Times New Roman" w:hAnsi="Times New Roman" w:cs="Times New Roman"/>
                <w:b/>
                <w:spacing w:val="-5"/>
                <w:w w:val="110"/>
                <w:sz w:val="18"/>
                <w:szCs w:val="18"/>
              </w:rPr>
              <w:t>Наблюдение за капелью</w:t>
            </w:r>
            <w:r w:rsidRPr="004857A1">
              <w:rPr>
                <w:rFonts w:ascii="Times New Roman" w:hAnsi="Times New Roman" w:cs="Times New Roman"/>
                <w:spacing w:val="-5"/>
                <w:w w:val="110"/>
                <w:sz w:val="18"/>
                <w:szCs w:val="18"/>
              </w:rPr>
              <w:t>. Закрепить знания об измененьях воды в зависимости от температуры. Обучать исследовательской деятельности.</w:t>
            </w:r>
          </w:p>
          <w:p w:rsidR="00AA3E40" w:rsidRPr="004857A1" w:rsidRDefault="00AA3E40" w:rsidP="00AA3E40">
            <w:pPr>
              <w:shd w:val="clear" w:color="auto" w:fill="FFFFFF"/>
              <w:spacing w:after="0" w:line="235"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«Четвертый лишний». </w:t>
            </w:r>
            <w:r w:rsidRPr="004857A1">
              <w:rPr>
                <w:rFonts w:ascii="Times New Roman" w:hAnsi="Times New Roman" w:cs="Times New Roman"/>
                <w:sz w:val="18"/>
                <w:szCs w:val="18"/>
              </w:rPr>
              <w:t xml:space="preserve">Развивать логическое мышление, речь.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rPr>
              <w:t>Беседа «Кто и зачем придумал правила поведения».</w:t>
            </w:r>
            <w:r w:rsidRPr="004857A1">
              <w:rPr>
                <w:rFonts w:ascii="Times New Roman" w:hAnsi="Times New Roman" w:cs="Times New Roman"/>
                <w:color w:val="000000"/>
                <w:sz w:val="18"/>
                <w:szCs w:val="18"/>
              </w:rPr>
              <w:t xml:space="preserve">  Закрепить с детьми представления о правилах поведения в гостях, общественных местах; развить диалогическую речь, умение строить суждение.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Садовые инструменты». </w:t>
            </w:r>
            <w:r w:rsidRPr="004857A1">
              <w:rPr>
                <w:rFonts w:ascii="Times New Roman" w:hAnsi="Times New Roman" w:cs="Times New Roman"/>
                <w:sz w:val="18"/>
                <w:szCs w:val="18"/>
              </w:rPr>
              <w:t>Закреплять представления детей об садовых инструментах, которыми нельзя играть, о правилах безопасного поведения в быту. Продолжать учить убирать все предметы в строго отведённые места.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«Рассмотри картинку». </w:t>
            </w:r>
            <w:r w:rsidRPr="004857A1">
              <w:rPr>
                <w:rFonts w:ascii="Times New Roman" w:hAnsi="Times New Roman" w:cs="Times New Roman"/>
                <w:color w:val="000000"/>
                <w:sz w:val="18"/>
                <w:szCs w:val="18"/>
              </w:rPr>
              <w:t>Закрепить у детей понятия «живой»  - «неживой».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«Ловишка» </w:t>
            </w:r>
            <w:r w:rsidRPr="004857A1">
              <w:rPr>
                <w:rFonts w:ascii="Times New Roman" w:hAnsi="Times New Roman" w:cs="Times New Roman"/>
                <w:sz w:val="18"/>
                <w:szCs w:val="18"/>
              </w:rPr>
              <w:t xml:space="preserve">закрепить бег в рассыпную, навыки увертывания. Развивать ловкость, ориентировку в пространстве.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«Пробеги тихо»</w:t>
            </w:r>
            <w:r w:rsidRPr="004857A1">
              <w:rPr>
                <w:rFonts w:ascii="Times New Roman" w:hAnsi="Times New Roman" w:cs="Times New Roman"/>
                <w:sz w:val="18"/>
                <w:szCs w:val="18"/>
              </w:rPr>
              <w:t xml:space="preserve"> Развивать у детей умение действовать согласно правилам. Упражнять в легком беге на носках.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«Кто быстрее» </w:t>
            </w:r>
            <w:r w:rsidRPr="004857A1">
              <w:rPr>
                <w:rFonts w:ascii="Times New Roman" w:hAnsi="Times New Roman" w:cs="Times New Roman"/>
                <w:sz w:val="18"/>
                <w:szCs w:val="18"/>
              </w:rPr>
              <w:t xml:space="preserve">упражнять в беге в заданном направлении, передаче мяча вперед, назад, через голову.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«Баба Яга» </w:t>
            </w:r>
            <w:r w:rsidRPr="004857A1">
              <w:rPr>
                <w:rFonts w:ascii="Times New Roman" w:hAnsi="Times New Roman" w:cs="Times New Roman"/>
                <w:sz w:val="18"/>
                <w:szCs w:val="18"/>
              </w:rPr>
              <w:t>упражнять в прыжках на одной ноге, развивать быстроту.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«По следам закрепить</w:t>
            </w:r>
            <w:r w:rsidRPr="004857A1">
              <w:rPr>
                <w:rFonts w:ascii="Times New Roman" w:hAnsi="Times New Roman" w:cs="Times New Roman"/>
                <w:sz w:val="18"/>
                <w:szCs w:val="18"/>
              </w:rPr>
              <w:t xml:space="preserve"> умение двигаться в разном темпе.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 xml:space="preserve">Учить детей правильно держать ракетку, принимать стойку игрока, перемещаться по площадке в соответствии игровой ситуацией.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Сюжетно-ролевая игра «Цирк» сюжет «Представленье началось».</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 «Узелок».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«Камешки».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координацию движения, внимание.</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«Пограничники». </w:t>
            </w:r>
            <w:r w:rsidRPr="004857A1">
              <w:rPr>
                <w:rFonts w:ascii="Times New Roman" w:hAnsi="Times New Roman" w:cs="Times New Roman"/>
                <w:sz w:val="18"/>
                <w:szCs w:val="18"/>
              </w:rPr>
              <w:t>Учить детей придумывать сюжет для игры, самостоятельно распределять роли, поощрять дружеские взаимоотношения.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Расчистка участка от снега и мусора - закреплять навыки работы с трудовым инвентарем. Воспитывать желание работать в коллективе.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 xml:space="preserve"> закреплять навыки ухода за своим внешним видом (застегивать пуговицы, поправлять воротнички, причесывать волосы, заправлять футболки и рубашки в шорты.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«Вытирание столов». Формировать у детей осознанное отношение к порядку, стремление поддерживать порядок в окружающей обстановке, самостоятельно и добросовестно выполнять обязанности дежурного.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Высыпать чеснок с чесночниц - воспитывать чувство ответственности за выполнение поручений.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Ручной труд из бумаги.</w:t>
            </w:r>
            <w:r w:rsidRPr="004857A1">
              <w:rPr>
                <w:rFonts w:ascii="Times New Roman" w:hAnsi="Times New Roman" w:cs="Times New Roman"/>
                <w:sz w:val="18"/>
                <w:szCs w:val="18"/>
              </w:rPr>
              <w:t xml:space="preserve"> Закреплять умение складывать бумагу в разных направления, использовать разную по фактуре бумагу, делать разметку с помощью шаблона.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pStyle w:val="Default"/>
              <w:jc w:val="both"/>
              <w:rPr>
                <w:sz w:val="18"/>
                <w:szCs w:val="18"/>
              </w:rPr>
            </w:pPr>
            <w:r w:rsidRPr="004857A1">
              <w:rPr>
                <w:b/>
                <w:sz w:val="18"/>
                <w:szCs w:val="18"/>
              </w:rPr>
              <w:t>Рисование: Рисование</w:t>
            </w:r>
            <w:r w:rsidRPr="004857A1">
              <w:rPr>
                <w:sz w:val="18"/>
                <w:szCs w:val="18"/>
              </w:rPr>
              <w:t xml:space="preserve"> персонажей, сюжета по сказке «Два жадных медвежонка». Учить детей создавать сюжетные композиции на темы литературных произведений.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Продолжать  учить играть простейшие мелодии на металлофоне. Развивать элементарное  музицирование.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Ю. Владимиров. «Оркестр».</w:t>
            </w:r>
            <w:r w:rsidRPr="004857A1">
              <w:rPr>
                <w:rFonts w:ascii="Times New Roman" w:hAnsi="Times New Roman" w:cs="Times New Roman"/>
                <w:sz w:val="18"/>
                <w:szCs w:val="18"/>
              </w:rPr>
              <w:t xml:space="preserve">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Шахматная партия</w:t>
            </w:r>
            <w:r w:rsidRPr="004857A1">
              <w:rPr>
                <w:rFonts w:ascii="Times New Roman" w:hAnsi="Times New Roman" w:cs="Times New Roman"/>
                <w:sz w:val="18"/>
                <w:szCs w:val="18"/>
              </w:rPr>
              <w:t xml:space="preserve"> Цель: Продолжать учить детей играть всеми фигурами из начального положения. Упражнять в умение играть всеми фигурами из начального положения.</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«Неделя улыбок и веселых затей»</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pacing w:val="-10"/>
                <w:sz w:val="18"/>
                <w:szCs w:val="18"/>
              </w:rPr>
            </w:pPr>
            <w:r w:rsidRPr="004857A1">
              <w:rPr>
                <w:rFonts w:ascii="Times New Roman" w:hAnsi="Times New Roman" w:cs="Times New Roman"/>
                <w:b/>
                <w:bCs/>
                <w:sz w:val="18"/>
                <w:szCs w:val="18"/>
              </w:rPr>
              <w:t xml:space="preserve">Наблюдение за погодой.  </w:t>
            </w:r>
            <w:r w:rsidRPr="004857A1">
              <w:rPr>
                <w:rFonts w:ascii="Times New Roman" w:hAnsi="Times New Roman" w:cs="Times New Roman"/>
                <w:sz w:val="18"/>
                <w:szCs w:val="18"/>
              </w:rPr>
              <w:t>Закреплять знания о сезонных изменениях в природе.</w:t>
            </w:r>
            <w:r w:rsidRPr="004857A1">
              <w:rPr>
                <w:rFonts w:ascii="Times New Roman" w:hAnsi="Times New Roman" w:cs="Times New Roman"/>
                <w:spacing w:val="-10"/>
                <w:sz w:val="18"/>
                <w:szCs w:val="18"/>
              </w:rPr>
              <w:t xml:space="preserve"> </w:t>
            </w:r>
          </w:p>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pacing w:val="-10"/>
                <w:sz w:val="18"/>
                <w:szCs w:val="18"/>
              </w:rPr>
              <w:t>Наблюдение за высотой стояния Солнца</w:t>
            </w:r>
            <w:r w:rsidRPr="004857A1">
              <w:rPr>
                <w:rFonts w:ascii="Times New Roman" w:hAnsi="Times New Roman" w:cs="Times New Roman"/>
                <w:spacing w:val="-10"/>
                <w:sz w:val="18"/>
                <w:szCs w:val="18"/>
              </w:rPr>
              <w:t>. Закрепить знание о влиянии солнечной энергии на жизнь растений, животных и человека.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bCs/>
                <w:sz w:val="18"/>
                <w:szCs w:val="18"/>
              </w:rPr>
              <w:lastRenderedPageBreak/>
              <w:t>Экспериментирование:</w:t>
            </w:r>
            <w:r w:rsidRPr="004857A1">
              <w:rPr>
                <w:rFonts w:ascii="Times New Roman" w:hAnsi="Times New Roman" w:cs="Times New Roman"/>
                <w:b/>
                <w:sz w:val="18"/>
                <w:szCs w:val="18"/>
              </w:rPr>
              <w:t xml:space="preserve"> «Мир металлов». </w:t>
            </w:r>
            <w:r w:rsidRPr="004857A1">
              <w:rPr>
                <w:rFonts w:ascii="Times New Roman" w:hAnsi="Times New Roman" w:cs="Times New Roman"/>
                <w:sz w:val="18"/>
                <w:szCs w:val="18"/>
              </w:rPr>
              <w:t xml:space="preserve">Познакомить детей с разновидностями металлов. Учить сравнивать их свойства; понимать, что характеристики металлов обуславливают способы их использования в быту и на производстве.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363" w:type="dxa"/>
          </w:tcPr>
          <w:p w:rsidR="00AA3E40" w:rsidRPr="004857A1" w:rsidRDefault="00AA3E40" w:rsidP="00AA3E40">
            <w:pPr>
              <w:shd w:val="clear" w:color="auto" w:fill="FFFFFF"/>
              <w:spacing w:after="0"/>
              <w:jc w:val="both"/>
              <w:rPr>
                <w:rFonts w:ascii="Times New Roman" w:hAnsi="Times New Roman" w:cs="Times New Roman"/>
                <w:color w:val="111115"/>
                <w:sz w:val="18"/>
                <w:szCs w:val="18"/>
              </w:rPr>
            </w:pPr>
            <w:r w:rsidRPr="004C44AE">
              <w:rPr>
                <w:rFonts w:ascii="Times New Roman" w:hAnsi="Times New Roman" w:cs="Times New Roman"/>
                <w:b/>
                <w:iCs/>
                <w:color w:val="111115"/>
                <w:sz w:val="18"/>
                <w:szCs w:val="18"/>
                <w:bdr w:val="none" w:sz="0" w:space="0" w:color="auto" w:frame="1"/>
              </w:rPr>
              <w:t>Беседа</w:t>
            </w:r>
            <w:r w:rsidRPr="004857A1">
              <w:rPr>
                <w:rFonts w:ascii="Times New Roman" w:hAnsi="Times New Roman" w:cs="Times New Roman"/>
                <w:b/>
                <w:color w:val="111115"/>
                <w:sz w:val="18"/>
                <w:szCs w:val="18"/>
                <w:bdr w:val="none" w:sz="0" w:space="0" w:color="auto" w:frame="1"/>
              </w:rPr>
              <w:t> «Что такое шутки, потешки, прибаутки»</w:t>
            </w:r>
            <w:r w:rsidRPr="004857A1">
              <w:rPr>
                <w:rFonts w:ascii="Times New Roman" w:hAnsi="Times New Roman" w:cs="Times New Roman"/>
                <w:color w:val="111115"/>
                <w:sz w:val="18"/>
                <w:szCs w:val="18"/>
                <w:bdr w:val="none" w:sz="0" w:space="0" w:color="auto" w:frame="1"/>
              </w:rPr>
              <w:t xml:space="preserve"> цель: развитие чувства юмора.</w:t>
            </w:r>
          </w:p>
          <w:p w:rsidR="00AA3E40" w:rsidRPr="004857A1" w:rsidRDefault="00AA3E40" w:rsidP="00AA3E40">
            <w:pPr>
              <w:shd w:val="clear" w:color="auto" w:fill="FFFFFF"/>
              <w:spacing w:after="0"/>
              <w:jc w:val="both"/>
              <w:rPr>
                <w:rFonts w:ascii="Times New Roman" w:hAnsi="Times New Roman" w:cs="Times New Roman"/>
                <w:color w:val="111115"/>
                <w:sz w:val="18"/>
                <w:szCs w:val="18"/>
              </w:rPr>
            </w:pPr>
            <w:r w:rsidRPr="004857A1">
              <w:rPr>
                <w:rFonts w:ascii="Times New Roman" w:hAnsi="Times New Roman" w:cs="Times New Roman"/>
                <w:b/>
                <w:iCs/>
                <w:color w:val="111115"/>
                <w:sz w:val="18"/>
                <w:szCs w:val="18"/>
                <w:bdr w:val="none" w:sz="0" w:space="0" w:color="auto" w:frame="1"/>
              </w:rPr>
              <w:t>Рассматривание</w:t>
            </w:r>
            <w:r w:rsidRPr="004857A1">
              <w:rPr>
                <w:rFonts w:ascii="Times New Roman" w:hAnsi="Times New Roman" w:cs="Times New Roman"/>
                <w:color w:val="111115"/>
                <w:sz w:val="18"/>
                <w:szCs w:val="18"/>
                <w:bdr w:val="none" w:sz="0" w:space="0" w:color="auto" w:frame="1"/>
              </w:rPr>
              <w:t> юмористических произведений искусства различных художников-анималистов – понятие юмора в картинах про животных.</w:t>
            </w:r>
          </w:p>
          <w:p w:rsidR="00AA3E40" w:rsidRPr="004857A1" w:rsidRDefault="00AA3E40" w:rsidP="00AA3E40">
            <w:pPr>
              <w:shd w:val="clear" w:color="auto" w:fill="FFFFFF"/>
              <w:spacing w:after="0"/>
              <w:jc w:val="both"/>
              <w:rPr>
                <w:rFonts w:ascii="Times New Roman" w:hAnsi="Times New Roman" w:cs="Times New Roman"/>
                <w:color w:val="111115"/>
                <w:sz w:val="18"/>
                <w:szCs w:val="18"/>
              </w:rPr>
            </w:pPr>
            <w:r w:rsidRPr="004857A1">
              <w:rPr>
                <w:rFonts w:ascii="Times New Roman" w:hAnsi="Times New Roman" w:cs="Times New Roman"/>
                <w:b/>
                <w:iCs/>
                <w:color w:val="111115"/>
                <w:sz w:val="18"/>
                <w:szCs w:val="18"/>
                <w:bdr w:val="none" w:sz="0" w:space="0" w:color="auto" w:frame="1"/>
              </w:rPr>
              <w:t>Д/и «Только «веселые» слова»</w:t>
            </w:r>
            <w:r w:rsidRPr="004857A1">
              <w:rPr>
                <w:rFonts w:ascii="Times New Roman" w:hAnsi="Times New Roman" w:cs="Times New Roman"/>
                <w:color w:val="111115"/>
                <w:sz w:val="18"/>
                <w:szCs w:val="18"/>
                <w:bdr w:val="none" w:sz="0" w:space="0" w:color="auto" w:frame="1"/>
              </w:rPr>
              <w:t> -расширять представления детей о значении слов, пополнить словарный запас.</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 xml:space="preserve">«О работе весной на огороде». </w:t>
            </w:r>
            <w:r w:rsidRPr="004857A1">
              <w:rPr>
                <w:rFonts w:ascii="Times New Roman" w:hAnsi="Times New Roman" w:cs="Times New Roman"/>
                <w:color w:val="000000"/>
                <w:sz w:val="18"/>
                <w:szCs w:val="18"/>
              </w:rPr>
              <w:t>Продолжать знакомить детей  с трудом взрослых на огороде.  Привлекать детей к  посеву семян, высадке рассады. Развивать внимание, ловкость, наблюдательность. Воспитывать желание трудиться.</w:t>
            </w:r>
          </w:p>
          <w:p w:rsidR="00AA3E40" w:rsidRPr="004857A1" w:rsidRDefault="00AA3E40" w:rsidP="00AA3E40">
            <w:pPr>
              <w:pStyle w:val="aff8"/>
              <w:spacing w:before="0" w:line="240" w:lineRule="auto"/>
              <w:rPr>
                <w:rFonts w:cs="Times New Roman"/>
                <w:color w:val="000000"/>
                <w:sz w:val="18"/>
                <w:szCs w:val="18"/>
              </w:rPr>
            </w:pPr>
            <w:r w:rsidRPr="004857A1">
              <w:rPr>
                <w:rFonts w:cs="Times New Roman"/>
                <w:b/>
                <w:color w:val="000000"/>
                <w:sz w:val="18"/>
                <w:szCs w:val="18"/>
              </w:rPr>
              <w:t xml:space="preserve">Д. игра «Кто что делает?». </w:t>
            </w:r>
            <w:r w:rsidRPr="004857A1">
              <w:rPr>
                <w:rFonts w:cs="Times New Roman"/>
                <w:color w:val="000000"/>
                <w:sz w:val="18"/>
                <w:szCs w:val="18"/>
              </w:rPr>
              <w:t>Познакомить детей со словом, обозначающим действие.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«Мышеловка» </w:t>
            </w:r>
            <w:r w:rsidRPr="004857A1">
              <w:rPr>
                <w:rFonts w:ascii="Times New Roman" w:hAnsi="Times New Roman" w:cs="Times New Roman"/>
                <w:sz w:val="18"/>
                <w:szCs w:val="18"/>
              </w:rPr>
              <w:t>Развивать  интерес к  совместным играм внимание, ловкость,  умение быстро реагировать на команды.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«Пробеги тихо»</w:t>
            </w:r>
            <w:r w:rsidRPr="004857A1">
              <w:rPr>
                <w:rFonts w:ascii="Times New Roman" w:hAnsi="Times New Roman" w:cs="Times New Roman"/>
                <w:sz w:val="18"/>
                <w:szCs w:val="18"/>
              </w:rPr>
              <w:t xml:space="preserve"> Развивать у детей умение действовать согласно правилам.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«Не задень воротца» </w:t>
            </w:r>
            <w:r w:rsidRPr="004857A1">
              <w:rPr>
                <w:rFonts w:ascii="Times New Roman" w:hAnsi="Times New Roman" w:cs="Times New Roman"/>
                <w:sz w:val="18"/>
                <w:szCs w:val="18"/>
              </w:rPr>
              <w:t xml:space="preserve">закреплять умение группироваться, проползая под воротцами. Развивать ловкость, координацию.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«Снайперы» </w:t>
            </w:r>
            <w:r w:rsidRPr="004857A1">
              <w:rPr>
                <w:rFonts w:ascii="Times New Roman" w:hAnsi="Times New Roman" w:cs="Times New Roman"/>
                <w:sz w:val="18"/>
                <w:szCs w:val="18"/>
              </w:rPr>
              <w:t xml:space="preserve">закреплять приемы в метании предмета в цель. Развивать глазомер,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«Летает не – летает </w:t>
            </w:r>
            <w:r w:rsidRPr="004857A1">
              <w:rPr>
                <w:rFonts w:ascii="Times New Roman" w:hAnsi="Times New Roman" w:cs="Times New Roman"/>
                <w:sz w:val="18"/>
                <w:szCs w:val="18"/>
              </w:rPr>
              <w:t xml:space="preserve">закреплять умение быстро реагировать на сигнал. </w:t>
            </w:r>
          </w:p>
          <w:p w:rsidR="00AA3E40" w:rsidRPr="004C44AE"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Сюжетно-ролевая игра «Цирк» сюжет «Мы – артисты».  </w:t>
            </w:r>
            <w:r w:rsidRPr="004857A1">
              <w:rPr>
                <w:rFonts w:ascii="Times New Roman" w:hAnsi="Times New Roman" w:cs="Times New Roman"/>
                <w:sz w:val="18"/>
                <w:szCs w:val="18"/>
              </w:rPr>
              <w:t>Продолжать развивать у детей самостоятельность в организации игры. Воспитывать умение считаться с интересами и мнением товарищей по игре.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«Кодовые карточки». </w:t>
            </w:r>
            <w:r w:rsidRPr="004857A1">
              <w:rPr>
                <w:rFonts w:ascii="Times New Roman" w:hAnsi="Times New Roman" w:cs="Times New Roman"/>
                <w:sz w:val="18"/>
                <w:szCs w:val="18"/>
              </w:rPr>
              <w:t>Упражнять в классификации геометрических фигур. Развивать мышление, внимание, восприятие.</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«Семья». </w:t>
            </w:r>
            <w:r w:rsidRPr="004857A1">
              <w:rPr>
                <w:rFonts w:ascii="Times New Roman" w:hAnsi="Times New Roman" w:cs="Times New Roman"/>
                <w:sz w:val="18"/>
                <w:szCs w:val="18"/>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sz w:val="18"/>
                <w:szCs w:val="18"/>
              </w:rPr>
              <w:t xml:space="preserve"> Собрать с участка сломанные веточки, мусор. (Коллективный труд) –воспитывать желание трудится совместно.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Совершенствовать привычку бережно относиться к личным вещам и вещам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Формировать у детей умение в процессе работы осуществлять самоконтроль, самооценку.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Подточить карандаши – воспитывать чувство ответственности за выполнение поручений.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конструктором LEGO</w:t>
            </w:r>
            <w:r w:rsidRPr="004857A1">
              <w:rPr>
                <w:rFonts w:ascii="Times New Roman" w:hAnsi="Times New Roman" w:cs="Times New Roman"/>
                <w:sz w:val="18"/>
                <w:szCs w:val="18"/>
              </w:rPr>
              <w:t>. Учить коллективно, строить простейшую постройку из большого лего – конструктора.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«Роспись музыкальных инструментов». </w:t>
            </w:r>
            <w:r w:rsidRPr="004857A1">
              <w:rPr>
                <w:rFonts w:ascii="Times New Roman" w:hAnsi="Times New Roman" w:cs="Times New Roman"/>
                <w:sz w:val="18"/>
                <w:szCs w:val="18"/>
              </w:rPr>
              <w:t>Учить детей расписывать музыкальные инструменты, располагая узор по форме.  Закреплять умение рисовать гуашевыми красками, готовить на палитре нужные оттенки цвета.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Песочное рисование «Скоро лето». Учить рисовать летние пейзажи. Воспитывать  положительные эмоции при рисовании песком. Развивать творческое воображение, композиционные умения.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tabs>
                <w:tab w:val="left" w:pos="5040"/>
              </w:tabs>
              <w:spacing w:after="0"/>
              <w:ind w:right="-725"/>
              <w:jc w:val="both"/>
              <w:rPr>
                <w:rFonts w:ascii="Times New Roman" w:hAnsi="Times New Roman" w:cs="Times New Roman"/>
                <w:color w:val="FF0000"/>
                <w:sz w:val="18"/>
                <w:szCs w:val="18"/>
              </w:rPr>
            </w:pPr>
            <w:r w:rsidRPr="004857A1">
              <w:rPr>
                <w:rFonts w:ascii="Times New Roman" w:hAnsi="Times New Roman" w:cs="Times New Roman"/>
                <w:b/>
                <w:sz w:val="18"/>
                <w:szCs w:val="18"/>
              </w:rPr>
              <w:t xml:space="preserve">Пение. Попевка «Облака.  </w:t>
            </w:r>
            <w:r w:rsidRPr="004857A1">
              <w:rPr>
                <w:rFonts w:ascii="Times New Roman" w:hAnsi="Times New Roman" w:cs="Times New Roman"/>
                <w:sz w:val="18"/>
                <w:szCs w:val="18"/>
              </w:rPr>
              <w:t>Упражнять в выразительном пении, работать над дикцией.</w:t>
            </w:r>
            <w:r w:rsidRPr="004857A1">
              <w:rPr>
                <w:rFonts w:ascii="Times New Roman" w:hAnsi="Times New Roman" w:cs="Times New Roman"/>
                <w:color w:val="FF0000"/>
                <w:sz w:val="18"/>
                <w:szCs w:val="18"/>
              </w:rPr>
              <w:t xml:space="preserve"> </w:t>
            </w:r>
          </w:p>
          <w:p w:rsidR="00AA3E40" w:rsidRPr="004857A1" w:rsidRDefault="00AA3E40" w:rsidP="00AA3E40">
            <w:pPr>
              <w:tabs>
                <w:tab w:val="left" w:pos="5040"/>
              </w:tabs>
              <w:spacing w:after="0"/>
              <w:ind w:right="-725"/>
              <w:jc w:val="both"/>
              <w:rPr>
                <w:rFonts w:ascii="Times New Roman" w:hAnsi="Times New Roman" w:cs="Times New Roman"/>
                <w:b/>
                <w:color w:val="000000"/>
                <w:sz w:val="18"/>
                <w:szCs w:val="18"/>
              </w:rPr>
            </w:pPr>
            <w:r w:rsidRPr="004857A1">
              <w:rPr>
                <w:rFonts w:ascii="Times New Roman" w:hAnsi="Times New Roman" w:cs="Times New Roman"/>
                <w:b/>
                <w:sz w:val="18"/>
                <w:szCs w:val="18"/>
              </w:rPr>
              <w:t>«Вальс петушков», муз. И. Стрибога</w:t>
            </w:r>
            <w:r w:rsidRPr="004857A1">
              <w:rPr>
                <w:rFonts w:ascii="Times New Roman" w:hAnsi="Times New Roman" w:cs="Times New Roman"/>
                <w:sz w:val="18"/>
                <w:szCs w:val="18"/>
              </w:rPr>
              <w:t xml:space="preserve"> развитие танцевальных умений.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русской народной сказки «Лиса – лапотница».</w:t>
            </w:r>
            <w:r w:rsidRPr="004857A1">
              <w:rPr>
                <w:rFonts w:ascii="Times New Roman" w:hAnsi="Times New Roman" w:cs="Times New Roman"/>
                <w:sz w:val="18"/>
                <w:szCs w:val="18"/>
              </w:rPr>
              <w:t xml:space="preserve">  Помочь пониманию содержания произведения, обратить внимание на название сказки, учить пересказывать сказку частями, используя языковое богатство сказки.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w:t>
            </w:r>
            <w:r w:rsidRPr="004857A1">
              <w:rPr>
                <w:rFonts w:ascii="Times New Roman" w:hAnsi="Times New Roman" w:cs="Times New Roman"/>
                <w:b/>
                <w:sz w:val="18"/>
                <w:szCs w:val="18"/>
              </w:rPr>
              <w:t>Путешествие в страну денег»</w:t>
            </w:r>
            <w:r w:rsidRPr="004857A1">
              <w:rPr>
                <w:rFonts w:ascii="Times New Roman" w:hAnsi="Times New Roman" w:cs="Times New Roman"/>
                <w:sz w:val="18"/>
                <w:szCs w:val="18"/>
              </w:rPr>
              <w:t xml:space="preserve"> дать детям представление о денежной единице, научить понимать назначение денег, развить воображение.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«Неделя улыбок и веселых затей»</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транспортом.  </w:t>
            </w:r>
            <w:r w:rsidRPr="004857A1">
              <w:rPr>
                <w:rFonts w:ascii="Times New Roman" w:hAnsi="Times New Roman" w:cs="Times New Roman"/>
                <w:sz w:val="18"/>
                <w:szCs w:val="18"/>
              </w:rPr>
              <w:t xml:space="preserve">Закреплять названия частей машины (кузов, кабина, колеса, </w:t>
            </w:r>
            <w:r w:rsidRPr="004857A1">
              <w:rPr>
                <w:rFonts w:ascii="Times New Roman" w:hAnsi="Times New Roman" w:cs="Times New Roman"/>
                <w:spacing w:val="-14"/>
                <w:sz w:val="18"/>
                <w:szCs w:val="18"/>
              </w:rPr>
              <w:t>руль);</w:t>
            </w:r>
            <w:r w:rsidRPr="004857A1">
              <w:rPr>
                <w:rFonts w:ascii="Times New Roman" w:hAnsi="Times New Roman" w:cs="Times New Roman"/>
                <w:sz w:val="18"/>
                <w:szCs w:val="18"/>
              </w:rPr>
              <w:t xml:space="preserve">  воспитывать уважение к труду.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таянием снега.</w:t>
            </w:r>
            <w:r w:rsidRPr="004857A1">
              <w:rPr>
                <w:rFonts w:ascii="Times New Roman" w:hAnsi="Times New Roman" w:cs="Times New Roman"/>
                <w:sz w:val="18"/>
                <w:szCs w:val="18"/>
              </w:rPr>
              <w:t xml:space="preserve"> Учить устанавливать взаимосвязи в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Д.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«Что будет если…».</w:t>
            </w:r>
            <w:r w:rsidRPr="004857A1">
              <w:rPr>
                <w:rFonts w:ascii="Times New Roman" w:hAnsi="Times New Roman" w:cs="Times New Roman"/>
                <w:sz w:val="18"/>
                <w:szCs w:val="18"/>
              </w:rPr>
              <w:t xml:space="preserve"> Понимать значимость профессий в жизни людей. Дать представление о последствиях прекращения деятельности людей разных профессий.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iCs/>
                <w:color w:val="111115"/>
                <w:sz w:val="18"/>
                <w:szCs w:val="18"/>
                <w:bdr w:val="none" w:sz="0" w:space="0" w:color="auto" w:frame="1"/>
                <w:shd w:val="clear" w:color="auto" w:fill="FFFFFF"/>
              </w:rPr>
              <w:t>Беседа с детьми</w:t>
            </w:r>
            <w:r w:rsidRPr="004857A1">
              <w:rPr>
                <w:rFonts w:ascii="Times New Roman" w:hAnsi="Times New Roman" w:cs="Times New Roman"/>
                <w:b/>
                <w:color w:val="111115"/>
                <w:sz w:val="18"/>
                <w:szCs w:val="18"/>
                <w:bdr w:val="none" w:sz="0" w:space="0" w:color="auto" w:frame="1"/>
                <w:shd w:val="clear" w:color="auto" w:fill="FFFFFF"/>
              </w:rPr>
              <w:t> «День смеха - цирк»</w:t>
            </w:r>
            <w:r w:rsidRPr="004857A1">
              <w:rPr>
                <w:rFonts w:ascii="Times New Roman" w:hAnsi="Times New Roman" w:cs="Times New Roman"/>
                <w:color w:val="111115"/>
                <w:sz w:val="18"/>
                <w:szCs w:val="18"/>
                <w:bdr w:val="none" w:sz="0" w:space="0" w:color="auto" w:frame="1"/>
                <w:shd w:val="clear" w:color="auto" w:fill="FFFFFF"/>
              </w:rPr>
              <w:t xml:space="preserve"> Вспомнить, как мы ходили в цирк. Рассмотреть картинки и фотографии с цирковыми представлениями.</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Беседа на тему:</w:t>
            </w:r>
            <w:r w:rsidRPr="004857A1">
              <w:rPr>
                <w:rFonts w:ascii="Times New Roman" w:hAnsi="Times New Roman" w:cs="Times New Roman"/>
                <w:color w:val="000000"/>
                <w:sz w:val="18"/>
                <w:szCs w:val="18"/>
              </w:rPr>
              <w:t xml:space="preserve"> </w:t>
            </w:r>
            <w:r w:rsidRPr="004857A1">
              <w:rPr>
                <w:rFonts w:ascii="Times New Roman" w:hAnsi="Times New Roman" w:cs="Times New Roman"/>
                <w:b/>
                <w:color w:val="000000"/>
                <w:sz w:val="18"/>
                <w:szCs w:val="18"/>
              </w:rPr>
              <w:t xml:space="preserve">«Для чего нужны инструменты?». </w:t>
            </w:r>
            <w:r w:rsidRPr="004857A1">
              <w:rPr>
                <w:rFonts w:ascii="Times New Roman" w:hAnsi="Times New Roman" w:cs="Times New Roman"/>
                <w:color w:val="000000"/>
                <w:sz w:val="18"/>
                <w:szCs w:val="18"/>
              </w:rPr>
              <w:t>Расширять представление об инструментах, об их назначении и необходимости  для людей.  Развивать внимание, память, мышление.  Воспитывать бережное отношение к бытовым приборам.</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Д/и  «Закончи мое предложение». </w:t>
            </w:r>
            <w:r w:rsidRPr="004857A1">
              <w:rPr>
                <w:rFonts w:ascii="Times New Roman" w:hAnsi="Times New Roman" w:cs="Times New Roman"/>
                <w:sz w:val="18"/>
                <w:szCs w:val="18"/>
              </w:rPr>
              <w:t>Активизация      словаря, совершенствованию грамматического строя, связной речи.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 Волк во рву» </w:t>
            </w:r>
            <w:r w:rsidRPr="004857A1">
              <w:rPr>
                <w:rFonts w:ascii="Times New Roman" w:hAnsi="Times New Roman" w:cs="Times New Roman"/>
                <w:sz w:val="18"/>
                <w:szCs w:val="18"/>
              </w:rPr>
              <w:t xml:space="preserve">упражнять в прыжках через препятствия. Развивать умение перевоплощаться.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«Кольцеброс»</w:t>
            </w:r>
            <w:r w:rsidRPr="004857A1">
              <w:rPr>
                <w:rFonts w:ascii="Times New Roman" w:hAnsi="Times New Roman" w:cs="Times New Roman"/>
                <w:sz w:val="18"/>
                <w:szCs w:val="18"/>
              </w:rPr>
              <w:t xml:space="preserve"> закреплять умение метать в горизонтальную цель.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«Кто скорее до флажка» </w:t>
            </w:r>
            <w:r w:rsidRPr="004857A1">
              <w:rPr>
                <w:rFonts w:ascii="Times New Roman" w:hAnsi="Times New Roman" w:cs="Times New Roman"/>
                <w:sz w:val="18"/>
                <w:szCs w:val="18"/>
              </w:rPr>
              <w:t xml:space="preserve">совершенствовать умение ползать на четвереньках и умения ориентироваться в пространстве. </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«У медведя во бору»</w:t>
            </w:r>
            <w:r w:rsidRPr="004857A1">
              <w:rPr>
                <w:rFonts w:ascii="Times New Roman" w:hAnsi="Times New Roman" w:cs="Times New Roman"/>
                <w:b/>
                <w:bCs/>
                <w:sz w:val="18"/>
                <w:szCs w:val="18"/>
              </w:rPr>
              <w:t xml:space="preserve"> </w:t>
            </w:r>
            <w:r w:rsidRPr="004857A1">
              <w:rPr>
                <w:rFonts w:ascii="Times New Roman" w:hAnsi="Times New Roman" w:cs="Times New Roman"/>
                <w:sz w:val="18"/>
                <w:szCs w:val="18"/>
              </w:rPr>
              <w:t xml:space="preserve">в процессе игры совершенствовать умение ходить равномерным шагом, легко бегать с изменением направления.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М. п. и.  «Зеркало»  </w:t>
            </w:r>
            <w:r w:rsidRPr="004857A1">
              <w:rPr>
                <w:rFonts w:ascii="Times New Roman" w:hAnsi="Times New Roman" w:cs="Times New Roman"/>
                <w:sz w:val="18"/>
                <w:szCs w:val="18"/>
              </w:rPr>
              <w:t xml:space="preserve">закреплять умение повторять движения в зеркальном отражении. Развивать внимание. </w:t>
            </w:r>
          </w:p>
          <w:p w:rsidR="00AA3E40" w:rsidRPr="004C44AE" w:rsidRDefault="00AA3E40" w:rsidP="00AA3E40">
            <w:pPr>
              <w:pStyle w:val="a3"/>
              <w:ind w:left="0"/>
              <w:jc w:val="both"/>
              <w:rPr>
                <w:sz w:val="18"/>
                <w:szCs w:val="18"/>
              </w:rPr>
            </w:pPr>
            <w:r w:rsidRPr="004857A1">
              <w:rPr>
                <w:b/>
                <w:sz w:val="18"/>
                <w:szCs w:val="18"/>
              </w:rPr>
              <w:t xml:space="preserve">Спортивная игра: «Городки». </w:t>
            </w:r>
            <w:r w:rsidRPr="004857A1">
              <w:rPr>
                <w:sz w:val="18"/>
                <w:szCs w:val="18"/>
              </w:rPr>
              <w:t>Учить детей выполнять</w:t>
            </w:r>
            <w:r w:rsidRPr="004857A1">
              <w:rPr>
                <w:b/>
                <w:sz w:val="18"/>
                <w:szCs w:val="18"/>
              </w:rPr>
              <w:t xml:space="preserve"> </w:t>
            </w:r>
            <w:r w:rsidRPr="004857A1">
              <w:rPr>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Настольный театр «Два жадных медвежонка». </w:t>
            </w:r>
            <w:r w:rsidRPr="004857A1">
              <w:rPr>
                <w:rFonts w:ascii="Times New Roman" w:hAnsi="Times New Roman" w:cs="Times New Roman"/>
                <w:sz w:val="18"/>
                <w:szCs w:val="18"/>
              </w:rPr>
              <w:t xml:space="preserve">Учить детей владеть куклой, согласовывать слова с вождением куклы, под средствами мимики и жестов передавать наиболее характерные черты персонажа сказки.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«магазин». </w:t>
            </w:r>
            <w:r w:rsidRPr="004857A1">
              <w:rPr>
                <w:rFonts w:ascii="Times New Roman" w:hAnsi="Times New Roman" w:cs="Times New Roman"/>
                <w:sz w:val="18"/>
                <w:szCs w:val="18"/>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«Пазлы». </w:t>
            </w:r>
            <w:r w:rsidRPr="004857A1">
              <w:rPr>
                <w:rFonts w:ascii="Times New Roman" w:hAnsi="Times New Roman" w:cs="Times New Roman"/>
                <w:sz w:val="18"/>
                <w:szCs w:val="18"/>
              </w:rPr>
              <w:t>Учить соблюдать правила игры. Развивать память, мышление.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 Расчистить дорожки от снега. Воспитывать желание трудиться всем коллективом.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Совершенствовать умение быстро одеваться и раздеваться.</w:t>
            </w:r>
          </w:p>
          <w:p w:rsidR="00AA3E40" w:rsidRPr="004857A1" w:rsidRDefault="00AA3E40" w:rsidP="00AA3E40">
            <w:pPr>
              <w:pStyle w:val="a3"/>
              <w:ind w:left="0"/>
              <w:jc w:val="both"/>
              <w:rPr>
                <w:b/>
                <w:sz w:val="18"/>
                <w:szCs w:val="18"/>
              </w:rPr>
            </w:pPr>
            <w:r w:rsidRPr="004857A1">
              <w:rPr>
                <w:b/>
                <w:sz w:val="18"/>
                <w:szCs w:val="18"/>
              </w:rPr>
              <w:t>Дежурство по столовой:</w:t>
            </w:r>
            <w:r w:rsidRPr="004857A1">
              <w:rPr>
                <w:sz w:val="18"/>
                <w:szCs w:val="18"/>
              </w:rPr>
              <w:t xml:space="preserve"> Учить детей сервировать стол.</w:t>
            </w:r>
          </w:p>
          <w:p w:rsidR="00AA3E40" w:rsidRPr="004857A1" w:rsidRDefault="00AA3E40" w:rsidP="00AA3E40">
            <w:pPr>
              <w:pStyle w:val="a8"/>
              <w:shd w:val="clear" w:color="auto" w:fill="FFFFFF"/>
              <w:spacing w:before="0" w:beforeAutospacing="0" w:after="0" w:afterAutospacing="0"/>
              <w:textAlignment w:val="top"/>
              <w:rPr>
                <w:b/>
                <w:color w:val="000000"/>
                <w:sz w:val="18"/>
                <w:szCs w:val="18"/>
                <w:bdr w:val="none" w:sz="0" w:space="0" w:color="auto" w:frame="1"/>
              </w:rPr>
            </w:pPr>
            <w:r w:rsidRPr="004857A1">
              <w:rPr>
                <w:b/>
                <w:sz w:val="18"/>
                <w:szCs w:val="18"/>
                <w:lang w:eastAsia="en-US"/>
              </w:rPr>
              <w:t xml:space="preserve">Труд в уголке природы: </w:t>
            </w:r>
            <w:r w:rsidRPr="004857A1">
              <w:rPr>
                <w:b/>
                <w:color w:val="000000"/>
                <w:sz w:val="18"/>
                <w:szCs w:val="18"/>
                <w:bdr w:val="none" w:sz="0" w:space="0" w:color="auto" w:frame="1"/>
              </w:rPr>
              <w:t>«Пересаживание комнатных растений».</w:t>
            </w:r>
          </w:p>
          <w:p w:rsidR="00AA3E40" w:rsidRPr="004857A1" w:rsidRDefault="00AA3E40" w:rsidP="00AA3E40">
            <w:pPr>
              <w:pStyle w:val="a8"/>
              <w:shd w:val="clear" w:color="auto" w:fill="FFFFFF"/>
              <w:spacing w:before="0" w:beforeAutospacing="0" w:after="0" w:afterAutospacing="0"/>
              <w:textAlignment w:val="top"/>
              <w:rPr>
                <w:color w:val="555555"/>
                <w:sz w:val="18"/>
                <w:szCs w:val="18"/>
              </w:rPr>
            </w:pPr>
            <w:r w:rsidRPr="004857A1">
              <w:rPr>
                <w:color w:val="000000"/>
                <w:sz w:val="18"/>
                <w:szCs w:val="18"/>
                <w:bdr w:val="none" w:sz="0" w:space="0" w:color="auto" w:frame="1"/>
              </w:rPr>
              <w:t xml:space="preserve"> Учить детей оказывать посильную помощь воспитателю в пересадке растений; учить приемам пересадки растений и последовательности</w:t>
            </w:r>
            <w:r w:rsidRPr="004857A1">
              <w:rPr>
                <w:color w:val="555555"/>
                <w:sz w:val="18"/>
                <w:szCs w:val="18"/>
              </w:rPr>
              <w:t xml:space="preserve">  </w:t>
            </w:r>
            <w:r w:rsidRPr="004857A1">
              <w:rPr>
                <w:color w:val="000000"/>
                <w:sz w:val="18"/>
                <w:szCs w:val="18"/>
                <w:bdr w:val="none" w:sz="0" w:space="0" w:color="auto" w:frame="1"/>
              </w:rPr>
              <w:t>работы: подобрать горшок нужного размера, приготовить песок и землю, растение. Закреплять знания детей о комнатных растениях, их отличиях друг от друга. Развивать трудовые умения и навыки, аккуратность при работе с землёй,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Поменять полотенца.  </w:t>
            </w:r>
            <w:r w:rsidRPr="004857A1">
              <w:rPr>
                <w:rFonts w:ascii="Times New Roman" w:hAnsi="Times New Roman" w:cs="Times New Roman"/>
                <w:sz w:val="18"/>
                <w:szCs w:val="18"/>
              </w:rPr>
              <w:t>Формировать ответственность за выполнение поручений.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Игры с металлическим конструктором. </w:t>
            </w:r>
            <w:r w:rsidRPr="004857A1">
              <w:rPr>
                <w:rFonts w:ascii="Times New Roman" w:hAnsi="Times New Roman" w:cs="Times New Roman"/>
                <w:sz w:val="18"/>
                <w:szCs w:val="18"/>
              </w:rPr>
              <w:t>Совершенствовать навыки работы детей с конструктором. Побуждать вносить дополнения и изменения в поделку</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«Садовые инструменты». </w:t>
            </w:r>
            <w:r w:rsidRPr="004857A1">
              <w:rPr>
                <w:rFonts w:ascii="Times New Roman" w:hAnsi="Times New Roman" w:cs="Times New Roman"/>
                <w:sz w:val="18"/>
                <w:szCs w:val="18"/>
              </w:rPr>
              <w:t xml:space="preserve">Закреплять разнообразные приемы лепки всей рукой и пальцами.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tabs>
                <w:tab w:val="left" w:pos="5040"/>
              </w:tabs>
              <w:spacing w:after="0"/>
              <w:ind w:right="-725"/>
              <w:jc w:val="both"/>
              <w:rPr>
                <w:rFonts w:ascii="Times New Roman" w:hAnsi="Times New Roman" w:cs="Times New Roman"/>
                <w:b/>
                <w:color w:val="000000"/>
                <w:sz w:val="18"/>
                <w:szCs w:val="18"/>
              </w:rPr>
            </w:pPr>
            <w:r w:rsidRPr="004857A1">
              <w:rPr>
                <w:rFonts w:ascii="Times New Roman" w:hAnsi="Times New Roman" w:cs="Times New Roman"/>
                <w:b/>
                <w:color w:val="000000"/>
                <w:sz w:val="18"/>
                <w:szCs w:val="18"/>
              </w:rPr>
              <w:t xml:space="preserve"> Слушание музыки. «Вальс» А. Гречанинова. </w:t>
            </w:r>
            <w:r w:rsidRPr="004857A1">
              <w:rPr>
                <w:rFonts w:ascii="Times New Roman" w:hAnsi="Times New Roman" w:cs="Times New Roman"/>
                <w:color w:val="000000"/>
                <w:sz w:val="18"/>
                <w:szCs w:val="18"/>
              </w:rPr>
              <w:t xml:space="preserve">Побуждать детей </w:t>
            </w:r>
            <w:r w:rsidRPr="004857A1">
              <w:rPr>
                <w:rFonts w:ascii="Times New Roman" w:hAnsi="Times New Roman" w:cs="Times New Roman"/>
                <w:b/>
                <w:color w:val="000000"/>
                <w:sz w:val="18"/>
                <w:szCs w:val="18"/>
              </w:rPr>
              <w:t xml:space="preserve"> </w:t>
            </w:r>
            <w:r w:rsidRPr="004857A1">
              <w:rPr>
                <w:rFonts w:ascii="Times New Roman" w:hAnsi="Times New Roman" w:cs="Times New Roman"/>
                <w:color w:val="000000"/>
                <w:sz w:val="18"/>
                <w:szCs w:val="18"/>
              </w:rPr>
              <w:t xml:space="preserve">передавать свое </w:t>
            </w:r>
            <w:r w:rsidRPr="004857A1">
              <w:rPr>
                <w:rFonts w:ascii="Times New Roman" w:hAnsi="Times New Roman" w:cs="Times New Roman"/>
                <w:b/>
                <w:color w:val="000000"/>
                <w:sz w:val="18"/>
                <w:szCs w:val="18"/>
              </w:rPr>
              <w:t xml:space="preserve"> </w:t>
            </w:r>
            <w:r w:rsidRPr="004857A1">
              <w:rPr>
                <w:rFonts w:ascii="Times New Roman" w:hAnsi="Times New Roman" w:cs="Times New Roman"/>
                <w:color w:val="000000"/>
                <w:sz w:val="18"/>
                <w:szCs w:val="18"/>
              </w:rPr>
              <w:t xml:space="preserve">отношение к музыке. Обогащать </w:t>
            </w:r>
            <w:r w:rsidRPr="004857A1">
              <w:rPr>
                <w:rFonts w:ascii="Times New Roman" w:hAnsi="Times New Roman" w:cs="Times New Roman"/>
                <w:b/>
                <w:color w:val="000000"/>
                <w:sz w:val="18"/>
                <w:szCs w:val="18"/>
              </w:rPr>
              <w:t xml:space="preserve"> </w:t>
            </w:r>
            <w:r w:rsidRPr="004857A1">
              <w:rPr>
                <w:rFonts w:ascii="Times New Roman" w:hAnsi="Times New Roman" w:cs="Times New Roman"/>
                <w:color w:val="000000"/>
                <w:sz w:val="18"/>
                <w:szCs w:val="18"/>
              </w:rPr>
              <w:t xml:space="preserve">речь детей </w:t>
            </w:r>
            <w:r w:rsidRPr="004857A1">
              <w:rPr>
                <w:rFonts w:ascii="Times New Roman" w:hAnsi="Times New Roman" w:cs="Times New Roman"/>
                <w:b/>
                <w:color w:val="000000"/>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color w:val="000000"/>
                <w:sz w:val="18"/>
                <w:szCs w:val="18"/>
              </w:rPr>
              <w:t xml:space="preserve">прилагательными, </w:t>
            </w:r>
            <w:r w:rsidRPr="004857A1">
              <w:rPr>
                <w:rFonts w:ascii="Times New Roman" w:hAnsi="Times New Roman" w:cs="Times New Roman"/>
                <w:b/>
                <w:color w:val="000000"/>
                <w:sz w:val="18"/>
                <w:szCs w:val="18"/>
              </w:rPr>
              <w:t xml:space="preserve"> </w:t>
            </w:r>
            <w:r w:rsidRPr="004857A1">
              <w:rPr>
                <w:rFonts w:ascii="Times New Roman" w:hAnsi="Times New Roman" w:cs="Times New Roman"/>
                <w:color w:val="000000"/>
                <w:sz w:val="18"/>
                <w:szCs w:val="18"/>
              </w:rPr>
              <w:t>обозначающими эмоциональное  состояние.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Заучивание В. Орлов. «Ты лети к нам, скворушка...».</w:t>
            </w:r>
            <w:r w:rsidRPr="004857A1">
              <w:rPr>
                <w:rFonts w:ascii="Times New Roman" w:hAnsi="Times New Roman" w:cs="Times New Roman"/>
                <w:sz w:val="18"/>
                <w:szCs w:val="18"/>
              </w:rPr>
              <w:t xml:space="preserve"> Воспитывать устойчивый интерес к поэзии. Учить детей эмоционально воспринимать содержание произведения, </w:t>
            </w:r>
            <w:r w:rsidRPr="004857A1">
              <w:rPr>
                <w:rFonts w:ascii="Times New Roman" w:hAnsi="Times New Roman" w:cs="Times New Roman"/>
                <w:color w:val="000000"/>
                <w:sz w:val="18"/>
                <w:szCs w:val="18"/>
                <w:shd w:val="clear" w:color="auto" w:fill="FFFFFF"/>
              </w:rPr>
              <w:t xml:space="preserve">помочь заучить произведения. </w:t>
            </w:r>
            <w:r w:rsidRPr="004857A1">
              <w:rPr>
                <w:rFonts w:ascii="Times New Roman" w:hAnsi="Times New Roman" w:cs="Times New Roman"/>
                <w:sz w:val="18"/>
                <w:szCs w:val="18"/>
              </w:rPr>
              <w:t>Развивать память, образное мышление.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363"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color w:val="000000"/>
                <w:sz w:val="18"/>
                <w:szCs w:val="18"/>
              </w:rPr>
              <w:t xml:space="preserve"> «Туристическая сплочённость»</w:t>
            </w:r>
            <w:r w:rsidRPr="004857A1">
              <w:rPr>
                <w:rFonts w:ascii="Times New Roman" w:hAnsi="Times New Roman" w:cs="Times New Roman"/>
                <w:color w:val="000000"/>
                <w:sz w:val="18"/>
                <w:szCs w:val="18"/>
              </w:rPr>
              <w:t xml:space="preserve"> закреплять в сознании детей то, что команды командира надо выполнять с первого раза;</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познакомить с туристским снаряжением.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истки</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C44AE">
              <w:rPr>
                <w:rFonts w:ascii="Times New Roman" w:hAnsi="Times New Roman" w:cs="Times New Roman"/>
                <w:b/>
                <w:sz w:val="18"/>
                <w:szCs w:val="18"/>
              </w:rPr>
              <w:t>Пальчиковая игра «Семья»,</w:t>
            </w:r>
            <w:r w:rsidRPr="004857A1">
              <w:rPr>
                <w:rFonts w:ascii="Times New Roman" w:hAnsi="Times New Roman" w:cs="Times New Roman"/>
                <w:sz w:val="18"/>
                <w:szCs w:val="18"/>
              </w:rPr>
              <w:t xml:space="preserve"> русская народная игра «У дедушки Трифона». Сюжетно – ролевая игра «Наша дружная семья». Способствовать умению выбирать игры по собственным интересам. </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456" w:type="dxa"/>
        <w:tblLook w:val="04A0" w:firstRow="1" w:lastRow="0" w:firstColumn="1" w:lastColumn="0" w:noHBand="0" w:noVBand="1"/>
      </w:tblPr>
      <w:tblGrid>
        <w:gridCol w:w="2093"/>
        <w:gridCol w:w="8363"/>
      </w:tblGrid>
      <w:tr w:rsidR="00AA3E40" w:rsidRPr="004857A1" w:rsidTr="00AA3E40">
        <w:tc>
          <w:tcPr>
            <w:tcW w:w="10456" w:type="dxa"/>
            <w:gridSpan w:val="2"/>
          </w:tcPr>
          <w:p w:rsidR="00AA3E40" w:rsidRPr="004C44AE" w:rsidRDefault="00AA3E40" w:rsidP="00AA3E40">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 Т</w:t>
            </w:r>
            <w:r w:rsidRPr="004C44AE">
              <w:rPr>
                <w:rFonts w:ascii="Times New Roman" w:hAnsi="Times New Roman" w:cs="Times New Roman"/>
                <w:b/>
                <w:sz w:val="18"/>
                <w:szCs w:val="18"/>
              </w:rPr>
              <w:t>ема</w:t>
            </w:r>
            <w:r>
              <w:rPr>
                <w:rFonts w:ascii="Times New Roman" w:hAnsi="Times New Roman" w:cs="Times New Roman"/>
                <w:b/>
                <w:sz w:val="18"/>
                <w:szCs w:val="18"/>
              </w:rPr>
              <w:t xml:space="preserve"> недели</w:t>
            </w:r>
            <w:r w:rsidRPr="004C44AE">
              <w:rPr>
                <w:rFonts w:ascii="Times New Roman" w:hAnsi="Times New Roman" w:cs="Times New Roman"/>
                <w:b/>
                <w:sz w:val="18"/>
                <w:szCs w:val="18"/>
              </w:rPr>
              <w:t>: «Инструменты»</w:t>
            </w:r>
          </w:p>
        </w:tc>
      </w:tr>
      <w:tr w:rsidR="00AA3E40" w:rsidRPr="004857A1" w:rsidTr="00AA3E40">
        <w:tc>
          <w:tcPr>
            <w:tcW w:w="10456"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363"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363" w:type="dxa"/>
          </w:tcPr>
          <w:p w:rsidR="00AA3E40" w:rsidRPr="004857A1" w:rsidRDefault="00AA3E40" w:rsidP="00AA3E40">
            <w:pPr>
              <w:spacing w:after="0"/>
              <w:jc w:val="both"/>
              <w:rPr>
                <w:rFonts w:ascii="Times New Roman" w:hAnsi="Times New Roman" w:cs="Times New Roman"/>
                <w:spacing w:val="-20"/>
                <w:sz w:val="18"/>
                <w:szCs w:val="18"/>
              </w:rPr>
            </w:pPr>
            <w:r w:rsidRPr="004857A1">
              <w:rPr>
                <w:rFonts w:ascii="Times New Roman" w:hAnsi="Times New Roman" w:cs="Times New Roman"/>
                <w:b/>
                <w:sz w:val="18"/>
                <w:szCs w:val="18"/>
              </w:rPr>
              <w:t xml:space="preserve">Наблюдение за небом. </w:t>
            </w:r>
            <w:r w:rsidRPr="004857A1">
              <w:rPr>
                <w:rFonts w:ascii="Times New Roman" w:hAnsi="Times New Roman" w:cs="Times New Roman"/>
                <w:sz w:val="18"/>
                <w:szCs w:val="18"/>
              </w:rPr>
              <w:t>Формировать представление о небе.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«Магазин инструментов». </w:t>
            </w:r>
            <w:r w:rsidRPr="004857A1">
              <w:rPr>
                <w:rFonts w:ascii="Times New Roman" w:hAnsi="Times New Roman" w:cs="Times New Roman"/>
                <w:sz w:val="18"/>
                <w:szCs w:val="18"/>
              </w:rPr>
              <w:t xml:space="preserve">Знать разновидности инструментов. Уметь рассказывать об отличительных особенностях разных видов электротоваров.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111115"/>
                <w:sz w:val="18"/>
                <w:szCs w:val="18"/>
                <w:shd w:val="clear" w:color="auto" w:fill="FFFFFF"/>
              </w:rPr>
              <w:t>Беседа с детьми «Смешной случай на отдыхе»</w:t>
            </w:r>
            <w:r w:rsidRPr="004857A1">
              <w:rPr>
                <w:rFonts w:ascii="Times New Roman" w:hAnsi="Times New Roman" w:cs="Times New Roman"/>
                <w:color w:val="111115"/>
                <w:sz w:val="18"/>
                <w:szCs w:val="18"/>
                <w:shd w:val="clear" w:color="auto" w:fill="FFFFFF"/>
              </w:rPr>
              <w:t xml:space="preserve"> - Выслушать рассказы о смешном ,курьёзном случае на природе ,на отдыхе. Познакомить их с опасными ситуациями, которые могут возникнуть на отдыхе.</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Беседа на тему: «Чтобы уши слышали». </w:t>
            </w:r>
            <w:r w:rsidRPr="004857A1">
              <w:rPr>
                <w:rFonts w:ascii="Times New Roman" w:hAnsi="Times New Roman" w:cs="Times New Roman"/>
                <w:sz w:val="18"/>
                <w:szCs w:val="18"/>
              </w:rPr>
              <w:t xml:space="preserve">Научить ребёнка осознанно заботиться о своём слухе. Знать правила гигиены слуха. Воспитывать привычку следить за своим здоровьем. </w:t>
            </w:r>
          </w:p>
          <w:p w:rsidR="00AA3E40" w:rsidRPr="004C44AE" w:rsidRDefault="00AA3E40" w:rsidP="00AA3E40">
            <w:pPr>
              <w:spacing w:after="0"/>
              <w:jc w:val="both"/>
              <w:rPr>
                <w:rFonts w:ascii="Times New Roman" w:hAnsi="Times New Roman" w:cs="Times New Roman"/>
                <w:color w:val="000000"/>
                <w:sz w:val="18"/>
                <w:szCs w:val="18"/>
              </w:rPr>
            </w:pPr>
            <w:r w:rsidRPr="004C44AE">
              <w:rPr>
                <w:rFonts w:ascii="Times New Roman" w:hAnsi="Times New Roman" w:cs="Times New Roman"/>
                <w:b/>
                <w:sz w:val="18"/>
                <w:szCs w:val="18"/>
              </w:rPr>
              <w:t xml:space="preserve">Д. игра: «Назови слово». </w:t>
            </w:r>
            <w:r w:rsidRPr="004C44AE">
              <w:rPr>
                <w:rFonts w:ascii="Times New Roman" w:hAnsi="Times New Roman" w:cs="Times New Roman"/>
                <w:color w:val="000000"/>
                <w:sz w:val="18"/>
                <w:szCs w:val="18"/>
              </w:rPr>
              <w:t>Учить детей различать слова, обозначающие предмет, и слова, обозначающие действие.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Двигательная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 «Король и гости». «Пробеги тихо»</w:t>
            </w:r>
            <w:r w:rsidRPr="004857A1">
              <w:rPr>
                <w:rFonts w:ascii="Times New Roman" w:hAnsi="Times New Roman" w:cs="Times New Roman"/>
                <w:sz w:val="18"/>
                <w:szCs w:val="18"/>
              </w:rPr>
              <w:t xml:space="preserve"> Развивать у детей умение действовать согласно правилам. Упражнять в легком беге на носках</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 игра «Классики».  </w:t>
            </w:r>
            <w:r w:rsidRPr="004857A1">
              <w:rPr>
                <w:rFonts w:ascii="Times New Roman" w:hAnsi="Times New Roman" w:cs="Times New Roman"/>
                <w:sz w:val="18"/>
                <w:szCs w:val="18"/>
              </w:rPr>
              <w:t>Развивать внимание,   координацию движений. Упражнять в прыжках на одной и двух ногах поочередно</w:t>
            </w:r>
            <w:r w:rsidRPr="004857A1">
              <w:rPr>
                <w:rFonts w:ascii="Times New Roman" w:hAnsi="Times New Roman" w:cs="Times New Roman"/>
                <w:b/>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«Чья команда дальше </w:t>
            </w:r>
            <w:r w:rsidRPr="004857A1">
              <w:rPr>
                <w:rFonts w:ascii="Times New Roman" w:hAnsi="Times New Roman" w:cs="Times New Roman"/>
                <w:sz w:val="18"/>
                <w:szCs w:val="18"/>
              </w:rPr>
              <w:t xml:space="preserve">упражнять в прыжках в длину на двух ногах.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 Поймай мяч и отзовись» </w:t>
            </w:r>
            <w:r w:rsidRPr="004857A1">
              <w:rPr>
                <w:rFonts w:ascii="Times New Roman" w:hAnsi="Times New Roman" w:cs="Times New Roman"/>
                <w:sz w:val="18"/>
                <w:szCs w:val="18"/>
              </w:rPr>
              <w:t>развивать внимание и быстроту реакции на сигнал.</w:t>
            </w:r>
          </w:p>
          <w:p w:rsidR="00AA3E40" w:rsidRPr="004857A1" w:rsidRDefault="00AA3E40" w:rsidP="00AA3E40">
            <w:pPr>
              <w:pStyle w:val="a3"/>
              <w:ind w:left="0"/>
              <w:jc w:val="both"/>
              <w:rPr>
                <w:sz w:val="18"/>
                <w:szCs w:val="18"/>
              </w:rPr>
            </w:pPr>
            <w:r w:rsidRPr="004857A1">
              <w:rPr>
                <w:b/>
                <w:sz w:val="18"/>
                <w:szCs w:val="18"/>
              </w:rPr>
              <w:t xml:space="preserve">Спортивная игра: «Городки». </w:t>
            </w:r>
            <w:r w:rsidRPr="004857A1">
              <w:rPr>
                <w:sz w:val="18"/>
                <w:szCs w:val="18"/>
              </w:rPr>
              <w:t>Учить детей выполнять</w:t>
            </w:r>
            <w:r w:rsidRPr="004857A1">
              <w:rPr>
                <w:b/>
                <w:sz w:val="18"/>
                <w:szCs w:val="18"/>
              </w:rPr>
              <w:t xml:space="preserve"> </w:t>
            </w:r>
            <w:r w:rsidRPr="004857A1">
              <w:rPr>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Сюжетно-ролевая игра «Цирк».  </w:t>
            </w:r>
            <w:r w:rsidRPr="004857A1">
              <w:rPr>
                <w:rFonts w:ascii="Times New Roman" w:hAnsi="Times New Roman" w:cs="Times New Roman"/>
                <w:sz w:val="18"/>
                <w:szCs w:val="18"/>
              </w:rPr>
              <w:t>Продолжать развивать у детей самостоятельность в организации игры. Воспитывать умение считаться с интересами и мнением товарищей по игре.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«Доктор».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координацию движения и моторику рук.</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«Больница». </w:t>
            </w:r>
            <w:r w:rsidRPr="004857A1">
              <w:rPr>
                <w:rFonts w:ascii="Times New Roman" w:hAnsi="Times New Roman" w:cs="Times New Roman"/>
                <w:sz w:val="18"/>
                <w:szCs w:val="18"/>
              </w:rPr>
              <w:t>Закреплять умение детей усложнять игру путем увеличения числа участников; подготавливать необходимые атрибуты; вызвать у детей положительное эмоциональное состояние от игры со сверстниками.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363"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 xml:space="preserve">Трудовая деятельность. </w:t>
            </w:r>
            <w:r w:rsidRPr="004857A1">
              <w:rPr>
                <w:rFonts w:ascii="Times New Roman" w:hAnsi="Times New Roman" w:cs="Times New Roman"/>
                <w:color w:val="000000"/>
                <w:sz w:val="18"/>
                <w:szCs w:val="18"/>
              </w:rPr>
              <w:t>Помощь малышам в сооружении горки на их участке.</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color w:val="000000"/>
                <w:sz w:val="18"/>
                <w:szCs w:val="18"/>
              </w:rPr>
              <w:t>Учить работать сообща, получать радость от выполненной работы</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Заправить кровать после сна - закреплять умение красиво и аккуратно заправлять свою кровать.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Учить выполнять обязанности дежурных.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Х.Б. Труд:</w:t>
            </w:r>
            <w:r w:rsidRPr="004857A1">
              <w:rPr>
                <w:rFonts w:ascii="Times New Roman" w:hAnsi="Times New Roman" w:cs="Times New Roman"/>
                <w:sz w:val="18"/>
                <w:szCs w:val="18"/>
              </w:rPr>
              <w:t xml:space="preserve"> Помыть прогулочные игрушки, воспитывать желание ухаживать за игрушками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Помочь няне снять постельное белье, воспитывать желание помогать взрослым и добросовестно выполнять поручение.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конструктором LEGO.</w:t>
            </w:r>
            <w:r w:rsidRPr="004857A1">
              <w:rPr>
                <w:rFonts w:ascii="Times New Roman" w:hAnsi="Times New Roman" w:cs="Times New Roman"/>
                <w:sz w:val="18"/>
                <w:szCs w:val="18"/>
              </w:rPr>
              <w:t xml:space="preserve">  Развивать умение собирать оригинальные по конструктивному решению модели, проявляя независимость мышления</w:t>
            </w:r>
            <w:r w:rsidRPr="004857A1">
              <w:rPr>
                <w:rFonts w:ascii="Times New Roman" w:hAnsi="Times New Roman" w:cs="Times New Roman"/>
                <w:b/>
                <w:i/>
                <w:sz w:val="18"/>
                <w:szCs w:val="18"/>
              </w:rPr>
              <w:t>.</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363"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363"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 xml:space="preserve">Продолжать  учить играть простейшие мелодии на металлофоне.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363"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Дж. Родари «Чем пахнут ремесла?».</w:t>
            </w:r>
            <w:r w:rsidRPr="004857A1">
              <w:rPr>
                <w:rFonts w:ascii="Times New Roman" w:hAnsi="Times New Roman" w:cs="Times New Roman"/>
                <w:sz w:val="18"/>
                <w:szCs w:val="18"/>
              </w:rPr>
              <w:t xml:space="preserve"> Продолжать знакомить детей с произведениями поэтов и писателей разных стран, учить детей эмоционально воспринимать образную основу поэтических произведений. Закреплять знания об особенностях разных профессий, воспитывать уважение к людям труда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363" w:type="dxa"/>
            <w:vAlign w:val="center"/>
          </w:tcPr>
          <w:p w:rsidR="00AA3E40" w:rsidRPr="004C44AE" w:rsidRDefault="00AA3E40" w:rsidP="00AA3E40">
            <w:pPr>
              <w:spacing w:after="0"/>
              <w:rPr>
                <w:rFonts w:ascii="Times New Roman" w:hAnsi="Times New Roman" w:cs="Times New Roman"/>
                <w:color w:val="000000" w:themeColor="text1"/>
                <w:sz w:val="18"/>
                <w:szCs w:val="18"/>
              </w:rPr>
            </w:pPr>
            <w:r w:rsidRPr="004C44AE">
              <w:rPr>
                <w:rFonts w:ascii="Times New Roman" w:hAnsi="Times New Roman" w:cs="Times New Roman"/>
                <w:b/>
                <w:color w:val="000000" w:themeColor="text1"/>
                <w:sz w:val="18"/>
                <w:szCs w:val="18"/>
              </w:rPr>
              <w:t>«Традиции нашей семьи»</w:t>
            </w:r>
            <w:r w:rsidRPr="004C44AE">
              <w:rPr>
                <w:rFonts w:ascii="Times New Roman" w:hAnsi="Times New Roman" w:cs="Times New Roman"/>
                <w:color w:val="000000" w:themeColor="text1"/>
                <w:sz w:val="18"/>
                <w:szCs w:val="18"/>
              </w:rPr>
              <w:t xml:space="preserve"> Работа в круге: разговор о семейных традициях. Дальнейше освоение социокультурной категории «Традиции праздника» Развитие мотивации к взаимодействию у детей и взрослых.</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«Космос»</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w w:val="105"/>
                <w:sz w:val="18"/>
                <w:szCs w:val="18"/>
              </w:rPr>
              <w:t xml:space="preserve">Наблюдение за солнцем. </w:t>
            </w:r>
            <w:r w:rsidRPr="004857A1">
              <w:rPr>
                <w:rFonts w:ascii="Times New Roman" w:hAnsi="Times New Roman" w:cs="Times New Roman"/>
                <w:w w:val="105"/>
                <w:sz w:val="18"/>
                <w:szCs w:val="18"/>
              </w:rPr>
              <w:t>Закрепить знание детей о сезонных изменениях в природе</w:t>
            </w:r>
            <w:r w:rsidRPr="004857A1">
              <w:rPr>
                <w:rFonts w:ascii="Times New Roman" w:hAnsi="Times New Roman" w:cs="Times New Roman"/>
                <w:spacing w:val="-2"/>
                <w:w w:val="105"/>
                <w:sz w:val="18"/>
                <w:szCs w:val="18"/>
              </w:rPr>
              <w:t>.</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Д. игра «Назови действие». </w:t>
            </w:r>
            <w:r w:rsidRPr="004857A1">
              <w:rPr>
                <w:rFonts w:ascii="Times New Roman" w:hAnsi="Times New Roman" w:cs="Times New Roman"/>
                <w:sz w:val="18"/>
                <w:szCs w:val="18"/>
              </w:rPr>
              <w:t>Учить подбирать действие по содержанию предложения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«Первый космонавт». </w:t>
            </w:r>
            <w:r w:rsidRPr="004857A1">
              <w:rPr>
                <w:rFonts w:ascii="Times New Roman" w:hAnsi="Times New Roman" w:cs="Times New Roman"/>
                <w:sz w:val="18"/>
                <w:szCs w:val="18"/>
              </w:rPr>
              <w:t>Закрепить знание о первом космонавте, который был гражданином  России. Развивать слуховое восприятие, зрительное внимание, память.</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«Четыре слова». </w:t>
            </w:r>
            <w:r w:rsidRPr="004857A1">
              <w:rPr>
                <w:rFonts w:ascii="Times New Roman" w:hAnsi="Times New Roman" w:cs="Times New Roman"/>
                <w:color w:val="000000"/>
                <w:sz w:val="18"/>
                <w:szCs w:val="18"/>
              </w:rPr>
              <w:t>Расширять запас имен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«Лиса в курятнике» </w:t>
            </w:r>
            <w:r w:rsidRPr="004857A1">
              <w:rPr>
                <w:rFonts w:ascii="Times New Roman" w:hAnsi="Times New Roman" w:cs="Times New Roman"/>
                <w:sz w:val="18"/>
                <w:szCs w:val="18"/>
              </w:rPr>
              <w:t>закреплять спрыгивание с предмета, умение быстро взбираться на него, бег в рассыпную.</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«Пройди- не упади» </w:t>
            </w:r>
            <w:r w:rsidRPr="004857A1">
              <w:rPr>
                <w:rFonts w:ascii="Times New Roman" w:hAnsi="Times New Roman" w:cs="Times New Roman"/>
                <w:sz w:val="18"/>
                <w:szCs w:val="18"/>
              </w:rPr>
              <w:t>-упражнять детей ходить и бегать по ограниченной площади, сохраняя равновесие.</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«Попади в мишень»</w:t>
            </w:r>
            <w:r w:rsidRPr="004857A1">
              <w:rPr>
                <w:rFonts w:ascii="Times New Roman" w:hAnsi="Times New Roman" w:cs="Times New Roman"/>
                <w:sz w:val="18"/>
                <w:szCs w:val="18"/>
              </w:rPr>
              <w:t xml:space="preserve"> закрепить умение попадать в вертикальную цель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«Два и три» </w:t>
            </w:r>
            <w:r w:rsidRPr="004857A1">
              <w:rPr>
                <w:rFonts w:ascii="Times New Roman" w:hAnsi="Times New Roman" w:cs="Times New Roman"/>
                <w:sz w:val="18"/>
                <w:szCs w:val="18"/>
              </w:rPr>
              <w:t xml:space="preserve">учить детей ориентироваться в пространстве, строиться в шеренгу по два и по трое. </w:t>
            </w:r>
          </w:p>
          <w:p w:rsidR="00AA3E40" w:rsidRPr="004C44AE"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«Баскетбол». </w:t>
            </w:r>
            <w:r w:rsidRPr="004857A1">
              <w:rPr>
                <w:rFonts w:ascii="Times New Roman" w:hAnsi="Times New Roman" w:cs="Times New Roman"/>
                <w:sz w:val="18"/>
                <w:szCs w:val="18"/>
              </w:rPr>
              <w:t>Предложить детям вспомнить знакомые им правила игры. Формировать умение действовать с мячом, совершенствовать навыки ведения мяча. Учить реагировать на сигнал быстро.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«Космос» сюжет «Подготовка к полету».</w:t>
            </w:r>
            <w:r w:rsidRPr="004857A1">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для игры,  воспитывать умение справедливо решать споры.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Настольная игра: «История России».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память, внимание.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«Семья». </w:t>
            </w:r>
            <w:r w:rsidRPr="004857A1">
              <w:rPr>
                <w:rFonts w:ascii="Times New Roman" w:hAnsi="Times New Roman" w:cs="Times New Roman"/>
                <w:sz w:val="18"/>
                <w:szCs w:val="18"/>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Смести снег с построек.  Воспитывать трудолюбие.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Самообслуживание.</w:t>
            </w:r>
            <w:r w:rsidRPr="004857A1">
              <w:rPr>
                <w:rFonts w:ascii="Times New Roman" w:hAnsi="Times New Roman" w:cs="Times New Roman"/>
                <w:sz w:val="18"/>
                <w:szCs w:val="18"/>
              </w:rPr>
              <w:t xml:space="preserve"> Совершенствовать привычку бережно относиться к личным вещам и вещам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 xml:space="preserve">Формировать у детей умение в процессе работы осуществлять самоконтроль, самооценку. </w:t>
            </w:r>
          </w:p>
          <w:p w:rsidR="00AA3E40" w:rsidRPr="004857A1" w:rsidRDefault="00AA3E40" w:rsidP="00AA3E40">
            <w:pPr>
              <w:pStyle w:val="a8"/>
              <w:shd w:val="clear" w:color="auto" w:fill="FFFFFF"/>
              <w:spacing w:before="0" w:beforeAutospacing="0" w:after="0" w:afterAutospacing="0"/>
              <w:textAlignment w:val="top"/>
              <w:rPr>
                <w:color w:val="555555"/>
                <w:sz w:val="18"/>
                <w:szCs w:val="18"/>
              </w:rPr>
            </w:pPr>
            <w:r w:rsidRPr="004857A1">
              <w:rPr>
                <w:b/>
                <w:sz w:val="18"/>
                <w:szCs w:val="18"/>
                <w:lang w:eastAsia="en-US"/>
              </w:rPr>
              <w:t>Труд в уголке природы</w:t>
            </w:r>
            <w:r w:rsidRPr="004857A1">
              <w:rPr>
                <w:sz w:val="18"/>
                <w:szCs w:val="18"/>
                <w:lang w:eastAsia="en-US"/>
              </w:rPr>
              <w:t xml:space="preserve"> </w:t>
            </w:r>
            <w:r w:rsidRPr="004857A1">
              <w:rPr>
                <w:color w:val="000000"/>
                <w:sz w:val="18"/>
                <w:szCs w:val="18"/>
                <w:bdr w:val="none" w:sz="0" w:space="0" w:color="auto" w:frame="1"/>
              </w:rPr>
              <w:t>«</w:t>
            </w:r>
            <w:r w:rsidRPr="004857A1">
              <w:rPr>
                <w:b/>
                <w:color w:val="000000"/>
                <w:sz w:val="18"/>
                <w:szCs w:val="18"/>
                <w:bdr w:val="none" w:sz="0" w:space="0" w:color="auto" w:frame="1"/>
              </w:rPr>
              <w:t>Черенкование растений».</w:t>
            </w:r>
            <w:r w:rsidRPr="004857A1">
              <w:rPr>
                <w:color w:val="555555"/>
                <w:sz w:val="18"/>
                <w:szCs w:val="18"/>
              </w:rPr>
              <w:t xml:space="preserve"> </w:t>
            </w:r>
            <w:r w:rsidRPr="004857A1">
              <w:rPr>
                <w:color w:val="000000"/>
                <w:sz w:val="18"/>
                <w:szCs w:val="18"/>
                <w:bdr w:val="none" w:sz="0" w:space="0" w:color="auto" w:frame="1"/>
              </w:rPr>
              <w:t>Уточнить знания детей о том, из чего можно вырастить растение. 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 подождать пока вода впитается в песок, в середине (центре) горшка палочкой сделать углубление и посадить черенок до первого листика, прижать землю. Поливать по мере необходимости.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pStyle w:val="a8"/>
              <w:shd w:val="clear" w:color="auto" w:fill="FFFFFF"/>
              <w:spacing w:before="0" w:beforeAutospacing="0" w:after="0" w:afterAutospacing="0"/>
              <w:textAlignment w:val="top"/>
              <w:rPr>
                <w:color w:val="555555"/>
                <w:sz w:val="18"/>
                <w:szCs w:val="18"/>
              </w:rPr>
            </w:pPr>
            <w:r w:rsidRPr="004857A1">
              <w:rPr>
                <w:b/>
                <w:sz w:val="18"/>
                <w:szCs w:val="18"/>
              </w:rPr>
              <w:t>Поручение:</w:t>
            </w:r>
            <w:r w:rsidRPr="004857A1">
              <w:rPr>
                <w:sz w:val="18"/>
                <w:szCs w:val="18"/>
                <w:lang w:eastAsia="en-US"/>
              </w:rPr>
              <w:t xml:space="preserve"> Подточить карандаши - воспитывать чувство ответственности за выполнение поручений.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Ручной труд из бумаги  «Ракета</w:t>
            </w:r>
            <w:r w:rsidRPr="004857A1">
              <w:rPr>
                <w:rFonts w:ascii="Times New Roman" w:hAnsi="Times New Roman" w:cs="Times New Roman"/>
                <w:sz w:val="18"/>
                <w:szCs w:val="18"/>
              </w:rPr>
              <w:t>»  продолжать учить детей создавать объемные предметы в технике оригами. Развивать внимание, мелкую моторику пальцев рук, аккуратность.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разучивание песни «Наш звездолёт», автор музыки и текста Олеся Емельянова</w:t>
            </w:r>
            <w:r w:rsidRPr="004857A1">
              <w:rPr>
                <w:rFonts w:ascii="Times New Roman" w:hAnsi="Times New Roman" w:cs="Times New Roman"/>
                <w:sz w:val="18"/>
                <w:szCs w:val="18"/>
              </w:rPr>
              <w:t>,  Совершенствовать певческие навыки: умение петь лёгким звуком, слаженно, естественным голосом.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Чтение рассказа «Молодые годы Юрия Гагарина». </w:t>
            </w:r>
            <w:r w:rsidRPr="004857A1">
              <w:rPr>
                <w:sz w:val="18"/>
                <w:szCs w:val="18"/>
              </w:rPr>
              <w:t>Учить детей внимательно слушать рассказ,  отвечать на вопросы воспитателя, эмоционально воспринимать и осознавать образное содержание текста.</w:t>
            </w:r>
          </w:p>
        </w:tc>
      </w:tr>
      <w:tr w:rsidR="00AA3E40" w:rsidRPr="004857A1" w:rsidTr="00AA3E40">
        <w:tc>
          <w:tcPr>
            <w:tcW w:w="2093" w:type="dxa"/>
          </w:tcPr>
          <w:p w:rsidR="00AA3E40" w:rsidRPr="004857A1" w:rsidRDefault="00AA3E40" w:rsidP="00AA3E40">
            <w:pPr>
              <w:pStyle w:val="a3"/>
              <w:ind w:left="0"/>
              <w:rPr>
                <w:b/>
                <w:sz w:val="18"/>
                <w:szCs w:val="18"/>
              </w:rPr>
            </w:pP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Шахматы. Решение шахматных задач: «Взятие», «Выиграй фигуру». «Захват контрольного поля», «Защита контрольного поля», «Игра на уничтожение» «Ограничение подвижности»: </w:t>
            </w:r>
            <w:r w:rsidRPr="004857A1">
              <w:rPr>
                <w:rFonts w:ascii="Times New Roman" w:hAnsi="Times New Roman" w:cs="Times New Roman"/>
                <w:sz w:val="18"/>
                <w:szCs w:val="18"/>
              </w:rPr>
              <w:t>Продолжить знакомить детей с шахматной фигурой – конь. Показать позиции фигуры, различные ходы. Развивать воображение, сообразительность, быстроту реакции.</w:t>
            </w:r>
          </w:p>
          <w:p w:rsidR="00AA3E40" w:rsidRPr="004857A1" w:rsidRDefault="00AA3E40" w:rsidP="00AA3E40">
            <w:pPr>
              <w:pStyle w:val="a3"/>
              <w:ind w:left="0"/>
              <w:jc w:val="both"/>
              <w:rPr>
                <w:b/>
                <w:sz w:val="18"/>
                <w:szCs w:val="18"/>
              </w:rPr>
            </w:pPr>
            <w:r w:rsidRPr="004857A1">
              <w:rPr>
                <w:sz w:val="18"/>
                <w:szCs w:val="18"/>
              </w:rPr>
              <w:t>Шахматная доска и шахматные поля, комплекты шахматных фигур по кол-ву детей Учебник Ч.1  с.73-77</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«Космос»</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pacing w:val="-11"/>
                <w:w w:val="108"/>
                <w:sz w:val="18"/>
                <w:szCs w:val="18"/>
              </w:rPr>
            </w:pPr>
            <w:r w:rsidRPr="004857A1">
              <w:rPr>
                <w:rFonts w:ascii="Times New Roman" w:hAnsi="Times New Roman" w:cs="Times New Roman"/>
                <w:b/>
                <w:w w:val="105"/>
                <w:sz w:val="18"/>
                <w:szCs w:val="18"/>
              </w:rPr>
              <w:t xml:space="preserve">Наблюдение за деревьями. </w:t>
            </w:r>
            <w:r w:rsidRPr="004857A1">
              <w:rPr>
                <w:rFonts w:ascii="Times New Roman" w:hAnsi="Times New Roman" w:cs="Times New Roman"/>
                <w:w w:val="101"/>
                <w:sz w:val="18"/>
                <w:szCs w:val="18"/>
              </w:rPr>
              <w:t>Продолжать знакомить с деревьями на участке;</w:t>
            </w:r>
            <w:r w:rsidRPr="004857A1">
              <w:rPr>
                <w:rFonts w:ascii="Times New Roman" w:hAnsi="Times New Roman" w:cs="Times New Roman"/>
                <w:sz w:val="18"/>
                <w:szCs w:val="18"/>
              </w:rPr>
              <w:t xml:space="preserve"> </w:t>
            </w:r>
            <w:r w:rsidRPr="004857A1">
              <w:rPr>
                <w:rFonts w:ascii="Times New Roman" w:hAnsi="Times New Roman" w:cs="Times New Roman"/>
                <w:spacing w:val="-7"/>
                <w:w w:val="108"/>
                <w:sz w:val="18"/>
                <w:szCs w:val="18"/>
              </w:rPr>
              <w:t>формировать представления о внешнем виде дерева вес</w:t>
            </w:r>
            <w:r w:rsidRPr="004857A1">
              <w:rPr>
                <w:rFonts w:ascii="Times New Roman" w:hAnsi="Times New Roman" w:cs="Times New Roman"/>
                <w:spacing w:val="-7"/>
                <w:w w:val="108"/>
                <w:sz w:val="18"/>
                <w:szCs w:val="18"/>
              </w:rPr>
              <w:softHyphen/>
            </w:r>
            <w:r w:rsidRPr="004857A1">
              <w:rPr>
                <w:rFonts w:ascii="Times New Roman" w:hAnsi="Times New Roman" w:cs="Times New Roman"/>
                <w:spacing w:val="-11"/>
                <w:w w:val="108"/>
                <w:sz w:val="18"/>
                <w:szCs w:val="18"/>
              </w:rPr>
              <w:t>ной.</w:t>
            </w:r>
          </w:p>
          <w:p w:rsidR="00AA3E40" w:rsidRPr="004857A1" w:rsidRDefault="00AA3E40" w:rsidP="00AA3E40">
            <w:pPr>
              <w:spacing w:after="0"/>
              <w:jc w:val="both"/>
              <w:rPr>
                <w:rFonts w:ascii="Times New Roman" w:hAnsi="Times New Roman" w:cs="Times New Roman"/>
                <w:color w:val="111115"/>
                <w:sz w:val="18"/>
                <w:szCs w:val="18"/>
                <w:shd w:val="clear" w:color="auto" w:fill="FFFFFF"/>
              </w:rPr>
            </w:pPr>
            <w:r w:rsidRPr="004857A1">
              <w:rPr>
                <w:rFonts w:ascii="Times New Roman" w:hAnsi="Times New Roman" w:cs="Times New Roman"/>
                <w:b/>
                <w:color w:val="111115"/>
                <w:sz w:val="18"/>
                <w:szCs w:val="18"/>
                <w:shd w:val="clear" w:color="auto" w:fill="FFFFFF"/>
              </w:rPr>
              <w:t>Наблюдения за объектами</w:t>
            </w:r>
            <w:r w:rsidRPr="004857A1">
              <w:rPr>
                <w:rFonts w:ascii="Times New Roman" w:hAnsi="Times New Roman" w:cs="Times New Roman"/>
                <w:color w:val="111115"/>
                <w:sz w:val="18"/>
                <w:szCs w:val="18"/>
                <w:shd w:val="clear" w:color="auto" w:fill="FFFFFF"/>
              </w:rPr>
              <w:t xml:space="preserve"> живой и неживой природы (в сравнении с утренним наблюдением).</w:t>
            </w:r>
          </w:p>
          <w:p w:rsidR="00AA3E40" w:rsidRPr="004C44AE"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Д/игры с блоками Дьенеша «Улитка».</w:t>
            </w:r>
            <w:r w:rsidRPr="004857A1">
              <w:rPr>
                <w:rFonts w:ascii="Times New Roman" w:hAnsi="Times New Roman" w:cs="Times New Roman"/>
                <w:sz w:val="18"/>
                <w:szCs w:val="18"/>
              </w:rPr>
              <w:t xml:space="preserve"> Упражнять в классификации блоков по двум признакам: цвету и форме</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pStyle w:val="a3"/>
              <w:ind w:left="0"/>
              <w:jc w:val="both"/>
              <w:rPr>
                <w:color w:val="000000"/>
                <w:sz w:val="18"/>
                <w:szCs w:val="18"/>
              </w:rPr>
            </w:pPr>
            <w:r w:rsidRPr="004857A1">
              <w:rPr>
                <w:b/>
                <w:bCs/>
                <w:color w:val="000000"/>
                <w:sz w:val="18"/>
                <w:szCs w:val="18"/>
              </w:rPr>
              <w:t>Беседа и рассматривание иллюстраций на тему: «Планеты солнечной системы».</w:t>
            </w:r>
            <w:r w:rsidRPr="004857A1">
              <w:rPr>
                <w:color w:val="000000"/>
                <w:sz w:val="18"/>
                <w:szCs w:val="18"/>
              </w:rPr>
              <w:t xml:space="preserve"> Знакомство детей с основными планетами и элементарными понятиями о них.</w:t>
            </w:r>
          </w:p>
          <w:p w:rsidR="00AA3E40" w:rsidRPr="004857A1" w:rsidRDefault="00AA3E40" w:rsidP="00AA3E40">
            <w:pPr>
              <w:pStyle w:val="a3"/>
              <w:ind w:left="0"/>
              <w:jc w:val="both"/>
              <w:rPr>
                <w:color w:val="000000"/>
                <w:sz w:val="18"/>
                <w:szCs w:val="18"/>
              </w:rPr>
            </w:pPr>
            <w:r w:rsidRPr="004857A1">
              <w:rPr>
                <w:b/>
                <w:color w:val="000000"/>
                <w:sz w:val="18"/>
                <w:szCs w:val="18"/>
                <w:shd w:val="clear" w:color="auto" w:fill="FFFFFF"/>
              </w:rPr>
              <w:t>Беседа о факторах</w:t>
            </w:r>
            <w:r w:rsidRPr="004857A1">
              <w:rPr>
                <w:color w:val="000000"/>
                <w:sz w:val="18"/>
                <w:szCs w:val="18"/>
                <w:shd w:val="clear" w:color="auto" w:fill="FFFFFF"/>
              </w:rPr>
              <w:t xml:space="preserve"> природной среды (вода, солнце, воздух) для укрепления здоровья человека.</w:t>
            </w:r>
          </w:p>
          <w:p w:rsidR="00AA3E40" w:rsidRPr="004857A1" w:rsidRDefault="00AA3E40" w:rsidP="00AA3E40">
            <w:pPr>
              <w:pStyle w:val="a3"/>
              <w:ind w:left="0"/>
              <w:jc w:val="both"/>
              <w:rPr>
                <w:b/>
                <w:sz w:val="18"/>
                <w:szCs w:val="18"/>
              </w:rPr>
            </w:pPr>
            <w:r w:rsidRPr="004857A1">
              <w:rPr>
                <w:b/>
                <w:color w:val="000000"/>
                <w:sz w:val="18"/>
                <w:szCs w:val="18"/>
              </w:rPr>
              <w:t xml:space="preserve">Д. игра «Угадай, что это». </w:t>
            </w:r>
            <w:r w:rsidRPr="004857A1">
              <w:rPr>
                <w:color w:val="000000"/>
                <w:sz w:val="18"/>
                <w:szCs w:val="18"/>
              </w:rPr>
              <w:t>Расширять запас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Хороводная  игра «Плетень». </w:t>
            </w:r>
            <w:r w:rsidRPr="004857A1">
              <w:rPr>
                <w:rFonts w:ascii="Times New Roman" w:hAnsi="Times New Roman" w:cs="Times New Roman"/>
                <w:sz w:val="18"/>
                <w:szCs w:val="18"/>
              </w:rPr>
              <w:t xml:space="preserve"> Побуждать детей весело и непринужденно исполнять хороводные песни, сочетать движения со словами.</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«Машины на нашей улице» </w:t>
            </w:r>
            <w:r w:rsidRPr="004857A1">
              <w:rPr>
                <w:rFonts w:ascii="Times New Roman" w:hAnsi="Times New Roman" w:cs="Times New Roman"/>
                <w:sz w:val="18"/>
                <w:szCs w:val="18"/>
              </w:rPr>
              <w:t>Развивать ловкость, умение быстро реагировать на команды педагога, передвигаться только в указанном направлении, не наталкиваясь друг на друга</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«Быстро встань в колонну» </w:t>
            </w:r>
            <w:r w:rsidRPr="004857A1">
              <w:rPr>
                <w:rFonts w:ascii="Times New Roman" w:hAnsi="Times New Roman" w:cs="Times New Roman"/>
                <w:sz w:val="18"/>
                <w:szCs w:val="18"/>
              </w:rPr>
              <w:t xml:space="preserve">учить детей ориентироваться в пространстве, строиться в колонну.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«Классики» </w:t>
            </w:r>
            <w:r w:rsidRPr="004857A1">
              <w:rPr>
                <w:rFonts w:ascii="Times New Roman" w:hAnsi="Times New Roman" w:cs="Times New Roman"/>
                <w:sz w:val="18"/>
                <w:szCs w:val="18"/>
              </w:rPr>
              <w:t xml:space="preserve">упражнять детей в прыжках.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«Путаница». </w:t>
            </w:r>
            <w:r w:rsidRPr="004857A1">
              <w:rPr>
                <w:rFonts w:ascii="Times New Roman" w:hAnsi="Times New Roman" w:cs="Times New Roman"/>
                <w:sz w:val="18"/>
                <w:szCs w:val="18"/>
              </w:rPr>
              <w:t xml:space="preserve"> Развивать координацию движений,  воображения, понимания пространственных отношений (право - влево).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«Баскетбол». </w:t>
            </w:r>
            <w:r w:rsidRPr="004857A1">
              <w:rPr>
                <w:rFonts w:ascii="Times New Roman" w:hAnsi="Times New Roman" w:cs="Times New Roman"/>
                <w:sz w:val="18"/>
                <w:szCs w:val="18"/>
              </w:rPr>
              <w:t>Предложить детям вспомнить знакомые им правила игры. Формировать умение действовать с мячом, совершенствовать навыки ведения мяча. Учить реагировать на сигнал быстро.</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С./р. игра «Космос» сюжет «Запускаем ракету в космос» </w:t>
            </w:r>
            <w:r w:rsidRPr="004857A1">
              <w:rPr>
                <w:sz w:val="18"/>
                <w:szCs w:val="18"/>
              </w:rPr>
              <w:t>продолжать формировать умение договариваться, планировать и обсуждать действия всех играющих, воспитывать чувство коллективизма.</w:t>
            </w:r>
          </w:p>
          <w:p w:rsidR="00AA3E40" w:rsidRPr="004857A1" w:rsidRDefault="00AA3E40" w:rsidP="00AA3E40">
            <w:pPr>
              <w:pStyle w:val="a3"/>
              <w:ind w:left="0"/>
              <w:jc w:val="both"/>
              <w:rPr>
                <w:sz w:val="18"/>
                <w:szCs w:val="18"/>
              </w:rPr>
            </w:pPr>
            <w:r w:rsidRPr="004857A1">
              <w:rPr>
                <w:b/>
                <w:sz w:val="18"/>
                <w:szCs w:val="18"/>
              </w:rPr>
              <w:t xml:space="preserve">Настольная игра: «История России». </w:t>
            </w:r>
            <w:r w:rsidRPr="004857A1">
              <w:rPr>
                <w:sz w:val="18"/>
                <w:szCs w:val="18"/>
              </w:rPr>
              <w:t>Учить соблюдать правила игры.</w:t>
            </w:r>
            <w:r w:rsidRPr="004857A1">
              <w:rPr>
                <w:b/>
                <w:sz w:val="18"/>
                <w:szCs w:val="18"/>
              </w:rPr>
              <w:t xml:space="preserve"> </w:t>
            </w:r>
            <w:r w:rsidRPr="004857A1">
              <w:rPr>
                <w:sz w:val="18"/>
                <w:szCs w:val="18"/>
              </w:rPr>
              <w:t>Развивать память, внимание.</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Творческая игра: «Строители». </w:t>
            </w:r>
            <w:r w:rsidRPr="004857A1">
              <w:rPr>
                <w:rFonts w:ascii="Times New Roman" w:hAnsi="Times New Roman" w:cs="Times New Roman"/>
                <w:sz w:val="18"/>
                <w:szCs w:val="18"/>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природе. </w:t>
            </w:r>
            <w:r w:rsidRPr="004857A1">
              <w:rPr>
                <w:rFonts w:ascii="Times New Roman" w:hAnsi="Times New Roman" w:cs="Times New Roman"/>
                <w:sz w:val="18"/>
                <w:szCs w:val="18"/>
              </w:rPr>
              <w:t xml:space="preserve"> Покормить птиц. Воспитывать заботу о зимующих птицах.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 Самообслуживание. </w:t>
            </w:r>
            <w:r w:rsidRPr="004857A1">
              <w:rPr>
                <w:rFonts w:ascii="Times New Roman" w:hAnsi="Times New Roman" w:cs="Times New Roman"/>
                <w:sz w:val="18"/>
                <w:szCs w:val="18"/>
              </w:rPr>
              <w:t>Закреплять умение самостоятельно  устранять непорядок в своем внешнем виде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i/>
                <w:sz w:val="18"/>
                <w:szCs w:val="18"/>
              </w:rPr>
              <w:t>:</w:t>
            </w:r>
            <w:r w:rsidRPr="004857A1">
              <w:rPr>
                <w:rFonts w:ascii="Times New Roman" w:hAnsi="Times New Roman" w:cs="Times New Roman"/>
                <w:sz w:val="18"/>
                <w:szCs w:val="18"/>
              </w:rPr>
              <w:t xml:space="preserve"> Учить правильно, сервировать стол, сопоставлять количество столовых приборов с числом детей.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Помочь няне снять постельное бельё. Воспитывать желание помогать взрослым и добросовестно выполнять поручение.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Ручной труд. Изготовление театров</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из цилиндров по сказке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«Крылатый, мохнатый, да масленый»</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 xml:space="preserve">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Лепка:  </w:t>
            </w:r>
            <w:r w:rsidRPr="004857A1">
              <w:rPr>
                <w:color w:val="555555"/>
                <w:sz w:val="18"/>
                <w:szCs w:val="18"/>
              </w:rPr>
              <w:t xml:space="preserve"> </w:t>
            </w:r>
            <w:r w:rsidRPr="004857A1">
              <w:rPr>
                <w:b/>
                <w:sz w:val="18"/>
                <w:szCs w:val="18"/>
              </w:rPr>
              <w:t>"Вот они какие, люди неземные".</w:t>
            </w:r>
            <w:r w:rsidRPr="004857A1">
              <w:rPr>
                <w:b/>
                <w:color w:val="555555"/>
                <w:sz w:val="18"/>
                <w:szCs w:val="18"/>
              </w:rPr>
              <w:t xml:space="preserve"> </w:t>
            </w:r>
            <w:r w:rsidRPr="004857A1">
              <w:rPr>
                <w:sz w:val="18"/>
                <w:szCs w:val="18"/>
              </w:rPr>
              <w:t>Развивать детское творчество, фантазию, воображение.</w:t>
            </w:r>
          </w:p>
          <w:p w:rsidR="00AA3E40" w:rsidRPr="004857A1" w:rsidRDefault="00AA3E40" w:rsidP="00AA3E40">
            <w:pPr>
              <w:pStyle w:val="2f3"/>
              <w:ind w:left="34" w:hanging="34"/>
              <w:jc w:val="both"/>
              <w:rPr>
                <w:sz w:val="18"/>
                <w:szCs w:val="18"/>
              </w:rPr>
            </w:pPr>
            <w:r w:rsidRPr="004857A1">
              <w:rPr>
                <w:sz w:val="18"/>
                <w:szCs w:val="18"/>
              </w:rPr>
              <w:t xml:space="preserve">Рисование: «Планеты солнечной системы». </w:t>
            </w:r>
            <w:r w:rsidRPr="004857A1">
              <w:rPr>
                <w:b w:val="0"/>
                <w:i w:val="0"/>
                <w:sz w:val="18"/>
                <w:szCs w:val="18"/>
              </w:rPr>
              <w:t>Развивать воображение при создании планет. Учить видеть красоту, изящество, формы солнечной системы.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«Песня о дружбе» из м./ф. «Четверо с одного двора» </w:t>
            </w:r>
            <w:r w:rsidRPr="004857A1">
              <w:rPr>
                <w:rFonts w:ascii="Times New Roman" w:hAnsi="Times New Roman" w:cs="Times New Roman"/>
                <w:sz w:val="18"/>
                <w:szCs w:val="18"/>
              </w:rPr>
              <w:t>Развивать музыкальный слух, воображение, повысить эмоциональный фон.</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рассказа М. Водопьянов «Космонавт № 1»</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через восприятие литературного произведения воспитывать патриотические чувства, гордость за Россию.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Региональный </w:t>
            </w:r>
          </w:p>
          <w:p w:rsidR="00AA3E40" w:rsidRPr="004857A1" w:rsidRDefault="00AA3E40" w:rsidP="00AA3E40">
            <w:pPr>
              <w:pStyle w:val="a3"/>
              <w:ind w:left="0"/>
              <w:rPr>
                <w:b/>
                <w:sz w:val="18"/>
                <w:szCs w:val="18"/>
              </w:rPr>
            </w:pPr>
            <w:r w:rsidRPr="004857A1">
              <w:rPr>
                <w:b/>
                <w:sz w:val="18"/>
                <w:szCs w:val="18"/>
              </w:rPr>
              <w:t>компонент</w:t>
            </w:r>
          </w:p>
        </w:tc>
        <w:tc>
          <w:tcPr>
            <w:tcW w:w="8221" w:type="dxa"/>
            <w:vAlign w:val="center"/>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Аппликация «Украсим хантыйскую малицу</w:t>
            </w:r>
            <w:r w:rsidRPr="004857A1">
              <w:rPr>
                <w:rFonts w:ascii="Times New Roman" w:hAnsi="Times New Roman" w:cs="Times New Roman"/>
                <w:sz w:val="18"/>
                <w:szCs w:val="18"/>
              </w:rPr>
              <w:t>» Задачи: развивать познавательный интерес к окружающему миру; воспитывать любовь и уважение к своему краю, к коренным жителям округа, расширить знания детей; развивать творческие способности.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«Космос»</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06"/>
                <w:sz w:val="18"/>
                <w:szCs w:val="18"/>
              </w:rPr>
            </w:pPr>
            <w:r w:rsidRPr="004857A1">
              <w:rPr>
                <w:rFonts w:ascii="Times New Roman" w:hAnsi="Times New Roman" w:cs="Times New Roman"/>
                <w:b/>
                <w:w w:val="104"/>
                <w:sz w:val="18"/>
                <w:szCs w:val="18"/>
              </w:rPr>
              <w:t xml:space="preserve">Наблюдение за погодой </w:t>
            </w:r>
            <w:r w:rsidRPr="004857A1">
              <w:rPr>
                <w:rFonts w:ascii="Times New Roman" w:hAnsi="Times New Roman" w:cs="Times New Roman"/>
                <w:w w:val="106"/>
                <w:sz w:val="18"/>
                <w:szCs w:val="18"/>
              </w:rPr>
              <w:t>закреплять знания о сезонных изменениях в природе.</w:t>
            </w:r>
          </w:p>
          <w:p w:rsidR="00AA3E40" w:rsidRPr="004857A1" w:rsidRDefault="00AA3E40" w:rsidP="00AA3E40">
            <w:pPr>
              <w:spacing w:after="0"/>
              <w:jc w:val="both"/>
              <w:rPr>
                <w:rFonts w:ascii="Times New Roman" w:hAnsi="Times New Roman" w:cs="Times New Roman"/>
                <w:w w:val="106"/>
                <w:sz w:val="18"/>
                <w:szCs w:val="18"/>
              </w:rPr>
            </w:pPr>
            <w:r w:rsidRPr="004857A1">
              <w:rPr>
                <w:rFonts w:ascii="Times New Roman" w:hAnsi="Times New Roman" w:cs="Times New Roman"/>
                <w:b/>
                <w:color w:val="000000"/>
                <w:sz w:val="18"/>
                <w:szCs w:val="18"/>
                <w:shd w:val="clear" w:color="auto" w:fill="FFFFFF"/>
              </w:rPr>
              <w:t>Наблюдение за небом</w:t>
            </w:r>
            <w:r w:rsidRPr="004857A1">
              <w:rPr>
                <w:rFonts w:ascii="Times New Roman" w:hAnsi="Times New Roman" w:cs="Times New Roman"/>
                <w:color w:val="000000"/>
                <w:sz w:val="18"/>
                <w:szCs w:val="18"/>
                <w:shd w:val="clear" w:color="auto" w:fill="FFFFFF"/>
              </w:rPr>
              <w:t xml:space="preserve"> (изменение цвета неба в зависимости от разных погодных условий – солнечная или пасмурная погода).</w:t>
            </w:r>
          </w:p>
          <w:p w:rsidR="00AA3E40" w:rsidRPr="004857A1" w:rsidRDefault="00AA3E40" w:rsidP="00AA3E40">
            <w:pPr>
              <w:spacing w:after="0"/>
              <w:ind w:left="20"/>
              <w:jc w:val="both"/>
              <w:rPr>
                <w:rFonts w:ascii="Times New Roman" w:hAnsi="Times New Roman" w:cs="Times New Roman"/>
                <w:b/>
                <w:sz w:val="18"/>
                <w:szCs w:val="18"/>
              </w:rPr>
            </w:pPr>
            <w:r w:rsidRPr="004857A1">
              <w:rPr>
                <w:rFonts w:ascii="Times New Roman" w:hAnsi="Times New Roman" w:cs="Times New Roman"/>
                <w:b/>
                <w:bCs/>
                <w:sz w:val="18"/>
                <w:szCs w:val="18"/>
                <w:shd w:val="clear" w:color="auto" w:fill="FFFFFF"/>
              </w:rPr>
              <w:t xml:space="preserve">Экспериментирование </w:t>
            </w:r>
            <w:r w:rsidRPr="004857A1">
              <w:rPr>
                <w:rFonts w:ascii="Times New Roman" w:hAnsi="Times New Roman" w:cs="Times New Roman"/>
                <w:b/>
                <w:sz w:val="18"/>
                <w:szCs w:val="18"/>
              </w:rPr>
              <w:t xml:space="preserve">«Покорение космоса </w:t>
            </w:r>
            <w:r w:rsidRPr="004857A1">
              <w:rPr>
                <w:rFonts w:ascii="Times New Roman" w:hAnsi="Times New Roman" w:cs="Times New Roman"/>
                <w:sz w:val="18"/>
                <w:szCs w:val="18"/>
              </w:rPr>
              <w:t>«Учить детей проявлять творческий потенциал в ходе работы.  Совершенствовать умение работать с различными материалами. Развивать мышление,  память, воображение. Воспитывать интерес  к окружающему миру</w:t>
            </w:r>
            <w:r w:rsidRPr="004857A1">
              <w:rPr>
                <w:rFonts w:ascii="Times New Roman" w:hAnsi="Times New Roman" w:cs="Times New Roman"/>
                <w:b/>
                <w:bCs/>
                <w:sz w:val="18"/>
                <w:szCs w:val="18"/>
                <w:shd w:val="clear" w:color="auto" w:fill="FFFFFF"/>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pStyle w:val="a9"/>
              <w:jc w:val="both"/>
              <w:rPr>
                <w:sz w:val="18"/>
                <w:szCs w:val="18"/>
              </w:rPr>
            </w:pPr>
            <w:r w:rsidRPr="004857A1">
              <w:rPr>
                <w:b/>
                <w:sz w:val="18"/>
                <w:szCs w:val="18"/>
              </w:rPr>
              <w:t xml:space="preserve">Беседа и рассматривание иллюстраций на тему: «Из истории возникновения ракеты». </w:t>
            </w:r>
            <w:r w:rsidRPr="004857A1">
              <w:rPr>
                <w:sz w:val="18"/>
                <w:szCs w:val="18"/>
              </w:rPr>
              <w:t xml:space="preserve">Познакомить детей с историей развития авиации и космической ракеты. </w:t>
            </w:r>
          </w:p>
          <w:p w:rsidR="00AA3E40" w:rsidRPr="004857A1" w:rsidRDefault="00AA3E40" w:rsidP="00AA3E40">
            <w:pPr>
              <w:pStyle w:val="a9"/>
              <w:jc w:val="both"/>
              <w:rPr>
                <w:sz w:val="18"/>
                <w:szCs w:val="18"/>
              </w:rPr>
            </w:pPr>
            <w:r w:rsidRPr="004857A1">
              <w:rPr>
                <w:b/>
                <w:color w:val="000000"/>
                <w:sz w:val="18"/>
                <w:szCs w:val="18"/>
                <w:shd w:val="clear" w:color="auto" w:fill="FFFFFF"/>
              </w:rPr>
              <w:t>Беседа «Астрономия и календарь</w:t>
            </w:r>
            <w:r w:rsidRPr="004857A1">
              <w:rPr>
                <w:color w:val="000000"/>
                <w:sz w:val="18"/>
                <w:szCs w:val="18"/>
                <w:shd w:val="clear" w:color="auto" w:fill="FFFFFF"/>
              </w:rPr>
              <w:t>» (уточнить знания о периодичности смены дня и ночи, чередовании времен года, их цикличностью и зависимостью от положения планет на звездном небе).</w:t>
            </w:r>
          </w:p>
          <w:p w:rsidR="00AA3E40" w:rsidRPr="004857A1" w:rsidRDefault="00AA3E40" w:rsidP="00AA3E40">
            <w:pPr>
              <w:pStyle w:val="a9"/>
              <w:jc w:val="both"/>
              <w:rPr>
                <w:color w:val="000000"/>
                <w:sz w:val="18"/>
                <w:szCs w:val="18"/>
              </w:rPr>
            </w:pPr>
            <w:r w:rsidRPr="004857A1">
              <w:rPr>
                <w:b/>
                <w:sz w:val="18"/>
                <w:szCs w:val="18"/>
              </w:rPr>
              <w:t xml:space="preserve">Д. игра «Что это». </w:t>
            </w:r>
            <w:r w:rsidRPr="004857A1">
              <w:rPr>
                <w:color w:val="000000"/>
                <w:sz w:val="18"/>
                <w:szCs w:val="18"/>
              </w:rPr>
              <w:t>Закреплять у детей обобщающие понятия.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«Ждут нас быстрые ракеты» </w:t>
            </w:r>
            <w:r w:rsidRPr="004857A1">
              <w:rPr>
                <w:rFonts w:ascii="Times New Roman" w:hAnsi="Times New Roman" w:cs="Times New Roman"/>
                <w:sz w:val="18"/>
                <w:szCs w:val="18"/>
              </w:rPr>
              <w:t xml:space="preserve">упражнять детей в беге в заданном направлении, ориентировке в пространстве. Развивать ловкость, координацию движений, внимание. </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Прогулка: «Два мяча».</w:t>
            </w:r>
            <w:r w:rsidRPr="004857A1">
              <w:rPr>
                <w:rFonts w:ascii="Times New Roman" w:hAnsi="Times New Roman" w:cs="Times New Roman"/>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 п. и. «Граница» упражнять</w:t>
            </w:r>
            <w:r w:rsidRPr="004857A1">
              <w:rPr>
                <w:rFonts w:ascii="Times New Roman" w:hAnsi="Times New Roman" w:cs="Times New Roman"/>
                <w:sz w:val="18"/>
                <w:szCs w:val="18"/>
              </w:rPr>
              <w:t xml:space="preserve"> без шумной ходьбы. Развивать ловкость, равновесие, внимание.</w:t>
            </w:r>
          </w:p>
          <w:p w:rsidR="00AA3E40" w:rsidRPr="004C44AE" w:rsidRDefault="00AA3E40" w:rsidP="00AA3E40">
            <w:pPr>
              <w:shd w:val="clear" w:color="auto" w:fill="FFFFFF"/>
              <w:spacing w:before="2" w:after="0" w:line="233" w:lineRule="exact"/>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Учит детей отбивать волан, регулируя направление полета; набивать волан ракеткой. Развивать гибкость лучезапястных суставов, силу, глазомер.</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С./р. игра «Космос» сюжет «Полет на луну».</w:t>
            </w:r>
            <w:r w:rsidRPr="004857A1">
              <w:rPr>
                <w:sz w:val="18"/>
                <w:szCs w:val="18"/>
              </w:rPr>
              <w:t xml:space="preserve"> Развивать инициативу, организаторские способности, умение согласовывать собственный  игровой замысел, с замыслами сверстников.</w:t>
            </w:r>
          </w:p>
          <w:p w:rsidR="00AA3E40" w:rsidRPr="004857A1" w:rsidRDefault="00AA3E40" w:rsidP="00AA3E40">
            <w:pPr>
              <w:pStyle w:val="a3"/>
              <w:ind w:left="0"/>
              <w:jc w:val="both"/>
              <w:rPr>
                <w:sz w:val="18"/>
                <w:szCs w:val="18"/>
              </w:rPr>
            </w:pPr>
            <w:r w:rsidRPr="004857A1">
              <w:rPr>
                <w:b/>
                <w:sz w:val="18"/>
                <w:szCs w:val="18"/>
              </w:rPr>
              <w:t xml:space="preserve">Настольная игра: «Бирюльки». </w:t>
            </w:r>
            <w:r w:rsidRPr="004857A1">
              <w:rPr>
                <w:sz w:val="18"/>
                <w:szCs w:val="18"/>
              </w:rPr>
              <w:t>Учить соблюдать правила игры.</w:t>
            </w:r>
            <w:r w:rsidRPr="004857A1">
              <w:rPr>
                <w:b/>
                <w:sz w:val="18"/>
                <w:szCs w:val="18"/>
              </w:rPr>
              <w:t xml:space="preserve"> </w:t>
            </w:r>
            <w:r w:rsidRPr="004857A1">
              <w:rPr>
                <w:sz w:val="18"/>
                <w:szCs w:val="18"/>
              </w:rPr>
              <w:t>Развивать память, внимание, мышление.</w:t>
            </w:r>
          </w:p>
          <w:p w:rsidR="00AA3E40" w:rsidRPr="004857A1" w:rsidRDefault="00AA3E40" w:rsidP="00AA3E40">
            <w:pPr>
              <w:pStyle w:val="a3"/>
              <w:ind w:left="0"/>
              <w:jc w:val="both"/>
              <w:rPr>
                <w:sz w:val="18"/>
                <w:szCs w:val="18"/>
              </w:rPr>
            </w:pPr>
            <w:r w:rsidRPr="004857A1">
              <w:rPr>
                <w:b/>
                <w:sz w:val="18"/>
                <w:szCs w:val="18"/>
              </w:rPr>
              <w:t xml:space="preserve">Творческая игра: «Больница». </w:t>
            </w:r>
            <w:r w:rsidRPr="004857A1">
              <w:rPr>
                <w:sz w:val="18"/>
                <w:szCs w:val="18"/>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 xml:space="preserve">Трудовая деятельность </w:t>
            </w:r>
            <w:r w:rsidRPr="004857A1">
              <w:rPr>
                <w:rFonts w:ascii="Times New Roman" w:hAnsi="Times New Roman" w:cs="Times New Roman"/>
                <w:color w:val="000000"/>
                <w:sz w:val="18"/>
                <w:szCs w:val="18"/>
              </w:rPr>
              <w:t>Коллективный труд по уборке территории.</w:t>
            </w:r>
          </w:p>
          <w:p w:rsidR="00AA3E40" w:rsidRPr="004857A1" w:rsidRDefault="00AA3E40" w:rsidP="00AA3E40">
            <w:pPr>
              <w:pStyle w:val="a3"/>
              <w:ind w:left="0"/>
              <w:jc w:val="both"/>
              <w:rPr>
                <w:color w:val="000000"/>
                <w:sz w:val="18"/>
                <w:szCs w:val="18"/>
              </w:rPr>
            </w:pPr>
            <w:r w:rsidRPr="004857A1">
              <w:rPr>
                <w:color w:val="000000"/>
                <w:sz w:val="18"/>
                <w:szCs w:val="18"/>
              </w:rPr>
              <w:t>Закреплять умение концентрировать внимание на определенных объектах, сочетать силу и быстроту</w:t>
            </w:r>
          </w:p>
          <w:p w:rsidR="00AA3E40" w:rsidRPr="004857A1" w:rsidRDefault="00AA3E40" w:rsidP="00AA3E40">
            <w:pPr>
              <w:pStyle w:val="a3"/>
              <w:ind w:left="0"/>
              <w:jc w:val="both"/>
              <w:rPr>
                <w:sz w:val="18"/>
                <w:szCs w:val="18"/>
              </w:rPr>
            </w:pPr>
            <w:r w:rsidRPr="004857A1">
              <w:rPr>
                <w:b/>
                <w:sz w:val="18"/>
                <w:szCs w:val="18"/>
              </w:rPr>
              <w:t xml:space="preserve"> Самообслуживание.  </w:t>
            </w:r>
            <w:r w:rsidRPr="004857A1">
              <w:rPr>
                <w:sz w:val="18"/>
                <w:szCs w:val="18"/>
              </w:rPr>
              <w:t>Совершенствовать привычку бережно относиться к личным вещам и вещам товарищей.</w:t>
            </w:r>
          </w:p>
          <w:p w:rsidR="00AA3E40" w:rsidRPr="004857A1" w:rsidRDefault="00AA3E40" w:rsidP="00AA3E40">
            <w:pPr>
              <w:pStyle w:val="a3"/>
              <w:ind w:left="0"/>
              <w:jc w:val="both"/>
              <w:rPr>
                <w:sz w:val="18"/>
                <w:szCs w:val="18"/>
              </w:rPr>
            </w:pPr>
            <w:r w:rsidRPr="004857A1">
              <w:rPr>
                <w:b/>
                <w:sz w:val="18"/>
                <w:szCs w:val="18"/>
              </w:rPr>
              <w:t xml:space="preserve">Дежурство по столовой. </w:t>
            </w:r>
            <w:r w:rsidRPr="004857A1">
              <w:rPr>
                <w:sz w:val="18"/>
                <w:szCs w:val="18"/>
              </w:rPr>
              <w:t xml:space="preserve"> Формировать у детей умение в процессе работы осуществлять самоконтроль, самооценку. </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w:t>
            </w:r>
            <w:r w:rsidRPr="004857A1">
              <w:rPr>
                <w:rFonts w:eastAsiaTheme="majorEastAsia"/>
                <w:sz w:val="18"/>
                <w:szCs w:val="18"/>
              </w:rPr>
              <w:t>«Расставим стулья в определенном  порядке».</w:t>
            </w:r>
            <w:r w:rsidRPr="004857A1">
              <w:rPr>
                <w:sz w:val="18"/>
                <w:szCs w:val="18"/>
              </w:rPr>
              <w:t>  Продолжать развивать трудовые навыки; выполнять поручение аккуратно, быстро, старательно.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Игры с конструктором LEGO «Аэропорт». </w:t>
            </w:r>
            <w:r w:rsidRPr="004857A1">
              <w:rPr>
                <w:rFonts w:ascii="Times New Roman" w:hAnsi="Times New Roman" w:cs="Times New Roman"/>
                <w:sz w:val="18"/>
                <w:szCs w:val="18"/>
              </w:rPr>
              <w:t>Закреплять навыки, полученные ранее.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C44AE">
              <w:rPr>
                <w:rFonts w:ascii="Times New Roman" w:hAnsi="Times New Roman" w:cs="Times New Roman"/>
                <w:b/>
                <w:sz w:val="18"/>
                <w:szCs w:val="18"/>
              </w:rPr>
              <w:t xml:space="preserve">Песочное рисование </w:t>
            </w:r>
            <w:r w:rsidRPr="004C44AE">
              <w:rPr>
                <w:rFonts w:ascii="Times New Roman" w:hAnsi="Times New Roman" w:cs="Times New Roman"/>
                <w:b/>
                <w:bCs/>
                <w:sz w:val="18"/>
                <w:szCs w:val="18"/>
              </w:rPr>
              <w:t>«Решение логических задач».</w:t>
            </w:r>
            <w:r w:rsidRPr="004857A1">
              <w:rPr>
                <w:rFonts w:ascii="Times New Roman" w:hAnsi="Times New Roman" w:cs="Times New Roman"/>
                <w:bCs/>
                <w:sz w:val="18"/>
                <w:szCs w:val="18"/>
              </w:rPr>
              <w:t xml:space="preserve"> </w:t>
            </w:r>
            <w:r w:rsidRPr="004857A1">
              <w:rPr>
                <w:rFonts w:ascii="Times New Roman" w:hAnsi="Times New Roman" w:cs="Times New Roman"/>
                <w:sz w:val="18"/>
                <w:szCs w:val="18"/>
              </w:rPr>
              <w:t>Учить детей находить по описанию   местонахождение игрушки. Закрепить название цвета и геометрической фигуры.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«Весенняя песня», Ф. Мендельсон. </w:t>
            </w:r>
            <w:r w:rsidRPr="004857A1">
              <w:rPr>
                <w:rFonts w:ascii="Times New Roman" w:hAnsi="Times New Roman" w:cs="Times New Roman"/>
                <w:sz w:val="18"/>
                <w:szCs w:val="18"/>
              </w:rPr>
              <w:t>Учить воспринимать красоту авторской музыки о природе. Продолжить знакомство с инструментами симфонического оркестра (флейта, арфа). Воспитывать интерес к классической музыке.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Чтение рассказа В. Драгунского.</w:t>
            </w:r>
            <w:r w:rsidRPr="004857A1">
              <w:rPr>
                <w:rFonts w:ascii="Times New Roman" w:eastAsia="Calibri" w:hAnsi="Times New Roman" w:cs="Times New Roman"/>
                <w:sz w:val="18"/>
                <w:szCs w:val="18"/>
              </w:rPr>
              <w:t xml:space="preserve">  «Удивительный день» учить детей понимать смысл произведения, мотивированно оценивать поступки героев, углублять представления детей о соответствии названия текста его содержанию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граматность</w:t>
            </w:r>
          </w:p>
        </w:tc>
        <w:tc>
          <w:tcPr>
            <w:tcW w:w="8221" w:type="dxa"/>
            <w:vAlign w:val="center"/>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hAnsi="Times New Roman" w:cs="Times New Roman"/>
                <w:b/>
                <w:sz w:val="18"/>
                <w:szCs w:val="18"/>
              </w:rPr>
              <w:t>«Путешествие по сказкам»</w:t>
            </w:r>
            <w:r w:rsidRPr="004857A1">
              <w:rPr>
                <w:rFonts w:ascii="Times New Roman" w:hAnsi="Times New Roman" w:cs="Times New Roman"/>
                <w:sz w:val="18"/>
                <w:szCs w:val="18"/>
              </w:rPr>
              <w:t xml:space="preserve"> Цель: формировать начальные представления о финансовой грамотности, рациональное использование бюджета.</w:t>
            </w:r>
          </w:p>
        </w:tc>
      </w:tr>
    </w:tbl>
    <w:p w:rsidR="00AA3E40" w:rsidRDefault="00AA3E40" w:rsidP="00AA3E40"/>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«Космос</w:t>
            </w:r>
            <w:r w:rsidRPr="004857A1">
              <w:rPr>
                <w:rFonts w:ascii="Times New Roman" w:hAnsi="Times New Roman" w:cs="Times New Roman"/>
                <w:b/>
                <w:i/>
                <w:sz w:val="18"/>
                <w:szCs w:val="18"/>
              </w:rPr>
              <w:t>»</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11"/>
                <w:sz w:val="18"/>
                <w:szCs w:val="18"/>
              </w:rPr>
            </w:pPr>
            <w:r w:rsidRPr="004857A1">
              <w:rPr>
                <w:rFonts w:ascii="Times New Roman" w:hAnsi="Times New Roman" w:cs="Times New Roman"/>
                <w:b/>
                <w:w w:val="102"/>
                <w:sz w:val="18"/>
                <w:szCs w:val="18"/>
              </w:rPr>
              <w:t xml:space="preserve">Наблюдение за проталинами </w:t>
            </w:r>
            <w:r w:rsidRPr="004857A1">
              <w:rPr>
                <w:rFonts w:ascii="Times New Roman" w:hAnsi="Times New Roman" w:cs="Times New Roman"/>
                <w:w w:val="111"/>
                <w:sz w:val="18"/>
                <w:szCs w:val="18"/>
              </w:rPr>
              <w:t xml:space="preserve">учить вести наблюдение за сезонными изменениями в </w:t>
            </w:r>
            <w:r w:rsidRPr="004857A1">
              <w:rPr>
                <w:rFonts w:ascii="Times New Roman" w:hAnsi="Times New Roman" w:cs="Times New Roman"/>
                <w:spacing w:val="-5"/>
                <w:w w:val="111"/>
                <w:sz w:val="18"/>
                <w:szCs w:val="18"/>
              </w:rPr>
              <w:t xml:space="preserve">природе; </w:t>
            </w:r>
            <w:r w:rsidRPr="004857A1">
              <w:rPr>
                <w:rFonts w:ascii="Times New Roman" w:hAnsi="Times New Roman" w:cs="Times New Roman"/>
                <w:w w:val="111"/>
                <w:sz w:val="18"/>
                <w:szCs w:val="18"/>
              </w:rPr>
              <w:t xml:space="preserve"> </w:t>
            </w:r>
          </w:p>
          <w:p w:rsidR="00AA3E40" w:rsidRPr="004857A1" w:rsidRDefault="00AA3E40" w:rsidP="00AA3E40">
            <w:pPr>
              <w:spacing w:after="0"/>
              <w:jc w:val="both"/>
              <w:rPr>
                <w:rFonts w:ascii="Times New Roman" w:hAnsi="Times New Roman" w:cs="Times New Roman"/>
                <w:w w:val="111"/>
                <w:sz w:val="18"/>
                <w:szCs w:val="18"/>
              </w:rPr>
            </w:pPr>
            <w:r w:rsidRPr="004857A1">
              <w:rPr>
                <w:rFonts w:ascii="Times New Roman" w:hAnsi="Times New Roman" w:cs="Times New Roman"/>
                <w:b/>
                <w:color w:val="000000"/>
                <w:sz w:val="18"/>
                <w:szCs w:val="18"/>
                <w:shd w:val="clear" w:color="auto" w:fill="FFFFFF"/>
              </w:rPr>
              <w:t>Наблюдение за освещенностью</w:t>
            </w:r>
            <w:r w:rsidRPr="004857A1">
              <w:rPr>
                <w:rFonts w:ascii="Times New Roman" w:hAnsi="Times New Roman" w:cs="Times New Roman"/>
                <w:color w:val="000000"/>
                <w:sz w:val="18"/>
                <w:szCs w:val="18"/>
                <w:shd w:val="clear" w:color="auto" w:fill="FFFFFF"/>
              </w:rPr>
              <w:t xml:space="preserve"> в разное время суток (предложить высказать идеи об положении солнца над горизонтом в определенное время суток, обсудить, как можно это проверить).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«Маршрут ракеты». </w:t>
            </w:r>
            <w:r w:rsidRPr="004857A1">
              <w:rPr>
                <w:rFonts w:ascii="Times New Roman" w:eastAsia="Franklin Gothic Demi" w:hAnsi="Times New Roman" w:cs="Times New Roman"/>
                <w:sz w:val="18"/>
                <w:szCs w:val="18"/>
              </w:rPr>
              <w:t>Развивать у детей зрительное восприятие;</w:t>
            </w:r>
            <w:r w:rsidRPr="004857A1">
              <w:rPr>
                <w:rFonts w:ascii="Times New Roman" w:hAnsi="Times New Roman" w:cs="Times New Roman"/>
                <w:sz w:val="18"/>
                <w:szCs w:val="18"/>
              </w:rPr>
              <w:t xml:space="preserve"> </w:t>
            </w:r>
            <w:r w:rsidRPr="004857A1">
              <w:rPr>
                <w:rFonts w:ascii="Times New Roman" w:eastAsia="Franklin Gothic Demi" w:hAnsi="Times New Roman" w:cs="Times New Roman"/>
                <w:sz w:val="18"/>
                <w:szCs w:val="18"/>
              </w:rPr>
              <w:t>активизировать зрительные функции глаз, развивать периферическое зрение;</w:t>
            </w:r>
            <w:r w:rsidRPr="004857A1">
              <w:rPr>
                <w:rFonts w:ascii="Times New Roman" w:hAnsi="Times New Roman" w:cs="Times New Roman"/>
                <w:sz w:val="18"/>
                <w:szCs w:val="18"/>
              </w:rPr>
              <w:t xml:space="preserve"> </w:t>
            </w:r>
            <w:r w:rsidRPr="004857A1">
              <w:rPr>
                <w:rFonts w:ascii="Times New Roman" w:eastAsia="Franklin Gothic Demi" w:hAnsi="Times New Roman" w:cs="Times New Roman"/>
                <w:sz w:val="18"/>
                <w:szCs w:val="18"/>
              </w:rPr>
              <w:t>формировать зрительно-двигательную ориентировку, графические навыки.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pStyle w:val="a3"/>
              <w:ind w:left="0"/>
              <w:jc w:val="both"/>
              <w:rPr>
                <w:color w:val="000000"/>
                <w:sz w:val="18"/>
                <w:szCs w:val="18"/>
              </w:rPr>
            </w:pPr>
            <w:r w:rsidRPr="004857A1">
              <w:rPr>
                <w:b/>
                <w:bCs/>
                <w:color w:val="000000"/>
                <w:sz w:val="18"/>
                <w:szCs w:val="18"/>
              </w:rPr>
              <w:t xml:space="preserve">Беседа и рассматривание иллюстраций на тему: «Дорога к звездам» </w:t>
            </w:r>
            <w:r w:rsidRPr="004857A1">
              <w:rPr>
                <w:color w:val="000000"/>
                <w:sz w:val="18"/>
                <w:szCs w:val="18"/>
              </w:rPr>
              <w:t xml:space="preserve"> развитие кругозора детей, формирование у них познавательной активности, воспитание патриотических чувств, обогащение словарного запаса.</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color w:val="000000"/>
                <w:sz w:val="18"/>
                <w:szCs w:val="18"/>
                <w:shd w:val="clear" w:color="auto" w:fill="FFFFFF"/>
              </w:rPr>
              <w:t xml:space="preserve">Беседа «Я люблю свою планету». </w:t>
            </w:r>
            <w:r w:rsidRPr="004857A1">
              <w:rPr>
                <w:rFonts w:ascii="Times New Roman" w:hAnsi="Times New Roman" w:cs="Times New Roman"/>
                <w:color w:val="000000"/>
                <w:sz w:val="18"/>
                <w:szCs w:val="18"/>
                <w:shd w:val="clear" w:color="auto" w:fill="FFFFFF"/>
              </w:rPr>
              <w:t>Воспитывать  бережное отношение к ресурсам планеты.</w:t>
            </w:r>
          </w:p>
          <w:p w:rsidR="00AA3E40" w:rsidRPr="004857A1" w:rsidRDefault="00AA3E40" w:rsidP="00AA3E40">
            <w:pPr>
              <w:pStyle w:val="a3"/>
              <w:ind w:left="0"/>
              <w:jc w:val="both"/>
              <w:rPr>
                <w:b/>
                <w:sz w:val="18"/>
                <w:szCs w:val="18"/>
              </w:rPr>
            </w:pPr>
            <w:r w:rsidRPr="004857A1">
              <w:rPr>
                <w:b/>
                <w:sz w:val="18"/>
                <w:szCs w:val="18"/>
              </w:rPr>
              <w:t xml:space="preserve">Д. игра «Игра в загадки». </w:t>
            </w:r>
            <w:r w:rsidRPr="004857A1">
              <w:rPr>
                <w:color w:val="000000"/>
                <w:sz w:val="18"/>
                <w:szCs w:val="18"/>
              </w:rPr>
              <w:t>Расширять запас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«Догони меня» </w:t>
            </w:r>
            <w:r w:rsidRPr="004857A1">
              <w:rPr>
                <w:rFonts w:ascii="Times New Roman" w:hAnsi="Times New Roman" w:cs="Times New Roman"/>
                <w:sz w:val="18"/>
                <w:szCs w:val="18"/>
              </w:rPr>
              <w:t xml:space="preserve">учить быстро, действовать по сигналу, ориентироваться в пространстве,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«Попади в обруч»</w:t>
            </w:r>
            <w:r w:rsidRPr="004857A1">
              <w:rPr>
                <w:rFonts w:ascii="Times New Roman" w:hAnsi="Times New Roman" w:cs="Times New Roman"/>
                <w:sz w:val="18"/>
                <w:szCs w:val="18"/>
              </w:rPr>
              <w:t xml:space="preserve"> добиваться активного движения кисти рук.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«Футбол» </w:t>
            </w:r>
            <w:r w:rsidRPr="004857A1">
              <w:rPr>
                <w:rFonts w:ascii="Times New Roman" w:hAnsi="Times New Roman" w:cs="Times New Roman"/>
                <w:sz w:val="18"/>
                <w:szCs w:val="18"/>
              </w:rPr>
              <w:t xml:space="preserve">упражнять в передаче мяча ногой в парах, в попадании в ворота. Развивать внимание, ловкость, координацию.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«Лягушки и цапля» </w:t>
            </w:r>
            <w:r w:rsidRPr="004857A1">
              <w:rPr>
                <w:rFonts w:ascii="Times New Roman" w:hAnsi="Times New Roman" w:cs="Times New Roman"/>
                <w:sz w:val="18"/>
                <w:szCs w:val="18"/>
              </w:rPr>
              <w:t xml:space="preserve">упражнять детей в перепрыгивании через веревочку. Развивать ловкость, сноровку.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«Два и три» </w:t>
            </w:r>
            <w:r w:rsidRPr="004857A1">
              <w:rPr>
                <w:rFonts w:ascii="Times New Roman" w:hAnsi="Times New Roman" w:cs="Times New Roman"/>
                <w:sz w:val="18"/>
                <w:szCs w:val="18"/>
              </w:rPr>
              <w:t xml:space="preserve">учить детей ориентироваться в пространстве, строиться в шеренгу по два и по трое. Развивать ловкость, координацию. </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Учит детей отбивать волан, регулируя направление полета; набивать волан ракеткой. Развивать гибкость лучезапястных суставов, силу, глазомер</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shd w:val="clear" w:color="auto" w:fill="FFFFFF"/>
              </w:rPr>
            </w:pPr>
            <w:r w:rsidRPr="004857A1">
              <w:rPr>
                <w:b/>
                <w:sz w:val="18"/>
                <w:szCs w:val="18"/>
              </w:rPr>
              <w:t>Просмотр настольного театра</w:t>
            </w:r>
            <w:r w:rsidRPr="004857A1">
              <w:rPr>
                <w:sz w:val="18"/>
                <w:szCs w:val="18"/>
              </w:rPr>
              <w:t xml:space="preserve"> </w:t>
            </w:r>
            <w:r w:rsidRPr="004857A1">
              <w:rPr>
                <w:b/>
                <w:sz w:val="18"/>
                <w:szCs w:val="18"/>
              </w:rPr>
              <w:t>из цилиндра по сказке.</w:t>
            </w:r>
            <w:r w:rsidRPr="004857A1">
              <w:rPr>
                <w:sz w:val="18"/>
                <w:szCs w:val="18"/>
              </w:rPr>
              <w:t xml:space="preserve"> </w:t>
            </w:r>
            <w:r w:rsidRPr="004857A1">
              <w:rPr>
                <w:sz w:val="18"/>
                <w:szCs w:val="18"/>
                <w:shd w:val="clear" w:color="auto" w:fill="FFFFFF"/>
              </w:rPr>
              <w:t>Помочь детям понять смысл этой сказки.</w:t>
            </w:r>
            <w:r w:rsidRPr="004857A1">
              <w:rPr>
                <w:rStyle w:val="apple-converted-space"/>
                <w:rFonts w:eastAsia="Microsoft Sans Serif"/>
                <w:color w:val="333333"/>
                <w:sz w:val="18"/>
                <w:szCs w:val="18"/>
              </w:rPr>
              <w:t> </w:t>
            </w:r>
            <w:r w:rsidRPr="004857A1">
              <w:rPr>
                <w:sz w:val="18"/>
                <w:szCs w:val="18"/>
                <w:shd w:val="clear" w:color="auto" w:fill="FFFFFF"/>
              </w:rPr>
              <w:t xml:space="preserve">Объяснять детям мораль сказки «Так всегда бывает, когда один на другого кивает и свое дело делать не хочет». </w:t>
            </w:r>
            <w:r w:rsidRPr="004857A1">
              <w:rPr>
                <w:rStyle w:val="apple-converted-space"/>
                <w:rFonts w:eastAsia="Microsoft Sans Serif"/>
                <w:color w:val="333333"/>
                <w:sz w:val="18"/>
                <w:szCs w:val="18"/>
              </w:rPr>
              <w:t> </w:t>
            </w:r>
            <w:r w:rsidRPr="004857A1">
              <w:rPr>
                <w:sz w:val="18"/>
                <w:szCs w:val="18"/>
                <w:shd w:val="clear" w:color="auto" w:fill="FFFFFF"/>
              </w:rPr>
              <w:t>Предложить детям сравнить образы героев сказок «Колобок» и «Крылатый, мохнатый да масляный» (колобка и блина).</w:t>
            </w:r>
          </w:p>
          <w:p w:rsidR="00AA3E40" w:rsidRPr="004857A1" w:rsidRDefault="00AA3E40" w:rsidP="00AA3E40">
            <w:pPr>
              <w:pStyle w:val="a3"/>
              <w:ind w:left="0"/>
              <w:jc w:val="both"/>
              <w:rPr>
                <w:sz w:val="18"/>
                <w:szCs w:val="18"/>
              </w:rPr>
            </w:pPr>
            <w:r w:rsidRPr="004857A1">
              <w:rPr>
                <w:b/>
                <w:sz w:val="18"/>
                <w:szCs w:val="18"/>
              </w:rPr>
              <w:t xml:space="preserve">Настольная игра: «Бирюльки». </w:t>
            </w:r>
            <w:r w:rsidRPr="004857A1">
              <w:rPr>
                <w:sz w:val="18"/>
                <w:szCs w:val="18"/>
              </w:rPr>
              <w:t>Учить соблюдать правила игры.</w:t>
            </w:r>
            <w:r w:rsidRPr="004857A1">
              <w:rPr>
                <w:b/>
                <w:sz w:val="18"/>
                <w:szCs w:val="18"/>
              </w:rPr>
              <w:t xml:space="preserve"> </w:t>
            </w:r>
            <w:r w:rsidRPr="004857A1">
              <w:rPr>
                <w:sz w:val="18"/>
                <w:szCs w:val="18"/>
              </w:rPr>
              <w:t>Развивать память, внимание, мышление.</w:t>
            </w:r>
          </w:p>
          <w:p w:rsidR="00AA3E40" w:rsidRPr="004857A1" w:rsidRDefault="00AA3E40" w:rsidP="00AA3E40">
            <w:pPr>
              <w:pStyle w:val="a3"/>
              <w:ind w:left="0"/>
              <w:jc w:val="both"/>
              <w:rPr>
                <w:sz w:val="18"/>
                <w:szCs w:val="18"/>
              </w:rPr>
            </w:pPr>
            <w:r w:rsidRPr="004857A1">
              <w:rPr>
                <w:b/>
                <w:sz w:val="18"/>
                <w:szCs w:val="18"/>
              </w:rPr>
              <w:t xml:space="preserve">Творческая игра: «Повар». </w:t>
            </w:r>
            <w:r w:rsidRPr="004857A1">
              <w:rPr>
                <w:sz w:val="18"/>
                <w:szCs w:val="18"/>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Уборка территории от мусора - воспитывать желание поддерживать чистоту на участке и трудиться в коллективе</w:t>
            </w:r>
          </w:p>
          <w:p w:rsidR="00AA3E40" w:rsidRPr="004857A1" w:rsidRDefault="00AA3E40" w:rsidP="00AA3E40">
            <w:pPr>
              <w:pStyle w:val="a3"/>
              <w:ind w:left="0"/>
              <w:jc w:val="both"/>
              <w:rPr>
                <w:sz w:val="18"/>
                <w:szCs w:val="18"/>
              </w:rPr>
            </w:pPr>
            <w:r w:rsidRPr="004857A1">
              <w:rPr>
                <w:b/>
                <w:sz w:val="18"/>
                <w:szCs w:val="18"/>
              </w:rPr>
              <w:t xml:space="preserve"> Самообслуживание. </w:t>
            </w:r>
            <w:r w:rsidRPr="004857A1">
              <w:rPr>
                <w:sz w:val="18"/>
                <w:szCs w:val="18"/>
              </w:rPr>
              <w:t>Совершенствовать умение мыть руки по мере необходимости.</w:t>
            </w:r>
          </w:p>
          <w:p w:rsidR="00AA3E40" w:rsidRPr="004857A1" w:rsidRDefault="00AA3E40" w:rsidP="00AA3E40">
            <w:pPr>
              <w:pStyle w:val="a3"/>
              <w:ind w:left="0"/>
              <w:jc w:val="both"/>
              <w:rPr>
                <w:sz w:val="18"/>
                <w:szCs w:val="18"/>
              </w:rPr>
            </w:pPr>
            <w:r w:rsidRPr="004857A1">
              <w:rPr>
                <w:b/>
                <w:sz w:val="18"/>
                <w:szCs w:val="18"/>
              </w:rPr>
              <w:t xml:space="preserve">Дежурство по столовой. </w:t>
            </w:r>
            <w:r w:rsidRPr="004857A1">
              <w:rPr>
                <w:sz w:val="18"/>
                <w:szCs w:val="18"/>
              </w:rPr>
              <w:t>Повышать самостоятельность детей на каждом этапе дежурства:</w:t>
            </w:r>
          </w:p>
          <w:p w:rsidR="00AA3E40" w:rsidRPr="004857A1" w:rsidRDefault="00AA3E40" w:rsidP="00AA3E40">
            <w:pPr>
              <w:pStyle w:val="a3"/>
              <w:ind w:left="0"/>
              <w:jc w:val="both"/>
              <w:rPr>
                <w:b/>
                <w:sz w:val="18"/>
                <w:szCs w:val="18"/>
              </w:rPr>
            </w:pPr>
            <w:r w:rsidRPr="004857A1">
              <w:rPr>
                <w:b/>
                <w:sz w:val="18"/>
                <w:szCs w:val="18"/>
              </w:rPr>
              <w:t>Труд в уголке природы.</w:t>
            </w:r>
            <w:r w:rsidRPr="004857A1">
              <w:rPr>
                <w:sz w:val="18"/>
                <w:szCs w:val="18"/>
              </w:rPr>
              <w:t xml:space="preserve"> </w:t>
            </w:r>
            <w:r w:rsidRPr="004857A1">
              <w:rPr>
                <w:b/>
                <w:sz w:val="18"/>
                <w:szCs w:val="18"/>
              </w:rPr>
              <w:t>«Пересадка комнатных растений».</w:t>
            </w:r>
            <w:r w:rsidRPr="004857A1">
              <w:rPr>
                <w:sz w:val="18"/>
                <w:szCs w:val="18"/>
              </w:rPr>
              <w:t xml:space="preserve">  Учить детей определять необходимость полива на глаз, на ощупь, по состоянию листьев; напомнить правила полива растений. Учить рассказывать о результатах осмотра растений, о действиях по уходу за ними.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Набрать воду в лейки для полива цветов - воспитывать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Строительные игры. «Аэропорт». </w:t>
            </w:r>
            <w:r w:rsidRPr="004857A1">
              <w:rPr>
                <w:rFonts w:ascii="Times New Roman" w:hAnsi="Times New Roman" w:cs="Times New Roman"/>
                <w:sz w:val="18"/>
                <w:szCs w:val="18"/>
              </w:rPr>
              <w:t xml:space="preserve"> Иметь представления об основных отличительных особенностях архитектуры и расположения аэропорта, подбирать необходимые строительный материал, определять место для постройки, планировать последовательность своих действий.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«Космическая ракета». </w:t>
            </w:r>
            <w:r w:rsidRPr="004857A1">
              <w:rPr>
                <w:rFonts w:ascii="Times New Roman" w:hAnsi="Times New Roman" w:cs="Times New Roman"/>
                <w:sz w:val="18"/>
                <w:szCs w:val="18"/>
              </w:rPr>
              <w:t>Закреплять умение детей создавать образ ракеты. Закреплять разнообразные приемы лепки всей рукой и пальцами. Воспитывать стремление доводить начатое до конца.</w:t>
            </w:r>
          </w:p>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«Шумовой оркестр». </w:t>
            </w:r>
            <w:r w:rsidRPr="004857A1">
              <w:rPr>
                <w:rFonts w:ascii="Times New Roman" w:hAnsi="Times New Roman" w:cs="Times New Roman"/>
                <w:sz w:val="18"/>
                <w:szCs w:val="18"/>
              </w:rPr>
              <w:t>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рассказа «Космические станции» </w:t>
            </w:r>
            <w:r w:rsidRPr="004857A1">
              <w:rPr>
                <w:rFonts w:ascii="Times New Roman" w:hAnsi="Times New Roman" w:cs="Times New Roman"/>
                <w:sz w:val="18"/>
                <w:szCs w:val="18"/>
              </w:rPr>
              <w:t>совершенствовать умение внимательно слушать текст рассказа, отвечать на вопросы  педагога по содержанию, развивать воображение, мышление, память.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Туризм </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Покорение космоса</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Продолжать развивать представление детей о Земле как о планете.</w:t>
            </w:r>
            <w:r w:rsidRPr="004857A1">
              <w:rPr>
                <w:rFonts w:ascii="Times New Roman" w:hAnsi="Times New Roman" w:cs="Times New Roman"/>
                <w:color w:val="000000"/>
                <w:sz w:val="18"/>
                <w:szCs w:val="18"/>
              </w:rPr>
              <w:br/>
              <w:t>Закрепить знания о глобусе.</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Продолжать учить ориентироваться в пространстве.</w:t>
            </w:r>
            <w:r w:rsidRPr="004857A1">
              <w:rPr>
                <w:rFonts w:ascii="Times New Roman" w:hAnsi="Times New Roman" w:cs="Times New Roman"/>
                <w:sz w:val="18"/>
                <w:szCs w:val="18"/>
              </w:rPr>
              <w:t xml:space="preserve"> </w:t>
            </w:r>
            <w:r w:rsidRPr="004857A1">
              <w:rPr>
                <w:rFonts w:ascii="Times New Roman" w:hAnsi="Times New Roman" w:cs="Times New Roman"/>
                <w:color w:val="000000"/>
                <w:sz w:val="18"/>
                <w:szCs w:val="18"/>
              </w:rPr>
              <w:t>Дать представление об условных обозначениях.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shd w:val="clear" w:color="auto" w:fill="FFFFFF"/>
              </w:rPr>
              <w:t>Развитие представлений о верности родной земле</w:t>
            </w:r>
            <w:r w:rsidRPr="004857A1">
              <w:rPr>
                <w:rFonts w:ascii="Times New Roman" w:hAnsi="Times New Roman" w:cs="Times New Roman"/>
                <w:color w:val="000000"/>
                <w:sz w:val="18"/>
                <w:szCs w:val="18"/>
                <w:shd w:val="clear" w:color="auto" w:fill="FFFFFF"/>
              </w:rPr>
              <w:t>.</w:t>
            </w:r>
            <w:r w:rsidRPr="004857A1">
              <w:rPr>
                <w:rFonts w:ascii="Times New Roman" w:hAnsi="Times New Roman" w:cs="Times New Roman"/>
                <w:color w:val="000000"/>
                <w:sz w:val="18"/>
                <w:szCs w:val="18"/>
              </w:rPr>
              <w:t xml:space="preserve"> Развивать мотивацию на взаимодействие воспитанников и взрослых; формировать представления о взаимосвязи прошлого, настоящего и будущего.</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«Космос»</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9"/>
              <w:rPr>
                <w:sz w:val="18"/>
                <w:szCs w:val="18"/>
              </w:rPr>
            </w:pPr>
            <w:r w:rsidRPr="004857A1">
              <w:rPr>
                <w:b/>
                <w:sz w:val="18"/>
                <w:szCs w:val="18"/>
              </w:rPr>
              <w:t xml:space="preserve">Наблюдение за таянием снега </w:t>
            </w:r>
            <w:r w:rsidRPr="004857A1">
              <w:rPr>
                <w:sz w:val="18"/>
                <w:szCs w:val="18"/>
              </w:rPr>
              <w:t>Учить устанавливать взаимосвязи в природе.</w:t>
            </w:r>
          </w:p>
          <w:p w:rsidR="00AA3E40" w:rsidRPr="004C44AE" w:rsidRDefault="00AA3E40" w:rsidP="00AA3E40">
            <w:pPr>
              <w:pStyle w:val="a9"/>
              <w:rPr>
                <w:b/>
                <w:sz w:val="18"/>
                <w:szCs w:val="18"/>
              </w:rPr>
            </w:pPr>
            <w:r w:rsidRPr="004857A1">
              <w:rPr>
                <w:b/>
                <w:sz w:val="18"/>
                <w:szCs w:val="18"/>
              </w:rPr>
              <w:t xml:space="preserve"> </w:t>
            </w:r>
            <w:r w:rsidRPr="004857A1">
              <w:rPr>
                <w:b/>
                <w:color w:val="000000"/>
                <w:sz w:val="18"/>
                <w:szCs w:val="18"/>
                <w:shd w:val="clear" w:color="auto" w:fill="FFFFFF"/>
              </w:rPr>
              <w:t>Наблюдение: эксперимент «Состав почвы»</w:t>
            </w:r>
            <w:r w:rsidRPr="004857A1">
              <w:rPr>
                <w:color w:val="000000"/>
                <w:sz w:val="18"/>
                <w:szCs w:val="18"/>
                <w:shd w:val="clear" w:color="auto" w:fill="FFFFFF"/>
              </w:rPr>
              <w:t xml:space="preserve"> - актуализировать и систематизировать знания о составе почвы, предложить высказать предположения, есть ли в почве вода и воздух.</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на тему: «Что мы знаем о космосе?». </w:t>
            </w:r>
            <w:r w:rsidRPr="004857A1">
              <w:rPr>
                <w:rFonts w:ascii="Times New Roman" w:hAnsi="Times New Roman" w:cs="Times New Roman"/>
                <w:sz w:val="18"/>
                <w:szCs w:val="18"/>
              </w:rPr>
              <w:t xml:space="preserve">Закрепить у детей понятия “космос”, “космическое пространство”. Закрепить знания детей о строении Солнечной системы и космических явлениях. </w:t>
            </w:r>
          </w:p>
          <w:p w:rsidR="00AA3E40" w:rsidRPr="004857A1" w:rsidRDefault="00AA3E40" w:rsidP="00AA3E40">
            <w:pPr>
              <w:spacing w:after="0"/>
              <w:rPr>
                <w:rFonts w:ascii="Times New Roman" w:hAnsi="Times New Roman" w:cs="Times New Roman"/>
                <w:color w:val="000000"/>
                <w:sz w:val="18"/>
                <w:szCs w:val="18"/>
                <w:shd w:val="clear" w:color="auto" w:fill="FFFFFF"/>
              </w:rPr>
            </w:pPr>
            <w:r w:rsidRPr="004857A1">
              <w:rPr>
                <w:rFonts w:ascii="Times New Roman" w:hAnsi="Times New Roman" w:cs="Times New Roman"/>
                <w:b/>
                <w:color w:val="000000"/>
                <w:sz w:val="18"/>
                <w:szCs w:val="18"/>
                <w:shd w:val="clear" w:color="auto" w:fill="FFFFFF"/>
              </w:rPr>
              <w:t xml:space="preserve">Беседа «Первые космонавты». </w:t>
            </w:r>
            <w:r w:rsidRPr="004857A1">
              <w:rPr>
                <w:rFonts w:ascii="Times New Roman" w:hAnsi="Times New Roman" w:cs="Times New Roman"/>
                <w:color w:val="000000"/>
                <w:sz w:val="18"/>
                <w:szCs w:val="18"/>
                <w:shd w:val="clear" w:color="auto" w:fill="FFFFFF"/>
              </w:rPr>
              <w:t>Формировать представление  детей о космонавтах России.</w:t>
            </w:r>
          </w:p>
          <w:p w:rsidR="00AA3E40" w:rsidRPr="004857A1" w:rsidRDefault="00AA3E40" w:rsidP="00AA3E40">
            <w:pPr>
              <w:spacing w:after="0"/>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«Кто первый узнает». </w:t>
            </w:r>
            <w:r w:rsidRPr="004857A1">
              <w:rPr>
                <w:rFonts w:ascii="Times New Roman" w:hAnsi="Times New Roman" w:cs="Times New Roman"/>
                <w:color w:val="000000"/>
                <w:sz w:val="18"/>
                <w:szCs w:val="18"/>
              </w:rPr>
              <w:t>Учить детей понимать значение прилагательных в речи.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 и «Накинь кольцо» </w:t>
            </w:r>
            <w:r w:rsidRPr="004857A1">
              <w:rPr>
                <w:rFonts w:ascii="Times New Roman" w:hAnsi="Times New Roman" w:cs="Times New Roman"/>
                <w:sz w:val="18"/>
                <w:szCs w:val="18"/>
              </w:rPr>
              <w:t xml:space="preserve"> Развивать меткость, глазомер, координацию движений. Упражнять в метании.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П./игра «Перепрыгнем через ручеек» </w:t>
            </w:r>
            <w:r w:rsidRPr="004857A1">
              <w:rPr>
                <w:rFonts w:ascii="Times New Roman" w:hAnsi="Times New Roman" w:cs="Times New Roman"/>
                <w:sz w:val="18"/>
                <w:szCs w:val="18"/>
              </w:rPr>
              <w:t xml:space="preserve">Упражнять в прыжках с места в длину.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Игра в «Баскетбол» </w:t>
            </w:r>
            <w:r w:rsidRPr="004857A1">
              <w:rPr>
                <w:rFonts w:ascii="Times New Roman" w:hAnsi="Times New Roman" w:cs="Times New Roman"/>
                <w:sz w:val="18"/>
                <w:szCs w:val="18"/>
              </w:rPr>
              <w:t>развивать точность, координацию, ловкость движений.</w:t>
            </w:r>
            <w:r w:rsidRPr="004857A1">
              <w:rPr>
                <w:rFonts w:ascii="Times New Roman" w:hAnsi="Times New Roman" w:cs="Times New Roman"/>
                <w:b/>
                <w:sz w:val="18"/>
                <w:szCs w:val="18"/>
              </w:rPr>
              <w:t xml:space="preserve">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«Эстафета парами» </w:t>
            </w:r>
            <w:r w:rsidRPr="004857A1">
              <w:rPr>
                <w:rFonts w:ascii="Times New Roman" w:hAnsi="Times New Roman" w:cs="Times New Roman"/>
                <w:sz w:val="18"/>
                <w:szCs w:val="18"/>
              </w:rPr>
              <w:t>упражнять детей в беге парами, не разрывая рук. Развивать ловкость, координацию движений. Воспитывать чувство взаимовыручки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М/п. игра «Поменяйся местами»</w:t>
            </w:r>
            <w:r w:rsidRPr="004857A1">
              <w:rPr>
                <w:rFonts w:ascii="Times New Roman" w:hAnsi="Times New Roman" w:cs="Times New Roman"/>
                <w:sz w:val="18"/>
                <w:szCs w:val="18"/>
              </w:rPr>
              <w:t xml:space="preserve"> Повысить  творческую активность детей, поднять настроение, развивать собранность, внимательность.</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Учит детей отбивать волан, регулируя направление полета; набивать волан ракеткой. Развивать гибкость лучезапястных суставов, силу, глазомер.</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pStyle w:val="a3"/>
              <w:ind w:left="0"/>
              <w:rPr>
                <w:b/>
                <w:sz w:val="18"/>
                <w:szCs w:val="18"/>
              </w:rPr>
            </w:pPr>
            <w:r w:rsidRPr="004857A1">
              <w:rPr>
                <w:b/>
                <w:sz w:val="18"/>
                <w:szCs w:val="18"/>
              </w:rPr>
              <w:t>С./р. игра «Космос» сюжет «Полет на Марс».</w:t>
            </w:r>
            <w:r w:rsidRPr="004857A1">
              <w:rPr>
                <w:sz w:val="18"/>
                <w:szCs w:val="18"/>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r w:rsidRPr="004857A1">
              <w:rPr>
                <w:b/>
                <w:sz w:val="18"/>
                <w:szCs w:val="18"/>
              </w:rPr>
              <w:t xml:space="preserve"> </w:t>
            </w:r>
          </w:p>
          <w:p w:rsidR="00AA3E40" w:rsidRPr="004857A1" w:rsidRDefault="00AA3E40" w:rsidP="00AA3E40">
            <w:pPr>
              <w:pStyle w:val="a3"/>
              <w:ind w:left="0"/>
              <w:rPr>
                <w:sz w:val="18"/>
                <w:szCs w:val="18"/>
              </w:rPr>
            </w:pPr>
            <w:r w:rsidRPr="004857A1">
              <w:rPr>
                <w:b/>
                <w:sz w:val="18"/>
                <w:szCs w:val="18"/>
              </w:rPr>
              <w:t xml:space="preserve">Настольная игра: «Служу России». </w:t>
            </w:r>
            <w:r w:rsidRPr="004857A1">
              <w:rPr>
                <w:sz w:val="18"/>
                <w:szCs w:val="18"/>
              </w:rPr>
              <w:t>Учить соблюдать правила игры.</w:t>
            </w:r>
            <w:r w:rsidRPr="004857A1">
              <w:rPr>
                <w:b/>
                <w:sz w:val="18"/>
                <w:szCs w:val="18"/>
              </w:rPr>
              <w:t xml:space="preserve"> </w:t>
            </w:r>
            <w:r w:rsidRPr="004857A1">
              <w:rPr>
                <w:sz w:val="18"/>
                <w:szCs w:val="18"/>
              </w:rPr>
              <w:t xml:space="preserve">Развивать память, внимание, умение быстро ориентироваться. </w:t>
            </w:r>
          </w:p>
          <w:p w:rsidR="00AA3E40" w:rsidRPr="004857A1" w:rsidRDefault="00AA3E40" w:rsidP="00AA3E40">
            <w:pPr>
              <w:pStyle w:val="a3"/>
              <w:ind w:left="0"/>
              <w:rPr>
                <w:sz w:val="18"/>
                <w:szCs w:val="18"/>
              </w:rPr>
            </w:pPr>
            <w:r w:rsidRPr="004857A1">
              <w:rPr>
                <w:b/>
                <w:sz w:val="18"/>
                <w:szCs w:val="18"/>
              </w:rPr>
              <w:t xml:space="preserve">Творческая игра: «Больница». </w:t>
            </w:r>
            <w:r w:rsidRPr="004857A1">
              <w:rPr>
                <w:sz w:val="18"/>
                <w:szCs w:val="18"/>
              </w:rPr>
              <w:t>Закреплять умение распределять роли и действовать согласно принятой на себя роли, использовать атрибуты в соответствии с сюжетом; справедливо решать споры.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sz w:val="18"/>
                <w:szCs w:val="18"/>
              </w:rPr>
              <w:t xml:space="preserve"> Смести снег с построек - воспитывать желание трудиться</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Совершенствовать умение сушить мокрые вещи после прогулки.</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«Мы дежурим сегодня». Учить детей сервировать стол, подбирать предметы сервировки в зависимости от блюд.</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Х.Б. Труд.  </w:t>
            </w:r>
            <w:r w:rsidRPr="004857A1">
              <w:rPr>
                <w:rFonts w:ascii="Times New Roman" w:hAnsi="Times New Roman" w:cs="Times New Roman"/>
                <w:sz w:val="18"/>
                <w:szCs w:val="18"/>
              </w:rPr>
              <w:t>Протереть шкафчики для полотенец - воспитывать желание трудиться в коллективе</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Нарезать салфетки  продолжать учить детей добросовестно выполнять поручение.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Игры с металлическим конструктором</w:t>
            </w:r>
            <w:r w:rsidRPr="004857A1">
              <w:rPr>
                <w:rFonts w:ascii="Times New Roman" w:hAnsi="Times New Roman" w:cs="Times New Roman"/>
                <w:sz w:val="18"/>
                <w:szCs w:val="18"/>
              </w:rPr>
              <w:t>. Учить детей строить простейшую постройку из металлического конструктора.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Аппликация  по замыслу. </w:t>
            </w:r>
            <w:r w:rsidRPr="004857A1">
              <w:rPr>
                <w:rFonts w:ascii="Times New Roman" w:hAnsi="Times New Roman" w:cs="Times New Roman"/>
                <w:color w:val="000000"/>
                <w:sz w:val="18"/>
                <w:szCs w:val="18"/>
              </w:rPr>
              <w:t>Формирование умений выполнять аппликацию из цветной бумаги, развитие мелкой моторики рук, чётких координационных движений.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 xml:space="preserve">Пение. </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Разучивание песни «Наш звездолёт», автор музыки и текста Олеся Емельянова</w:t>
            </w:r>
            <w:r w:rsidRPr="004857A1">
              <w:rPr>
                <w:rFonts w:ascii="Times New Roman" w:hAnsi="Times New Roman" w:cs="Times New Roman"/>
                <w:sz w:val="18"/>
                <w:szCs w:val="18"/>
              </w:rPr>
              <w:t>,  Совершенствовать певческие навыки: умение петь лёгким звуком, слаженно, естественным голосом.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Чтение Н. А. Андреев «Как человек научился летать». </w:t>
            </w:r>
            <w:r w:rsidRPr="004857A1">
              <w:rPr>
                <w:rFonts w:ascii="Times New Roman" w:hAnsi="Times New Roman" w:cs="Times New Roman"/>
                <w:sz w:val="18"/>
                <w:szCs w:val="18"/>
              </w:rPr>
              <w:t>Учить детей внимательно слушать рассказ,  отвечать на вопросы воспитателя, эмоционально воспринимать и осознавать образное содержание текста.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rPr>
                <w:rFonts w:ascii="Times New Roman" w:hAnsi="Times New Roman" w:cs="Times New Roman"/>
                <w:b/>
                <w:sz w:val="18"/>
                <w:szCs w:val="18"/>
              </w:rPr>
            </w:pPr>
            <w:r w:rsidRPr="004C44AE">
              <w:rPr>
                <w:rFonts w:ascii="Times New Roman" w:hAnsi="Times New Roman" w:cs="Times New Roman"/>
                <w:b/>
                <w:sz w:val="18"/>
                <w:szCs w:val="18"/>
              </w:rPr>
              <w:t>Рассказ И.С. Шмелева «Благовещение».</w:t>
            </w:r>
            <w:r w:rsidRPr="004857A1">
              <w:rPr>
                <w:rFonts w:ascii="Times New Roman" w:hAnsi="Times New Roman" w:cs="Times New Roman"/>
                <w:sz w:val="18"/>
                <w:szCs w:val="18"/>
              </w:rPr>
              <w:t xml:space="preserve"> Знакомство с рассказом, стремление узнать о понимании поступков героев. Вызвать умение    излагать последовательный пересказ. </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«Весна шагает по планете»</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lastRenderedPageBreak/>
              <w:t>Познавательно-исследовательская</w:t>
            </w:r>
          </w:p>
        </w:tc>
        <w:tc>
          <w:tcPr>
            <w:tcW w:w="8221" w:type="dxa"/>
          </w:tcPr>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eastAsia="Calibri" w:hAnsi="Times New Roman" w:cs="Times New Roman"/>
                <w:b/>
                <w:sz w:val="18"/>
                <w:szCs w:val="18"/>
              </w:rPr>
              <w:t xml:space="preserve">Наблюдение за </w:t>
            </w:r>
            <w:r w:rsidRPr="004857A1">
              <w:rPr>
                <w:rFonts w:ascii="Times New Roman" w:eastAsiaTheme="majorEastAsia" w:hAnsi="Times New Roman" w:cs="Times New Roman"/>
                <w:b/>
                <w:bCs/>
                <w:color w:val="0D0D0D" w:themeColor="text1" w:themeTint="F2"/>
                <w:sz w:val="18"/>
                <w:szCs w:val="18"/>
              </w:rPr>
              <w:t>легковым автомобилем.</w:t>
            </w:r>
            <w:r w:rsidRPr="004857A1">
              <w:rPr>
                <w:rFonts w:ascii="Times New Roman" w:eastAsiaTheme="majorEastAsia" w:hAnsi="Times New Roman" w:cs="Times New Roman"/>
                <w:bCs/>
                <w:color w:val="0D0D0D" w:themeColor="text1" w:themeTint="F2"/>
                <w:sz w:val="18"/>
                <w:szCs w:val="18"/>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AA3E40" w:rsidRPr="004857A1" w:rsidRDefault="00AA3E40" w:rsidP="00AA3E40">
            <w:pPr>
              <w:spacing w:after="0"/>
              <w:jc w:val="both"/>
              <w:rPr>
                <w:rFonts w:ascii="Times New Roman" w:eastAsiaTheme="majorEastAsia" w:hAnsi="Times New Roman" w:cs="Times New Roman"/>
                <w:bCs/>
                <w:color w:val="0D0D0D" w:themeColor="text1" w:themeTint="F2"/>
                <w:sz w:val="18"/>
                <w:szCs w:val="18"/>
              </w:rPr>
            </w:pPr>
            <w:r w:rsidRPr="004857A1">
              <w:rPr>
                <w:rFonts w:ascii="Times New Roman" w:hAnsi="Times New Roman" w:cs="Times New Roman"/>
                <w:b/>
                <w:sz w:val="18"/>
                <w:szCs w:val="18"/>
              </w:rPr>
              <w:t>Наблюдение на участке «Что изменилось?»</w:t>
            </w:r>
            <w:r w:rsidRPr="004857A1">
              <w:rPr>
                <w:rFonts w:ascii="Times New Roman" w:hAnsi="Times New Roman" w:cs="Times New Roman"/>
                <w:sz w:val="18"/>
                <w:szCs w:val="18"/>
              </w:rPr>
              <w:t xml:space="preserve">  Предложить детям осмотреть участок, рассказать, что изменилось с наступлением весны. Использовать речевую конструкцию «было - стало», активизировать в речи понятия, связанные со строением растений, жизнедеятельностью животных, явлениями природы, характерными для весны.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Д/И Блоки Дьенеша «Мишка».</w:t>
            </w:r>
            <w:r w:rsidRPr="004857A1">
              <w:rPr>
                <w:rFonts w:ascii="Times New Roman" w:hAnsi="Times New Roman" w:cs="Times New Roman"/>
                <w:sz w:val="18"/>
                <w:szCs w:val="18"/>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eastAsia="Calibri" w:hAnsi="Times New Roman" w:cs="Times New Roman"/>
                <w:b/>
                <w:sz w:val="18"/>
                <w:szCs w:val="18"/>
              </w:rPr>
              <w:t>Беседа</w:t>
            </w:r>
            <w:r w:rsidRPr="004857A1">
              <w:rPr>
                <w:rFonts w:ascii="Times New Roman" w:hAnsi="Times New Roman" w:cs="Times New Roman"/>
                <w:b/>
                <w:sz w:val="18"/>
                <w:szCs w:val="18"/>
              </w:rPr>
              <w:t xml:space="preserve"> и рассматривание картины И. Левитана «Весна. Март».</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 xml:space="preserve"> Учить составлять краткий связный рассказ о весенних явлениях. </w:t>
            </w:r>
            <w:r w:rsidRPr="004857A1">
              <w:rPr>
                <w:rFonts w:ascii="Times New Roman" w:hAnsi="Times New Roman" w:cs="Times New Roman"/>
                <w:sz w:val="18"/>
                <w:szCs w:val="18"/>
              </w:rPr>
              <w:t>Познакомить детей с содержанием картины. Закрепить умение определять состояние погоды на картине.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w:t>
            </w:r>
            <w:r w:rsidRPr="004857A1">
              <w:rPr>
                <w:rFonts w:ascii="Times New Roman" w:hAnsi="Times New Roman" w:cs="Times New Roman"/>
                <w:sz w:val="18"/>
                <w:szCs w:val="18"/>
              </w:rPr>
              <w:t xml:space="preserve"> «Чем мне нравится весна?»: учить видеть красоту весеннего пейзажа, выражать свои впечатления в речи, отвечая на вопросы воспитателя. Активизировать словарь детей, составлять небольшие рассказы из 2-3 предложений из личного опыта.</w:t>
            </w:r>
          </w:p>
          <w:p w:rsidR="00AA3E40" w:rsidRPr="004857A1" w:rsidRDefault="00AA3E40" w:rsidP="00AA3E40">
            <w:pPr>
              <w:pStyle w:val="a3"/>
              <w:ind w:left="0"/>
              <w:jc w:val="both"/>
              <w:rPr>
                <w:sz w:val="18"/>
                <w:szCs w:val="18"/>
              </w:rPr>
            </w:pPr>
            <w:r w:rsidRPr="004857A1">
              <w:rPr>
                <w:b/>
                <w:sz w:val="18"/>
                <w:szCs w:val="18"/>
              </w:rPr>
              <w:t>Сл./и «Весенние месяцы».</w:t>
            </w:r>
            <w:r w:rsidRPr="004857A1">
              <w:rPr>
                <w:sz w:val="18"/>
                <w:szCs w:val="18"/>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221"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«Маргаритки».</w:t>
            </w:r>
            <w:r w:rsidRPr="004857A1">
              <w:rPr>
                <w:rFonts w:ascii="Times New Roman" w:hAnsi="Times New Roman" w:cs="Times New Roman"/>
                <w:sz w:val="18"/>
                <w:szCs w:val="18"/>
              </w:rPr>
              <w:t xml:space="preserve"> Воспитывать желание и интерес к совместным играм, дружеские взаимоотношения. Развивать внимание, двигательную активность.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«Лягушки и цапля» </w:t>
            </w:r>
            <w:r w:rsidRPr="004857A1">
              <w:rPr>
                <w:rFonts w:ascii="Times New Roman" w:hAnsi="Times New Roman" w:cs="Times New Roman"/>
                <w:sz w:val="18"/>
                <w:szCs w:val="18"/>
              </w:rPr>
              <w:t xml:space="preserve">упражнять детей в перепрыгивании через веревочку.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«Цепи - кованные».</w:t>
            </w:r>
            <w:r w:rsidRPr="004857A1">
              <w:rPr>
                <w:rFonts w:ascii="Times New Roman" w:hAnsi="Times New Roman" w:cs="Times New Roman"/>
                <w:sz w:val="18"/>
                <w:szCs w:val="18"/>
              </w:rPr>
              <w:t xml:space="preserve">  Развивать память, внимание, ловкость, двигательную активность.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«Два мяча». </w:t>
            </w:r>
            <w:r w:rsidRPr="004857A1">
              <w:rPr>
                <w:rFonts w:ascii="Times New Roman" w:hAnsi="Times New Roman" w:cs="Times New Roman"/>
                <w:sz w:val="18"/>
                <w:szCs w:val="18"/>
              </w:rPr>
              <w:t xml:space="preserve">Развивать у детей выполнение движений по сигналу. Упражнять в быстроте передачи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(с мячом): «Море-воздух-суша»</w:t>
            </w:r>
            <w:r w:rsidRPr="004857A1">
              <w:rPr>
                <w:rFonts w:ascii="Times New Roman" w:hAnsi="Times New Roman" w:cs="Times New Roman"/>
                <w:sz w:val="18"/>
                <w:szCs w:val="18"/>
              </w:rPr>
              <w:t xml:space="preserve"> Развивать ловкость.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мяча по воротам.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С. р. игра</w:t>
            </w:r>
            <w:r w:rsidRPr="004857A1">
              <w:rPr>
                <w:rFonts w:ascii="Times New Roman" w:hAnsi="Times New Roman" w:cs="Times New Roman"/>
                <w:b/>
                <w:sz w:val="18"/>
                <w:szCs w:val="18"/>
              </w:rPr>
              <w:t xml:space="preserve"> «Водители» сюжет «Автосалон».</w:t>
            </w:r>
            <w:r w:rsidRPr="004857A1">
              <w:rPr>
                <w:rFonts w:ascii="Times New Roman" w:hAnsi="Times New Roman" w:cs="Times New Roman"/>
                <w:sz w:val="18"/>
                <w:szCs w:val="18"/>
              </w:rPr>
              <w:t xml:space="preserve">   Продолжать развивать у детей самостоятельность в организации игры, выполнении правил и норм поведения, самостоятельно подбирать атрибуты, предметы-заместители</w:t>
            </w:r>
          </w:p>
          <w:p w:rsidR="00AA3E40" w:rsidRPr="004857A1" w:rsidRDefault="00AA3E40" w:rsidP="00AA3E40">
            <w:pPr>
              <w:spacing w:after="0"/>
              <w:ind w:left="34"/>
              <w:jc w:val="both"/>
              <w:rPr>
                <w:rFonts w:ascii="Times New Roman" w:hAnsi="Times New Roman" w:cs="Times New Roman"/>
                <w:sz w:val="18"/>
                <w:szCs w:val="18"/>
              </w:rPr>
            </w:pPr>
            <w:r w:rsidRPr="004857A1">
              <w:rPr>
                <w:rFonts w:ascii="Times New Roman" w:hAnsi="Times New Roman" w:cs="Times New Roman"/>
                <w:b/>
                <w:sz w:val="18"/>
                <w:szCs w:val="18"/>
              </w:rPr>
              <w:t xml:space="preserve">Самостоятельные игры в игровом уголке. </w:t>
            </w:r>
            <w:r w:rsidRPr="004857A1">
              <w:rPr>
                <w:rFonts w:ascii="Times New Roman" w:hAnsi="Times New Roman" w:cs="Times New Roman"/>
                <w:sz w:val="18"/>
                <w:szCs w:val="18"/>
              </w:rPr>
              <w:t>Способствовать проявлению положительных эмоций, развитию активности в самостоятельной игре</w:t>
            </w:r>
          </w:p>
          <w:p w:rsidR="00AA3E40" w:rsidRPr="004857A1" w:rsidRDefault="00AA3E40" w:rsidP="00AA3E40">
            <w:pPr>
              <w:pStyle w:val="a3"/>
              <w:ind w:left="0"/>
              <w:jc w:val="both"/>
              <w:rPr>
                <w:sz w:val="18"/>
                <w:szCs w:val="18"/>
              </w:rPr>
            </w:pPr>
            <w:r w:rsidRPr="004857A1">
              <w:rPr>
                <w:b/>
                <w:sz w:val="18"/>
                <w:szCs w:val="18"/>
              </w:rPr>
              <w:t xml:space="preserve">Творческая игра  «Семья»: </w:t>
            </w:r>
            <w:r w:rsidRPr="004857A1">
              <w:rPr>
                <w:sz w:val="18"/>
                <w:szCs w:val="18"/>
              </w:rPr>
              <w:t>Побуждать детей к проявлению инициативы и самостоятельности в выборе роли, формировать умение самостоятельно разрешать конфликты.</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221" w:type="dxa"/>
          </w:tcPr>
          <w:p w:rsidR="00AA3E40" w:rsidRPr="004857A1" w:rsidRDefault="00AA3E40" w:rsidP="00AA3E40">
            <w:pPr>
              <w:pStyle w:val="a3"/>
              <w:ind w:left="0"/>
              <w:jc w:val="both"/>
              <w:rPr>
                <w:i/>
                <w:sz w:val="18"/>
                <w:szCs w:val="18"/>
              </w:rPr>
            </w:pPr>
            <w:r w:rsidRPr="004857A1">
              <w:rPr>
                <w:b/>
                <w:sz w:val="18"/>
                <w:szCs w:val="18"/>
              </w:rPr>
              <w:t>Самообслуживание</w:t>
            </w:r>
            <w:r w:rsidRPr="004857A1">
              <w:rPr>
                <w:i/>
                <w:sz w:val="18"/>
                <w:szCs w:val="18"/>
              </w:rPr>
              <w:t>:</w:t>
            </w:r>
            <w:r w:rsidRPr="004857A1">
              <w:rPr>
                <w:sz w:val="18"/>
                <w:szCs w:val="18"/>
              </w:rPr>
              <w:t xml:space="preserve"> Совершенствовать умение быстро одеваться и раздеваться.</w:t>
            </w:r>
            <w:r w:rsidRPr="004857A1">
              <w:rPr>
                <w:i/>
                <w:sz w:val="18"/>
                <w:szCs w:val="18"/>
              </w:rPr>
              <w:t xml:space="preserve">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w:t>
            </w:r>
            <w:r w:rsidRPr="004857A1">
              <w:rPr>
                <w:rFonts w:ascii="Times New Roman" w:eastAsiaTheme="majorEastAsia" w:hAnsi="Times New Roman" w:cs="Times New Roman"/>
                <w:sz w:val="18"/>
                <w:szCs w:val="18"/>
              </w:rPr>
              <w:t>«Протираем от пыли полки для игр и игрушек».</w:t>
            </w:r>
          </w:p>
          <w:p w:rsidR="00AA3E40" w:rsidRPr="004857A1" w:rsidRDefault="00AA3E40" w:rsidP="00AA3E40">
            <w:pPr>
              <w:spacing w:after="0"/>
              <w:rPr>
                <w:rFonts w:ascii="Times New Roman" w:hAnsi="Times New Roman" w:cs="Times New Roman"/>
                <w:sz w:val="18"/>
                <w:szCs w:val="18"/>
              </w:rPr>
            </w:pPr>
            <w:r w:rsidRPr="004857A1">
              <w:rPr>
                <w:rFonts w:ascii="Times New Roman" w:eastAsiaTheme="majorEastAsia" w:hAnsi="Times New Roman" w:cs="Times New Roman"/>
                <w:sz w:val="18"/>
                <w:szCs w:val="18"/>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AA3E40" w:rsidRPr="004857A1" w:rsidRDefault="00AA3E40" w:rsidP="00AA3E40">
            <w:pPr>
              <w:spacing w:after="0"/>
              <w:rPr>
                <w:rFonts w:ascii="Times New Roman" w:hAnsi="Times New Roman" w:cs="Times New Roman"/>
                <w:sz w:val="18"/>
                <w:szCs w:val="18"/>
              </w:rPr>
            </w:pPr>
            <w:r w:rsidRPr="004C44AE">
              <w:rPr>
                <w:rFonts w:ascii="Times New Roman" w:hAnsi="Times New Roman" w:cs="Times New Roman"/>
                <w:b/>
                <w:sz w:val="18"/>
                <w:szCs w:val="18"/>
              </w:rPr>
              <w:t>Труд в уголке природы:</w:t>
            </w:r>
            <w:r w:rsidRPr="004857A1">
              <w:rPr>
                <w:rFonts w:ascii="Times New Roman" w:hAnsi="Times New Roman" w:cs="Times New Roman"/>
                <w:sz w:val="18"/>
                <w:szCs w:val="18"/>
              </w:rPr>
              <w:t xml:space="preserve"> «Рыхление почвы у комнатных растений».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природе: </w:t>
            </w:r>
            <w:r w:rsidRPr="004857A1">
              <w:rPr>
                <w:rFonts w:ascii="Times New Roman" w:hAnsi="Times New Roman" w:cs="Times New Roman"/>
                <w:sz w:val="18"/>
                <w:szCs w:val="18"/>
              </w:rPr>
              <w:t>Расчистить дорожки от снега  -воспитывать желание трудиться всем коллективом.</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Ручной труд. Оригами  «Ёлочка». </w:t>
            </w:r>
            <w:r w:rsidRPr="004857A1">
              <w:rPr>
                <w:rFonts w:ascii="Times New Roman" w:hAnsi="Times New Roman" w:cs="Times New Roman"/>
                <w:sz w:val="18"/>
                <w:szCs w:val="18"/>
              </w:rPr>
              <w:t>Продолжить учить детей создавать силуэты сказочных героев путем оригами.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«Весна».</w:t>
            </w:r>
            <w:r w:rsidRPr="004857A1">
              <w:rPr>
                <w:rFonts w:ascii="Times New Roman" w:hAnsi="Times New Roman" w:cs="Times New Roman"/>
                <w:sz w:val="18"/>
                <w:szCs w:val="18"/>
              </w:rPr>
              <w:t xml:space="preserve">  Воспитывать интерес и любовь к природе, замечать ее изменения и передавать их в рисунке.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«Песня жаворонка», П. Чайковский. </w:t>
            </w:r>
            <w:r w:rsidRPr="004857A1">
              <w:rPr>
                <w:rFonts w:ascii="Times New Roman" w:hAnsi="Times New Roman" w:cs="Times New Roman"/>
                <w:sz w:val="18"/>
                <w:szCs w:val="18"/>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стихотворения Н. Некрасов  «Дед Мазай и зайцы». </w:t>
            </w:r>
            <w:r w:rsidRPr="004857A1">
              <w:rPr>
                <w:rFonts w:ascii="Times New Roman" w:hAnsi="Times New Roman" w:cs="Times New Roman"/>
                <w:sz w:val="18"/>
                <w:szCs w:val="18"/>
              </w:rPr>
              <w:t>Продолжать учить детей эмоционально воспринимать стихи, понимать содержание поэтических текстов, чувствовать ритм стихотворения.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Шахматы</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Задания: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 Д/и «Секретная фигура»:</w:t>
            </w:r>
            <w:r w:rsidRPr="004857A1">
              <w:rPr>
                <w:rFonts w:ascii="Times New Roman" w:hAnsi="Times New Roman" w:cs="Times New Roman"/>
                <w:sz w:val="18"/>
                <w:szCs w:val="18"/>
              </w:rPr>
              <w:t xml:space="preserve"> Продолжать знакомить с шахматной фигурой «Конь» Развивать ловкость и смекалку, ориентировку в пространстве, способность думать, мыслить, анализировать. Активизировать  словарь.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lastRenderedPageBreak/>
              <w:t>Шахматная доска и шахматные поля, комплекты шахматных фигур по кол-ву детей Учебник Ч.1  с.65 – 68.</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«Весна шагает по планете»</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сосульками</w:t>
            </w:r>
            <w:r w:rsidRPr="004857A1">
              <w:rPr>
                <w:rFonts w:ascii="Times New Roman" w:eastAsia="Calibri" w:hAnsi="Times New Roman" w:cs="Times New Roman"/>
                <w:sz w:val="18"/>
                <w:szCs w:val="18"/>
              </w:rPr>
              <w:t xml:space="preserve"> знакомить со свойствами воды, различными ее состояниями.</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sz w:val="18"/>
                <w:szCs w:val="18"/>
              </w:rPr>
              <w:t xml:space="preserve"> </w:t>
            </w:r>
            <w:r w:rsidRPr="004857A1">
              <w:rPr>
                <w:rFonts w:ascii="Times New Roman" w:hAnsi="Times New Roman" w:cs="Times New Roman"/>
                <w:b/>
                <w:sz w:val="18"/>
                <w:szCs w:val="18"/>
              </w:rPr>
              <w:t>Наблюдение за одеждой людей</w:t>
            </w:r>
            <w:r w:rsidRPr="004857A1">
              <w:rPr>
                <w:rFonts w:ascii="Times New Roman" w:hAnsi="Times New Roman" w:cs="Times New Roman"/>
                <w:sz w:val="18"/>
                <w:szCs w:val="18"/>
              </w:rPr>
              <w:t xml:space="preserve"> .Уточнять представления о зависимости погодных условий и одежды.</w:t>
            </w:r>
          </w:p>
          <w:p w:rsidR="00AA3E40" w:rsidRPr="004857A1" w:rsidRDefault="00AA3E40" w:rsidP="00AA3E40">
            <w:pPr>
              <w:spacing w:after="0"/>
              <w:jc w:val="both"/>
              <w:rPr>
                <w:rFonts w:ascii="Times New Roman" w:hAnsi="Times New Roman" w:cs="Times New Roman"/>
                <w:bCs/>
                <w:sz w:val="18"/>
                <w:szCs w:val="18"/>
                <w:shd w:val="clear" w:color="auto" w:fill="FFFFFF"/>
              </w:rPr>
            </w:pPr>
            <w:r w:rsidRPr="004857A1">
              <w:rPr>
                <w:rFonts w:ascii="Times New Roman" w:hAnsi="Times New Roman" w:cs="Times New Roman"/>
                <w:b/>
                <w:sz w:val="18"/>
                <w:szCs w:val="18"/>
              </w:rPr>
              <w:t>Блоки Дьенеша «Бабочка1».</w:t>
            </w:r>
            <w:r w:rsidRPr="004857A1">
              <w:rPr>
                <w:rFonts w:ascii="Times New Roman" w:hAnsi="Times New Roman" w:cs="Times New Roman"/>
                <w:sz w:val="18"/>
                <w:szCs w:val="18"/>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«Весенние месяцы»</w:t>
            </w:r>
            <w:r w:rsidRPr="004857A1">
              <w:rPr>
                <w:rFonts w:ascii="Times New Roman" w:hAnsi="Times New Roman" w:cs="Times New Roman"/>
                <w:sz w:val="18"/>
                <w:szCs w:val="18"/>
              </w:rPr>
              <w:t xml:space="preserve">  Расширять представления детей о признаках весны, закрепить названия весенних месяцев, характерными для них явлениями природы.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«Как сохранить здоровье весной». </w:t>
            </w:r>
            <w:r w:rsidRPr="004857A1">
              <w:rPr>
                <w:rFonts w:ascii="Times New Roman" w:hAnsi="Times New Roman" w:cs="Times New Roman"/>
                <w:sz w:val="18"/>
                <w:szCs w:val="18"/>
              </w:rPr>
              <w:t>Развивать у детей умение правильно относиться к своему организму весной. Воспитывать бережное отношение к себе и к другим.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«Что перепутал Художник». </w:t>
            </w:r>
            <w:r w:rsidRPr="004857A1">
              <w:rPr>
                <w:rFonts w:ascii="Times New Roman" w:hAnsi="Times New Roman" w:cs="Times New Roman"/>
                <w:sz w:val="18"/>
                <w:szCs w:val="18"/>
              </w:rPr>
              <w:t xml:space="preserve"> Закреплять признаки весны, развивать  внимание, зрительное восприятие, связную речь</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«Гори, гори ясно» </w:t>
            </w:r>
            <w:r w:rsidRPr="004857A1">
              <w:rPr>
                <w:rFonts w:ascii="Times New Roman" w:hAnsi="Times New Roman" w:cs="Times New Roman"/>
                <w:sz w:val="18"/>
                <w:szCs w:val="18"/>
              </w:rPr>
              <w:t xml:space="preserve">упражнять в беге в заданном направлении.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«Быстро встань в колонну» </w:t>
            </w:r>
            <w:r w:rsidRPr="004857A1">
              <w:rPr>
                <w:rFonts w:ascii="Times New Roman" w:hAnsi="Times New Roman" w:cs="Times New Roman"/>
                <w:sz w:val="18"/>
                <w:szCs w:val="18"/>
              </w:rPr>
              <w:t>учить детей ориентироваться в пространстве, строиться в шеренгу, в колонку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«Чья команда дальше» </w:t>
            </w:r>
            <w:r w:rsidRPr="004857A1">
              <w:rPr>
                <w:rFonts w:ascii="Times New Roman" w:hAnsi="Times New Roman" w:cs="Times New Roman"/>
                <w:sz w:val="18"/>
                <w:szCs w:val="18"/>
              </w:rPr>
              <w:t xml:space="preserve">-упражнять в прыжках в длину и двух ногах.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«Кто попадет?» </w:t>
            </w:r>
            <w:r w:rsidRPr="004857A1">
              <w:rPr>
                <w:rFonts w:ascii="Times New Roman" w:hAnsi="Times New Roman" w:cs="Times New Roman"/>
                <w:sz w:val="18"/>
                <w:szCs w:val="18"/>
              </w:rPr>
              <w:t xml:space="preserve"> Упражнять в метании левой и правой рукой.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 п. и. «Повтори, не ошибись» </w:t>
            </w:r>
            <w:r w:rsidRPr="004857A1">
              <w:rPr>
                <w:rFonts w:ascii="Times New Roman" w:hAnsi="Times New Roman" w:cs="Times New Roman"/>
                <w:sz w:val="18"/>
                <w:szCs w:val="18"/>
              </w:rPr>
              <w:t xml:space="preserve">развивать внимание, быстроту реакции на сигнал.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мяча по воротам.</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С. р. игра</w:t>
            </w:r>
            <w:r w:rsidRPr="004857A1">
              <w:rPr>
                <w:rFonts w:ascii="Times New Roman" w:hAnsi="Times New Roman" w:cs="Times New Roman"/>
                <w:b/>
                <w:sz w:val="18"/>
                <w:szCs w:val="18"/>
              </w:rPr>
              <w:t xml:space="preserve"> «Водители» сюжет «Автопарк».</w:t>
            </w:r>
            <w:r w:rsidRPr="004857A1">
              <w:rPr>
                <w:rFonts w:ascii="Times New Roman" w:hAnsi="Times New Roman" w:cs="Times New Roman"/>
                <w:sz w:val="18"/>
                <w:szCs w:val="18"/>
              </w:rPr>
              <w:t xml:space="preserve"> Продолжать развивать у детей самостоятельность в организации игры,  самостоятельно подбирать атрибуты, предметы-заместители, воспитывать умение считаться с интересами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Театрализованная игра «Веселые превращения». </w:t>
            </w:r>
            <w:r w:rsidRPr="004857A1">
              <w:rPr>
                <w:rFonts w:ascii="Times New Roman" w:hAnsi="Times New Roman" w:cs="Times New Roman"/>
                <w:sz w:val="18"/>
                <w:szCs w:val="18"/>
              </w:rPr>
              <w:t>Развивать имитационные навыки и умение использовать все окружающее пространство;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учить отождествлять себя с заданным персонажем; развивать мелкую моторику рук и сочетание движений рук с речью;</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Творческая игра «Магазин». </w:t>
            </w:r>
            <w:r w:rsidRPr="004857A1">
              <w:rPr>
                <w:rFonts w:ascii="Times New Roman" w:eastAsia="Calibri" w:hAnsi="Times New Roman" w:cs="Times New Roman"/>
                <w:sz w:val="18"/>
                <w:szCs w:val="18"/>
              </w:rPr>
              <w:t xml:space="preserve"> Формировать у детей брать на себя и исполнять роли. Развивать умение подготавливать необходимые условия для игры. Воспитывать дружеские отношения.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в уголке природы: «Наблюдение за ростом лука». </w:t>
            </w:r>
            <w:r w:rsidRPr="004857A1">
              <w:rPr>
                <w:rFonts w:ascii="Times New Roman" w:hAnsi="Times New Roman" w:cs="Times New Roman"/>
                <w:sz w:val="18"/>
                <w:szCs w:val="18"/>
              </w:rPr>
              <w:t>Предложить детям рассмотреть посаженные ими ранее луковицы, рассказать о произошедших изменениях, предположить, чем являются появившиеся на луковицах зелёные перья.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на занятии: </w:t>
            </w:r>
            <w:r w:rsidRPr="004857A1">
              <w:rPr>
                <w:rFonts w:ascii="Times New Roman" w:hAnsi="Times New Roman" w:cs="Times New Roman"/>
                <w:sz w:val="18"/>
                <w:szCs w:val="18"/>
              </w:rPr>
              <w:t xml:space="preserve">Формировать  у детей ответственность за порученное дело, стремление работать на пользу коллектива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 Собрать с участка сломанные веточки, мусор</w:t>
            </w:r>
            <w:r w:rsidRPr="004857A1">
              <w:rPr>
                <w:rFonts w:ascii="Times New Roman" w:hAnsi="Times New Roman" w:cs="Times New Roman"/>
                <w:sz w:val="18"/>
                <w:szCs w:val="18"/>
              </w:rPr>
              <w:t xml:space="preserve"> (коллективный труд)  воспитывать желание трудится совместно.</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221" w:type="dxa"/>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Изготовление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атрибутов и декораций к сказке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«Кот, петух и лиса».</w:t>
            </w:r>
            <w:r w:rsidRPr="004857A1">
              <w:rPr>
                <w:rFonts w:ascii="Times New Roman" w:hAnsi="Times New Roman" w:cs="Times New Roman"/>
                <w:sz w:val="18"/>
                <w:szCs w:val="18"/>
              </w:rPr>
              <w:t xml:space="preserve"> Закреплять навыки работы с ножницами и клеем. Привлекать детей к изготовлению атрибутов для настольно-печатной игры.</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Лепка. Барельеф  «Весна»</w:t>
            </w:r>
            <w:r w:rsidRPr="004857A1">
              <w:rPr>
                <w:rFonts w:ascii="Times New Roman" w:hAnsi="Times New Roman" w:cs="Times New Roman"/>
                <w:sz w:val="18"/>
                <w:szCs w:val="18"/>
              </w:rPr>
              <w:t>. Развивать воображение, наблюдательность, умение сравнивать разные способы изображения: объемный в барельефе, полуобъемный в барельефе, использовать приемы налепа небольших кусочков глины.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«Весна». </w:t>
            </w:r>
            <w:r w:rsidRPr="004857A1">
              <w:rPr>
                <w:rFonts w:ascii="Times New Roman" w:hAnsi="Times New Roman" w:cs="Times New Roman"/>
                <w:sz w:val="18"/>
                <w:szCs w:val="18"/>
              </w:rPr>
              <w:t>Воспитывать интерес и любовь к природе, замечать ее изменения и передавать их в рисунке.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Игра на музыкальных инструментах «Громче – тише поиграй». </w:t>
            </w:r>
            <w:r w:rsidRPr="004857A1">
              <w:rPr>
                <w:rFonts w:ascii="Times New Roman" w:hAnsi="Times New Roman" w:cs="Times New Roman"/>
                <w:sz w:val="18"/>
                <w:szCs w:val="18"/>
              </w:rPr>
              <w:t>Развивать умение подыгрывать простейшие мелодии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Чтение рассказа В. Бианки «Синичкин календарь».</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b/>
                <w:sz w:val="18"/>
                <w:szCs w:val="18"/>
              </w:rPr>
              <w:t xml:space="preserve"> </w:t>
            </w:r>
            <w:r w:rsidRPr="004857A1">
              <w:rPr>
                <w:rFonts w:ascii="Times New Roman" w:eastAsia="Calibri" w:hAnsi="Times New Roman" w:cs="Times New Roman"/>
                <w:sz w:val="18"/>
                <w:szCs w:val="18"/>
              </w:rPr>
              <w:t>Учить осмысливать содержание прочитанного, развивать интерес и любовь к книге.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Региональный компонент</w:t>
            </w:r>
          </w:p>
        </w:tc>
        <w:tc>
          <w:tcPr>
            <w:tcW w:w="8221"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hAnsi="Times New Roman" w:cs="Times New Roman"/>
                <w:b/>
                <w:sz w:val="18"/>
                <w:szCs w:val="18"/>
              </w:rPr>
              <w:t>Беседа «Животный мир и птицы Югры»</w:t>
            </w:r>
            <w:r w:rsidRPr="004857A1">
              <w:rPr>
                <w:rFonts w:ascii="Times New Roman" w:hAnsi="Times New Roman" w:cs="Times New Roman"/>
                <w:sz w:val="18"/>
                <w:szCs w:val="18"/>
              </w:rPr>
              <w:t xml:space="preserve"> Задачи: обогатить и закрепить знания и представления детей о животных и птицах наших лесов.</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rPr>
          <w:trHeight w:val="177"/>
        </w:trPr>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«Весна шагает по планете»</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lastRenderedPageBreak/>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одежда прохожих. </w:t>
            </w:r>
            <w:r w:rsidRPr="004857A1">
              <w:rPr>
                <w:rFonts w:ascii="Times New Roman" w:hAnsi="Times New Roman" w:cs="Times New Roman"/>
                <w:sz w:val="18"/>
                <w:szCs w:val="18"/>
              </w:rPr>
              <w:t xml:space="preserve"> Предложить детям сравнить зимнюю одежду с той, которую носят ранней весной, обсудить, почему не стоит надевать лёгкую одежду, развивать мышление, связную речь.</w:t>
            </w:r>
          </w:p>
          <w:p w:rsidR="00AA3E40" w:rsidRPr="004857A1" w:rsidRDefault="00AA3E40" w:rsidP="00AA3E40">
            <w:pPr>
              <w:pStyle w:val="a8"/>
              <w:spacing w:before="0" w:beforeAutospacing="0" w:after="0" w:afterAutospacing="0"/>
              <w:jc w:val="both"/>
              <w:rPr>
                <w:color w:val="111115"/>
                <w:sz w:val="18"/>
                <w:szCs w:val="18"/>
              </w:rPr>
            </w:pPr>
            <w:r w:rsidRPr="004857A1">
              <w:rPr>
                <w:b/>
                <w:color w:val="000000"/>
                <w:sz w:val="18"/>
                <w:szCs w:val="18"/>
                <w:bdr w:val="none" w:sz="0" w:space="0" w:color="auto" w:frame="1"/>
              </w:rPr>
              <w:t>Наблюдение за состоянием природы.</w:t>
            </w:r>
            <w:r w:rsidRPr="004857A1">
              <w:rPr>
                <w:color w:val="111115"/>
                <w:sz w:val="18"/>
                <w:szCs w:val="18"/>
              </w:rPr>
              <w:t xml:space="preserve"> </w:t>
            </w:r>
            <w:r w:rsidRPr="004857A1">
              <w:rPr>
                <w:color w:val="000000"/>
                <w:sz w:val="18"/>
                <w:szCs w:val="18"/>
                <w:bdr w:val="none" w:sz="0" w:space="0" w:color="auto" w:frame="1"/>
              </w:rPr>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AA3E40" w:rsidRPr="004857A1" w:rsidRDefault="00AA3E40" w:rsidP="00AA3E40">
            <w:pPr>
              <w:spacing w:after="0"/>
              <w:jc w:val="both"/>
              <w:rPr>
                <w:rFonts w:ascii="Times New Roman" w:hAnsi="Times New Roman" w:cs="Times New Roman"/>
                <w:sz w:val="18"/>
                <w:szCs w:val="18"/>
              </w:rPr>
            </w:pPr>
            <w:r w:rsidRPr="004857A1">
              <w:rPr>
                <w:rStyle w:val="af2"/>
                <w:rFonts w:eastAsia="David"/>
                <w:sz w:val="18"/>
                <w:szCs w:val="18"/>
              </w:rPr>
              <w:t>Экспериментирование:</w:t>
            </w:r>
            <w:r w:rsidRPr="004857A1">
              <w:rPr>
                <w:rFonts w:ascii="Times New Roman" w:hAnsi="Times New Roman" w:cs="Times New Roman"/>
                <w:bCs/>
                <w:sz w:val="18"/>
                <w:szCs w:val="18"/>
              </w:rPr>
              <w:t xml:space="preserve"> </w:t>
            </w:r>
            <w:r w:rsidRPr="004857A1">
              <w:rPr>
                <w:rFonts w:ascii="Times New Roman" w:hAnsi="Times New Roman" w:cs="Times New Roman"/>
                <w:b/>
                <w:bCs/>
                <w:sz w:val="18"/>
                <w:szCs w:val="18"/>
              </w:rPr>
              <w:t>«</w:t>
            </w:r>
            <w:r w:rsidRPr="004857A1">
              <w:rPr>
                <w:rFonts w:ascii="Times New Roman" w:hAnsi="Times New Roman" w:cs="Times New Roman"/>
                <w:b/>
                <w:sz w:val="18"/>
                <w:szCs w:val="18"/>
              </w:rPr>
              <w:t xml:space="preserve">Как теряет растение влагу?». </w:t>
            </w:r>
            <w:r w:rsidRPr="004857A1">
              <w:rPr>
                <w:rFonts w:ascii="Times New Roman" w:hAnsi="Times New Roman" w:cs="Times New Roman"/>
                <w:bCs/>
                <w:sz w:val="18"/>
                <w:szCs w:val="18"/>
              </w:rPr>
              <w:t xml:space="preserve"> </w:t>
            </w:r>
            <w:r w:rsidRPr="004857A1">
              <w:rPr>
                <w:rFonts w:ascii="Times New Roman" w:hAnsi="Times New Roman" w:cs="Times New Roman"/>
                <w:sz w:val="18"/>
                <w:szCs w:val="18"/>
              </w:rPr>
              <w:t>Показать, что растение теряет влагу через испарение. Закрепить знания о функциях корня и стебля. Развивать наблюдательность. Воспитывать интерес к проведению исследования.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«Что делают люди весной». </w:t>
            </w:r>
            <w:r w:rsidRPr="004857A1">
              <w:rPr>
                <w:rFonts w:ascii="Times New Roman" w:hAnsi="Times New Roman" w:cs="Times New Roman"/>
                <w:sz w:val="18"/>
                <w:szCs w:val="18"/>
              </w:rPr>
              <w:t xml:space="preserve"> Углубить  и систематизировать знания детей о том, что весной крестьяне готовят в поле почву для посева, сеют рожь, ячмень, просо; в огородах сеют укроп морковь, лук;   Воспитывать уважение к труду взрослых.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Д/у «Назови действия, которые происходят весной». </w:t>
            </w:r>
            <w:r w:rsidRPr="004857A1">
              <w:rPr>
                <w:rFonts w:ascii="Times New Roman" w:hAnsi="Times New Roman" w:cs="Times New Roman"/>
                <w:sz w:val="18"/>
                <w:szCs w:val="18"/>
              </w:rPr>
              <w:t xml:space="preserve">Продолжать знакомить детей с  признаками  весны. Уметь заканчивать предложение, называя соответствующее действие.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«Меткий стрелок»</w:t>
            </w:r>
            <w:r w:rsidRPr="004857A1">
              <w:rPr>
                <w:rFonts w:ascii="Times New Roman" w:hAnsi="Times New Roman" w:cs="Times New Roman"/>
                <w:sz w:val="18"/>
                <w:szCs w:val="18"/>
              </w:rPr>
              <w:t xml:space="preserve"> формировать умения согласовывать свои действия с действиями партнеров.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«Сбей кеглю» </w:t>
            </w:r>
            <w:r w:rsidRPr="004857A1">
              <w:rPr>
                <w:rFonts w:ascii="Times New Roman" w:hAnsi="Times New Roman" w:cs="Times New Roman"/>
                <w:sz w:val="18"/>
                <w:szCs w:val="18"/>
              </w:rPr>
              <w:t xml:space="preserve">упражнять в прокатывании мяча в заданном направлении. Развивать глазомер, внимание, сноровку.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«Прыгуны» </w:t>
            </w:r>
            <w:r w:rsidRPr="004857A1">
              <w:rPr>
                <w:rFonts w:ascii="Times New Roman" w:hAnsi="Times New Roman" w:cs="Times New Roman"/>
                <w:sz w:val="18"/>
                <w:szCs w:val="18"/>
              </w:rPr>
              <w:t xml:space="preserve">учить прыжкам на двух ногах с продвижением вперед.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«Угадай по голосу» </w:t>
            </w:r>
            <w:r w:rsidRPr="004857A1">
              <w:rPr>
                <w:rFonts w:ascii="Times New Roman" w:hAnsi="Times New Roman" w:cs="Times New Roman"/>
                <w:sz w:val="18"/>
                <w:szCs w:val="18"/>
              </w:rPr>
              <w:t xml:space="preserve">закрепить движение в заданном направлении. Развивать внимание. Воспитывать дружеские отношения.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мяча по воротам.</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С. р. игра</w:t>
            </w:r>
            <w:r w:rsidRPr="004857A1">
              <w:rPr>
                <w:rFonts w:ascii="Times New Roman" w:eastAsia="Calibri" w:hAnsi="Times New Roman" w:cs="Times New Roman"/>
                <w:b/>
                <w:i/>
                <w:sz w:val="18"/>
                <w:szCs w:val="18"/>
              </w:rPr>
              <w:t xml:space="preserve">: </w:t>
            </w:r>
            <w:r>
              <w:rPr>
                <w:rFonts w:ascii="Times New Roman" w:hAnsi="Times New Roman" w:cs="Times New Roman"/>
                <w:b/>
                <w:sz w:val="18"/>
                <w:szCs w:val="18"/>
              </w:rPr>
              <w:t>«Водители</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развивать инициативу, организаторские способности.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Хороводная игра «Золотые ворота»</w:t>
            </w:r>
            <w:r w:rsidRPr="004857A1">
              <w:rPr>
                <w:rFonts w:ascii="Times New Roman" w:hAnsi="Times New Roman" w:cs="Times New Roman"/>
                <w:sz w:val="18"/>
                <w:szCs w:val="18"/>
              </w:rPr>
              <w:t xml:space="preserve"> Развивать  память, внимание, умение согласовать движения с текстом.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Творческая игра по замыслу. </w:t>
            </w:r>
            <w:r w:rsidRPr="004857A1">
              <w:rPr>
                <w:rFonts w:ascii="Times New Roman" w:eastAsia="Calibri" w:hAnsi="Times New Roman" w:cs="Times New Roman"/>
                <w:sz w:val="18"/>
                <w:szCs w:val="18"/>
              </w:rPr>
              <w:t xml:space="preserve"> Формировать у детей брать на себя и исполнять роли. Развивать умение подготавливать необходимые условия для игры. Воспитывать дружеские отношения.</w:t>
            </w:r>
          </w:p>
          <w:p w:rsidR="00AA3E40" w:rsidRPr="004857A1" w:rsidRDefault="00AA3E40" w:rsidP="00AA3E40">
            <w:pPr>
              <w:pStyle w:val="a3"/>
              <w:ind w:left="0"/>
              <w:jc w:val="both"/>
              <w:rPr>
                <w:sz w:val="18"/>
                <w:szCs w:val="18"/>
              </w:rPr>
            </w:pPr>
            <w:r w:rsidRPr="004857A1">
              <w:rPr>
                <w:b/>
                <w:sz w:val="18"/>
                <w:szCs w:val="18"/>
              </w:rPr>
              <w:t>Настольно-печатные игры.</w:t>
            </w:r>
            <w:r w:rsidRPr="004857A1">
              <w:rPr>
                <w:sz w:val="18"/>
                <w:szCs w:val="18"/>
              </w:rPr>
              <w:t xml:space="preserve"> Продолжать</w:t>
            </w:r>
            <w:r w:rsidRPr="004857A1">
              <w:rPr>
                <w:i/>
                <w:sz w:val="18"/>
                <w:szCs w:val="18"/>
              </w:rPr>
              <w:t xml:space="preserve"> </w:t>
            </w:r>
            <w:r w:rsidRPr="004857A1">
              <w:rPr>
                <w:sz w:val="18"/>
                <w:szCs w:val="18"/>
              </w:rPr>
              <w:t>формировать умение использовать знания и опыт для решения игровых задач. Развивать игровую активность. Воспитывать дружеские отношения.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Трудовая </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Совершенствовать привычку бережно относиться к личным вещам и вещам товарищей.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занятиям</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Формировать у детей умение в процессе работы осуществлять самоконтроль, самооценку. Учить делать замечание товарищу тактично.</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w:t>
            </w:r>
            <w:r w:rsidRPr="004857A1">
              <w:rPr>
                <w:rStyle w:val="c0"/>
                <w:rFonts w:eastAsiaTheme="majorEastAsia"/>
                <w:color w:val="000000"/>
                <w:sz w:val="18"/>
                <w:szCs w:val="18"/>
              </w:rPr>
              <w:t>«</w:t>
            </w:r>
            <w:r w:rsidRPr="004857A1">
              <w:rPr>
                <w:rFonts w:ascii="Times New Roman" w:eastAsiaTheme="majorEastAsia" w:hAnsi="Times New Roman" w:cs="Times New Roman"/>
                <w:sz w:val="18"/>
                <w:szCs w:val="18"/>
              </w:rPr>
              <w:t>Наведение порядка в группе после игры».</w:t>
            </w:r>
            <w:r w:rsidRPr="004857A1">
              <w:rPr>
                <w:rFonts w:ascii="Times New Roman" w:hAnsi="Times New Roman" w:cs="Times New Roman"/>
                <w:sz w:val="18"/>
                <w:szCs w:val="18"/>
              </w:rPr>
              <w:t xml:space="preserve"> Ф</w:t>
            </w:r>
            <w:r w:rsidRPr="004857A1">
              <w:rPr>
                <w:rFonts w:ascii="Times New Roman" w:eastAsiaTheme="majorEastAsia" w:hAnsi="Times New Roman" w:cs="Times New Roman"/>
                <w:sz w:val="18"/>
                <w:szCs w:val="18"/>
              </w:rPr>
              <w:t>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Дежурство по столовой: «Вытирание столов». </w:t>
            </w:r>
            <w:r w:rsidRPr="004857A1">
              <w:rPr>
                <w:rFonts w:ascii="Times New Roman" w:hAnsi="Times New Roman" w:cs="Times New Roman"/>
                <w:sz w:val="18"/>
                <w:szCs w:val="18"/>
              </w:rPr>
              <w:t>Формировать у детей осознанное отношение к порядку, самостоятельно и добросовестно выполнять обязанности дежурного.</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sz w:val="18"/>
                <w:szCs w:val="18"/>
              </w:rPr>
            </w:pPr>
            <w:r w:rsidRPr="004857A1">
              <w:rPr>
                <w:b/>
                <w:sz w:val="18"/>
                <w:szCs w:val="18"/>
              </w:rPr>
              <w:t>Конструктор Лего:</w:t>
            </w:r>
            <w:r w:rsidRPr="004857A1">
              <w:rPr>
                <w:sz w:val="18"/>
                <w:szCs w:val="18"/>
              </w:rPr>
              <w:t xml:space="preserve"> развивать конструктивные умения, творческие способности.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«Деревья весной». </w:t>
            </w:r>
            <w:r w:rsidRPr="004857A1">
              <w:rPr>
                <w:rFonts w:ascii="Times New Roman" w:hAnsi="Times New Roman" w:cs="Times New Roman"/>
                <w:sz w:val="18"/>
                <w:szCs w:val="18"/>
              </w:rPr>
              <w:t>Закреплять  умение свободно владеть карандашом при выполнении линейного рисунка, осуществлять движение всей рукой при  рисовании длинных линий и одними пальцами  при рисовании форм небольшого размера и мелких деталей.</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Пение. «Солнце улыбается», Е. Тиличеева. </w:t>
            </w:r>
            <w:r w:rsidRPr="004857A1">
              <w:rPr>
                <w:rFonts w:ascii="Times New Roman" w:hAnsi="Times New Roman" w:cs="Times New Roman"/>
                <w:sz w:val="18"/>
                <w:szCs w:val="18"/>
              </w:rPr>
              <w:t>Формировать творческую активность в поиске певческой интонации.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221" w:type="dxa"/>
            <w:vAlign w:val="center"/>
          </w:tcPr>
          <w:p w:rsidR="00AA3E40" w:rsidRPr="004857A1" w:rsidRDefault="00AA3E40" w:rsidP="00AA3E40">
            <w:pPr>
              <w:pStyle w:val="1"/>
              <w:spacing w:before="0" w:after="0" w:afterAutospacing="0"/>
              <w:jc w:val="both"/>
              <w:outlineLvl w:val="0"/>
              <w:rPr>
                <w:b w:val="0"/>
                <w:sz w:val="18"/>
                <w:szCs w:val="18"/>
              </w:rPr>
            </w:pPr>
            <w:r w:rsidRPr="004857A1">
              <w:rPr>
                <w:sz w:val="18"/>
                <w:szCs w:val="18"/>
              </w:rPr>
              <w:t>Чтение сказки Ушинского «Ветер и солнце»</w:t>
            </w:r>
            <w:r w:rsidRPr="004857A1">
              <w:rPr>
                <w:b w:val="0"/>
                <w:sz w:val="18"/>
                <w:szCs w:val="18"/>
              </w:rPr>
              <w:t xml:space="preserve"> продолжать пополнять литературный багаж сказками, научить осмысливать идею сказки, оценивать характеры персонажей.</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Финансовая грамотность</w:t>
            </w:r>
          </w:p>
        </w:tc>
        <w:tc>
          <w:tcPr>
            <w:tcW w:w="8221" w:type="dxa"/>
            <w:vAlign w:val="center"/>
          </w:tcPr>
          <w:p w:rsidR="00AA3E40" w:rsidRPr="004857A1" w:rsidRDefault="00AA3E40" w:rsidP="00AA3E40">
            <w:pPr>
              <w:pStyle w:val="1"/>
              <w:spacing w:before="0" w:after="0" w:afterAutospacing="0"/>
              <w:jc w:val="both"/>
              <w:outlineLvl w:val="0"/>
              <w:rPr>
                <w:sz w:val="18"/>
                <w:szCs w:val="18"/>
              </w:rPr>
            </w:pPr>
            <w:r w:rsidRPr="004857A1">
              <w:rPr>
                <w:sz w:val="18"/>
                <w:szCs w:val="18"/>
              </w:rPr>
              <w:t xml:space="preserve">«Творим добро» </w:t>
            </w:r>
            <w:r w:rsidRPr="004857A1">
              <w:rPr>
                <w:b w:val="0"/>
                <w:sz w:val="18"/>
                <w:szCs w:val="18"/>
              </w:rPr>
              <w:t>развивать у детей интерес к знаниям о финансовой грамотности, обобщение знаний о потребностях человека и не только, знакомство с новыми понятиями «бартер», «благотворительный фонд.</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«Весна шагает по планете»</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сосульками</w:t>
            </w:r>
            <w:r w:rsidRPr="004857A1">
              <w:rPr>
                <w:rFonts w:ascii="Times New Roman" w:eastAsia="Calibri" w:hAnsi="Times New Roman" w:cs="Times New Roman"/>
                <w:sz w:val="18"/>
                <w:szCs w:val="18"/>
              </w:rPr>
              <w:t xml:space="preserve"> знакомить со свойствами воды, различными ее состояниями.</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камнями</w:t>
            </w:r>
            <w:r w:rsidRPr="004857A1">
              <w:rPr>
                <w:rFonts w:ascii="Times New Roman" w:eastAsia="Calibri" w:hAnsi="Times New Roman" w:cs="Times New Roman"/>
                <w:sz w:val="18"/>
                <w:szCs w:val="18"/>
              </w:rPr>
              <w:t>. Продолжать знакомить с разнообразием камней и их свойствами.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Блоки Дьенеша.</w:t>
            </w:r>
            <w:r w:rsidRPr="004857A1">
              <w:rPr>
                <w:rFonts w:ascii="Times New Roman" w:hAnsi="Times New Roman" w:cs="Times New Roman"/>
                <w:sz w:val="18"/>
                <w:szCs w:val="18"/>
              </w:rPr>
              <w:t xml:space="preserve">  Закреплять представления целого и части.  Развивать умение составлять предмет из частей; ориентировку в пространстве, мелкую моторику, внимание, логическое  мышление.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о правилах проезда и поведения в лифте:</w:t>
            </w:r>
            <w:r w:rsidRPr="004857A1">
              <w:rPr>
                <w:rFonts w:ascii="Times New Roman" w:hAnsi="Times New Roman" w:cs="Times New Roman"/>
                <w:sz w:val="18"/>
                <w:szCs w:val="18"/>
              </w:rPr>
              <w:t xml:space="preserve"> Формировать представления детей о правилах безопасности в лифте, развивать диалогическую речь, память, внимание, мышление, воспитывать ответственность за свою безопасность.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Рассматривание  пейзажных</w:t>
            </w:r>
            <w:r w:rsidRPr="004857A1">
              <w:rPr>
                <w:rFonts w:ascii="Times New Roman" w:hAnsi="Times New Roman" w:cs="Times New Roman"/>
                <w:sz w:val="18"/>
                <w:szCs w:val="18"/>
              </w:rPr>
              <w:t xml:space="preserve"> картины</w:t>
            </w:r>
            <w:r w:rsidRPr="004857A1">
              <w:rPr>
                <w:rFonts w:ascii="Times New Roman" w:hAnsi="Times New Roman" w:cs="Times New Roman"/>
                <w:color w:val="FF0000"/>
                <w:sz w:val="18"/>
                <w:szCs w:val="18"/>
              </w:rPr>
              <w:t xml:space="preserve"> </w:t>
            </w:r>
            <w:r w:rsidRPr="004857A1">
              <w:rPr>
                <w:rFonts w:ascii="Times New Roman" w:hAnsi="Times New Roman" w:cs="Times New Roman"/>
                <w:sz w:val="18"/>
                <w:szCs w:val="18"/>
              </w:rPr>
              <w:t xml:space="preserve">И. Левитан «Золотая осень», </w:t>
            </w:r>
            <w:r w:rsidRPr="004857A1">
              <w:rPr>
                <w:rFonts w:ascii="Times New Roman" w:hAnsi="Times New Roman" w:cs="Times New Roman"/>
                <w:sz w:val="18"/>
                <w:szCs w:val="18"/>
                <w:shd w:val="clear" w:color="auto" w:fill="FFFFFF"/>
              </w:rPr>
              <w:t>«Весна. Большая вода» учить детей анализировать увиденное на картине, учит составлять рассказ об увиденном.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Д/у  «Подбери слово» </w:t>
            </w:r>
            <w:r w:rsidRPr="004857A1">
              <w:rPr>
                <w:rFonts w:ascii="Times New Roman" w:hAnsi="Times New Roman" w:cs="Times New Roman"/>
                <w:sz w:val="18"/>
                <w:szCs w:val="18"/>
              </w:rPr>
              <w:t>Упражнять в подборе прилагательных к существительному</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lastRenderedPageBreak/>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«Найди свой дом». </w:t>
            </w:r>
            <w:r w:rsidRPr="004857A1">
              <w:rPr>
                <w:rFonts w:ascii="Times New Roman" w:hAnsi="Times New Roman" w:cs="Times New Roman"/>
                <w:sz w:val="18"/>
                <w:szCs w:val="18"/>
              </w:rPr>
              <w:t xml:space="preserve">Упражнять в ходьбе, беге с остановками, развивать координацию движений, умение держать равновесие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«Накинь кольцо». </w:t>
            </w:r>
            <w:r w:rsidRPr="004857A1">
              <w:rPr>
                <w:rFonts w:ascii="Times New Roman" w:hAnsi="Times New Roman" w:cs="Times New Roman"/>
                <w:sz w:val="18"/>
                <w:szCs w:val="18"/>
              </w:rPr>
              <w:t xml:space="preserve">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«Поезд» </w:t>
            </w:r>
            <w:r w:rsidRPr="004857A1">
              <w:rPr>
                <w:rFonts w:ascii="Times New Roman" w:hAnsi="Times New Roman" w:cs="Times New Roman"/>
                <w:sz w:val="18"/>
                <w:szCs w:val="18"/>
              </w:rPr>
              <w:t>упражнять в ходьбе, беге друг за другом, закреплять навык построения в колонну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«Поймай мяч и отзовись» Развивать</w:t>
            </w:r>
            <w:r w:rsidRPr="004857A1">
              <w:rPr>
                <w:rFonts w:ascii="Times New Roman" w:hAnsi="Times New Roman" w:cs="Times New Roman"/>
                <w:sz w:val="18"/>
                <w:szCs w:val="18"/>
              </w:rPr>
              <w:t xml:space="preserve"> мышление, смекалку, ориентировку в пространстве, внимание, двигательную активность.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мяча</w:t>
            </w:r>
            <w:r w:rsidRPr="004857A1">
              <w:rPr>
                <w:rFonts w:ascii="Times New Roman" w:hAnsi="Times New Roman" w:cs="Times New Roman"/>
                <w:sz w:val="18"/>
                <w:szCs w:val="18"/>
              </w:rPr>
              <w:t xml:space="preserve"> по воротам.</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Показ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на фланелеграфе «Кот, петух и лиса».  </w:t>
            </w:r>
            <w:r w:rsidRPr="004857A1">
              <w:rPr>
                <w:rFonts w:ascii="Times New Roman" w:hAnsi="Times New Roman" w:cs="Times New Roman"/>
                <w:sz w:val="18"/>
                <w:szCs w:val="18"/>
                <w:shd w:val="clear" w:color="auto" w:fill="FFFFFF"/>
              </w:rPr>
              <w:t>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b/>
                <w:sz w:val="18"/>
                <w:szCs w:val="18"/>
              </w:rPr>
              <w:t>«Строители».</w:t>
            </w:r>
            <w:r w:rsidRPr="004857A1">
              <w:rPr>
                <w:rFonts w:ascii="Times New Roman" w:eastAsia="Calibri" w:hAnsi="Times New Roman" w:cs="Times New Roman"/>
                <w:sz w:val="18"/>
                <w:szCs w:val="18"/>
              </w:rPr>
              <w:t xml:space="preserve"> Совместно с детьми подобрать атрибуты, предметы, игрушки для реализации игровых замыслов. Развивать воображение, фантазию. Воспитывать дружеские 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Настольно-печатные игры.</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Учить детей самостоятельно организовывать рабочее место, договариваться о взаимодействии. Развивать зрительное восприятие, мышление, мелкую моторику рук. Воспитывать дружеские отношения в совместной игре со сверстниками.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Закреплять умение мыть руки по мере необходимости.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сервировать стол, подбирать предметы сервировки в зависимости от блюд.</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Х. Б. труд</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eastAsiaTheme="majorEastAsia" w:hAnsi="Times New Roman" w:cs="Times New Roman"/>
                <w:sz w:val="18"/>
                <w:szCs w:val="18"/>
              </w:rPr>
              <w:t>«Мытьё кукол».</w:t>
            </w:r>
            <w:r w:rsidRPr="004857A1">
              <w:rPr>
                <w:rFonts w:ascii="Times New Roman" w:hAnsi="Times New Roman" w:cs="Times New Roman"/>
                <w:sz w:val="18"/>
                <w:szCs w:val="18"/>
              </w:rPr>
              <w:t xml:space="preserve">  У</w:t>
            </w:r>
            <w:r w:rsidRPr="004857A1">
              <w:rPr>
                <w:rFonts w:ascii="Times New Roman" w:eastAsiaTheme="majorEastAsia" w:hAnsi="Times New Roman" w:cs="Times New Roman"/>
                <w:sz w:val="18"/>
                <w:szCs w:val="18"/>
              </w:rPr>
              <w:t>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Высыпать чеснок с чесночниц - воспитывать чувство ответственности за выполнение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в природе: Собрать с участка сломанные веточки, мусор </w:t>
            </w:r>
            <w:r w:rsidRPr="004857A1">
              <w:rPr>
                <w:rFonts w:ascii="Times New Roman" w:hAnsi="Times New Roman" w:cs="Times New Roman"/>
                <w:sz w:val="18"/>
                <w:szCs w:val="18"/>
              </w:rPr>
              <w:t xml:space="preserve"> (коллективный труд)  воспитывать желание трудится совместно.</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конструктора.  «По замыслу».</w:t>
            </w:r>
            <w:r w:rsidRPr="004857A1">
              <w:rPr>
                <w:rFonts w:ascii="Times New Roman" w:hAnsi="Times New Roman" w:cs="Times New Roman"/>
                <w:sz w:val="18"/>
                <w:szCs w:val="18"/>
              </w:rPr>
              <w:t xml:space="preserve"> Упражнять детей в создании схем и чертежей, в моделировании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color w:val="000000"/>
                <w:sz w:val="18"/>
                <w:szCs w:val="18"/>
                <w:shd w:val="clear" w:color="auto" w:fill="FFFFFF"/>
              </w:rPr>
            </w:pPr>
            <w:r w:rsidRPr="004857A1">
              <w:rPr>
                <w:b/>
                <w:sz w:val="18"/>
                <w:szCs w:val="18"/>
              </w:rPr>
              <w:t xml:space="preserve">Рисование по трафарету. </w:t>
            </w:r>
            <w:r w:rsidRPr="004857A1">
              <w:rPr>
                <w:sz w:val="18"/>
                <w:szCs w:val="18"/>
              </w:rPr>
              <w:t>Развивать мелкую моторику рук. Учить правильно, держать карандаш.</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«Пришла весна, прилетели птицы». </w:t>
            </w:r>
            <w:r w:rsidRPr="004857A1">
              <w:rPr>
                <w:rFonts w:ascii="Times New Roman" w:hAnsi="Times New Roman" w:cs="Times New Roman"/>
                <w:sz w:val="18"/>
                <w:szCs w:val="18"/>
              </w:rPr>
              <w:t>Учить детей передавать в рисунке картины природы. Закреплять умение использовать для выразительного решения темы разные материалы.</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«Песня жаворонка», П. Чайковский. </w:t>
            </w:r>
            <w:r w:rsidRPr="004857A1">
              <w:rPr>
                <w:rFonts w:ascii="Times New Roman" w:hAnsi="Times New Roman" w:cs="Times New Roman"/>
                <w:sz w:val="18"/>
                <w:szCs w:val="18"/>
              </w:rPr>
              <w:t>Продолжить знакомить детей с музыкой изобразительного характера. Учить находить средства музыкальной выразительности. Воспитывать любовь к родной природе</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Чтение С. Погорельский «Если солнышко проснулось»  </w:t>
            </w:r>
            <w:r w:rsidRPr="004857A1">
              <w:rPr>
                <w:rFonts w:ascii="Times New Roman" w:hAnsi="Times New Roman" w:cs="Times New Roman"/>
                <w:sz w:val="18"/>
                <w:szCs w:val="18"/>
              </w:rPr>
              <w:t>продолжать работу по формированию интереса к книге, поддерживать внимание и интерес к слову в литературном произведении</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Туризм </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Беседа. Одежда и обувь туриста.</w:t>
            </w:r>
            <w:r w:rsidRPr="004857A1">
              <w:rPr>
                <w:rFonts w:ascii="Times New Roman" w:hAnsi="Times New Roman" w:cs="Times New Roman"/>
                <w:color w:val="000000"/>
                <w:sz w:val="18"/>
                <w:szCs w:val="18"/>
              </w:rPr>
              <w:t>  Практические занятия: укладка рюкзака, вязка простых узлов, раскладывание и складывание палатки, верёвочная КТД (контрольно-техническая дистанция).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Игровая деятельность</w:t>
            </w:r>
            <w:r w:rsidRPr="004857A1">
              <w:rPr>
                <w:rFonts w:ascii="Times New Roman" w:hAnsi="Times New Roman" w:cs="Times New Roman"/>
                <w:sz w:val="18"/>
                <w:szCs w:val="18"/>
              </w:rPr>
              <w:t>. Подвижные игры: «Подарки», «Катание яиц». Ручной труд. Совместное дело. Изготовление родным и близким подарка своими руками к празднику Пасхи.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«Весна шагает по планете»</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воробьем</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продолжать закреплять и  уточнять и систематизировать знания детей о знакомой птице — воробье; обогащать словарный запас художественным словом о воробье; учить видеть изменения в поведении птиц с приходом весны.</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color w:val="000000"/>
                <w:sz w:val="18"/>
                <w:szCs w:val="18"/>
                <w:shd w:val="clear" w:color="auto" w:fill="FFFFFF"/>
              </w:rPr>
              <w:t>Наблюдение</w:t>
            </w:r>
            <w:r w:rsidRPr="004857A1">
              <w:rPr>
                <w:rFonts w:ascii="Times New Roman" w:hAnsi="Times New Roman" w:cs="Times New Roman"/>
                <w:color w:val="000000"/>
                <w:sz w:val="18"/>
                <w:szCs w:val="18"/>
                <w:shd w:val="clear" w:color="auto" w:fill="FFFFFF"/>
              </w:rPr>
              <w:t>: высота подъема солнца над горизонтом в вечернее время.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«Четвертый лишний».</w:t>
            </w:r>
            <w:r w:rsidRPr="004857A1">
              <w:rPr>
                <w:rFonts w:ascii="Times New Roman" w:hAnsi="Times New Roman" w:cs="Times New Roman"/>
                <w:sz w:val="18"/>
                <w:szCs w:val="18"/>
              </w:rPr>
              <w:t xml:space="preserve"> Закреплять  умение из предложенных  картинок выбирать  те,  на которых изображен труд людей весной.</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sz w:val="18"/>
                <w:szCs w:val="18"/>
              </w:rPr>
              <w:t xml:space="preserve">Беседа «Как помочь природе весной?». </w:t>
            </w:r>
            <w:r w:rsidRPr="004857A1">
              <w:rPr>
                <w:rFonts w:ascii="Times New Roman" w:hAnsi="Times New Roman" w:cs="Times New Roman"/>
                <w:sz w:val="18"/>
                <w:szCs w:val="18"/>
              </w:rPr>
              <w:t>Расширять знания об уходе за природой в весенний период; развивать диалогическую речь, зрительное внимание, мышление, память; воспитывать внимательное отношение к природе.</w:t>
            </w:r>
            <w:r w:rsidRPr="004857A1">
              <w:rPr>
                <w:rFonts w:ascii="Times New Roman" w:eastAsia="Calibri" w:hAnsi="Times New Roman" w:cs="Times New Roman"/>
                <w:i/>
                <w:sz w:val="18"/>
                <w:szCs w:val="18"/>
              </w:rPr>
              <w:t xml:space="preserve"> </w:t>
            </w:r>
          </w:p>
          <w:p w:rsidR="00AA3E40" w:rsidRPr="004857A1" w:rsidRDefault="00AA3E40" w:rsidP="00AA3E40">
            <w:pPr>
              <w:spacing w:after="0"/>
              <w:jc w:val="both"/>
              <w:rPr>
                <w:rFonts w:ascii="Times New Roman" w:eastAsia="Calibri" w:hAnsi="Times New Roman" w:cs="Times New Roman"/>
                <w:i/>
                <w:sz w:val="18"/>
                <w:szCs w:val="18"/>
              </w:rPr>
            </w:pPr>
            <w:r w:rsidRPr="004C44AE">
              <w:rPr>
                <w:rFonts w:ascii="Times New Roman" w:eastAsia="Calibri" w:hAnsi="Times New Roman" w:cs="Times New Roman"/>
                <w:b/>
                <w:sz w:val="18"/>
                <w:szCs w:val="18"/>
              </w:rPr>
              <w:t>Р</w:t>
            </w:r>
            <w:r w:rsidRPr="004C44AE">
              <w:rPr>
                <w:rFonts w:ascii="Times New Roman" w:hAnsi="Times New Roman" w:cs="Times New Roman"/>
                <w:b/>
                <w:color w:val="000000"/>
                <w:sz w:val="18"/>
                <w:szCs w:val="18"/>
                <w:shd w:val="clear" w:color="auto" w:fill="FFFFFF"/>
              </w:rPr>
              <w:t>ассматривание фотоальбома</w:t>
            </w:r>
            <w:r w:rsidRPr="004857A1">
              <w:rPr>
                <w:rFonts w:ascii="Times New Roman" w:hAnsi="Times New Roman" w:cs="Times New Roman"/>
                <w:color w:val="000000"/>
                <w:sz w:val="18"/>
                <w:szCs w:val="18"/>
                <w:shd w:val="clear" w:color="auto" w:fill="FFFFFF"/>
              </w:rPr>
              <w:t xml:space="preserve"> «Весенние цветы». Заполнение экологического дневника наблюдений за погодой.</w:t>
            </w:r>
          </w:p>
          <w:p w:rsidR="00AA3E40" w:rsidRPr="004857A1" w:rsidRDefault="00AA3E40" w:rsidP="00AA3E40">
            <w:pPr>
              <w:pStyle w:val="a3"/>
              <w:ind w:left="0"/>
              <w:jc w:val="both"/>
              <w:rPr>
                <w:sz w:val="18"/>
                <w:szCs w:val="18"/>
              </w:rPr>
            </w:pPr>
            <w:r w:rsidRPr="004857A1">
              <w:rPr>
                <w:b/>
                <w:sz w:val="18"/>
                <w:szCs w:val="18"/>
              </w:rPr>
              <w:lastRenderedPageBreak/>
              <w:t>Сл./и «Весенние месяцы»</w:t>
            </w:r>
            <w:r w:rsidRPr="004857A1">
              <w:rPr>
                <w:sz w:val="18"/>
                <w:szCs w:val="18"/>
              </w:rPr>
              <w:t xml:space="preserve">.  Закреплять названия и последовательность весенних месяцев, характерные признаки разных периодов весны. Учить внимательно, слушать педагога, выделять признаки и обозначать их в речи. </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lastRenderedPageBreak/>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«Мышеловка». </w:t>
            </w:r>
            <w:r w:rsidRPr="004857A1">
              <w:rPr>
                <w:rFonts w:ascii="Times New Roman" w:hAnsi="Times New Roman" w:cs="Times New Roman"/>
                <w:sz w:val="18"/>
                <w:szCs w:val="18"/>
              </w:rPr>
              <w:t xml:space="preserve">Закреплять бег врассыпную, развивать координацию движения, воспитывать дружеские взаимоотношения.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w:t>
            </w:r>
            <w:r w:rsidRPr="004857A1">
              <w:rPr>
                <w:rFonts w:ascii="Times New Roman" w:hAnsi="Times New Roman" w:cs="Times New Roman"/>
                <w:sz w:val="18"/>
                <w:szCs w:val="18"/>
              </w:rPr>
              <w:t>«</w:t>
            </w:r>
            <w:r w:rsidRPr="004857A1">
              <w:rPr>
                <w:rFonts w:ascii="Times New Roman" w:hAnsi="Times New Roman" w:cs="Times New Roman"/>
                <w:b/>
                <w:sz w:val="18"/>
                <w:szCs w:val="18"/>
              </w:rPr>
              <w:t xml:space="preserve">С кочки на кочку» </w:t>
            </w:r>
            <w:r w:rsidRPr="004857A1">
              <w:rPr>
                <w:rFonts w:ascii="Times New Roman" w:hAnsi="Times New Roman" w:cs="Times New Roman"/>
                <w:sz w:val="18"/>
                <w:szCs w:val="18"/>
              </w:rPr>
              <w:t xml:space="preserve">упражнять в прыжках.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 Игра в «Футбол» </w:t>
            </w:r>
            <w:r w:rsidRPr="004857A1">
              <w:rPr>
                <w:rFonts w:ascii="Times New Roman" w:hAnsi="Times New Roman" w:cs="Times New Roman"/>
                <w:sz w:val="18"/>
                <w:szCs w:val="18"/>
              </w:rPr>
              <w:t>развивать ловкость, быстроту, ориентировку в пространстве.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«Зеркало»</w:t>
            </w:r>
            <w:r w:rsidRPr="004857A1">
              <w:rPr>
                <w:rFonts w:ascii="Times New Roman" w:hAnsi="Times New Roman" w:cs="Times New Roman"/>
                <w:sz w:val="18"/>
                <w:szCs w:val="18"/>
              </w:rPr>
              <w:t xml:space="preserve">  закреплять умение повторять движения в зеркальном отражении. Развивать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хоккей с мячом. </w:t>
            </w:r>
            <w:r w:rsidRPr="004857A1">
              <w:rPr>
                <w:rFonts w:ascii="Times New Roman" w:hAnsi="Times New Roman" w:cs="Times New Roman"/>
                <w:sz w:val="18"/>
                <w:szCs w:val="18"/>
              </w:rPr>
              <w:t xml:space="preserve">Учить детей останавливать клюшкой движущейся мяч, выполнять броски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мяча по воротам.</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 С/р. игра: </w:t>
            </w:r>
            <w:r w:rsidRPr="004857A1">
              <w:rPr>
                <w:rFonts w:ascii="Times New Roman" w:hAnsi="Times New Roman" w:cs="Times New Roman"/>
                <w:b/>
                <w:sz w:val="18"/>
                <w:szCs w:val="18"/>
              </w:rPr>
              <w:t>«Водители» сюжет «Пешеходный переход».</w:t>
            </w:r>
            <w:r w:rsidRPr="004857A1">
              <w:rPr>
                <w:rFonts w:ascii="Times New Roman" w:hAnsi="Times New Roman" w:cs="Times New Roman"/>
                <w:sz w:val="18"/>
                <w:szCs w:val="18"/>
              </w:rPr>
              <w:t xml:space="preserve"> 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r w:rsidRPr="004857A1">
              <w:rPr>
                <w:rFonts w:ascii="Times New Roman" w:eastAsia="Calibri" w:hAnsi="Times New Roman" w:cs="Times New Roman"/>
                <w:b/>
                <w:sz w:val="18"/>
                <w:szCs w:val="18"/>
              </w:rPr>
              <w:t xml:space="preserve">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Творческая игра «Цирк».</w:t>
            </w:r>
            <w:r w:rsidRPr="004857A1">
              <w:rPr>
                <w:rFonts w:ascii="Times New Roman" w:eastAsia="Calibri" w:hAnsi="Times New Roman" w:cs="Times New Roman"/>
                <w:sz w:val="18"/>
                <w:szCs w:val="18"/>
              </w:rPr>
              <w:t xml:space="preserve">  Продолжать учить  детей  играть по собственному замыслу, поощрять творческую активность детей в игре. Формировать дружеские взаимоотношения в игре, чувство гуманности, ответственности, дружелюбия.</w:t>
            </w:r>
          </w:p>
          <w:p w:rsidR="00AA3E40" w:rsidRPr="004857A1" w:rsidRDefault="00AA3E40" w:rsidP="00AA3E40">
            <w:pPr>
              <w:pStyle w:val="a3"/>
              <w:ind w:left="0"/>
              <w:jc w:val="both"/>
              <w:rPr>
                <w:sz w:val="18"/>
                <w:szCs w:val="18"/>
              </w:rPr>
            </w:pPr>
            <w:r w:rsidRPr="004857A1">
              <w:rPr>
                <w:b/>
                <w:sz w:val="18"/>
                <w:szCs w:val="18"/>
              </w:rPr>
              <w:t>Настольно-печатные игры</w:t>
            </w:r>
            <w:r w:rsidRPr="004857A1">
              <w:rPr>
                <w:b/>
                <w:i/>
                <w:sz w:val="18"/>
                <w:szCs w:val="18"/>
              </w:rPr>
              <w:t>.</w:t>
            </w:r>
            <w:r w:rsidRPr="004857A1">
              <w:rPr>
                <w:sz w:val="18"/>
                <w:szCs w:val="18"/>
              </w:rPr>
              <w:t xml:space="preserve"> Формировать умение организовывать игровое взаимодействие со сверстниками. Развивать умение играть сообща.</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Х. Б. труд «Протираем стулья». </w:t>
            </w:r>
            <w:r w:rsidRPr="004857A1">
              <w:rPr>
                <w:rFonts w:ascii="Times New Roman" w:hAnsi="Times New Roman" w:cs="Times New Roman"/>
                <w:sz w:val="18"/>
                <w:szCs w:val="18"/>
              </w:rPr>
              <w:t>Формировать у детей осознанное отношение к порядку. Учить в ходе осмотра групповой комнаты выявлять, что необходимо сделать для поддержки чистоты и порядка,  выполнять соответствующие  трудовые  операции, действовать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 на участке: </w:t>
            </w:r>
            <w:r w:rsidRPr="004857A1">
              <w:rPr>
                <w:rFonts w:ascii="Times New Roman" w:hAnsi="Times New Roman" w:cs="Times New Roman"/>
                <w:sz w:val="18"/>
                <w:szCs w:val="18"/>
              </w:rPr>
              <w:t xml:space="preserve">собрать ветки на участке.  Закреплять умение поддерживать порядок на участке, воспитывать желание видеть его чистым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Совершенствовать умение быстро одеваться и раздеваться </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Дежурство по столовой. </w:t>
            </w:r>
            <w:r w:rsidRPr="004857A1">
              <w:rPr>
                <w:rFonts w:ascii="Times New Roman" w:hAnsi="Times New Roman" w:cs="Times New Roman"/>
                <w:sz w:val="18"/>
                <w:szCs w:val="18"/>
              </w:rPr>
              <w:t>Формировать  у детей ответственность за порученное дело.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Высыпать чеснок с чесночниц - воспитывать чувство ответственности за выполнение поручений.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уголке природы</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«Посадка семян гороха». </w:t>
            </w:r>
            <w:r w:rsidRPr="004857A1">
              <w:rPr>
                <w:rFonts w:ascii="Times New Roman" w:hAnsi="Times New Roman" w:cs="Times New Roman"/>
                <w:sz w:val="18"/>
                <w:szCs w:val="18"/>
              </w:rPr>
              <w:t>Предложить детям рассказать, как из семян вырастает растение, уточнить и дополнить ответы детей. Актуализировать и конкретизировать представления об условиях, необходимых для роста гороха.</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Конструирование из металлического конструктора. </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Рисование: по трафарету. </w:t>
            </w:r>
            <w:r w:rsidRPr="004857A1">
              <w:rPr>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Слушание: Вивальди «Весна» и «Зима». </w:t>
            </w:r>
            <w:r w:rsidRPr="004857A1">
              <w:rPr>
                <w:rFonts w:ascii="Times New Roman" w:hAnsi="Times New Roman" w:cs="Times New Roman"/>
                <w:sz w:val="18"/>
                <w:szCs w:val="18"/>
              </w:rPr>
              <w:t>Продолжить знакомить детей с произведениями, совершенствовать умение различать жанр и характер музыкальных произведений</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 xml:space="preserve">Восприятие х./л </w:t>
            </w:r>
          </w:p>
          <w:p w:rsidR="00AA3E40" w:rsidRPr="004857A1" w:rsidRDefault="00AA3E40" w:rsidP="00AA3E40">
            <w:pPr>
              <w:pStyle w:val="a3"/>
              <w:ind w:left="0"/>
              <w:jc w:val="both"/>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рассказа М. Зощенко «Глупая история».</w:t>
            </w:r>
            <w:r w:rsidRPr="004857A1">
              <w:rPr>
                <w:rFonts w:ascii="Times New Roman" w:hAnsi="Times New Roman" w:cs="Times New Roman"/>
                <w:sz w:val="18"/>
                <w:szCs w:val="18"/>
              </w:rPr>
              <w:t xml:space="preserve"> Познакомить с литературным произведением М. Зощенко; развивать   память и мышление; воспитывать интерес к литературному произведению, самостоятельность.</w:t>
            </w:r>
          </w:p>
        </w:tc>
      </w:tr>
      <w:tr w:rsidR="00AA3E40" w:rsidRPr="004857A1" w:rsidTr="00AA3E40">
        <w:tc>
          <w:tcPr>
            <w:tcW w:w="2093" w:type="dxa"/>
          </w:tcPr>
          <w:p w:rsidR="00AA3E40" w:rsidRPr="004857A1" w:rsidRDefault="00AA3E40" w:rsidP="00AA3E40">
            <w:pPr>
              <w:pStyle w:val="a3"/>
              <w:ind w:left="0"/>
              <w:jc w:val="both"/>
              <w:rPr>
                <w:b/>
                <w:sz w:val="18"/>
                <w:szCs w:val="18"/>
              </w:rPr>
            </w:pPr>
            <w:r w:rsidRPr="004857A1">
              <w:rPr>
                <w:b/>
                <w:sz w:val="18"/>
                <w:szCs w:val="18"/>
              </w:rPr>
              <w:t>Социокультурные истоки</w:t>
            </w:r>
          </w:p>
        </w:tc>
        <w:tc>
          <w:tcPr>
            <w:tcW w:w="8221" w:type="dxa"/>
          </w:tcPr>
          <w:p w:rsidR="00AA3E40" w:rsidRPr="004C44AE" w:rsidRDefault="00AA3E40" w:rsidP="00AA3E40">
            <w:pPr>
              <w:spacing w:after="0"/>
              <w:jc w:val="both"/>
              <w:rPr>
                <w:rFonts w:ascii="Times New Roman" w:hAnsi="Times New Roman" w:cs="Times New Roman"/>
                <w:b/>
                <w:color w:val="000000" w:themeColor="text1"/>
                <w:sz w:val="18"/>
                <w:szCs w:val="18"/>
              </w:rPr>
            </w:pPr>
            <w:r w:rsidRPr="004C44AE">
              <w:rPr>
                <w:rFonts w:ascii="Times New Roman" w:hAnsi="Times New Roman" w:cs="Times New Roman"/>
                <w:b/>
                <w:color w:val="000000" w:themeColor="text1"/>
                <w:sz w:val="18"/>
                <w:szCs w:val="18"/>
              </w:rPr>
              <w:t>«Семейные традиции»</w:t>
            </w:r>
            <w:r w:rsidRPr="004C44AE">
              <w:rPr>
                <w:rFonts w:ascii="Times New Roman" w:hAnsi="Times New Roman" w:cs="Times New Roman"/>
                <w:color w:val="000000" w:themeColor="text1"/>
                <w:sz w:val="18"/>
                <w:szCs w:val="18"/>
              </w:rPr>
              <w:t xml:space="preserve"> Оформление страницы альбома. Развитие единого контекста в группе.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«Встречает птиц»</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рябиной</w:t>
            </w:r>
            <w:r w:rsidRPr="004857A1">
              <w:rPr>
                <w:rFonts w:ascii="Times New Roman" w:eastAsia="Calibri" w:hAnsi="Times New Roman" w:cs="Times New Roman"/>
                <w:sz w:val="18"/>
                <w:szCs w:val="18"/>
              </w:rPr>
              <w:t xml:space="preserve"> закрепить знания о рябине; отметить, какие изменения произошли с ней весной, развивать наблюдательность.</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кустарниками на участке</w:t>
            </w:r>
            <w:r w:rsidRPr="004857A1">
              <w:rPr>
                <w:rFonts w:ascii="Times New Roman" w:eastAsia="Calibri" w:hAnsi="Times New Roman" w:cs="Times New Roman"/>
                <w:sz w:val="18"/>
                <w:szCs w:val="18"/>
              </w:rPr>
              <w:t>. Закрепить представление о том, что любое дерево, кустарник – живое существо.</w:t>
            </w:r>
          </w:p>
          <w:p w:rsidR="00AA3E40" w:rsidRPr="004857A1" w:rsidRDefault="00AA3E40" w:rsidP="00AA3E40">
            <w:pPr>
              <w:spacing w:after="0"/>
              <w:jc w:val="both"/>
              <w:rPr>
                <w:rFonts w:ascii="Times New Roman" w:eastAsia="David" w:hAnsi="Times New Roman" w:cs="Times New Roman"/>
                <w:b/>
                <w:bCs/>
                <w:sz w:val="18"/>
                <w:szCs w:val="18"/>
                <w:shd w:val="clear" w:color="auto" w:fill="FFFFFF"/>
              </w:rPr>
            </w:pPr>
            <w:r w:rsidRPr="004857A1">
              <w:rPr>
                <w:rStyle w:val="af2"/>
                <w:rFonts w:eastAsia="David"/>
                <w:sz w:val="18"/>
                <w:szCs w:val="18"/>
              </w:rPr>
              <w:t xml:space="preserve">Д/и: «Приметы весны». </w:t>
            </w:r>
            <w:r w:rsidRPr="004C44AE">
              <w:rPr>
                <w:rStyle w:val="af2"/>
                <w:rFonts w:eastAsia="David"/>
                <w:sz w:val="18"/>
                <w:szCs w:val="18"/>
              </w:rPr>
              <w:t>Закреплять знания детей о приметах весны. Развивать внимание, память, мышление.</w:t>
            </w:r>
            <w:r w:rsidRPr="004857A1">
              <w:rPr>
                <w:rStyle w:val="af2"/>
                <w:rFonts w:eastAsia="David"/>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color w:val="000000"/>
                <w:sz w:val="18"/>
                <w:szCs w:val="18"/>
                <w:shd w:val="clear" w:color="auto" w:fill="FFFFFF"/>
              </w:rPr>
              <w:t>Беседа с детьми «Как живут наши пернатые друзья зимой».</w:t>
            </w:r>
            <w:r w:rsidRPr="004857A1">
              <w:rPr>
                <w:rFonts w:ascii="Times New Roman" w:hAnsi="Times New Roman" w:cs="Times New Roman"/>
                <w:color w:val="000000"/>
                <w:sz w:val="18"/>
                <w:szCs w:val="18"/>
                <w:shd w:val="clear" w:color="auto" w:fill="FFFFFF"/>
              </w:rPr>
              <w:t xml:space="preserve"> Цель: вызвать желание помочь нашим пернатым друзьям в зимнюю бескормицу.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«Мое отечество – Россия». </w:t>
            </w:r>
            <w:r w:rsidRPr="004857A1">
              <w:rPr>
                <w:rFonts w:ascii="Times New Roman" w:hAnsi="Times New Roman" w:cs="Times New Roman"/>
                <w:sz w:val="18"/>
                <w:szCs w:val="18"/>
              </w:rPr>
              <w:t xml:space="preserve">Обогащать речь детей образными словами и выражениями, воспитывать чувство гордости за свою родину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«Знаешь ли ты?». </w:t>
            </w:r>
            <w:r w:rsidRPr="004857A1">
              <w:rPr>
                <w:rFonts w:ascii="Times New Roman" w:hAnsi="Times New Roman" w:cs="Times New Roman"/>
                <w:sz w:val="18"/>
                <w:szCs w:val="18"/>
              </w:rPr>
              <w:t>Упражнять в умении излагать информацию полным предложением, развивать логическое мышление, речевые навыки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«Мышеловка» </w:t>
            </w:r>
            <w:r w:rsidRPr="004857A1">
              <w:rPr>
                <w:rFonts w:ascii="Times New Roman" w:hAnsi="Times New Roman" w:cs="Times New Roman"/>
                <w:sz w:val="18"/>
                <w:szCs w:val="18"/>
              </w:rPr>
              <w:t>Развивать  интерес к  совместным играм внимание, ловкость,  умение быстро реагировать на команды.</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lastRenderedPageBreak/>
              <w:t xml:space="preserve">П./игра «Попади в круг» </w:t>
            </w:r>
            <w:r w:rsidRPr="004857A1">
              <w:rPr>
                <w:rFonts w:ascii="Times New Roman" w:hAnsi="Times New Roman" w:cs="Times New Roman"/>
                <w:sz w:val="18"/>
                <w:szCs w:val="18"/>
              </w:rPr>
              <w:t xml:space="preserve">учить попадать в цель; развивать умение действовать с предметами; глазомер, ловкость.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«Сбей кеглю» </w:t>
            </w:r>
            <w:r w:rsidRPr="004857A1">
              <w:rPr>
                <w:rFonts w:ascii="Times New Roman" w:hAnsi="Times New Roman" w:cs="Times New Roman"/>
                <w:sz w:val="18"/>
                <w:szCs w:val="18"/>
              </w:rPr>
              <w:t>упражнять в прокатывании мяча в заданном направлении. Развивать глазомер, внимание, сноровку. Воспитывать уверенность в себе.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«Перепрыгнем через ручеек» </w:t>
            </w:r>
            <w:r w:rsidRPr="004857A1">
              <w:rPr>
                <w:rFonts w:ascii="Times New Roman" w:hAnsi="Times New Roman" w:cs="Times New Roman"/>
                <w:sz w:val="18"/>
                <w:szCs w:val="18"/>
              </w:rPr>
              <w:t xml:space="preserve">Упражнять в прыжках с места в длину. </w:t>
            </w:r>
          </w:p>
          <w:p w:rsidR="00AA3E40" w:rsidRPr="004C44AE"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С./р. игра «Путешествие» </w:t>
            </w:r>
            <w:r w:rsidRPr="004857A1">
              <w:rPr>
                <w:sz w:val="18"/>
                <w:szCs w:val="18"/>
              </w:rPr>
              <w:t xml:space="preserve">Учить развивать сюжет на основе знаний, полученных при восприятии окружающего; распределять роли </w:t>
            </w:r>
            <w:r w:rsidRPr="004857A1">
              <w:rPr>
                <w:iCs/>
                <w:color w:val="000000"/>
                <w:spacing w:val="-11"/>
                <w:sz w:val="18"/>
                <w:szCs w:val="18"/>
              </w:rPr>
              <w:t>(</w:t>
            </w:r>
            <w:r w:rsidRPr="004857A1">
              <w:rPr>
                <w:sz w:val="18"/>
                <w:szCs w:val="18"/>
              </w:rPr>
              <w:t>экскурсовод, водитель, пассажиры, кассир, продавец</w:t>
            </w:r>
            <w:r w:rsidRPr="004857A1">
              <w:rPr>
                <w:iCs/>
                <w:color w:val="000000"/>
                <w:spacing w:val="-11"/>
                <w:sz w:val="18"/>
                <w:szCs w:val="18"/>
              </w:rPr>
              <w:t>)</w:t>
            </w:r>
            <w:r w:rsidRPr="004857A1">
              <w:rPr>
                <w:sz w:val="18"/>
                <w:szCs w:val="18"/>
              </w:rPr>
              <w:t>, подготавливать необходимые условия, договариваться о последовательности совместных действий. Воспитывать дружеские взаимоотношения в игре между детьми.</w:t>
            </w:r>
          </w:p>
          <w:p w:rsidR="00AA3E40" w:rsidRPr="004857A1" w:rsidRDefault="00AA3E40" w:rsidP="00AA3E40">
            <w:pPr>
              <w:pStyle w:val="a3"/>
              <w:ind w:left="0"/>
              <w:jc w:val="both"/>
              <w:rPr>
                <w:sz w:val="18"/>
                <w:szCs w:val="18"/>
              </w:rPr>
            </w:pPr>
            <w:r w:rsidRPr="004857A1">
              <w:rPr>
                <w:b/>
                <w:sz w:val="18"/>
                <w:szCs w:val="18"/>
              </w:rPr>
              <w:t>Творческая игра  «Путешествие по стране»</w:t>
            </w:r>
            <w:r w:rsidRPr="004857A1">
              <w:rPr>
                <w:sz w:val="18"/>
                <w:szCs w:val="18"/>
              </w:rPr>
              <w:t>.  Создать условия для игры, продолжать учить детей совместно обсуждать замысел и ход игры, воспитывать культуру поведения в игре, совершенствовать диалогическую речь.</w:t>
            </w:r>
          </w:p>
          <w:p w:rsidR="00AA3E40" w:rsidRPr="004857A1" w:rsidRDefault="00AA3E40" w:rsidP="00AA3E40">
            <w:pPr>
              <w:pStyle w:val="a3"/>
              <w:ind w:left="0"/>
              <w:jc w:val="both"/>
              <w:rPr>
                <w:sz w:val="18"/>
                <w:szCs w:val="18"/>
              </w:rPr>
            </w:pPr>
            <w:r w:rsidRPr="004857A1">
              <w:rPr>
                <w:b/>
                <w:sz w:val="18"/>
                <w:szCs w:val="18"/>
              </w:rPr>
              <w:t xml:space="preserve">Настольная игра: «История России». </w:t>
            </w:r>
            <w:r w:rsidRPr="004857A1">
              <w:rPr>
                <w:sz w:val="18"/>
                <w:szCs w:val="18"/>
              </w:rPr>
              <w:t>Учить соблюдать правила игры.</w:t>
            </w:r>
            <w:r w:rsidRPr="004857A1">
              <w:rPr>
                <w:b/>
                <w:sz w:val="18"/>
                <w:szCs w:val="18"/>
              </w:rPr>
              <w:t xml:space="preserve"> </w:t>
            </w:r>
            <w:r w:rsidRPr="004857A1">
              <w:rPr>
                <w:sz w:val="18"/>
                <w:szCs w:val="18"/>
              </w:rPr>
              <w:t>Развивать память, внимание.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b/>
                <w:i/>
                <w:sz w:val="18"/>
                <w:szCs w:val="18"/>
              </w:rPr>
              <w:t>:</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Покормить птиц и почистить кормушку, воспитывать желание заботиться о птицах.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Совершенствовать умение правильно умываться и чистить зубы.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Дежурство по столовой. </w:t>
            </w:r>
            <w:r w:rsidRPr="004857A1">
              <w:rPr>
                <w:rFonts w:ascii="Times New Roman" w:hAnsi="Times New Roman" w:cs="Times New Roman"/>
                <w:sz w:val="18"/>
                <w:szCs w:val="18"/>
              </w:rPr>
              <w:t xml:space="preserve"> Учить детей самостоятельно сервировать стол в соответствии с видом приёма пищи, подбирать посуду в зависимости от меню.  Стимулировать желание детей выполнять посильные трудовые поручения.</w:t>
            </w:r>
          </w:p>
          <w:p w:rsidR="00AA3E40" w:rsidRPr="004857A1" w:rsidRDefault="00AA3E40" w:rsidP="00AA3E40">
            <w:pPr>
              <w:pStyle w:val="a8"/>
              <w:shd w:val="clear" w:color="auto" w:fill="FFFFFF"/>
              <w:spacing w:before="0" w:beforeAutospacing="0" w:after="0" w:afterAutospacing="0"/>
              <w:jc w:val="both"/>
              <w:rPr>
                <w:color w:val="000000"/>
                <w:sz w:val="18"/>
                <w:szCs w:val="18"/>
              </w:rPr>
            </w:pPr>
            <w:r w:rsidRPr="004857A1">
              <w:rPr>
                <w:b/>
                <w:sz w:val="18"/>
                <w:szCs w:val="18"/>
                <w:lang w:eastAsia="en-US"/>
              </w:rPr>
              <w:t xml:space="preserve"> Труд в уголке природы: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pStyle w:val="a8"/>
              <w:shd w:val="clear" w:color="auto" w:fill="FFFFFF"/>
              <w:spacing w:before="0" w:beforeAutospacing="0" w:after="0" w:afterAutospacing="0"/>
              <w:jc w:val="both"/>
              <w:rPr>
                <w:color w:val="000000"/>
                <w:sz w:val="18"/>
                <w:szCs w:val="18"/>
              </w:rPr>
            </w:pPr>
            <w:r w:rsidRPr="004857A1">
              <w:rPr>
                <w:b/>
                <w:sz w:val="18"/>
                <w:szCs w:val="18"/>
              </w:rPr>
              <w:t>Поручение:</w:t>
            </w:r>
            <w:r w:rsidRPr="004857A1">
              <w:rPr>
                <w:sz w:val="18"/>
                <w:szCs w:val="18"/>
                <w:lang w:eastAsia="en-US"/>
              </w:rPr>
              <w:t xml:space="preserve"> Подклеить порванные книжки в уголке - учить подклеивать книги. Воспитывать бережное отношение к книгам.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sz w:val="18"/>
                <w:szCs w:val="18"/>
              </w:rPr>
            </w:pPr>
            <w:r w:rsidRPr="004857A1">
              <w:rPr>
                <w:sz w:val="18"/>
                <w:szCs w:val="18"/>
              </w:rPr>
              <w:t xml:space="preserve"> </w:t>
            </w:r>
            <w:r w:rsidRPr="004857A1">
              <w:rPr>
                <w:b/>
                <w:sz w:val="18"/>
                <w:szCs w:val="18"/>
              </w:rPr>
              <w:t>Ручной труд из бумаги.</w:t>
            </w:r>
            <w:r w:rsidRPr="004857A1">
              <w:rPr>
                <w:sz w:val="18"/>
                <w:szCs w:val="18"/>
              </w:rPr>
              <w:t xml:space="preserve"> Ремонт коробки   от настольно – печатных игр - закреплять    умения работать ножницами, клеем. Воспитывать бережное отношение к играм и желание трудиться всем коллективом</w:t>
            </w:r>
            <w:r w:rsidRPr="004857A1">
              <w:rPr>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 xml:space="preserve"> 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w:t>
            </w:r>
            <w:r w:rsidRPr="004857A1">
              <w:rPr>
                <w:rFonts w:ascii="Times New Roman" w:hAnsi="Times New Roman" w:cs="Times New Roman"/>
                <w:sz w:val="18"/>
                <w:szCs w:val="18"/>
              </w:rPr>
              <w:t>Доставлять детям радость от игры на музыкальных инструментах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(по главам): А. Усачев «Про умную собачку Соню».  </w:t>
            </w:r>
            <w:r w:rsidRPr="004857A1">
              <w:rPr>
                <w:rFonts w:ascii="Times New Roman" w:hAnsi="Times New Roman" w:cs="Times New Roman"/>
                <w:sz w:val="18"/>
                <w:szCs w:val="18"/>
              </w:rPr>
              <w:t>Продолжить чтение произведения, прививать интерес к чтению больших произведений, развивать внимание, память, речь.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rStyle w:val="af2"/>
                <w:rFonts w:eastAsia="David"/>
                <w:sz w:val="18"/>
                <w:szCs w:val="18"/>
              </w:rPr>
              <w:t>Шахматы</w:t>
            </w:r>
          </w:p>
        </w:tc>
        <w:tc>
          <w:tcPr>
            <w:tcW w:w="8221" w:type="dxa"/>
            <w:vAlign w:val="center"/>
          </w:tcPr>
          <w:p w:rsidR="00AA3E40" w:rsidRPr="004857A1" w:rsidRDefault="00AA3E40" w:rsidP="00AA3E40">
            <w:pPr>
              <w:spacing w:after="0"/>
              <w:jc w:val="both"/>
              <w:rPr>
                <w:rStyle w:val="af2"/>
                <w:rFonts w:eastAsia="David"/>
                <w:b w:val="0"/>
                <w:sz w:val="18"/>
                <w:szCs w:val="18"/>
              </w:rPr>
            </w:pPr>
            <w:r w:rsidRPr="004857A1">
              <w:rPr>
                <w:rStyle w:val="af2"/>
                <w:rFonts w:eastAsia="David"/>
                <w:sz w:val="18"/>
                <w:szCs w:val="18"/>
              </w:rPr>
              <w:t xml:space="preserve">Дидактические задания «Перехитри часовых», «Сними часовых», «Атака неприятельской фигуры», «Двойной удар», «Взятие», «Защита», «Выиграй фигуру». Дидактические игры «Захват контрольного поля» : Продолжать знакомить детей с пешкой. Научить «сражаться пешками». Поощрять стремление высказывать свое мнение.  </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Style w:val="af2"/>
                <w:rFonts w:eastAsia="David"/>
                <w:sz w:val="18"/>
                <w:szCs w:val="18"/>
              </w:rPr>
              <w:t>Шахматная доска и шахматные поля, комплекты шахматных фигур по кол-ву детей Учебник Ч.2  с.6 - 8</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«Встречает птиц»</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осиной</w:t>
            </w:r>
            <w:r w:rsidRPr="004857A1">
              <w:rPr>
                <w:rFonts w:ascii="Times New Roman" w:eastAsia="Calibri" w:hAnsi="Times New Roman" w:cs="Times New Roman"/>
                <w:sz w:val="18"/>
                <w:szCs w:val="18"/>
              </w:rPr>
              <w:t xml:space="preserve"> закреплять знания об осине; знакомить с новым явлением — почками. Развивать наблюдательность.</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насекомыми.</w:t>
            </w:r>
            <w:r w:rsidRPr="004857A1">
              <w:rPr>
                <w:rFonts w:ascii="Times New Roman" w:eastAsia="Calibri" w:hAnsi="Times New Roman" w:cs="Times New Roman"/>
                <w:sz w:val="18"/>
                <w:szCs w:val="18"/>
              </w:rPr>
              <w:t xml:space="preserve"> Обратить внимание за муравьями. Развивать зрительное внимание, способность наблюдать за их поведением.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Блоки Дьенеша «Неделька»</w:t>
            </w:r>
            <w:r w:rsidRPr="004857A1">
              <w:rPr>
                <w:rFonts w:ascii="Times New Roman" w:hAnsi="Times New Roman" w:cs="Times New Roman"/>
                <w:sz w:val="18"/>
                <w:szCs w:val="18"/>
              </w:rPr>
              <w:t xml:space="preserve"> - закрепить знание геометрических фигур, умение ориентироваться во времени: знание дней недели и их последовательности. Развивать внимание, память, мышление.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«Природа нашей родины». </w:t>
            </w:r>
            <w:r w:rsidRPr="004857A1">
              <w:rPr>
                <w:rFonts w:ascii="Times New Roman" w:hAnsi="Times New Roman" w:cs="Times New Roman"/>
                <w:sz w:val="18"/>
                <w:szCs w:val="18"/>
              </w:rPr>
              <w:t>Формировать представление детей о как беречь природу. Обратить внимание на богатство нашей родины.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Рассматривание иллюстраций перелетных птиц</w:t>
            </w:r>
            <w:r w:rsidRPr="004857A1">
              <w:rPr>
                <w:rFonts w:ascii="Times New Roman" w:hAnsi="Times New Roman" w:cs="Times New Roman"/>
                <w:sz w:val="18"/>
                <w:szCs w:val="18"/>
              </w:rPr>
              <w:t>, уточнить представление об их различиях. Развивать память.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Д. игра «Бывает – не бывает». </w:t>
            </w:r>
            <w:r w:rsidRPr="004857A1">
              <w:rPr>
                <w:rFonts w:ascii="Times New Roman" w:hAnsi="Times New Roman" w:cs="Times New Roman"/>
                <w:sz w:val="18"/>
                <w:szCs w:val="18"/>
              </w:rPr>
              <w:t>Формировать умение связно, логически правильно излагать реальные и фантастические события. Совершенствовать грамматическую  правильность речи.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«Ловишки  парами» </w:t>
            </w:r>
            <w:r w:rsidRPr="004857A1">
              <w:rPr>
                <w:rFonts w:ascii="Times New Roman" w:hAnsi="Times New Roman" w:cs="Times New Roman"/>
                <w:sz w:val="18"/>
                <w:szCs w:val="18"/>
              </w:rPr>
              <w:t xml:space="preserve">упражнять в беге парами. Развивать ловкость.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«Найди свое место» </w:t>
            </w:r>
            <w:r w:rsidRPr="004857A1">
              <w:rPr>
                <w:rFonts w:ascii="Times New Roman" w:hAnsi="Times New Roman" w:cs="Times New Roman"/>
                <w:sz w:val="18"/>
                <w:szCs w:val="18"/>
              </w:rPr>
              <w:t xml:space="preserve">упражнять в ходьбе, беге с остановками, умении ориентироваться в пространстве. Развивать координацию движений, умение держать равновесие.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П./игра «Чья команда дальше» </w:t>
            </w:r>
            <w:r w:rsidRPr="004857A1">
              <w:rPr>
                <w:rFonts w:ascii="Times New Roman" w:hAnsi="Times New Roman" w:cs="Times New Roman"/>
                <w:sz w:val="18"/>
                <w:szCs w:val="18"/>
              </w:rPr>
              <w:t xml:space="preserve">упражнять в прыжках в длину на двух ногах. Развивать ловкость, координацию движений.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 п. игра с мячом «Кто больше назовет городов России» </w:t>
            </w:r>
            <w:r w:rsidRPr="004857A1">
              <w:rPr>
                <w:rFonts w:ascii="Times New Roman" w:hAnsi="Times New Roman" w:cs="Times New Roman"/>
                <w:sz w:val="18"/>
                <w:szCs w:val="18"/>
              </w:rPr>
              <w:t xml:space="preserve">Развивать память, мышление, внимание, быстроту реакции. Расширять представления о городах России.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С./р. игра «Путешествие» сюжет «Путешествие по железной дороге».</w:t>
            </w:r>
            <w:r w:rsidRPr="004857A1">
              <w:rPr>
                <w:sz w:val="18"/>
                <w:szCs w:val="18"/>
              </w:rPr>
              <w:t xml:space="preserve"> Продолжать формировать умение договариваться, планировать и обсуждать действия всех  играющих самостоятельно подбирать и создавать недостающие для игры предметы.</w:t>
            </w:r>
          </w:p>
          <w:p w:rsidR="00AA3E40" w:rsidRPr="004857A1" w:rsidRDefault="00AA3E40" w:rsidP="00AA3E40">
            <w:pPr>
              <w:pStyle w:val="a3"/>
              <w:ind w:left="0"/>
              <w:jc w:val="both"/>
              <w:rPr>
                <w:sz w:val="18"/>
                <w:szCs w:val="18"/>
              </w:rPr>
            </w:pPr>
            <w:r w:rsidRPr="004857A1">
              <w:rPr>
                <w:b/>
                <w:sz w:val="18"/>
                <w:szCs w:val="18"/>
              </w:rPr>
              <w:t>Творческая игра  «Морское путешествие»</w:t>
            </w:r>
            <w:r w:rsidRPr="004857A1">
              <w:rPr>
                <w:sz w:val="18"/>
                <w:szCs w:val="18"/>
              </w:rPr>
              <w:t>.  Создать условия для игры, продолжать учить детей совместно обсуждать замысел и ход игры, воспитывать культуру поведения в игре, совершенствовать диалогическую речь.</w:t>
            </w:r>
          </w:p>
          <w:p w:rsidR="00AA3E40" w:rsidRPr="004857A1" w:rsidRDefault="00AA3E40" w:rsidP="00AA3E40">
            <w:pPr>
              <w:pStyle w:val="a3"/>
              <w:ind w:left="0"/>
              <w:jc w:val="both"/>
              <w:rPr>
                <w:sz w:val="18"/>
                <w:szCs w:val="18"/>
              </w:rPr>
            </w:pPr>
            <w:r w:rsidRPr="004857A1">
              <w:rPr>
                <w:b/>
                <w:sz w:val="18"/>
                <w:szCs w:val="18"/>
              </w:rPr>
              <w:t xml:space="preserve">Настольная игра: «Служу России». </w:t>
            </w:r>
            <w:r w:rsidRPr="004857A1">
              <w:rPr>
                <w:sz w:val="18"/>
                <w:szCs w:val="18"/>
              </w:rPr>
              <w:t>Учить соблюдать правила игры.</w:t>
            </w:r>
            <w:r w:rsidRPr="004857A1">
              <w:rPr>
                <w:b/>
                <w:sz w:val="18"/>
                <w:szCs w:val="18"/>
              </w:rPr>
              <w:t xml:space="preserve"> </w:t>
            </w:r>
            <w:r w:rsidRPr="004857A1">
              <w:rPr>
                <w:sz w:val="18"/>
                <w:szCs w:val="18"/>
              </w:rPr>
              <w:t>Развивать память, внимание, умение быстро ориентироваться.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 </w:t>
            </w:r>
            <w:r w:rsidRPr="004857A1">
              <w:rPr>
                <w:rFonts w:ascii="Times New Roman" w:hAnsi="Times New Roman" w:cs="Times New Roman"/>
                <w:color w:val="000000"/>
                <w:sz w:val="18"/>
                <w:szCs w:val="18"/>
              </w:rPr>
              <w:t>Обрезка кустарников, вынос веток в компостную яму.  Формировать желание трудиться сообща.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«Обувная полка». </w:t>
            </w:r>
            <w:r w:rsidRPr="004857A1">
              <w:rPr>
                <w:rFonts w:ascii="Times New Roman" w:hAnsi="Times New Roman" w:cs="Times New Roman"/>
                <w:sz w:val="18"/>
                <w:szCs w:val="18"/>
              </w:rPr>
              <w:t>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выполнять обязанности дежурных.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Подклеить порванные книжки</w:t>
            </w:r>
            <w:r w:rsidRPr="004857A1">
              <w:rPr>
                <w:rFonts w:ascii="Times New Roman" w:hAnsi="Times New Roman" w:cs="Times New Roman"/>
                <w:sz w:val="18"/>
                <w:szCs w:val="18"/>
              </w:rPr>
              <w:t xml:space="preserve">   для малышей - воспитывать бережное отношение к книгам.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Изготовление персонажей из варежек по сказке «Два жадных медвежонка»</w:t>
            </w:r>
            <w:r w:rsidRPr="004857A1">
              <w:rPr>
                <w:rFonts w:ascii="Times New Roman" w:hAnsi="Times New Roman" w:cs="Times New Roman"/>
                <w:sz w:val="18"/>
                <w:szCs w:val="18"/>
              </w:rPr>
              <w:t>. Закреплять навыки работы с ножницами и клеем. Привлекать детей к изготовлению атрибутов для настольно-печатной игры.</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«По замыслу». </w:t>
            </w:r>
            <w:r w:rsidRPr="004857A1">
              <w:rPr>
                <w:rFonts w:ascii="Times New Roman" w:hAnsi="Times New Roman" w:cs="Times New Roman"/>
                <w:sz w:val="18"/>
                <w:szCs w:val="18"/>
              </w:rPr>
              <w:t>Развивать эстетические чувства. Учить передавать относительную величину частей, приёму примазывания, сглаживания, прплющивания.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Кабалевский «Походный марш» </w:t>
            </w:r>
            <w:r w:rsidRPr="004857A1">
              <w:rPr>
                <w:rFonts w:ascii="Times New Roman" w:hAnsi="Times New Roman" w:cs="Times New Roman"/>
                <w:sz w:val="18"/>
                <w:szCs w:val="18"/>
              </w:rPr>
              <w:t>Совершенствовать   умение различать жанр и характер марша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Л. Такташева «Мегион и я».</w:t>
            </w:r>
            <w:r w:rsidRPr="004857A1">
              <w:rPr>
                <w:rFonts w:ascii="Times New Roman" w:hAnsi="Times New Roman" w:cs="Times New Roman"/>
                <w:sz w:val="18"/>
                <w:szCs w:val="18"/>
              </w:rPr>
              <w:t xml:space="preserve"> Продолжать знакомить детей с произведениями Л. Такташевой. Воспитывать любовь к родному городу.</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Животные и птицы Севера».</w:t>
            </w:r>
            <w:r w:rsidRPr="004857A1">
              <w:rPr>
                <w:rFonts w:ascii="Times New Roman" w:hAnsi="Times New Roman" w:cs="Times New Roman"/>
                <w:sz w:val="18"/>
                <w:szCs w:val="18"/>
              </w:rPr>
              <w:t xml:space="preserve"> Задачи: формировать устойчивый интерес к устному творчеству коренных жителей.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i/>
                <w:sz w:val="18"/>
                <w:szCs w:val="18"/>
              </w:rPr>
            </w:pPr>
            <w:r w:rsidRPr="004C44AE">
              <w:rPr>
                <w:rFonts w:ascii="Times New Roman" w:hAnsi="Times New Roman" w:cs="Times New Roman"/>
                <w:b/>
                <w:sz w:val="18"/>
                <w:szCs w:val="18"/>
              </w:rPr>
              <w:t>Тема недели: «Встречает птиц</w:t>
            </w:r>
            <w:r w:rsidRPr="004857A1">
              <w:rPr>
                <w:rFonts w:ascii="Times New Roman" w:hAnsi="Times New Roman" w:cs="Times New Roman"/>
                <w:b/>
                <w:i/>
                <w:sz w:val="18"/>
                <w:szCs w:val="18"/>
              </w:rPr>
              <w:t>»</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лужами.</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Учить вести наблюдения за сезонными изменениями.</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Наблюдение за почвой</w:t>
            </w:r>
            <w:r w:rsidRPr="004857A1">
              <w:rPr>
                <w:rFonts w:ascii="Times New Roman" w:eastAsia="Calibri" w:hAnsi="Times New Roman" w:cs="Times New Roman"/>
                <w:sz w:val="18"/>
                <w:szCs w:val="18"/>
              </w:rPr>
              <w:t>. Познакомить с с почвенным слоем – торфом.</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bCs/>
                <w:sz w:val="18"/>
                <w:szCs w:val="18"/>
                <w:shd w:val="clear" w:color="auto" w:fill="FFFFFF"/>
              </w:rPr>
              <w:t>Экспериментирование:</w:t>
            </w:r>
            <w:r w:rsidRPr="004857A1">
              <w:rPr>
                <w:rFonts w:ascii="Times New Roman" w:hAnsi="Times New Roman" w:cs="Times New Roman"/>
                <w:b/>
                <w:sz w:val="18"/>
                <w:szCs w:val="18"/>
              </w:rPr>
              <w:t xml:space="preserve"> «Вес, притяжение, что это такое?»</w:t>
            </w:r>
            <w:r w:rsidRPr="004857A1">
              <w:rPr>
                <w:rFonts w:ascii="Times New Roman" w:hAnsi="Times New Roman" w:cs="Times New Roman"/>
                <w:b/>
                <w:bCs/>
                <w:sz w:val="18"/>
                <w:szCs w:val="18"/>
                <w:shd w:val="clear" w:color="auto" w:fill="FFFFFF"/>
              </w:rPr>
              <w:t xml:space="preserve"> </w:t>
            </w:r>
            <w:r w:rsidRPr="004857A1">
              <w:rPr>
                <w:rFonts w:ascii="Times New Roman" w:hAnsi="Times New Roman" w:cs="Times New Roman"/>
                <w:sz w:val="18"/>
                <w:szCs w:val="18"/>
              </w:rPr>
              <w:t xml:space="preserve">Формировать  представления о взаимосвязи и  земного притяжения и веса предмета. Раскрыть понятие «невесомость». Выявить случаи проявления невесомости на Земле. </w:t>
            </w:r>
            <w:r w:rsidRPr="004857A1">
              <w:rPr>
                <w:rFonts w:ascii="Times New Roman" w:hAnsi="Times New Roman" w:cs="Times New Roman"/>
                <w:b/>
                <w:bCs/>
                <w:sz w:val="18"/>
                <w:szCs w:val="18"/>
                <w:shd w:val="clear" w:color="auto" w:fill="FFFFFF"/>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hAnsi="Times New Roman" w:cs="Times New Roman"/>
                <w:b/>
                <w:sz w:val="18"/>
                <w:szCs w:val="18"/>
              </w:rPr>
              <w:t xml:space="preserve">Беседа на тему: «Наша столица». </w:t>
            </w:r>
            <w:r w:rsidRPr="004857A1">
              <w:rPr>
                <w:rFonts w:ascii="Times New Roman" w:hAnsi="Times New Roman" w:cs="Times New Roman"/>
                <w:sz w:val="18"/>
                <w:szCs w:val="18"/>
              </w:rPr>
              <w:t xml:space="preserve">Закрепить знание детей о Москве. Воспитывать любовь к главному городу нашей столицы. Развивать словарь по данной теме. </w:t>
            </w:r>
            <w:r w:rsidRPr="004857A1">
              <w:rPr>
                <w:rFonts w:ascii="Times New Roman" w:eastAsia="Calibri" w:hAnsi="Times New Roman" w:cs="Times New Roman"/>
                <w:b/>
                <w:sz w:val="18"/>
                <w:szCs w:val="18"/>
              </w:rPr>
              <w:t>Сл./и «Бывает – не бывает».</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Формировать умение связно, логически правильно излагать реальные и фантастические события. Совершенствовать грамматическую  правильность речи.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color w:val="000000"/>
                <w:sz w:val="18"/>
                <w:szCs w:val="18"/>
                <w:shd w:val="clear" w:color="auto" w:fill="FFFFFF"/>
              </w:rPr>
              <w:t>Беседа «Птицы прилетели</w:t>
            </w:r>
            <w:r w:rsidRPr="004857A1">
              <w:rPr>
                <w:rFonts w:ascii="Times New Roman" w:hAnsi="Times New Roman" w:cs="Times New Roman"/>
                <w:color w:val="000000"/>
                <w:sz w:val="18"/>
                <w:szCs w:val="18"/>
                <w:shd w:val="clear" w:color="auto" w:fill="FFFFFF"/>
              </w:rPr>
              <w:t>».  Продолжать формировать обобщенное представление о перелётных птицах, различать их по существенному признаку.</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«Коршун, и наседка». </w:t>
            </w:r>
            <w:r w:rsidRPr="004857A1">
              <w:rPr>
                <w:rFonts w:ascii="Times New Roman" w:hAnsi="Times New Roman" w:cs="Times New Roman"/>
                <w:sz w:val="18"/>
                <w:szCs w:val="18"/>
              </w:rPr>
              <w:t xml:space="preserve">Упражнять в беге.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«Кого назвали, тот ловит мяч. </w:t>
            </w:r>
            <w:r w:rsidRPr="004857A1">
              <w:rPr>
                <w:rFonts w:ascii="Times New Roman" w:hAnsi="Times New Roman" w:cs="Times New Roman"/>
                <w:sz w:val="18"/>
                <w:szCs w:val="18"/>
              </w:rPr>
              <w:t xml:space="preserve">Развивать ловкость, быстроту реакции, навыки владения мячом при метании и ловле.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«Не попадись» </w:t>
            </w:r>
            <w:r w:rsidRPr="004857A1">
              <w:rPr>
                <w:rFonts w:ascii="Times New Roman" w:hAnsi="Times New Roman" w:cs="Times New Roman"/>
                <w:sz w:val="18"/>
                <w:szCs w:val="18"/>
              </w:rPr>
              <w:t xml:space="preserve">упражнять детей в прыжках через препятствие. Развивать быстроту, ловкость, выносливость,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«Мяч через сетку»</w:t>
            </w:r>
            <w:r w:rsidRPr="004857A1">
              <w:rPr>
                <w:rFonts w:ascii="Times New Roman" w:hAnsi="Times New Roman" w:cs="Times New Roman"/>
                <w:sz w:val="18"/>
                <w:szCs w:val="18"/>
              </w:rPr>
              <w:t xml:space="preserve"> закреплять умение ловить и бросать мяч двумя руками от груди.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 с мячом.  «Какие  национальности ты знаешь?» </w:t>
            </w:r>
            <w:r w:rsidRPr="004857A1">
              <w:rPr>
                <w:rFonts w:ascii="Times New Roman" w:hAnsi="Times New Roman" w:cs="Times New Roman"/>
                <w:sz w:val="18"/>
                <w:szCs w:val="18"/>
              </w:rPr>
              <w:t xml:space="preserve">продолжать  формировать представление о разных  национальностях. </w:t>
            </w:r>
          </w:p>
          <w:p w:rsidR="00AA3E40" w:rsidRPr="004C44AE"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 р. игра  «Путешествие по России». </w:t>
            </w:r>
            <w:r w:rsidRPr="004857A1">
              <w:rPr>
                <w:rFonts w:ascii="Times New Roman" w:hAnsi="Times New Roman" w:cs="Times New Roman"/>
                <w:sz w:val="18"/>
                <w:szCs w:val="18"/>
              </w:rPr>
              <w:t xml:space="preserve">Продолжать учить развивать сюжет на основе знаний, полученных при восприятии окружающего; распределять роли </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экскурсовод, водитель, пассажиры, кассир, продавец</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 договариваться о последовательности совместных действий. Воспитывать дружеские взаимоотношения.</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Настольные игры.</w:t>
            </w:r>
            <w:r w:rsidRPr="004857A1">
              <w:rPr>
                <w:rFonts w:ascii="Times New Roman" w:eastAsia="Calibri" w:hAnsi="Times New Roman" w:cs="Times New Roman"/>
                <w:b/>
                <w:i/>
                <w:sz w:val="18"/>
                <w:szCs w:val="18"/>
              </w:rPr>
              <w:t xml:space="preserve"> </w:t>
            </w:r>
            <w:r w:rsidRPr="004857A1">
              <w:rPr>
                <w:rFonts w:ascii="Times New Roman" w:eastAsia="Calibri" w:hAnsi="Times New Roman" w:cs="Times New Roman"/>
                <w:b/>
                <w:sz w:val="18"/>
                <w:szCs w:val="18"/>
              </w:rPr>
              <w:t xml:space="preserve">«История России». </w:t>
            </w:r>
            <w:r w:rsidRPr="004857A1">
              <w:rPr>
                <w:rFonts w:ascii="Times New Roman" w:hAnsi="Times New Roman" w:cs="Times New Roman"/>
                <w:sz w:val="18"/>
                <w:szCs w:val="18"/>
              </w:rPr>
              <w:t>Учить соблюдать правила игры.</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Развивать память, внимание.</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b/>
                <w:sz w:val="18"/>
                <w:szCs w:val="18"/>
              </w:rPr>
              <w:t>«Магазин».</w:t>
            </w:r>
            <w:r w:rsidRPr="004857A1">
              <w:rPr>
                <w:rFonts w:ascii="Times New Roman" w:eastAsia="Calibri" w:hAnsi="Times New Roman" w:cs="Times New Roman"/>
                <w:sz w:val="18"/>
                <w:szCs w:val="18"/>
              </w:rPr>
              <w:t xml:space="preserve"> Совершенствовать и расширять игровые замыслы и умения детей. Формировать положительные взаимоотношения между детьми. Способствовать развитию детской фантазии, творческого воображения и мышления.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в природе:</w:t>
            </w:r>
            <w:r w:rsidRPr="004857A1">
              <w:rPr>
                <w:rFonts w:ascii="Times New Roman" w:hAnsi="Times New Roman" w:cs="Times New Roman"/>
                <w:sz w:val="18"/>
                <w:szCs w:val="18"/>
              </w:rPr>
              <w:t xml:space="preserve"> Покормить птиц и почистить кормушку. Воспитывать желание заботиться о птицах.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Самообслуживание. </w:t>
            </w:r>
            <w:r w:rsidRPr="004857A1">
              <w:rPr>
                <w:rFonts w:ascii="Times New Roman" w:hAnsi="Times New Roman" w:cs="Times New Roman"/>
                <w:sz w:val="18"/>
                <w:szCs w:val="18"/>
              </w:rPr>
              <w:t>Привести внешний вид в порядок   закреплять навыки ухода за своим внешним видом (застегивать пуговицы, поправлять воротнички, причесывать волосы, заправлять футболки и рубашки в шортики, в юбочки).</w:t>
            </w:r>
          </w:p>
          <w:p w:rsidR="00AA3E40" w:rsidRPr="004857A1" w:rsidRDefault="00AA3E40" w:rsidP="00AA3E40">
            <w:pPr>
              <w:pStyle w:val="a3"/>
              <w:ind w:left="0"/>
              <w:jc w:val="both"/>
              <w:rPr>
                <w:sz w:val="18"/>
                <w:szCs w:val="18"/>
              </w:rPr>
            </w:pPr>
            <w:r w:rsidRPr="004857A1">
              <w:rPr>
                <w:b/>
                <w:sz w:val="18"/>
                <w:szCs w:val="18"/>
              </w:rPr>
              <w:t>Дежурство по столовой.</w:t>
            </w:r>
            <w:r w:rsidRPr="004857A1">
              <w:rPr>
                <w:sz w:val="18"/>
                <w:szCs w:val="18"/>
              </w:rPr>
              <w:t xml:space="preserve"> Учить детей правильно сервировать стол.</w:t>
            </w:r>
          </w:p>
          <w:p w:rsidR="00AA3E40" w:rsidRPr="004857A1" w:rsidRDefault="00AA3E40" w:rsidP="00AA3E40">
            <w:pPr>
              <w:pStyle w:val="a8"/>
              <w:shd w:val="clear" w:color="auto" w:fill="FFFFFF"/>
              <w:spacing w:before="0" w:beforeAutospacing="0" w:after="0" w:afterAutospacing="0"/>
              <w:rPr>
                <w:b/>
                <w:color w:val="000000"/>
                <w:sz w:val="18"/>
                <w:szCs w:val="18"/>
              </w:rPr>
            </w:pPr>
            <w:r w:rsidRPr="004C44AE">
              <w:rPr>
                <w:b/>
                <w:sz w:val="18"/>
                <w:szCs w:val="18"/>
              </w:rPr>
              <w:t>Дежурство в уголке природы:</w:t>
            </w:r>
            <w:r w:rsidRPr="004857A1">
              <w:rPr>
                <w:sz w:val="18"/>
                <w:szCs w:val="18"/>
              </w:rPr>
              <w:t xml:space="preserve"> </w:t>
            </w:r>
            <w:r w:rsidRPr="004857A1">
              <w:rPr>
                <w:b/>
                <w:color w:val="000000"/>
                <w:sz w:val="18"/>
                <w:szCs w:val="18"/>
              </w:rPr>
              <w:t xml:space="preserve">«Мытье поддонов». </w:t>
            </w:r>
            <w:r w:rsidRPr="004857A1">
              <w:rPr>
                <w:color w:val="000000"/>
                <w:sz w:val="18"/>
                <w:szCs w:val="18"/>
              </w:rPr>
              <w:t>Учить детей выполнять работу самостоятельно и ответственно, распределять обязанности, согласовывать действия.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Набрать воду в лейки для полива цветов, воспитывать желание помогать взрослым.</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sz w:val="18"/>
                <w:szCs w:val="18"/>
              </w:rPr>
            </w:pPr>
            <w:r w:rsidRPr="004857A1">
              <w:rPr>
                <w:b/>
                <w:sz w:val="18"/>
                <w:szCs w:val="18"/>
              </w:rPr>
              <w:t>Строительные игры.   «Почта»</w:t>
            </w:r>
            <w:r w:rsidRPr="004857A1">
              <w:rPr>
                <w:sz w:val="18"/>
                <w:szCs w:val="18"/>
              </w:rPr>
              <w:t xml:space="preserve"> - закреплять навыки коллективной работы: умение распределять обязанности, работать в соответствии с общим замыслом, не мешая друг другу. Воспитывать дружеские взаимоотношения</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C44AE">
              <w:rPr>
                <w:rFonts w:ascii="Times New Roman" w:hAnsi="Times New Roman" w:cs="Times New Roman"/>
                <w:b/>
                <w:sz w:val="18"/>
                <w:szCs w:val="18"/>
              </w:rPr>
              <w:t>Песочное рисование «Песочное шоу».</w:t>
            </w:r>
            <w:r w:rsidRPr="004857A1">
              <w:rPr>
                <w:rFonts w:ascii="Times New Roman" w:hAnsi="Times New Roman" w:cs="Times New Roman"/>
                <w:sz w:val="18"/>
                <w:szCs w:val="18"/>
              </w:rPr>
              <w:t xml:space="preserve"> Содействовать формированию установки на положительное отношение к себе в ходе демонстрации приобретенных навыков и умений.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Слушание музыкальной композиции  «Вальс цветов», музыка  П. И. Чайковского. </w:t>
            </w:r>
            <w:r w:rsidRPr="004857A1">
              <w:rPr>
                <w:rFonts w:ascii="Times New Roman" w:hAnsi="Times New Roman" w:cs="Times New Roman"/>
                <w:sz w:val="18"/>
                <w:szCs w:val="18"/>
              </w:rPr>
              <w:t>Формировать представление детей о малых жанрах музыки. Знакомить с новым музыкальным произведением. Расширять словарный запас детей («вальс»).</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стихотворения В. Жуковский. «Жаворонок»  (в сокр.).</w:t>
            </w:r>
            <w:r w:rsidRPr="004857A1">
              <w:rPr>
                <w:rFonts w:ascii="Times New Roman" w:hAnsi="Times New Roman" w:cs="Times New Roman"/>
                <w:sz w:val="18"/>
                <w:szCs w:val="18"/>
              </w:rPr>
              <w:t xml:space="preserve">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«Чудо - деньги»</w:t>
            </w:r>
            <w:r w:rsidRPr="004857A1">
              <w:rPr>
                <w:rFonts w:ascii="Times New Roman" w:hAnsi="Times New Roman" w:cs="Times New Roman"/>
                <w:sz w:val="18"/>
                <w:szCs w:val="18"/>
              </w:rPr>
              <w:t xml:space="preserve"> познакомить детей с историей возникновения денег их предназначением, развивать логическое мышление, воспитывать уважительное отношение к деньгам.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«Встречает птиц»</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Наблюдение за птицами.</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i/>
                <w:sz w:val="18"/>
                <w:szCs w:val="18"/>
              </w:rPr>
              <w:t xml:space="preserve"> </w:t>
            </w:r>
            <w:r w:rsidRPr="004857A1">
              <w:rPr>
                <w:rFonts w:ascii="Times New Roman" w:hAnsi="Times New Roman" w:cs="Times New Roman"/>
                <w:sz w:val="18"/>
                <w:szCs w:val="18"/>
              </w:rPr>
              <w:t>Продолжать наблюдение за птицами, их повадками, выделяя характерные признаки каждой птицы, их сходства и различия.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насекомыми.</w:t>
            </w:r>
            <w:r w:rsidRPr="004857A1">
              <w:rPr>
                <w:rFonts w:ascii="Times New Roman" w:hAnsi="Times New Roman" w:cs="Times New Roman"/>
                <w:sz w:val="18"/>
                <w:szCs w:val="18"/>
              </w:rPr>
              <w:t xml:space="preserve"> Продолжать расширять знания и представления об особенностях внешнего вида мухи, ее жизненных признаках.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с палочками Кюизенера.</w:t>
            </w:r>
            <w:r w:rsidRPr="004857A1">
              <w:rPr>
                <w:rFonts w:ascii="Times New Roman" w:hAnsi="Times New Roman" w:cs="Times New Roman"/>
                <w:sz w:val="18"/>
                <w:szCs w:val="18"/>
              </w:rPr>
              <w:t xml:space="preserve"> Развивать умение выбирать полоски по словесному предложению взрослого, устанавливать соответствие между цветом, длиной и количественным значением полосок, развивать воображение.</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«Безопасность в городе». </w:t>
            </w:r>
            <w:r w:rsidRPr="004857A1">
              <w:rPr>
                <w:rFonts w:ascii="Times New Roman" w:hAnsi="Times New Roman" w:cs="Times New Roman"/>
                <w:sz w:val="18"/>
                <w:szCs w:val="18"/>
              </w:rPr>
              <w:t xml:space="preserve">Закреплять знания детей о безопасном поведении на улицах и дорогах, правилах дорожного движения, дорожных знаках, различных видах транспортных средств.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«Весна»</w:t>
            </w:r>
            <w:r w:rsidRPr="004857A1">
              <w:rPr>
                <w:rFonts w:ascii="Times New Roman" w:hAnsi="Times New Roman" w:cs="Times New Roman"/>
                <w:sz w:val="18"/>
                <w:szCs w:val="18"/>
              </w:rPr>
              <w:t xml:space="preserve"> уточнить представление о явлениях в природе, уточнить знание опроталинах, капели, набуханиях на ветках почек.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Сл./и «Один, два, три</w:t>
            </w:r>
            <w:r w:rsidRPr="004857A1">
              <w:rPr>
                <w:rFonts w:ascii="Times New Roman" w:eastAsia="Calibri" w:hAnsi="Times New Roman" w:cs="Times New Roman"/>
                <w:b/>
                <w:i/>
                <w:sz w:val="18"/>
                <w:szCs w:val="18"/>
              </w:rPr>
              <w:t>…»</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Развивать умение согласовывать числительные с существительными.</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«Гуси-лебеди  </w:t>
            </w:r>
            <w:r w:rsidRPr="004857A1">
              <w:rPr>
                <w:rFonts w:ascii="Times New Roman" w:hAnsi="Times New Roman" w:cs="Times New Roman"/>
                <w:sz w:val="18"/>
                <w:szCs w:val="18"/>
              </w:rPr>
              <w:t xml:space="preserve">закреплять умение перевоплощаться. Развивать ловкость, творческие способности.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«Удочка» </w:t>
            </w:r>
            <w:r w:rsidRPr="004857A1">
              <w:rPr>
                <w:rFonts w:ascii="Times New Roman" w:hAnsi="Times New Roman" w:cs="Times New Roman"/>
                <w:sz w:val="18"/>
                <w:szCs w:val="18"/>
              </w:rPr>
              <w:t xml:space="preserve">учить детей в подпрыгивании на месте. Развивать ловкость, внимание.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«Подбрось и поймай» упражнять</w:t>
            </w:r>
            <w:r w:rsidRPr="004857A1">
              <w:rPr>
                <w:rFonts w:ascii="Times New Roman" w:hAnsi="Times New Roman" w:cs="Times New Roman"/>
                <w:sz w:val="18"/>
                <w:szCs w:val="18"/>
              </w:rPr>
              <w:t xml:space="preserve"> в подбрасывании и ловле мяча, развивать координацию движений.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«Попади в круг» </w:t>
            </w:r>
            <w:r w:rsidRPr="004857A1">
              <w:rPr>
                <w:rFonts w:ascii="Times New Roman" w:hAnsi="Times New Roman" w:cs="Times New Roman"/>
                <w:sz w:val="18"/>
                <w:szCs w:val="18"/>
              </w:rPr>
              <w:t>учить попадать в цель; развивать умение действовать с предметами; глазомер, ловкость.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М. п. игра  с мячом «Кто больше назовет городов России» </w:t>
            </w:r>
            <w:r w:rsidRPr="004857A1">
              <w:rPr>
                <w:rFonts w:ascii="Times New Roman" w:hAnsi="Times New Roman" w:cs="Times New Roman"/>
                <w:sz w:val="18"/>
                <w:szCs w:val="18"/>
              </w:rPr>
              <w:t>Развивать память.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Показ варежкого</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театра «Два жадных медвежонка».</w:t>
            </w:r>
            <w:r w:rsidRPr="004857A1">
              <w:rPr>
                <w:rFonts w:ascii="Times New Roman" w:hAnsi="Times New Roman" w:cs="Times New Roman"/>
                <w:sz w:val="18"/>
                <w:szCs w:val="18"/>
              </w:rPr>
              <w:t xml:space="preserve"> Учить разыгрывать сказку с помощью перчаточной куклы, прививать интерес к кукольному театру, передавать характерные особенности персонажей интонацией, движениями, формировать эмоциональную выразительность речи.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«Основы безопасности во дворе и на улице». </w:t>
            </w:r>
            <w:r w:rsidRPr="004857A1">
              <w:rPr>
                <w:rFonts w:ascii="Times New Roman" w:hAnsi="Times New Roman" w:cs="Times New Roman"/>
                <w:sz w:val="18"/>
                <w:szCs w:val="18"/>
              </w:rPr>
              <w:t>Научить детей безопасному поведению в лифте, во дворе, у дороги.</w:t>
            </w:r>
          </w:p>
          <w:p w:rsidR="00AA3E40" w:rsidRPr="004857A1" w:rsidRDefault="00AA3E40" w:rsidP="00AA3E40">
            <w:pPr>
              <w:tabs>
                <w:tab w:val="left" w:pos="1605"/>
              </w:tabs>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lastRenderedPageBreak/>
              <w:t>Творческая игра «Водитель».</w:t>
            </w:r>
            <w:r w:rsidRPr="004857A1">
              <w:rPr>
                <w:rFonts w:ascii="Times New Roman" w:eastAsia="Calibri" w:hAnsi="Times New Roman" w:cs="Times New Roman"/>
                <w:sz w:val="18"/>
                <w:szCs w:val="18"/>
              </w:rPr>
              <w:t xml:space="preserve"> Продолжать учить детей распределять роли и действовать согласно принятой роли. Развивать умение отображать в игре знания об окружающей жизни. Воспитывать чувство коллективизма.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Закреплять навыки аккуратно заправлять кровать, поправляя простынь.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b/>
                <w:i/>
                <w:sz w:val="18"/>
                <w:szCs w:val="18"/>
              </w:rPr>
              <w:t>:</w:t>
            </w:r>
            <w:r w:rsidRPr="004857A1">
              <w:rPr>
                <w:rFonts w:ascii="Times New Roman" w:hAnsi="Times New Roman" w:cs="Times New Roman"/>
                <w:sz w:val="18"/>
                <w:szCs w:val="18"/>
              </w:rPr>
              <w:t xml:space="preserve"> Закрепить умение детей выполнять обязанности дежурных по столовой.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Поручения:</w:t>
            </w:r>
            <w:r w:rsidRPr="004857A1">
              <w:rPr>
                <w:rFonts w:ascii="Times New Roman" w:hAnsi="Times New Roman" w:cs="Times New Roman"/>
                <w:sz w:val="18"/>
                <w:szCs w:val="18"/>
              </w:rPr>
              <w:t xml:space="preserve"> Уборка в игровом уголке - воспитывать желание помогать взрослым.</w:t>
            </w:r>
          </w:p>
          <w:p w:rsidR="00AA3E40" w:rsidRPr="004857A1" w:rsidRDefault="00AA3E40" w:rsidP="00AA3E40">
            <w:pPr>
              <w:pStyle w:val="a8"/>
              <w:shd w:val="clear" w:color="auto" w:fill="FFFFFF"/>
              <w:spacing w:before="0" w:beforeAutospacing="0" w:after="0" w:afterAutospacing="0"/>
              <w:jc w:val="both"/>
              <w:rPr>
                <w:b/>
                <w:color w:val="000000"/>
                <w:sz w:val="18"/>
                <w:szCs w:val="18"/>
              </w:rPr>
            </w:pPr>
            <w:r w:rsidRPr="004857A1">
              <w:rPr>
                <w:b/>
                <w:sz w:val="18"/>
                <w:szCs w:val="18"/>
              </w:rPr>
              <w:t>Труд в уголке природы</w:t>
            </w:r>
            <w:r w:rsidRPr="004857A1">
              <w:rPr>
                <w:b/>
                <w:i/>
                <w:sz w:val="18"/>
                <w:szCs w:val="18"/>
              </w:rPr>
              <w:t>:</w:t>
            </w:r>
            <w:r w:rsidRPr="004857A1">
              <w:rPr>
                <w:sz w:val="18"/>
                <w:szCs w:val="18"/>
              </w:rPr>
              <w:t xml:space="preserve">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w:t>
            </w:r>
            <w:r w:rsidRPr="004857A1">
              <w:rPr>
                <w:rFonts w:ascii="Times New Roman" w:hAnsi="Times New Roman" w:cs="Times New Roman"/>
                <w:sz w:val="18"/>
                <w:szCs w:val="18"/>
              </w:rPr>
              <w:t>Расчистка дорожек от  мусора - воспитывать трудолюбие, желание помогать взрослым.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конструктором LEGO</w:t>
            </w:r>
            <w:r w:rsidRPr="004857A1">
              <w:rPr>
                <w:rFonts w:ascii="Times New Roman" w:hAnsi="Times New Roman" w:cs="Times New Roman"/>
                <w:sz w:val="18"/>
                <w:szCs w:val="18"/>
              </w:rPr>
              <w:t>.  Формировать интерес к конструированию. Развивать способность к самостоятельному анализу схем.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Cs/>
                <w:sz w:val="18"/>
                <w:szCs w:val="18"/>
              </w:rPr>
            </w:pPr>
            <w:r w:rsidRPr="004857A1">
              <w:rPr>
                <w:rFonts w:ascii="Times New Roman" w:hAnsi="Times New Roman" w:cs="Times New Roman"/>
                <w:b/>
                <w:sz w:val="18"/>
                <w:szCs w:val="18"/>
              </w:rPr>
              <w:t xml:space="preserve">Раскрашивание герба, флага. </w:t>
            </w:r>
            <w:r w:rsidRPr="004857A1">
              <w:rPr>
                <w:rFonts w:ascii="Times New Roman" w:hAnsi="Times New Roman" w:cs="Times New Roman"/>
                <w:sz w:val="18"/>
                <w:szCs w:val="18"/>
              </w:rPr>
              <w:t xml:space="preserve">Закреплять   знание символики России, значение цветов Российского </w:t>
            </w:r>
            <w:r w:rsidRPr="004857A1">
              <w:rPr>
                <w:rFonts w:ascii="Times New Roman" w:hAnsi="Times New Roman" w:cs="Times New Roman"/>
                <w:bCs/>
                <w:sz w:val="18"/>
                <w:szCs w:val="18"/>
              </w:rPr>
              <w:t>флага, развивать мелкую моторику рук.</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Пение. Попевка «Облака.  </w:t>
            </w:r>
            <w:r w:rsidRPr="004857A1">
              <w:rPr>
                <w:rFonts w:ascii="Times New Roman" w:hAnsi="Times New Roman" w:cs="Times New Roman"/>
                <w:sz w:val="18"/>
                <w:szCs w:val="18"/>
              </w:rPr>
              <w:t>Упражнять в выразительном пении, работать над дикцией.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стихотворений В. Козлов «Страна Мегиония».</w:t>
            </w:r>
            <w:r w:rsidRPr="004857A1">
              <w:rPr>
                <w:rFonts w:ascii="Times New Roman" w:hAnsi="Times New Roman" w:cs="Times New Roman"/>
                <w:sz w:val="18"/>
                <w:szCs w:val="18"/>
              </w:rPr>
              <w:t xml:space="preserve"> Познакомить детей с творчеством В. Козлова. Учить внимательно и заинтересованно слушать стихотворения автора. Развивать образное мышление. Воспитывать любовь к поэтическим произведениям.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Туризм</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Беседа о видах укрытий для человека в лесу</w:t>
            </w:r>
            <w:r w:rsidRPr="004857A1">
              <w:rPr>
                <w:rFonts w:ascii="Times New Roman" w:hAnsi="Times New Roman" w:cs="Times New Roman"/>
                <w:color w:val="000000"/>
                <w:sz w:val="18"/>
                <w:szCs w:val="18"/>
              </w:rPr>
              <w:t>; о способах получения воды в лесу; о том, как поступить, если заблудились в лесу.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Музыкальная деятельность.</w:t>
            </w:r>
            <w:r w:rsidRPr="004857A1">
              <w:rPr>
                <w:rFonts w:ascii="Times New Roman" w:hAnsi="Times New Roman" w:cs="Times New Roman"/>
                <w:sz w:val="18"/>
                <w:szCs w:val="18"/>
              </w:rPr>
              <w:t xml:space="preserve"> Пение: «Бабушка» муз. Н. Мурычевой, «Маме песенку пою» муз. Н. Мурычевой Развитие музыкальных способностей.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«Встречает птиц»</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Апреля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Наблюдение за </w:t>
            </w:r>
            <w:r w:rsidRPr="004857A1">
              <w:rPr>
                <w:rFonts w:ascii="Times New Roman" w:hAnsi="Times New Roman" w:cs="Times New Roman"/>
                <w:b/>
                <w:sz w:val="18"/>
                <w:szCs w:val="18"/>
              </w:rPr>
              <w:t xml:space="preserve">«Хвойные деревья». </w:t>
            </w:r>
            <w:r w:rsidRPr="004857A1">
              <w:rPr>
                <w:rFonts w:ascii="Times New Roman" w:hAnsi="Times New Roman" w:cs="Times New Roman"/>
                <w:sz w:val="18"/>
                <w:szCs w:val="18"/>
              </w:rPr>
              <w:t>Уточнить представление детей о строении хвойных деревьев. Способствовать зрительному и кинестетическому тактильному ощущению.</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000000"/>
                <w:sz w:val="18"/>
                <w:szCs w:val="18"/>
                <w:shd w:val="clear" w:color="auto" w:fill="FFFFFF"/>
              </w:rPr>
              <w:t>Наблюдение за облаками</w:t>
            </w:r>
            <w:r w:rsidRPr="004857A1">
              <w:rPr>
                <w:rFonts w:ascii="Times New Roman" w:hAnsi="Times New Roman" w:cs="Times New Roman"/>
                <w:color w:val="000000"/>
                <w:sz w:val="18"/>
                <w:szCs w:val="18"/>
                <w:shd w:val="clear" w:color="auto" w:fill="FFFFFF"/>
              </w:rPr>
              <w:t xml:space="preserve"> (форма, цвет, как движутся, почему). Цель: познакомить с образованием облаков.</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«Узнай наш флаг, герб». </w:t>
            </w:r>
            <w:r w:rsidRPr="004857A1">
              <w:rPr>
                <w:rFonts w:ascii="Times New Roman" w:hAnsi="Times New Roman" w:cs="Times New Roman"/>
                <w:sz w:val="18"/>
                <w:szCs w:val="18"/>
              </w:rPr>
              <w:t xml:space="preserve">Закрепить знание детей о государственном флаге, гербе. Научить узнавать флаг, герб России среди флагов, гербов других стран.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 xml:space="preserve">«Столица нашей родины». </w:t>
            </w:r>
            <w:r w:rsidRPr="004857A1">
              <w:rPr>
                <w:rFonts w:ascii="Times New Roman" w:hAnsi="Times New Roman" w:cs="Times New Roman"/>
                <w:color w:val="000000"/>
                <w:sz w:val="18"/>
                <w:szCs w:val="18"/>
              </w:rPr>
              <w:t xml:space="preserve">Расширять знание детей о столице нашей Родины. </w:t>
            </w:r>
            <w:r w:rsidRPr="004857A1">
              <w:rPr>
                <w:rFonts w:ascii="Times New Roman" w:hAnsi="Times New Roman" w:cs="Times New Roman"/>
                <w:sz w:val="18"/>
                <w:szCs w:val="18"/>
              </w:rPr>
              <w:t xml:space="preserve">Закреплять и расширять знания детей о символах государства: гербе, флаге, гимне; последовательности цветов российского флага, умение отличать их от других государств.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color w:val="000000"/>
                <w:sz w:val="18"/>
                <w:szCs w:val="18"/>
              </w:rPr>
              <w:t> </w:t>
            </w:r>
            <w:r w:rsidRPr="004857A1">
              <w:rPr>
                <w:rFonts w:ascii="Times New Roman" w:hAnsi="Times New Roman" w:cs="Times New Roman"/>
                <w:b/>
                <w:color w:val="000000"/>
                <w:sz w:val="18"/>
                <w:szCs w:val="18"/>
              </w:rPr>
              <w:t>Викторина «Птицы – друзья»</w:t>
            </w:r>
            <w:r w:rsidRPr="004857A1">
              <w:rPr>
                <w:rFonts w:ascii="Times New Roman" w:hAnsi="Times New Roman" w:cs="Times New Roman"/>
                <w:color w:val="000000"/>
                <w:sz w:val="18"/>
                <w:szCs w:val="18"/>
              </w:rPr>
              <w:t xml:space="preserve"> Закреплять знания детей о птицах, умение обобщать и классифицировать;  выделять взаимосвязь в природе. Закреплять умение понимать и расшифровывать модели. Воспитывать любовь к птицам и формировать заботливое отношение к пернатым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«Кода это бывает». </w:t>
            </w:r>
            <w:r w:rsidRPr="004857A1">
              <w:rPr>
                <w:rFonts w:ascii="Times New Roman" w:hAnsi="Times New Roman" w:cs="Times New Roman"/>
                <w:color w:val="000000"/>
                <w:sz w:val="18"/>
                <w:szCs w:val="18"/>
              </w:rPr>
              <w:t xml:space="preserve">Учить детей употреблять в речи предлог </w:t>
            </w:r>
            <w:r w:rsidRPr="004857A1">
              <w:rPr>
                <w:rFonts w:ascii="Times New Roman" w:hAnsi="Times New Roman" w:cs="Times New Roman"/>
                <w:b/>
                <w:color w:val="000000"/>
                <w:sz w:val="18"/>
                <w:szCs w:val="18"/>
              </w:rPr>
              <w:t>за.</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Катание на самокате  </w:t>
            </w:r>
            <w:r w:rsidRPr="004857A1">
              <w:rPr>
                <w:rFonts w:ascii="Times New Roman" w:hAnsi="Times New Roman" w:cs="Times New Roman"/>
                <w:sz w:val="18"/>
                <w:szCs w:val="18"/>
              </w:rPr>
              <w:t>развивать ловкость, уверенность в своих силах</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«Мышеловка» </w:t>
            </w:r>
            <w:r w:rsidRPr="004857A1">
              <w:rPr>
                <w:rFonts w:ascii="Times New Roman" w:hAnsi="Times New Roman" w:cs="Times New Roman"/>
                <w:sz w:val="18"/>
                <w:szCs w:val="18"/>
              </w:rPr>
              <w:t>Развивать интерес к совместным играм внимание, ловкость, умение быстро реагировать на команды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 Кто самый меткий</w:t>
            </w:r>
            <w:r w:rsidRPr="004857A1">
              <w:rPr>
                <w:rFonts w:ascii="Times New Roman" w:hAnsi="Times New Roman" w:cs="Times New Roman"/>
                <w:sz w:val="18"/>
                <w:szCs w:val="18"/>
              </w:rPr>
              <w:t>»   развивать глазомер при метании в горизонтальную цель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 «Попади в круг» </w:t>
            </w:r>
            <w:r w:rsidRPr="004857A1">
              <w:rPr>
                <w:rFonts w:ascii="Times New Roman" w:hAnsi="Times New Roman" w:cs="Times New Roman"/>
                <w:sz w:val="18"/>
                <w:szCs w:val="18"/>
              </w:rPr>
              <w:t>упражнять детей в метании предмета в нарисованную мишень разными способами. Развивать глазомер, ловкость.</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М. п. и. с мячом, «Какие  национальности ты знаешь?» </w:t>
            </w:r>
            <w:r w:rsidRPr="004857A1">
              <w:rPr>
                <w:rFonts w:ascii="Times New Roman" w:hAnsi="Times New Roman" w:cs="Times New Roman"/>
                <w:sz w:val="18"/>
                <w:szCs w:val="18"/>
              </w:rPr>
              <w:t>Формировать представление о разных  национальностях. Воспитывать уважительное отношение к людям других национальностей.</w:t>
            </w:r>
          </w:p>
          <w:p w:rsidR="00AA3E40" w:rsidRPr="004857A1" w:rsidRDefault="00AA3E40" w:rsidP="00AA3E40">
            <w:pPr>
              <w:pStyle w:val="a3"/>
              <w:ind w:left="0"/>
              <w:jc w:val="both"/>
              <w:rPr>
                <w:sz w:val="18"/>
                <w:szCs w:val="18"/>
              </w:rPr>
            </w:pPr>
            <w:r w:rsidRPr="004857A1">
              <w:rPr>
                <w:b/>
                <w:sz w:val="18"/>
                <w:szCs w:val="18"/>
              </w:rPr>
              <w:t xml:space="preserve">Спортивная игра: «Городки». </w:t>
            </w:r>
            <w:r w:rsidRPr="004857A1">
              <w:rPr>
                <w:sz w:val="18"/>
                <w:szCs w:val="18"/>
              </w:rPr>
              <w:t>Учить детей выполнять</w:t>
            </w:r>
            <w:r w:rsidRPr="004857A1">
              <w:rPr>
                <w:b/>
                <w:sz w:val="18"/>
                <w:szCs w:val="18"/>
              </w:rPr>
              <w:t xml:space="preserve"> </w:t>
            </w:r>
            <w:r w:rsidRPr="004857A1">
              <w:rPr>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 р. игра  «Путешествие» сюжет «Поездка в отпуск».</w:t>
            </w:r>
            <w:r w:rsidRPr="004857A1">
              <w:rPr>
                <w:rFonts w:ascii="Times New Roman" w:hAnsi="Times New Roman" w:cs="Times New Roman"/>
                <w:sz w:val="18"/>
                <w:szCs w:val="18"/>
              </w:rPr>
              <w:t xml:space="preserve"> Развивать инициативу, организаторские способности</w:t>
            </w:r>
            <w:r w:rsidRPr="004857A1">
              <w:rPr>
                <w:rFonts w:ascii="Times New Roman" w:hAnsi="Times New Roman" w:cs="Times New Roman"/>
                <w:b/>
                <w:sz w:val="18"/>
                <w:szCs w:val="18"/>
              </w:rPr>
              <w:t>,</w:t>
            </w:r>
            <w:r w:rsidRPr="004857A1">
              <w:rPr>
                <w:rFonts w:ascii="Times New Roman" w:hAnsi="Times New Roman" w:cs="Times New Roman"/>
                <w:sz w:val="18"/>
                <w:szCs w:val="18"/>
              </w:rPr>
              <w:t xml:space="preserve">  самостоятельно подбирать и создавать недостающие для игры предметы.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«История отечества». </w:t>
            </w:r>
            <w:r w:rsidRPr="004857A1">
              <w:rPr>
                <w:rFonts w:ascii="Times New Roman" w:hAnsi="Times New Roman" w:cs="Times New Roman"/>
                <w:sz w:val="18"/>
                <w:szCs w:val="18"/>
              </w:rPr>
              <w:t>Учить соблюдать правила игры. Развивать внимание, память, мышление.</w:t>
            </w:r>
          </w:p>
          <w:p w:rsidR="00AA3E40" w:rsidRPr="004857A1" w:rsidRDefault="00AA3E40" w:rsidP="00AA3E40">
            <w:pPr>
              <w:shd w:val="clear" w:color="auto" w:fill="FFFFFF"/>
              <w:spacing w:before="2" w:after="0" w:line="233" w:lineRule="exact"/>
              <w:ind w:right="240"/>
              <w:jc w:val="both"/>
              <w:rPr>
                <w:rFonts w:ascii="Times New Roman" w:hAnsi="Times New Roman" w:cs="Times New Roman"/>
                <w:sz w:val="18"/>
                <w:szCs w:val="18"/>
              </w:rPr>
            </w:pPr>
            <w:r w:rsidRPr="004857A1">
              <w:rPr>
                <w:rFonts w:ascii="Times New Roman" w:hAnsi="Times New Roman" w:cs="Times New Roman"/>
                <w:b/>
                <w:sz w:val="18"/>
                <w:szCs w:val="18"/>
              </w:rPr>
              <w:t xml:space="preserve">Творческая игра: «Моряки». </w:t>
            </w:r>
            <w:r w:rsidRPr="004857A1">
              <w:rPr>
                <w:rFonts w:ascii="Times New Roman" w:hAnsi="Times New Roman" w:cs="Times New Roman"/>
                <w:sz w:val="18"/>
                <w:szCs w:val="18"/>
              </w:rPr>
              <w:t>Учить детей обсуждать замысел игры и выполнять игровые действия в соответствии с ним, распределять роли, исполнять их в соответствии с игровым замыслом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Сбор мусора на участке детского сада.</w:t>
            </w:r>
          </w:p>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Формировать стремление к коллективной деятельности.</w:t>
            </w:r>
          </w:p>
          <w:p w:rsidR="00AA3E40" w:rsidRPr="004857A1" w:rsidRDefault="00AA3E40" w:rsidP="00AA3E40">
            <w:pPr>
              <w:pStyle w:val="a3"/>
              <w:ind w:left="0"/>
              <w:jc w:val="both"/>
              <w:rPr>
                <w:sz w:val="18"/>
                <w:szCs w:val="18"/>
              </w:rPr>
            </w:pPr>
            <w:r w:rsidRPr="004857A1">
              <w:rPr>
                <w:b/>
                <w:sz w:val="18"/>
                <w:szCs w:val="18"/>
              </w:rPr>
              <w:lastRenderedPageBreak/>
              <w:t>Самообслуживание.</w:t>
            </w:r>
            <w:r w:rsidRPr="004857A1">
              <w:rPr>
                <w:sz w:val="18"/>
                <w:szCs w:val="18"/>
              </w:rPr>
              <w:t xml:space="preserve"> Закреплять навыки аккуратно заправлять кровать, поправляя простынь.</w:t>
            </w:r>
          </w:p>
          <w:p w:rsidR="00AA3E40" w:rsidRPr="004857A1" w:rsidRDefault="00AA3E40" w:rsidP="00AA3E40">
            <w:pPr>
              <w:pStyle w:val="a3"/>
              <w:ind w:left="0"/>
              <w:jc w:val="both"/>
              <w:rPr>
                <w:b/>
                <w:sz w:val="18"/>
                <w:szCs w:val="18"/>
              </w:rPr>
            </w:pPr>
            <w:r w:rsidRPr="004857A1">
              <w:rPr>
                <w:b/>
                <w:sz w:val="18"/>
                <w:szCs w:val="18"/>
              </w:rPr>
              <w:t xml:space="preserve"> Дежурство по столовой. </w:t>
            </w:r>
            <w:r w:rsidRPr="004857A1">
              <w:rPr>
                <w:sz w:val="18"/>
                <w:szCs w:val="18"/>
              </w:rPr>
              <w:t>Закрепить умение детей выполнять обязанности дежурных по столовой: правильно сервировать стол, убирать со стола. Воспитывать самостоятельность, уважение к результатам своего труда</w:t>
            </w:r>
            <w:r w:rsidRPr="004857A1">
              <w:rPr>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Х.Б. Труд. </w:t>
            </w:r>
            <w:r w:rsidRPr="004857A1">
              <w:rPr>
                <w:rFonts w:ascii="Times New Roman" w:hAnsi="Times New Roman" w:cs="Times New Roman"/>
                <w:sz w:val="18"/>
                <w:szCs w:val="18"/>
              </w:rPr>
              <w:t xml:space="preserve"> Протереть шкафчики для полотенец – продолжать приобщать детей к труду. Воспитывать желание поддерживать чистоту в группе и желание помогать взрослым.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Поменять полотенца – формировать ответственность за выполнение поручений.</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lastRenderedPageBreak/>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Игры с металлическим конструктором</w:t>
            </w:r>
            <w:r w:rsidRPr="004857A1">
              <w:rPr>
                <w:rFonts w:ascii="Times New Roman" w:hAnsi="Times New Roman" w:cs="Times New Roman"/>
                <w:sz w:val="18"/>
                <w:szCs w:val="18"/>
              </w:rPr>
              <w:t>. Формировать интерес к конструированию. Развивать способность к самостоятельному анализу схем.</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Рисование. По замыслу. </w:t>
            </w:r>
            <w:r w:rsidRPr="004857A1">
              <w:rPr>
                <w:rFonts w:ascii="Times New Roman" w:hAnsi="Times New Roman" w:cs="Times New Roman"/>
                <w:sz w:val="18"/>
                <w:szCs w:val="18"/>
              </w:rPr>
              <w:t xml:space="preserve">Учить самостоятельно, выбирать содержание, располагать предметы, передавать несложный сюжет. Упражнять в умении аккуратно закрашивать, используя приемы штриховки сверху в низ. Развивать воображение. </w:t>
            </w:r>
          </w:p>
        </w:tc>
      </w:tr>
      <w:tr w:rsidR="00AA3E40" w:rsidRPr="004857A1" w:rsidTr="00AA3E40">
        <w:tc>
          <w:tcPr>
            <w:tcW w:w="2093" w:type="dxa"/>
          </w:tcPr>
          <w:p w:rsidR="00AA3E40" w:rsidRPr="004857A1" w:rsidRDefault="00AA3E40" w:rsidP="00AA3E40">
            <w:pPr>
              <w:pStyle w:val="a3"/>
              <w:ind w:left="0"/>
              <w:rPr>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Игра на музыкальных инструментах – металлофоны. </w:t>
            </w:r>
            <w:r w:rsidRPr="004857A1">
              <w:rPr>
                <w:rFonts w:ascii="Times New Roman" w:hAnsi="Times New Roman" w:cs="Times New Roman"/>
                <w:sz w:val="18"/>
                <w:szCs w:val="18"/>
              </w:rPr>
              <w:t xml:space="preserve">Продолжать учить играть простейшие мелодии на металлофоне.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глав из книги С. Баруздина «Страна, где мы живем».</w:t>
            </w:r>
            <w:r w:rsidRPr="004857A1">
              <w:rPr>
                <w:rFonts w:ascii="Times New Roman" w:hAnsi="Times New Roman" w:cs="Times New Roman"/>
                <w:sz w:val="18"/>
                <w:szCs w:val="18"/>
              </w:rPr>
              <w:t xml:space="preserve"> Дать детям знания о богатствах России, воспитывать стремление беречь и приумножать их. Воспитывать в детях чувство гордости за свою страну.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C44AE">
              <w:rPr>
                <w:rFonts w:ascii="Times New Roman" w:hAnsi="Times New Roman" w:cs="Times New Roman"/>
                <w:b/>
                <w:color w:val="000000"/>
                <w:sz w:val="18"/>
                <w:szCs w:val="18"/>
              </w:rPr>
              <w:t xml:space="preserve">Семейные традиции </w:t>
            </w:r>
            <w:r w:rsidRPr="004857A1">
              <w:rPr>
                <w:rFonts w:ascii="Times New Roman" w:hAnsi="Times New Roman" w:cs="Times New Roman"/>
                <w:sz w:val="18"/>
                <w:szCs w:val="18"/>
              </w:rPr>
              <w:t>Муз. движения: нар. игра «Ой, ты БабаЯга, костяная нога»; танец «Дружные пары». Развивать  способность  в соответствии с ритмическими движениями.</w:t>
            </w:r>
          </w:p>
        </w:tc>
      </w:tr>
    </w:tbl>
    <w:p w:rsidR="00AA3E40" w:rsidRDefault="00AA3E40" w:rsidP="00AA3E40">
      <w:pPr>
        <w:spacing w:after="0"/>
        <w:jc w:val="both"/>
        <w:rPr>
          <w:rFonts w:ascii="Times New Roman" w:hAnsi="Times New Roman" w:cs="Times New Roman"/>
          <w:b/>
          <w:sz w:val="18"/>
          <w:szCs w:val="18"/>
        </w:rPr>
      </w:pPr>
    </w:p>
    <w:p w:rsidR="00AA3E40" w:rsidRPr="004C44AE" w:rsidRDefault="00AA3E40" w:rsidP="00AA3E40">
      <w:pPr>
        <w:spacing w:after="0"/>
        <w:jc w:val="both"/>
        <w:rPr>
          <w:rFonts w:ascii="Times New Roman" w:hAnsi="Times New Roman" w:cs="Times New Roman"/>
          <w:b/>
          <w:i/>
          <w:sz w:val="24"/>
          <w:szCs w:val="18"/>
        </w:rPr>
      </w:pPr>
      <w:r>
        <w:rPr>
          <w:rFonts w:ascii="Times New Roman" w:hAnsi="Times New Roman" w:cs="Times New Roman"/>
          <w:b/>
          <w:i/>
          <w:sz w:val="24"/>
          <w:szCs w:val="18"/>
        </w:rPr>
        <w:t>Май</w:t>
      </w: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«День победы»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pacing w:val="-3"/>
                <w:w w:val="111"/>
                <w:sz w:val="18"/>
                <w:szCs w:val="18"/>
              </w:rPr>
            </w:pPr>
            <w:r w:rsidRPr="004857A1">
              <w:rPr>
                <w:rFonts w:ascii="Times New Roman" w:hAnsi="Times New Roman" w:cs="Times New Roman"/>
                <w:b/>
                <w:w w:val="108"/>
                <w:sz w:val="18"/>
                <w:szCs w:val="18"/>
              </w:rPr>
              <w:t xml:space="preserve">Наблюдение за цветником. </w:t>
            </w:r>
            <w:r w:rsidRPr="004857A1">
              <w:rPr>
                <w:rFonts w:ascii="Times New Roman" w:hAnsi="Times New Roman" w:cs="Times New Roman"/>
                <w:i/>
                <w:iCs/>
                <w:w w:val="111"/>
                <w:sz w:val="18"/>
                <w:szCs w:val="18"/>
              </w:rPr>
              <w:t xml:space="preserve"> </w:t>
            </w:r>
            <w:r w:rsidRPr="004857A1">
              <w:rPr>
                <w:rFonts w:ascii="Times New Roman" w:hAnsi="Times New Roman" w:cs="Times New Roman"/>
                <w:w w:val="111"/>
                <w:sz w:val="18"/>
                <w:szCs w:val="18"/>
              </w:rPr>
              <w:t>Продолжать наблюдение за ростом и развитием цве</w:t>
            </w:r>
            <w:r w:rsidRPr="004857A1">
              <w:rPr>
                <w:rFonts w:ascii="Times New Roman" w:hAnsi="Times New Roman" w:cs="Times New Roman"/>
                <w:w w:val="111"/>
                <w:sz w:val="18"/>
                <w:szCs w:val="18"/>
              </w:rPr>
              <w:softHyphen/>
            </w:r>
            <w:r w:rsidRPr="004857A1">
              <w:rPr>
                <w:rFonts w:ascii="Times New Roman" w:hAnsi="Times New Roman" w:cs="Times New Roman"/>
                <w:spacing w:val="-11"/>
                <w:w w:val="111"/>
                <w:sz w:val="18"/>
                <w:szCs w:val="18"/>
              </w:rPr>
              <w:t xml:space="preserve">тов; </w:t>
            </w:r>
            <w:r w:rsidRPr="004857A1">
              <w:rPr>
                <w:rFonts w:ascii="Times New Roman" w:hAnsi="Times New Roman" w:cs="Times New Roman"/>
                <w:spacing w:val="-4"/>
                <w:w w:val="111"/>
                <w:sz w:val="18"/>
                <w:szCs w:val="18"/>
              </w:rPr>
              <w:t xml:space="preserve">закреплять умение ухаживать за растениями, поливать </w:t>
            </w:r>
            <w:r w:rsidRPr="004857A1">
              <w:rPr>
                <w:rFonts w:ascii="Times New Roman" w:hAnsi="Times New Roman" w:cs="Times New Roman"/>
                <w:spacing w:val="-3"/>
                <w:w w:val="111"/>
                <w:sz w:val="18"/>
                <w:szCs w:val="18"/>
              </w:rPr>
              <w:t xml:space="preserve">их, пропалывать. </w:t>
            </w:r>
          </w:p>
          <w:p w:rsidR="00AA3E40" w:rsidRPr="004857A1" w:rsidRDefault="00AA3E40" w:rsidP="00AA3E40">
            <w:pPr>
              <w:spacing w:after="0"/>
              <w:jc w:val="both"/>
              <w:rPr>
                <w:rFonts w:ascii="Times New Roman" w:hAnsi="Times New Roman" w:cs="Times New Roman"/>
                <w:spacing w:val="-3"/>
                <w:w w:val="111"/>
                <w:sz w:val="18"/>
                <w:szCs w:val="18"/>
              </w:rPr>
            </w:pPr>
            <w:r w:rsidRPr="004857A1">
              <w:rPr>
                <w:rFonts w:ascii="Times New Roman" w:hAnsi="Times New Roman" w:cs="Times New Roman"/>
                <w:b/>
                <w:bCs/>
                <w:color w:val="000000"/>
                <w:sz w:val="18"/>
                <w:szCs w:val="18"/>
                <w:shd w:val="clear" w:color="auto" w:fill="FFFFFF"/>
              </w:rPr>
              <w:t>Наблюдение за березой</w:t>
            </w:r>
            <w:r w:rsidRPr="004857A1">
              <w:rPr>
                <w:rFonts w:ascii="Times New Roman" w:hAnsi="Times New Roman" w:cs="Times New Roman"/>
                <w:color w:val="000000"/>
                <w:sz w:val="18"/>
                <w:szCs w:val="18"/>
                <w:shd w:val="clear" w:color="auto" w:fill="FFFFFF"/>
              </w:rPr>
              <w:t> (расширять знания детей о связи живой и неживой природы).</w:t>
            </w:r>
          </w:p>
          <w:p w:rsidR="00AA3E40" w:rsidRPr="004C44AE"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Экспериментирование. «Посадим дерево».</w:t>
            </w:r>
            <w:r w:rsidRPr="004857A1">
              <w:rPr>
                <w:rFonts w:ascii="Times New Roman" w:hAnsi="Times New Roman" w:cs="Times New Roman"/>
                <w:sz w:val="18"/>
                <w:szCs w:val="18"/>
              </w:rPr>
              <w:t xml:space="preserve"> Определить свойство песка и глины: сыпучесть, рыхлость. Формировать умения детей самостоятельно делать выводы. Воспитывать интерес к проведению опыта.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 Что такое героизм?»</w:t>
            </w:r>
            <w:r w:rsidRPr="004857A1">
              <w:rPr>
                <w:rFonts w:ascii="Times New Roman" w:hAnsi="Times New Roman" w:cs="Times New Roman"/>
                <w:color w:val="000000"/>
                <w:sz w:val="18"/>
                <w:szCs w:val="18"/>
              </w:rPr>
              <w:t> (сформировать у детей представление о героизме. Воспитывать эмоционально-положительное, действенное отношение к воинам, в стремлении подражать им в ловкости, выносливости, смелости).</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color w:val="000000"/>
                <w:sz w:val="18"/>
                <w:szCs w:val="18"/>
                <w:shd w:val="clear" w:color="auto" w:fill="FFFFFF"/>
              </w:rPr>
              <w:t>Составление рассказа  «У Вечного огня» (закреплять знания о празднике «День Победы»).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о ветеранах</w:t>
            </w:r>
            <w:r w:rsidRPr="004857A1">
              <w:rPr>
                <w:rFonts w:ascii="Times New Roman" w:hAnsi="Times New Roman" w:cs="Times New Roman"/>
                <w:sz w:val="18"/>
                <w:szCs w:val="18"/>
              </w:rPr>
              <w:t xml:space="preserve"> – воспитывать уважительное отношение к ветеранам.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«Кода это бывает». </w:t>
            </w:r>
            <w:r w:rsidRPr="004857A1">
              <w:rPr>
                <w:rFonts w:ascii="Times New Roman" w:hAnsi="Times New Roman" w:cs="Times New Roman"/>
                <w:color w:val="000000"/>
                <w:sz w:val="18"/>
                <w:szCs w:val="18"/>
              </w:rPr>
              <w:t xml:space="preserve">Учить детей употреблять в речи предлог </w:t>
            </w:r>
            <w:r w:rsidRPr="004857A1">
              <w:rPr>
                <w:rFonts w:ascii="Times New Roman" w:hAnsi="Times New Roman" w:cs="Times New Roman"/>
                <w:b/>
                <w:color w:val="000000"/>
                <w:sz w:val="18"/>
                <w:szCs w:val="18"/>
              </w:rPr>
              <w:t>за.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П./и «Ловишка, бери ленту»</w:t>
            </w:r>
            <w:r w:rsidRPr="004857A1">
              <w:rPr>
                <w:rFonts w:ascii="Times New Roman" w:hAnsi="Times New Roman" w:cs="Times New Roman"/>
                <w:sz w:val="18"/>
                <w:szCs w:val="18"/>
              </w:rPr>
              <w:t xml:space="preserve"> - упражнять беге в рассыпную с увертыванием.  Развивать ловкость, быстроту.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П, /игра </w:t>
            </w:r>
            <w:r w:rsidRPr="004857A1">
              <w:rPr>
                <w:rFonts w:ascii="Times New Roman" w:hAnsi="Times New Roman" w:cs="Times New Roman"/>
                <w:sz w:val="18"/>
                <w:szCs w:val="18"/>
              </w:rPr>
              <w:t>«</w:t>
            </w:r>
            <w:r w:rsidRPr="004857A1">
              <w:rPr>
                <w:rFonts w:ascii="Times New Roman" w:hAnsi="Times New Roman" w:cs="Times New Roman"/>
                <w:b/>
                <w:sz w:val="18"/>
                <w:szCs w:val="18"/>
              </w:rPr>
              <w:t>На одной ножке по дорожке»</w:t>
            </w:r>
            <w:r w:rsidRPr="004857A1">
              <w:rPr>
                <w:rFonts w:ascii="Times New Roman" w:hAnsi="Times New Roman" w:cs="Times New Roman"/>
                <w:sz w:val="18"/>
                <w:szCs w:val="18"/>
              </w:rPr>
              <w:t xml:space="preserve"> - упражнять в прыжках, но одной ноге.</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П./игра «Школа мяча»</w:t>
            </w:r>
            <w:r w:rsidRPr="004857A1">
              <w:rPr>
                <w:rFonts w:ascii="Times New Roman" w:hAnsi="Times New Roman" w:cs="Times New Roman"/>
                <w:sz w:val="18"/>
                <w:szCs w:val="18"/>
              </w:rPr>
              <w:t xml:space="preserve"> - закреплять ведение мяча разными способами. Развивать координацию, ловкость. </w:t>
            </w:r>
          </w:p>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sz w:val="18"/>
                <w:szCs w:val="18"/>
              </w:rPr>
              <w:t>П./игра «Пробеги тихо»</w:t>
            </w:r>
            <w:r w:rsidRPr="004857A1">
              <w:rPr>
                <w:rFonts w:ascii="Times New Roman" w:hAnsi="Times New Roman" w:cs="Times New Roman"/>
                <w:sz w:val="18"/>
                <w:szCs w:val="18"/>
              </w:rPr>
              <w:t xml:space="preserve"> - развивать у детей умение действовать согласно правилам. Упражнять в легком беге на носках</w:t>
            </w:r>
            <w:r w:rsidRPr="004857A1">
              <w:rPr>
                <w:rFonts w:ascii="Times New Roman" w:hAnsi="Times New Roman" w:cs="Times New Roman"/>
                <w:b/>
                <w:sz w:val="18"/>
                <w:szCs w:val="18"/>
              </w:rPr>
              <w:t>.</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М. п. и. «Граница»</w:t>
            </w:r>
            <w:r w:rsidRPr="004857A1">
              <w:rPr>
                <w:rFonts w:ascii="Times New Roman" w:hAnsi="Times New Roman" w:cs="Times New Roman"/>
                <w:sz w:val="18"/>
                <w:szCs w:val="18"/>
              </w:rPr>
              <w:t xml:space="preserve"> - упражнять детей в без шумной ходьбе. Развивать ловкость, равновесие, внимание.</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С/р. игра «Моряки».</w:t>
            </w:r>
            <w:r w:rsidRPr="004857A1">
              <w:rPr>
                <w:rFonts w:ascii="Times New Roman" w:hAnsi="Times New Roman" w:cs="Times New Roman"/>
                <w:sz w:val="18"/>
                <w:szCs w:val="18"/>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4857A1">
              <w:rPr>
                <w:rFonts w:ascii="Times New Roman" w:hAnsi="Times New Roman" w:cs="Times New Roman"/>
                <w:iCs/>
                <w:color w:val="000000"/>
                <w:spacing w:val="-11"/>
                <w:sz w:val="18"/>
                <w:szCs w:val="18"/>
              </w:rPr>
              <w:t xml:space="preserve"> (</w:t>
            </w:r>
            <w:r w:rsidRPr="004857A1">
              <w:rPr>
                <w:rFonts w:ascii="Times New Roman" w:hAnsi="Times New Roman" w:cs="Times New Roman"/>
                <w:sz w:val="18"/>
                <w:szCs w:val="18"/>
              </w:rPr>
              <w:t>почтальон, кассир, водитель, грузчик, продавец</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Творческая игра «Парад военной техники»</w:t>
            </w:r>
            <w:r w:rsidRPr="004857A1">
              <w:rPr>
                <w:rFonts w:ascii="Times New Roman" w:hAnsi="Times New Roman" w:cs="Times New Roman"/>
                <w:sz w:val="18"/>
                <w:szCs w:val="18"/>
              </w:rPr>
              <w:t xml:space="preserve"> - развивать умение подготавливать необходимые условия для игры, разворачивать сюжет на основе ранее полученных знаний.</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«Служу России!». </w:t>
            </w:r>
            <w:r w:rsidRPr="004857A1">
              <w:rPr>
                <w:rFonts w:ascii="Times New Roman" w:hAnsi="Times New Roman" w:cs="Times New Roman"/>
                <w:sz w:val="18"/>
                <w:szCs w:val="18"/>
              </w:rPr>
              <w:t>Познакомить с полководцами и их победами. Развивать внимание, умение быстро ориентироваться.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Подготовка огорода к дальнейшей работе; уборка мусора, подметание дорожек .</w:t>
            </w:r>
            <w:r w:rsidRPr="004857A1">
              <w:rPr>
                <w:rFonts w:ascii="Times New Roman" w:hAnsi="Times New Roman" w:cs="Times New Roman"/>
                <w:iCs/>
                <w:color w:val="000000"/>
                <w:sz w:val="18"/>
                <w:szCs w:val="18"/>
              </w:rPr>
              <w:t>Ф</w:t>
            </w:r>
            <w:r w:rsidRPr="004857A1">
              <w:rPr>
                <w:rFonts w:ascii="Times New Roman" w:hAnsi="Times New Roman" w:cs="Times New Roman"/>
                <w:color w:val="000000"/>
                <w:sz w:val="18"/>
                <w:szCs w:val="18"/>
              </w:rPr>
              <w:t>ормировать желание работать сообща.</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 xml:space="preserve">Работа в уголке природы: </w:t>
            </w:r>
            <w:r w:rsidRPr="004857A1">
              <w:rPr>
                <w:b/>
                <w:color w:val="000000"/>
                <w:sz w:val="18"/>
                <w:szCs w:val="18"/>
              </w:rPr>
              <w:t> «3еленый десант на комнатные растения»   (убираем больные листья, подкормка).</w:t>
            </w:r>
            <w:r w:rsidRPr="004857A1">
              <w:rPr>
                <w:color w:val="000000"/>
                <w:sz w:val="18"/>
                <w:szCs w:val="18"/>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lastRenderedPageBreak/>
              <w:t>Дежурство по столовой:</w:t>
            </w:r>
            <w:r w:rsidRPr="004857A1">
              <w:rPr>
                <w:sz w:val="18"/>
                <w:szCs w:val="18"/>
              </w:rPr>
              <w:t xml:space="preserve"> Учить детей последовательно и аккуратно накрывать на стол. </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221" w:type="dxa"/>
          </w:tcPr>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color w:val="000000"/>
                <w:sz w:val="18"/>
                <w:szCs w:val="18"/>
              </w:rPr>
              <w:t>Конструирование. Оригами   «Самолеты»</w:t>
            </w:r>
            <w:r w:rsidRPr="004857A1">
              <w:rPr>
                <w:rFonts w:ascii="Times New Roman" w:hAnsi="Times New Roman" w:cs="Times New Roman"/>
                <w:color w:val="000000"/>
                <w:sz w:val="18"/>
                <w:szCs w:val="18"/>
              </w:rPr>
              <w:t xml:space="preserve"> </w:t>
            </w:r>
            <w:r w:rsidRPr="004857A1">
              <w:rPr>
                <w:rFonts w:ascii="Times New Roman" w:hAnsi="Times New Roman" w:cs="Times New Roman"/>
                <w:sz w:val="18"/>
                <w:szCs w:val="18"/>
              </w:rPr>
              <w:t xml:space="preserve">продолжить учить сооружать самолёты методом оригами.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упражнять в умении равномерно закрашивать рисунок, штриховать в одном направлении.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rPr>
                <w:rFonts w:ascii="Times New Roman" w:hAnsi="Times New Roman" w:cs="Times New Roman"/>
                <w:color w:val="000000"/>
                <w:sz w:val="18"/>
                <w:szCs w:val="18"/>
              </w:rPr>
            </w:pPr>
            <w:r w:rsidRPr="004857A1">
              <w:rPr>
                <w:rFonts w:ascii="Times New Roman" w:hAnsi="Times New Roman" w:cs="Times New Roman"/>
                <w:b/>
                <w:sz w:val="18"/>
                <w:szCs w:val="18"/>
              </w:rPr>
              <w:t xml:space="preserve">Пение песни </w:t>
            </w:r>
            <w:r w:rsidRPr="004857A1">
              <w:rPr>
                <w:rFonts w:ascii="Times New Roman" w:hAnsi="Times New Roman" w:cs="Times New Roman"/>
                <w:b/>
                <w:color w:val="000000"/>
                <w:sz w:val="18"/>
                <w:szCs w:val="18"/>
              </w:rPr>
              <w:t xml:space="preserve">М. Магиденко Соловейко». </w:t>
            </w:r>
            <w:r w:rsidRPr="004857A1">
              <w:rPr>
                <w:rFonts w:ascii="Times New Roman" w:hAnsi="Times New Roman" w:cs="Times New Roman"/>
                <w:color w:val="000000"/>
                <w:sz w:val="18"/>
                <w:szCs w:val="18"/>
              </w:rPr>
              <w:t>Учить петь легким, подвижным звуком.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rPr>
                <w:rFonts w:ascii="Times New Roman" w:hAnsi="Times New Roman" w:cs="Times New Roman"/>
                <w:b/>
                <w:sz w:val="18"/>
                <w:szCs w:val="18"/>
              </w:rPr>
            </w:pPr>
            <w:r w:rsidRPr="004857A1">
              <w:rPr>
                <w:rFonts w:ascii="Times New Roman" w:hAnsi="Times New Roman" w:cs="Times New Roman"/>
                <w:b/>
                <w:sz w:val="18"/>
                <w:szCs w:val="18"/>
              </w:rPr>
              <w:t>Чтение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«Волк и семеро козлят»</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color w:val="333333"/>
                <w:sz w:val="18"/>
                <w:szCs w:val="18"/>
              </w:rPr>
              <w:t xml:space="preserve"> </w:t>
            </w:r>
            <w:r w:rsidRPr="004857A1">
              <w:rPr>
                <w:rFonts w:ascii="Times New Roman" w:hAnsi="Times New Roman" w:cs="Times New Roman"/>
                <w:sz w:val="18"/>
                <w:szCs w:val="18"/>
              </w:rPr>
              <w:t>Познакомить детей со сказкой «Волк и семеро козлят». Воспитывать у детей умение слушать сказку внимательно; сопереживать героям сказки; развивать память, внимание; подвести детей к пониманию соблюдений элементарных правил послушания;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221" w:type="dxa"/>
            <w:vAlign w:val="center"/>
          </w:tcPr>
          <w:p w:rsidR="00AA3E40" w:rsidRPr="004857A1" w:rsidRDefault="00AA3E40" w:rsidP="00AA3E40">
            <w:pPr>
              <w:widowControl w:val="0"/>
              <w:autoSpaceDE w:val="0"/>
              <w:autoSpaceDN w:val="0"/>
              <w:adjustRightInd w:val="0"/>
              <w:spacing w:after="0"/>
              <w:rPr>
                <w:rFonts w:ascii="Times New Roman" w:hAnsi="Times New Roman" w:cs="Times New Roman"/>
                <w:b/>
                <w:sz w:val="18"/>
                <w:szCs w:val="18"/>
              </w:rPr>
            </w:pPr>
            <w:r w:rsidRPr="004857A1">
              <w:rPr>
                <w:rFonts w:ascii="Times New Roman" w:hAnsi="Times New Roman" w:cs="Times New Roman"/>
                <w:b/>
                <w:sz w:val="18"/>
                <w:szCs w:val="18"/>
              </w:rPr>
              <w:t xml:space="preserve">Дидактические игры «Игра на уничтожение» (пешка против пешки, две пешки против одной, одна пешка против двух, две пешки против двух: </w:t>
            </w:r>
            <w:r w:rsidRPr="004857A1">
              <w:rPr>
                <w:rFonts w:ascii="Times New Roman" w:hAnsi="Times New Roman" w:cs="Times New Roman"/>
                <w:sz w:val="18"/>
                <w:szCs w:val="18"/>
              </w:rPr>
              <w:t>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 Шахматная доска и шахматные поля, комплекты шахматных фигур по кол-ву детей Учебник Ч.2  с.9 -16.</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«День победы»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01"/>
                <w:sz w:val="18"/>
                <w:szCs w:val="18"/>
              </w:rPr>
            </w:pPr>
            <w:r w:rsidRPr="004857A1">
              <w:rPr>
                <w:rFonts w:ascii="Times New Roman" w:hAnsi="Times New Roman" w:cs="Times New Roman"/>
                <w:b/>
                <w:w w:val="104"/>
                <w:sz w:val="18"/>
                <w:szCs w:val="18"/>
              </w:rPr>
              <w:t xml:space="preserve">Наблюдение за </w:t>
            </w:r>
            <w:r w:rsidRPr="004857A1">
              <w:rPr>
                <w:rFonts w:ascii="Times New Roman" w:hAnsi="Times New Roman" w:cs="Times New Roman"/>
                <w:b/>
                <w:w w:val="105"/>
                <w:sz w:val="18"/>
                <w:szCs w:val="18"/>
              </w:rPr>
              <w:t>деревьями.</w:t>
            </w:r>
            <w:r w:rsidRPr="004857A1">
              <w:rPr>
                <w:rFonts w:ascii="Times New Roman" w:hAnsi="Times New Roman" w:cs="Times New Roman"/>
                <w:w w:val="101"/>
                <w:sz w:val="18"/>
                <w:szCs w:val="18"/>
              </w:rPr>
              <w:t xml:space="preserve"> Продолжать знакомить с деревьями и кустарниками на участке.</w:t>
            </w:r>
          </w:p>
          <w:p w:rsidR="00AA3E40" w:rsidRPr="004857A1" w:rsidRDefault="00AA3E40" w:rsidP="00AA3E40">
            <w:pPr>
              <w:spacing w:after="0"/>
              <w:jc w:val="both"/>
              <w:rPr>
                <w:rFonts w:ascii="Times New Roman" w:hAnsi="Times New Roman" w:cs="Times New Roman"/>
                <w:spacing w:val="-11"/>
                <w:w w:val="108"/>
                <w:sz w:val="18"/>
                <w:szCs w:val="18"/>
              </w:rPr>
            </w:pPr>
            <w:r w:rsidRPr="004857A1">
              <w:rPr>
                <w:rFonts w:ascii="Times New Roman" w:hAnsi="Times New Roman" w:cs="Times New Roman"/>
                <w:b/>
                <w:spacing w:val="-11"/>
                <w:w w:val="108"/>
                <w:sz w:val="18"/>
                <w:szCs w:val="18"/>
              </w:rPr>
              <w:t>Экскурсия на    водоемом.</w:t>
            </w:r>
            <w:r w:rsidRPr="004857A1">
              <w:rPr>
                <w:rFonts w:ascii="Times New Roman" w:hAnsi="Times New Roman" w:cs="Times New Roman"/>
                <w:spacing w:val="-11"/>
                <w:w w:val="108"/>
                <w:sz w:val="18"/>
                <w:szCs w:val="18"/>
              </w:rPr>
              <w:t xml:space="preserve">  Закрепить представление об обитателях водоема.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Экспериментирование «Мыльные пузыри»</w:t>
            </w:r>
            <w:r w:rsidRPr="004857A1">
              <w:rPr>
                <w:rFonts w:ascii="Times New Roman" w:hAnsi="Times New Roman" w:cs="Times New Roman"/>
                <w:sz w:val="18"/>
                <w:szCs w:val="18"/>
              </w:rPr>
              <w:t xml:space="preserve"> - учить детей правильно делать состав из пены для пускания мыльных пузырей с помощью разных предметов; развивать познавательный интерес; воспитывать интерес к проведению опытов с водой </w:t>
            </w:r>
          </w:p>
          <w:p w:rsidR="00AA3E40" w:rsidRPr="004857A1" w:rsidRDefault="00AA3E40" w:rsidP="00AA3E40">
            <w:pPr>
              <w:pStyle w:val="a3"/>
              <w:ind w:left="0"/>
              <w:jc w:val="both"/>
              <w:rPr>
                <w:bCs/>
                <w:sz w:val="18"/>
                <w:szCs w:val="18"/>
                <w:shd w:val="clear" w:color="auto" w:fill="FFFFFF"/>
              </w:rPr>
            </w:pPr>
            <w:r w:rsidRPr="004857A1">
              <w:rPr>
                <w:b/>
                <w:sz w:val="18"/>
                <w:szCs w:val="18"/>
              </w:rPr>
              <w:t>Д/игра Блоки Дьенеша «Олимпийские кольца»</w:t>
            </w:r>
            <w:r w:rsidRPr="004857A1">
              <w:rPr>
                <w:sz w:val="18"/>
                <w:szCs w:val="18"/>
              </w:rPr>
              <w:t xml:space="preserve"> - упражнять в умении классифицировать блоки по двум свойствам. Находить область пересечения двух областей. Развивать пространственное представление, логическое и образное мышление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и рассматривание иллюстраций на тему: «9 мая». </w:t>
            </w:r>
            <w:r w:rsidRPr="004857A1">
              <w:rPr>
                <w:rFonts w:ascii="Times New Roman" w:hAnsi="Times New Roman" w:cs="Times New Roman"/>
                <w:color w:val="000000"/>
                <w:sz w:val="18"/>
                <w:szCs w:val="18"/>
              </w:rPr>
              <w:t xml:space="preserve">Закреплять знания детей о празднике,   о великой отечественной войне, о её участниках. Развивать внимание, мышлений, воображение, связную речь. </w:t>
            </w:r>
            <w:r w:rsidRPr="004857A1">
              <w:rPr>
                <w:rFonts w:ascii="Times New Roman" w:hAnsi="Times New Roman" w:cs="Times New Roman"/>
                <w:sz w:val="18"/>
                <w:szCs w:val="18"/>
              </w:rPr>
              <w:t xml:space="preserve"> </w:t>
            </w:r>
          </w:p>
          <w:p w:rsidR="00AA3E40" w:rsidRPr="004C44AE"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bCs/>
                <w:color w:val="000000"/>
                <w:sz w:val="18"/>
                <w:szCs w:val="18"/>
                <w:shd w:val="clear" w:color="auto" w:fill="FFFFFF"/>
              </w:rPr>
              <w:t>Беседа «</w:t>
            </w:r>
            <w:r w:rsidRPr="004857A1">
              <w:rPr>
                <w:rFonts w:ascii="Times New Roman" w:hAnsi="Times New Roman" w:cs="Times New Roman"/>
                <w:color w:val="000000"/>
                <w:sz w:val="18"/>
                <w:szCs w:val="18"/>
                <w:shd w:val="clear" w:color="auto" w:fill="FFFFFF"/>
              </w:rPr>
              <w:t>Какое время года?» (учить слушать поэтический текст; воспитывать эстетические эмоции и переживания; закреплять знания о месяцах каждого времени года и основных признаках разных времен года).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 /и «Коршун, и наседка»</w:t>
            </w:r>
            <w:r w:rsidRPr="004857A1">
              <w:rPr>
                <w:rFonts w:ascii="Times New Roman" w:hAnsi="Times New Roman" w:cs="Times New Roman"/>
                <w:sz w:val="18"/>
                <w:szCs w:val="18"/>
              </w:rPr>
              <w:t xml:space="preserve"> - упражнять в беге.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«Удочка»</w:t>
            </w:r>
            <w:r w:rsidRPr="004857A1">
              <w:rPr>
                <w:rFonts w:ascii="Times New Roman" w:hAnsi="Times New Roman" w:cs="Times New Roman"/>
                <w:sz w:val="18"/>
                <w:szCs w:val="18"/>
              </w:rPr>
              <w:t xml:space="preserve"> - учить детей в подпрыгивании на месте. Развивать ловкость,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«Лиса в курятнике» </w:t>
            </w:r>
            <w:r w:rsidRPr="004857A1">
              <w:rPr>
                <w:rFonts w:ascii="Times New Roman" w:hAnsi="Times New Roman" w:cs="Times New Roman"/>
                <w:sz w:val="18"/>
                <w:szCs w:val="18"/>
              </w:rPr>
              <w:t xml:space="preserve">- закрепить спрыгивание с предмета, умение быстро взбираться на него, бег врассыпную. Развивать ловкость, ориентировку в пространстве.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«Кто бросит дальше мешочек» </w:t>
            </w:r>
            <w:r w:rsidRPr="004857A1">
              <w:rPr>
                <w:rFonts w:ascii="Times New Roman" w:hAnsi="Times New Roman" w:cs="Times New Roman"/>
                <w:sz w:val="18"/>
                <w:szCs w:val="18"/>
              </w:rPr>
              <w:t xml:space="preserve">развивать умение действовать по сигналу. Упражнять в метании вдаль правой и левой рукой.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«Повтори, не ошибись»</w:t>
            </w:r>
            <w:r w:rsidRPr="004857A1">
              <w:rPr>
                <w:rFonts w:ascii="Times New Roman" w:hAnsi="Times New Roman" w:cs="Times New Roman"/>
                <w:sz w:val="18"/>
                <w:szCs w:val="18"/>
              </w:rPr>
              <w:t xml:space="preserve"> - развивать внимание, быстроту реакции на сигнал.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«Моряки».</w:t>
            </w:r>
            <w:r w:rsidRPr="004857A1">
              <w:rPr>
                <w:rFonts w:ascii="Times New Roman" w:hAnsi="Times New Roman" w:cs="Times New Roman"/>
                <w:sz w:val="18"/>
                <w:szCs w:val="18"/>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4857A1">
              <w:rPr>
                <w:rFonts w:ascii="Times New Roman" w:hAnsi="Times New Roman" w:cs="Times New Roman"/>
                <w:iCs/>
                <w:color w:val="000000"/>
                <w:spacing w:val="-11"/>
                <w:sz w:val="18"/>
                <w:szCs w:val="18"/>
              </w:rPr>
              <w:t xml:space="preserve"> (</w:t>
            </w:r>
            <w:r w:rsidRPr="004857A1">
              <w:rPr>
                <w:rFonts w:ascii="Times New Roman" w:hAnsi="Times New Roman" w:cs="Times New Roman"/>
                <w:sz w:val="18"/>
                <w:szCs w:val="18"/>
              </w:rPr>
              <w:t>почтальон, кассир, водитель, грузчик, продавец</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Хоровод </w:t>
            </w:r>
            <w:r w:rsidRPr="004857A1">
              <w:rPr>
                <w:rFonts w:ascii="Times New Roman" w:hAnsi="Times New Roman" w:cs="Times New Roman"/>
                <w:b/>
                <w:color w:val="000000"/>
                <w:sz w:val="18"/>
                <w:szCs w:val="18"/>
              </w:rPr>
              <w:t xml:space="preserve">«Весенний хоровод» </w:t>
            </w:r>
            <w:r w:rsidRPr="004857A1">
              <w:rPr>
                <w:rFonts w:ascii="Times New Roman" w:hAnsi="Times New Roman" w:cs="Times New Roman"/>
                <w:color w:val="000000"/>
                <w:sz w:val="18"/>
                <w:szCs w:val="18"/>
              </w:rPr>
              <w:t>Работать над закреплением текста и четким его произношением.</w:t>
            </w:r>
          </w:p>
          <w:p w:rsidR="00AA3E40" w:rsidRPr="004857A1" w:rsidRDefault="00AA3E40" w:rsidP="00AA3E40">
            <w:pPr>
              <w:pStyle w:val="a3"/>
              <w:ind w:left="0"/>
              <w:jc w:val="both"/>
              <w:rPr>
                <w:b/>
                <w:sz w:val="18"/>
                <w:szCs w:val="18"/>
              </w:rPr>
            </w:pPr>
            <w:r w:rsidRPr="004857A1">
              <w:rPr>
                <w:b/>
                <w:sz w:val="18"/>
                <w:szCs w:val="18"/>
              </w:rPr>
              <w:t xml:space="preserve">Настольная игра «Герои русских сказок». </w:t>
            </w:r>
            <w:r w:rsidRPr="004857A1">
              <w:rPr>
                <w:sz w:val="18"/>
                <w:szCs w:val="18"/>
              </w:rPr>
              <w:t>Развивать  память, мышление, речь, умение пересказывать.</w:t>
            </w:r>
          </w:p>
          <w:p w:rsidR="00AA3E40" w:rsidRPr="004857A1" w:rsidRDefault="00AA3E40" w:rsidP="00AA3E40">
            <w:pPr>
              <w:pStyle w:val="a3"/>
              <w:ind w:left="0"/>
              <w:jc w:val="both"/>
              <w:rPr>
                <w:sz w:val="18"/>
                <w:szCs w:val="18"/>
              </w:rPr>
            </w:pPr>
            <w:r w:rsidRPr="004857A1">
              <w:rPr>
                <w:b/>
                <w:sz w:val="18"/>
                <w:szCs w:val="18"/>
              </w:rPr>
              <w:t>Творческая игра «Маша поранилась»</w:t>
            </w:r>
            <w:r w:rsidRPr="004857A1">
              <w:rPr>
                <w:sz w:val="18"/>
                <w:szCs w:val="18"/>
              </w:rPr>
              <w:t xml:space="preserve"> - продолжить создавать игровые ситуации, воспитывать сочувствие, закрепить умение оказывать первую помощь.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на участке:</w:t>
            </w:r>
            <w:r w:rsidRPr="004857A1">
              <w:rPr>
                <w:rFonts w:ascii="Times New Roman" w:hAnsi="Times New Roman" w:cs="Times New Roman"/>
                <w:sz w:val="18"/>
                <w:szCs w:val="18"/>
              </w:rPr>
              <w:t xml:space="preserve"> Уборка обломанных веток - привлечение детей к посильному труду.</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 «Вытирание столов».</w:t>
            </w:r>
            <w:r w:rsidRPr="004857A1">
              <w:rPr>
                <w:rFonts w:ascii="Times New Roman" w:hAnsi="Times New Roman" w:cs="Times New Roman"/>
                <w:sz w:val="18"/>
                <w:szCs w:val="18"/>
              </w:rPr>
              <w:t xml:space="preserve"> Формировать у детей  осознанное отношение к порядку.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Совершенствовать умение сушить мокрые вещи после прогулки.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Уборка мусора. </w:t>
            </w:r>
            <w:r w:rsidRPr="004857A1">
              <w:rPr>
                <w:rFonts w:ascii="Times New Roman" w:hAnsi="Times New Roman" w:cs="Times New Roman"/>
                <w:sz w:val="18"/>
                <w:szCs w:val="18"/>
              </w:rPr>
              <w:t>Воспитывать трудолюбие, желание трудиться в коллективе.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221"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Конструирование из конструктора Лего  «Самолеты»</w:t>
            </w:r>
            <w:r w:rsidRPr="004857A1">
              <w:rPr>
                <w:rFonts w:ascii="Times New Roman" w:hAnsi="Times New Roman" w:cs="Times New Roman"/>
                <w:color w:val="000000"/>
                <w:sz w:val="18"/>
                <w:szCs w:val="18"/>
              </w:rPr>
              <w:t xml:space="preserve"> - учить создавать различные виды самолетов по рисунку.</w:t>
            </w:r>
            <w:r w:rsidRPr="004857A1">
              <w:rPr>
                <w:rFonts w:ascii="Times New Roman" w:hAnsi="Times New Roman" w:cs="Times New Roman"/>
                <w:b/>
                <w:color w:val="000000"/>
                <w:sz w:val="18"/>
                <w:szCs w:val="18"/>
              </w:rPr>
              <w:t xml:space="preserve"> Конструирование из конструктора Лего  «Самолеты»</w:t>
            </w:r>
            <w:r w:rsidRPr="004857A1">
              <w:rPr>
                <w:rFonts w:ascii="Times New Roman" w:hAnsi="Times New Roman" w:cs="Times New Roman"/>
                <w:color w:val="000000"/>
                <w:sz w:val="18"/>
                <w:szCs w:val="18"/>
              </w:rPr>
              <w:t xml:space="preserve"> - учить создавать различные виды самолетов по рисунку.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по трафарету</w:t>
            </w:r>
            <w:r w:rsidRPr="004857A1">
              <w:rPr>
                <w:rFonts w:ascii="Times New Roman" w:hAnsi="Times New Roman" w:cs="Times New Roman"/>
                <w:sz w:val="18"/>
                <w:szCs w:val="18"/>
              </w:rPr>
              <w:t xml:space="preserve"> - предложить детям соединить в одном рисунке разные материалы для создания выразительного образа.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(Барельеф). «Салют». </w:t>
            </w:r>
            <w:r w:rsidRPr="004857A1">
              <w:rPr>
                <w:rFonts w:ascii="Times New Roman" w:hAnsi="Times New Roman" w:cs="Times New Roman"/>
                <w:sz w:val="18"/>
                <w:szCs w:val="18"/>
              </w:rPr>
              <w:t xml:space="preserve">Продолжать знакомить с новым видом лепки барельеф. Учить с помощью налепов, создать декоративную пластину. Закрепить умение, пользоваться стекой. Развивать мелкую моторику пальцев рук, зрительное внимание.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Слушание  «Вальс» А.Гречанинова</w:t>
            </w:r>
            <w:r w:rsidRPr="004857A1">
              <w:rPr>
                <w:rFonts w:ascii="Times New Roman" w:hAnsi="Times New Roman" w:cs="Times New Roman"/>
                <w:color w:val="000000"/>
                <w:sz w:val="18"/>
                <w:szCs w:val="18"/>
              </w:rPr>
              <w:t xml:space="preserve"> - побуждать детей  передавать свое  отношение к музыке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 Михалков «День Победы».</w:t>
            </w:r>
            <w:r w:rsidRPr="004857A1">
              <w:rPr>
                <w:rFonts w:ascii="Times New Roman" w:hAnsi="Times New Roman" w:cs="Times New Roman"/>
                <w:sz w:val="18"/>
                <w:szCs w:val="18"/>
              </w:rPr>
              <w:t xml:space="preserve"> Развивать способности в восприятии и анализе литературных произведений, учить выражать свои чувства, обогащать словарный запас.</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«Взрослым и детям нужен мир на планете»</w:t>
            </w:r>
            <w:r w:rsidRPr="004857A1">
              <w:rPr>
                <w:rFonts w:ascii="Times New Roman" w:hAnsi="Times New Roman" w:cs="Times New Roman"/>
                <w:sz w:val="18"/>
                <w:szCs w:val="18"/>
              </w:rPr>
              <w:t xml:space="preserve"> Задачи: познакомить детей со знаменитыми земляками, участниками Великой Отечественной войны; воспитывать уважение к их труду и подвигам, желание быть на них похожими.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C44AE" w:rsidRDefault="00AA3E40" w:rsidP="00AA3E40">
            <w:pPr>
              <w:spacing w:after="0"/>
              <w:jc w:val="center"/>
              <w:rPr>
                <w:rFonts w:ascii="Times New Roman" w:hAnsi="Times New Roman" w:cs="Times New Roman"/>
                <w:b/>
                <w:sz w:val="18"/>
                <w:szCs w:val="18"/>
              </w:rPr>
            </w:pPr>
            <w:r w:rsidRPr="004C44AE">
              <w:rPr>
                <w:rFonts w:ascii="Times New Roman" w:hAnsi="Times New Roman" w:cs="Times New Roman"/>
                <w:b/>
                <w:sz w:val="18"/>
                <w:szCs w:val="18"/>
              </w:rPr>
              <w:t>Тема недели: «День победы»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07"/>
                <w:sz w:val="18"/>
                <w:szCs w:val="18"/>
              </w:rPr>
            </w:pPr>
            <w:r w:rsidRPr="004857A1">
              <w:rPr>
                <w:rFonts w:ascii="Times New Roman" w:hAnsi="Times New Roman" w:cs="Times New Roman"/>
                <w:b/>
                <w:w w:val="106"/>
                <w:sz w:val="18"/>
                <w:szCs w:val="18"/>
              </w:rPr>
              <w:t xml:space="preserve">Наблюдение за облаками </w:t>
            </w:r>
            <w:r w:rsidRPr="004857A1">
              <w:rPr>
                <w:rFonts w:ascii="Times New Roman" w:hAnsi="Times New Roman" w:cs="Times New Roman"/>
                <w:w w:val="107"/>
                <w:sz w:val="18"/>
                <w:szCs w:val="18"/>
              </w:rPr>
              <w:t xml:space="preserve">закреплять знания о неживой природе.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Экспериментирование. «Резина и ее качества»</w:t>
            </w:r>
            <w:r w:rsidRPr="004857A1">
              <w:rPr>
                <w:rFonts w:ascii="Times New Roman" w:hAnsi="Times New Roman" w:cs="Times New Roman"/>
                <w:sz w:val="18"/>
                <w:szCs w:val="18"/>
              </w:rPr>
              <w:t xml:space="preserve"> - учить узнавать вещи, изготовленные из резины, определять ее качества.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Д/игра «Закончи моё предложение». </w:t>
            </w:r>
            <w:r w:rsidRPr="004857A1">
              <w:rPr>
                <w:rFonts w:ascii="Times New Roman" w:hAnsi="Times New Roman" w:cs="Times New Roman"/>
                <w:sz w:val="18"/>
                <w:szCs w:val="18"/>
              </w:rPr>
              <w:t>Знать действия, совершаемыми людьми разных профессий. Уметь ловить мяч, не прижимая его к груди, быстро находить правильный ответ</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«День Победы»</w:t>
            </w:r>
            <w:r w:rsidRPr="004857A1">
              <w:rPr>
                <w:rFonts w:ascii="Times New Roman" w:hAnsi="Times New Roman" w:cs="Times New Roman"/>
                <w:color w:val="000000"/>
                <w:sz w:val="18"/>
                <w:szCs w:val="18"/>
              </w:rPr>
              <w:t> (р</w:t>
            </w:r>
            <w:r w:rsidRPr="004857A1">
              <w:rPr>
                <w:rFonts w:ascii="Times New Roman" w:hAnsi="Times New Roman" w:cs="Times New Roman"/>
                <w:color w:val="000000"/>
                <w:sz w:val="18"/>
                <w:szCs w:val="18"/>
                <w:shd w:val="clear" w:color="auto" w:fill="FFFFFF"/>
              </w:rPr>
              <w:t>асширить знания о Великой отечественной войне 1941-1945 гг. и празднике победы).</w:t>
            </w:r>
            <w:r w:rsidRPr="004857A1">
              <w:rPr>
                <w:rFonts w:ascii="Times New Roman" w:hAnsi="Times New Roman" w:cs="Times New Roman"/>
                <w:b/>
                <w:bCs/>
                <w:color w:val="000000"/>
                <w:sz w:val="18"/>
                <w:szCs w:val="18"/>
                <w:shd w:val="clear" w:color="auto" w:fill="FFFFFF"/>
              </w:rPr>
              <w:t>Рассматривание открыток</w:t>
            </w:r>
            <w:r w:rsidRPr="004857A1">
              <w:rPr>
                <w:rFonts w:ascii="Times New Roman" w:hAnsi="Times New Roman" w:cs="Times New Roman"/>
                <w:color w:val="000000"/>
                <w:sz w:val="18"/>
                <w:szCs w:val="18"/>
                <w:shd w:val="clear" w:color="auto" w:fill="FFFFFF"/>
              </w:rPr>
              <w:t> «Города-герои».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«О чем рассказала спичка» </w:t>
            </w:r>
            <w:r w:rsidRPr="004857A1">
              <w:rPr>
                <w:rFonts w:ascii="Times New Roman" w:hAnsi="Times New Roman" w:cs="Times New Roman"/>
                <w:sz w:val="18"/>
                <w:szCs w:val="18"/>
              </w:rPr>
              <w:t xml:space="preserve">- углублять представления о пожарной безопасности в природе, воспитывать чувство ответственности за свои поступки. </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«Разведчики». </w:t>
            </w:r>
            <w:r w:rsidRPr="004857A1">
              <w:rPr>
                <w:rFonts w:ascii="Times New Roman" w:hAnsi="Times New Roman" w:cs="Times New Roman"/>
                <w:color w:val="000000"/>
                <w:sz w:val="18"/>
                <w:szCs w:val="18"/>
              </w:rPr>
              <w:t>Учить детей правильно употреблять  в речи существительные в творительном падеже.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 Встречные перебежки</w:t>
            </w:r>
            <w:r w:rsidRPr="004857A1">
              <w:rPr>
                <w:rFonts w:ascii="Times New Roman" w:hAnsi="Times New Roman" w:cs="Times New Roman"/>
                <w:i/>
                <w:sz w:val="18"/>
                <w:szCs w:val="18"/>
              </w:rPr>
              <w:t xml:space="preserve">» </w:t>
            </w:r>
            <w:r w:rsidRPr="004857A1">
              <w:rPr>
                <w:rFonts w:ascii="Times New Roman" w:hAnsi="Times New Roman" w:cs="Times New Roman"/>
                <w:sz w:val="18"/>
                <w:szCs w:val="18"/>
              </w:rPr>
              <w:t xml:space="preserve">- закреплять умение ориентироваться в пространстве. Развивать координацию, ориентировку на местности.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«Попади в обруч» -</w:t>
            </w:r>
            <w:r w:rsidRPr="004857A1">
              <w:rPr>
                <w:rFonts w:ascii="Times New Roman" w:hAnsi="Times New Roman" w:cs="Times New Roman"/>
                <w:sz w:val="18"/>
                <w:szCs w:val="18"/>
              </w:rPr>
              <w:t xml:space="preserve"> добиваться активного движения кисти рук.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«Ловишки парами». </w:t>
            </w:r>
            <w:r w:rsidRPr="004857A1">
              <w:rPr>
                <w:rFonts w:ascii="Times New Roman" w:hAnsi="Times New Roman" w:cs="Times New Roman"/>
                <w:sz w:val="18"/>
                <w:szCs w:val="18"/>
              </w:rPr>
              <w:t xml:space="preserve">Упражнять в беге парами. Развивать ловкость. - упражнять детей в прыжках через препятствие.  </w:t>
            </w:r>
          </w:p>
          <w:p w:rsidR="00AA3E40"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М. п. и. «Разведчики»</w:t>
            </w:r>
            <w:r w:rsidRPr="004857A1">
              <w:rPr>
                <w:rFonts w:ascii="Times New Roman" w:hAnsi="Times New Roman" w:cs="Times New Roman"/>
                <w:sz w:val="18"/>
                <w:szCs w:val="18"/>
              </w:rPr>
              <w:t xml:space="preserve"> - развивать наблюдательность, коммуникативные и организаторские способности.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«Городки». </w:t>
            </w:r>
            <w:r w:rsidRPr="004857A1">
              <w:rPr>
                <w:rFonts w:ascii="Times New Roman" w:hAnsi="Times New Roman" w:cs="Times New Roman"/>
                <w:sz w:val="18"/>
                <w:szCs w:val="18"/>
              </w:rPr>
              <w:t>Учить детей выполнять</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броски битой правой и левой рукой произвольно, принимать  правильную стойку перед  броском; строить различные фигуры. Упражнять в выполнении прицельных бросков. Развивать интерес к соревнованиям.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«Моряки».</w:t>
            </w:r>
            <w:r w:rsidRPr="004857A1">
              <w:rPr>
                <w:rFonts w:ascii="Times New Roman" w:hAnsi="Times New Roman" w:cs="Times New Roman"/>
                <w:sz w:val="18"/>
                <w:szCs w:val="18"/>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4857A1">
              <w:rPr>
                <w:rFonts w:ascii="Times New Roman" w:hAnsi="Times New Roman" w:cs="Times New Roman"/>
                <w:iCs/>
                <w:color w:val="000000"/>
                <w:spacing w:val="-11"/>
                <w:sz w:val="18"/>
                <w:szCs w:val="18"/>
              </w:rPr>
              <w:t xml:space="preserve"> (</w:t>
            </w:r>
            <w:r w:rsidRPr="004857A1">
              <w:rPr>
                <w:rFonts w:ascii="Times New Roman" w:hAnsi="Times New Roman" w:cs="Times New Roman"/>
                <w:sz w:val="18"/>
                <w:szCs w:val="18"/>
              </w:rPr>
              <w:t>почтальон, кассир, водитель, грузчик, продавец</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 Настольная игра: Лото «Основы безопасности»</w:t>
            </w:r>
            <w:r w:rsidRPr="004857A1">
              <w:rPr>
                <w:rFonts w:ascii="Times New Roman" w:hAnsi="Times New Roman" w:cs="Times New Roman"/>
                <w:sz w:val="18"/>
                <w:szCs w:val="18"/>
              </w:rPr>
              <w:t xml:space="preserve"> - формировать основы безопасного поведения.</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«Магазин». </w:t>
            </w:r>
            <w:r w:rsidRPr="004857A1">
              <w:rPr>
                <w:rFonts w:ascii="Times New Roman" w:hAnsi="Times New Roman" w:cs="Times New Roman"/>
                <w:sz w:val="18"/>
                <w:szCs w:val="18"/>
              </w:rPr>
              <w:t>Учить детей преобразовывать обстановку в соответствии с новым сюжетом, менять логику ролевого взаимодействия игроков.  Расширять игровой опыт, поддерживать интерес к игре.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ind w:left="-12" w:firstLine="12"/>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Коллективный труд по уборке территории.</w:t>
            </w:r>
          </w:p>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color w:val="000000"/>
                <w:sz w:val="18"/>
                <w:szCs w:val="18"/>
              </w:rPr>
              <w:t>Закреплять умение концентрировать внимание на определенных объектах, сочетать силу и быстроту.</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 «Поливка рассады».</w:t>
            </w:r>
            <w:r w:rsidRPr="004857A1">
              <w:rPr>
                <w:rFonts w:ascii="Times New Roman" w:hAnsi="Times New Roman" w:cs="Times New Roman"/>
                <w:sz w:val="18"/>
                <w:szCs w:val="18"/>
              </w:rPr>
              <w:t xml:space="preserve"> Познакомить детей с последовательностью и техникой работы, правилами личной гигиены.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учить самостоятельно, устранять неполадки во внешнем виде, воспитывать самостоятельность.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Уборка групповой комнаты</w:t>
            </w:r>
            <w:r w:rsidRPr="004857A1">
              <w:rPr>
                <w:rFonts w:ascii="Times New Roman" w:hAnsi="Times New Roman" w:cs="Times New Roman"/>
                <w:sz w:val="18"/>
                <w:szCs w:val="18"/>
              </w:rPr>
              <w:t xml:space="preserve"> - формировать трудовые взаимоотношения между детьми, желание и умение участвовать в общем труде.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материала «Праздничная улица»</w:t>
            </w:r>
            <w:r w:rsidRPr="004857A1">
              <w:rPr>
                <w:rFonts w:ascii="Times New Roman" w:hAnsi="Times New Roman" w:cs="Times New Roman"/>
                <w:sz w:val="18"/>
                <w:szCs w:val="18"/>
              </w:rPr>
              <w:t>– учить сооружать различные дома, дополнять нужными деталями.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Штриховка. </w:t>
            </w:r>
            <w:r w:rsidRPr="004857A1">
              <w:rPr>
                <w:rFonts w:ascii="Times New Roman" w:hAnsi="Times New Roman" w:cs="Times New Roman"/>
                <w:sz w:val="18"/>
                <w:szCs w:val="18"/>
              </w:rPr>
              <w:t>Развивать мелкую моторику рук. Учить правильно, держать карандаш, штриховать в одном направлении.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lastRenderedPageBreak/>
              <w:t>Песочное рисование Сказка «Три медведя». Развивать воображение, учить располагать предметы по всей плоскости песочного ящика.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Игра на музыкальных инструментах.  «Шумовой оркестр».</w:t>
            </w:r>
            <w:r w:rsidRPr="004857A1">
              <w:rPr>
                <w:rFonts w:ascii="Times New Roman" w:hAnsi="Times New Roman" w:cs="Times New Roman"/>
                <w:sz w:val="18"/>
                <w:szCs w:val="18"/>
              </w:rPr>
              <w:t xml:space="preserve"> Продолжить знакомство с новыми музыкальными инструментами.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украинской народной песенки «Ой, зачем ты, жаворонок…», обр. Г. Литвака.</w:t>
            </w:r>
            <w:r w:rsidRPr="004857A1">
              <w:rPr>
                <w:rFonts w:ascii="Times New Roman" w:hAnsi="Times New Roman" w:cs="Times New Roman"/>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«Обозначение понятий дешево, дорого</w:t>
            </w:r>
            <w:r w:rsidRPr="004857A1">
              <w:rPr>
                <w:rFonts w:ascii="Times New Roman" w:hAnsi="Times New Roman" w:cs="Times New Roman"/>
                <w:sz w:val="18"/>
                <w:szCs w:val="18"/>
              </w:rPr>
              <w:t>». .Закрепить знания находить отличительные и сходные признаки между монетой и банкнотой. Закреплять у детей понятие «покупка», «дорого», «дешево». Учить детей делать покупку с учетом заработанных денег, умению соотносить свои желания и возможности в условиях игровой ситуации. Способствовать осознанию роли денег в жизни людей.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«День победы»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3"/>
              <w:ind w:left="0"/>
              <w:jc w:val="both"/>
              <w:rPr>
                <w:sz w:val="18"/>
                <w:szCs w:val="18"/>
              </w:rPr>
            </w:pPr>
            <w:r w:rsidRPr="004857A1">
              <w:rPr>
                <w:b/>
                <w:sz w:val="18"/>
                <w:szCs w:val="18"/>
              </w:rPr>
              <w:t>Наблюдение за работой дворника</w:t>
            </w:r>
            <w:r w:rsidRPr="004857A1">
              <w:rPr>
                <w:sz w:val="18"/>
                <w:szCs w:val="18"/>
              </w:rPr>
              <w:t xml:space="preserve"> - воспитывать уважение к труду взрослых.</w:t>
            </w:r>
          </w:p>
          <w:p w:rsidR="00AA3E40" w:rsidRPr="004857A1" w:rsidRDefault="00AA3E40" w:rsidP="00AA3E40">
            <w:pPr>
              <w:pStyle w:val="a3"/>
              <w:ind w:left="0"/>
              <w:jc w:val="both"/>
              <w:rPr>
                <w:sz w:val="18"/>
                <w:szCs w:val="18"/>
              </w:rPr>
            </w:pPr>
            <w:r w:rsidRPr="004857A1">
              <w:rPr>
                <w:b/>
                <w:bCs/>
                <w:color w:val="000000"/>
                <w:sz w:val="18"/>
                <w:szCs w:val="18"/>
                <w:shd w:val="clear" w:color="auto" w:fill="FFFFFF"/>
              </w:rPr>
              <w:t>Наблюдение за одуванчиком</w:t>
            </w:r>
            <w:r w:rsidRPr="004857A1">
              <w:rPr>
                <w:color w:val="000000"/>
                <w:sz w:val="18"/>
                <w:szCs w:val="18"/>
                <w:shd w:val="clear" w:color="auto" w:fill="FFFFFF"/>
              </w:rPr>
              <w:t>  (развивать познавательную активность в процессе формирования представлений о лекарственных растениях, правилах их сбора, применения).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«Чтобы жить и любить в свободном мире»</w:t>
            </w:r>
            <w:r w:rsidRPr="004857A1">
              <w:rPr>
                <w:rFonts w:ascii="Times New Roman" w:hAnsi="Times New Roman" w:cs="Times New Roman"/>
                <w:sz w:val="18"/>
                <w:szCs w:val="18"/>
              </w:rPr>
              <w:t xml:space="preserve"> - формировать представление о празднике День победы; помочь понять ценность мира на земле; воспитывать уважение к ветеранам. </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Беседа: «День победы!»</w:t>
            </w:r>
            <w:r w:rsidRPr="004857A1">
              <w:rPr>
                <w:rFonts w:ascii="Times New Roman" w:hAnsi="Times New Roman" w:cs="Times New Roman"/>
                <w:color w:val="000000"/>
                <w:sz w:val="18"/>
                <w:szCs w:val="18"/>
              </w:rPr>
              <w:t> (познакомить детей с историей праздника, его значимостью для молодого поколения, традицией его проведения).</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color w:val="000000"/>
                <w:sz w:val="18"/>
                <w:szCs w:val="18"/>
              </w:rPr>
              <w:t>Раскрашивание раскрасок по теме (развитие мелкой моторики, закрепление пройденного материала).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 «Кто что делает» </w:t>
            </w:r>
            <w:r w:rsidRPr="004857A1">
              <w:rPr>
                <w:rFonts w:ascii="Times New Roman" w:hAnsi="Times New Roman" w:cs="Times New Roman"/>
                <w:sz w:val="18"/>
                <w:szCs w:val="18"/>
              </w:rPr>
              <w:t>Закрепить знания о различных военных профессиях, упражнять в умении вести скоординированный диалог.</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«Иголка, и нитка»</w:t>
            </w:r>
            <w:r w:rsidRPr="004857A1">
              <w:rPr>
                <w:rFonts w:ascii="Times New Roman" w:hAnsi="Times New Roman" w:cs="Times New Roman"/>
                <w:sz w:val="18"/>
                <w:szCs w:val="18"/>
              </w:rPr>
              <w:t xml:space="preserve"> - упражнять в подражании, развивать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«Найди свой дом»</w:t>
            </w:r>
            <w:r w:rsidRPr="004857A1">
              <w:rPr>
                <w:rFonts w:ascii="Times New Roman" w:hAnsi="Times New Roman" w:cs="Times New Roman"/>
                <w:sz w:val="18"/>
                <w:szCs w:val="18"/>
              </w:rPr>
              <w:t xml:space="preserve"> -  упражнять в ходьбе, беге с остановками, развивать координацию движений, умение держать равновесие.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М. п. и. «Да и нет»</w:t>
            </w:r>
            <w:r w:rsidRPr="004857A1">
              <w:rPr>
                <w:rFonts w:ascii="Times New Roman" w:hAnsi="Times New Roman" w:cs="Times New Roman"/>
                <w:sz w:val="18"/>
                <w:szCs w:val="18"/>
              </w:rPr>
              <w:t xml:space="preserve"> - развивать внимание, быстроту мышления, двигательную реакцию, интерес к игре. </w:t>
            </w:r>
            <w:r w:rsidRPr="004857A1">
              <w:rPr>
                <w:rFonts w:ascii="Times New Roman" w:hAnsi="Times New Roman" w:cs="Times New Roman"/>
                <w:b/>
                <w:sz w:val="18"/>
                <w:szCs w:val="18"/>
              </w:rPr>
              <w:t>Е.  Алябьева  № 3 стр.151.</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«Лиса в курятнике» </w:t>
            </w:r>
            <w:r w:rsidRPr="004857A1">
              <w:rPr>
                <w:rFonts w:ascii="Times New Roman" w:hAnsi="Times New Roman" w:cs="Times New Roman"/>
                <w:sz w:val="18"/>
                <w:szCs w:val="18"/>
              </w:rPr>
              <w:t xml:space="preserve">- закрепить спрыгивание с предмета, умение быстро взбираться на него, бег врассыпную. Развивать ловкость, ориентировку в пространстве.  </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Настольная игра  «Найди сходство и различие».</w:t>
            </w:r>
            <w:r w:rsidRPr="004857A1">
              <w:rPr>
                <w:rFonts w:ascii="Times New Roman" w:hAnsi="Times New Roman" w:cs="Times New Roman"/>
                <w:sz w:val="18"/>
                <w:szCs w:val="18"/>
              </w:rPr>
              <w:t xml:space="preserve"> Закреплять знания о дифференцированном подходе к воспитанию мальчиков и девочек.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Настольный</w:t>
            </w:r>
            <w:r w:rsidRPr="004857A1">
              <w:rPr>
                <w:rFonts w:ascii="Times New Roman" w:hAnsi="Times New Roman" w:cs="Times New Roman"/>
                <w:i/>
                <w:sz w:val="18"/>
                <w:szCs w:val="18"/>
              </w:rPr>
              <w:t xml:space="preserve"> </w:t>
            </w:r>
            <w:r w:rsidRPr="004857A1">
              <w:rPr>
                <w:rFonts w:ascii="Times New Roman" w:hAnsi="Times New Roman" w:cs="Times New Roman"/>
                <w:b/>
                <w:sz w:val="18"/>
                <w:szCs w:val="18"/>
              </w:rPr>
              <w:t xml:space="preserve">театр по сказке «Волк и семеро козлят».  </w:t>
            </w:r>
            <w:r w:rsidRPr="004857A1">
              <w:rPr>
                <w:rFonts w:ascii="Times New Roman" w:hAnsi="Times New Roman" w:cs="Times New Roman"/>
                <w:sz w:val="18"/>
                <w:szCs w:val="18"/>
              </w:rPr>
              <w:t>Продолжать закреплять навыки сочетать слово с движением, развивать манипуляцию пальцев и кистей рук.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Творческая игра «Строители»</w:t>
            </w:r>
            <w:r w:rsidRPr="004857A1">
              <w:rPr>
                <w:rFonts w:ascii="Times New Roman" w:hAnsi="Times New Roman" w:cs="Times New Roman"/>
                <w:sz w:val="18"/>
                <w:szCs w:val="18"/>
              </w:rPr>
              <w:t xml:space="preserve"> - учить сочетать игру со строительством замка из песка.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от мусора и сухих веток.</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Учить видеть результат своего труда.</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bdr w:val="none" w:sz="0" w:space="0" w:color="auto" w:frame="1"/>
              </w:rPr>
              <w:t xml:space="preserve">«Уход за листьями растений «(удаление пыли кисточками и сухой тряпочкой </w:t>
            </w:r>
            <w:r w:rsidRPr="004857A1">
              <w:rPr>
                <w:color w:val="000000"/>
                <w:sz w:val="18"/>
                <w:szCs w:val="18"/>
                <w:bdr w:val="none" w:sz="0" w:space="0" w:color="auto" w:frame="1"/>
              </w:rPr>
              <w:t>Учить детей оказывать посильную помощь воспитателю в уходе за комнатными цветами: удалять пыль с растений кисточками или сухими тряпочками, соблюдая осторожность. Дать детям знания о том, что такой способ ухода облегчает дыхание растений, от чего зависит их рост и развитие, улучшает их внешний вид.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закрепить правила сервировки столов.</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Беречь одежду и обувь, аккуратно складывать одежду в шкаф.</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«Меняем полотенца».  Развивать желание трудиться, уметь предложить свою помощь кому-либо.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 конструктора Лего «Танк»</w:t>
            </w:r>
            <w:r w:rsidRPr="004857A1">
              <w:rPr>
                <w:rFonts w:ascii="Times New Roman" w:hAnsi="Times New Roman" w:cs="Times New Roman"/>
                <w:sz w:val="18"/>
                <w:szCs w:val="18"/>
              </w:rPr>
              <w:t xml:space="preserve"> - учить видеть конструкцию предмета, сооружать из мелкого конструктора.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Нарисуй любимый сюжет из любимой книги.</w:t>
            </w:r>
            <w:r w:rsidRPr="004857A1">
              <w:rPr>
                <w:rFonts w:ascii="Times New Roman" w:hAnsi="Times New Roman" w:cs="Times New Roman"/>
                <w:sz w:val="18"/>
                <w:szCs w:val="18"/>
              </w:rPr>
              <w:t xml:space="preserve"> Совершенствовать умение изображать полюбившегося героя, передавая в рисунке характерные черты.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(Барельеф). «Танк». </w:t>
            </w:r>
            <w:r w:rsidRPr="004857A1">
              <w:rPr>
                <w:rFonts w:ascii="Times New Roman" w:hAnsi="Times New Roman" w:cs="Times New Roman"/>
                <w:sz w:val="18"/>
                <w:szCs w:val="18"/>
              </w:rPr>
              <w:t>Продолжать знакомить с новым видом лепки барельеф. Учить с помощью налепов, создать декоративную пластину. Закрепить умение, пользоваться стекой. Развивать мелкую моторику пальцев рук, зрительное внимание.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Пение  «Весенний хоровод» М. Магиденко.</w:t>
            </w:r>
            <w:r w:rsidRPr="004857A1">
              <w:rPr>
                <w:rFonts w:ascii="Times New Roman" w:hAnsi="Times New Roman" w:cs="Times New Roman"/>
                <w:color w:val="000000"/>
                <w:sz w:val="18"/>
                <w:szCs w:val="18"/>
              </w:rPr>
              <w:t xml:space="preserve"> Учить петь легким, подвижным звуком, точно передавать ритмический рисунок песни.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Ю. Коваль. «Выстрел»</w:t>
            </w:r>
            <w:r w:rsidRPr="004857A1">
              <w:rPr>
                <w:rFonts w:ascii="Times New Roman" w:hAnsi="Times New Roman" w:cs="Times New Roman"/>
                <w:sz w:val="18"/>
                <w:szCs w:val="18"/>
              </w:rPr>
              <w:t xml:space="preserve"> продолжать развивать интерес к художественной литературе, интонационную выразительность речи, память,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Туризм</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Туристические соревнования</w:t>
            </w:r>
            <w:r w:rsidRPr="004857A1">
              <w:rPr>
                <w:rFonts w:ascii="Times New Roman" w:hAnsi="Times New Roman" w:cs="Times New Roman"/>
                <w:sz w:val="18"/>
                <w:szCs w:val="18"/>
              </w:rPr>
              <w:t>. Формировать умение  преодолевать препятствия. Развивать выносливость.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 с детьми о книге</w:t>
            </w:r>
            <w:r w:rsidRPr="004857A1">
              <w:rPr>
                <w:rFonts w:ascii="Times New Roman" w:hAnsi="Times New Roman" w:cs="Times New Roman"/>
                <w:sz w:val="18"/>
                <w:szCs w:val="18"/>
              </w:rPr>
              <w:t>. Загадки о книге. Смысл высказывания Великого русского поэта А.С.Пушкина «Книги – реки, наполняющие. Развивать способность размышлять.</w:t>
            </w:r>
          </w:p>
        </w:tc>
      </w:tr>
    </w:tbl>
    <w:p w:rsidR="00AA3E40" w:rsidRDefault="00AA3E40" w:rsidP="00AA3E40"/>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«День победы»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1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Пятница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05"/>
                <w:sz w:val="18"/>
                <w:szCs w:val="18"/>
              </w:rPr>
            </w:pPr>
            <w:r w:rsidRPr="004857A1">
              <w:rPr>
                <w:rFonts w:ascii="Times New Roman" w:hAnsi="Times New Roman" w:cs="Times New Roman"/>
                <w:b/>
                <w:w w:val="106"/>
                <w:sz w:val="18"/>
                <w:szCs w:val="18"/>
              </w:rPr>
              <w:t xml:space="preserve">Наблюдение за стрекозой. </w:t>
            </w:r>
            <w:r w:rsidRPr="004857A1">
              <w:rPr>
                <w:rFonts w:ascii="Times New Roman" w:hAnsi="Times New Roman" w:cs="Times New Roman"/>
                <w:w w:val="105"/>
                <w:sz w:val="18"/>
                <w:szCs w:val="18"/>
              </w:rPr>
              <w:t>Расширять знания о внешнем виде стрекозы.</w:t>
            </w:r>
          </w:p>
          <w:p w:rsidR="00AA3E40" w:rsidRPr="004857A1" w:rsidRDefault="00AA3E40" w:rsidP="00AA3E40">
            <w:pPr>
              <w:spacing w:after="0"/>
              <w:jc w:val="both"/>
              <w:rPr>
                <w:rFonts w:ascii="Times New Roman" w:hAnsi="Times New Roman" w:cs="Times New Roman"/>
                <w:w w:val="105"/>
                <w:sz w:val="18"/>
                <w:szCs w:val="18"/>
              </w:rPr>
            </w:pPr>
            <w:r w:rsidRPr="004857A1">
              <w:rPr>
                <w:rFonts w:ascii="Times New Roman" w:hAnsi="Times New Roman" w:cs="Times New Roman"/>
                <w:b/>
                <w:bCs/>
                <w:color w:val="000000"/>
                <w:sz w:val="18"/>
                <w:szCs w:val="18"/>
                <w:shd w:val="clear" w:color="auto" w:fill="FFFFFF"/>
              </w:rPr>
              <w:t>Наблюдение </w:t>
            </w:r>
            <w:r w:rsidRPr="004857A1">
              <w:rPr>
                <w:rFonts w:ascii="Times New Roman" w:hAnsi="Times New Roman" w:cs="Times New Roman"/>
                <w:color w:val="000000"/>
                <w:sz w:val="18"/>
                <w:szCs w:val="18"/>
                <w:shd w:val="clear" w:color="auto" w:fill="FFFFFF"/>
              </w:rPr>
              <w:t>за елью  (закрепить умение детей узнавать ель по характерным особенностям ее строения, признакам).</w:t>
            </w:r>
            <w:r w:rsidRPr="004857A1">
              <w:rPr>
                <w:rFonts w:ascii="Times New Roman" w:hAnsi="Times New Roman" w:cs="Times New Roman"/>
                <w:w w:val="105"/>
                <w:sz w:val="18"/>
                <w:szCs w:val="18"/>
              </w:rPr>
              <w:t xml:space="preserve"> </w:t>
            </w:r>
          </w:p>
          <w:p w:rsidR="00AA3E40" w:rsidRPr="004857A1" w:rsidRDefault="00AA3E40" w:rsidP="00AA3E40">
            <w:pPr>
              <w:spacing w:after="0"/>
              <w:jc w:val="both"/>
              <w:rPr>
                <w:rFonts w:ascii="Times New Roman" w:hAnsi="Times New Roman" w:cs="Times New Roman"/>
                <w:i/>
                <w:sz w:val="18"/>
                <w:szCs w:val="18"/>
              </w:rPr>
            </w:pPr>
            <w:r w:rsidRPr="004857A1">
              <w:rPr>
                <w:rFonts w:ascii="Times New Roman" w:hAnsi="Times New Roman" w:cs="Times New Roman"/>
                <w:b/>
                <w:sz w:val="18"/>
                <w:szCs w:val="18"/>
              </w:rPr>
              <w:t xml:space="preserve">Д/игра  «Где мы были, мы не скажем, а что видели, покажем». </w:t>
            </w:r>
            <w:r w:rsidRPr="004857A1">
              <w:rPr>
                <w:rFonts w:ascii="Times New Roman" w:hAnsi="Times New Roman" w:cs="Times New Roman"/>
                <w:sz w:val="18"/>
                <w:szCs w:val="18"/>
              </w:rPr>
              <w:t xml:space="preserve">Закрепить умение детей без слов показать какое-либо действие. </w:t>
            </w:r>
            <w:r w:rsidRPr="00297DE9">
              <w:rPr>
                <w:rStyle w:val="af"/>
                <w:rFonts w:ascii="Times New Roman" w:hAnsi="Times New Roman" w:cs="Times New Roman"/>
                <w:sz w:val="18"/>
                <w:szCs w:val="18"/>
              </w:rPr>
              <w:t>Развивать внимание, память, образное мышление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«Защитники Отечества»</w:t>
            </w:r>
            <w:r w:rsidRPr="004857A1">
              <w:rPr>
                <w:rFonts w:ascii="Times New Roman" w:hAnsi="Times New Roman" w:cs="Times New Roman"/>
                <w:sz w:val="18"/>
                <w:szCs w:val="18"/>
              </w:rPr>
              <w:t xml:space="preserve"> - обогащать словарь детей синонимами, воспитывать чувство уважения и благодарности к солдатам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Словесная игра «Портрет защитника отечества». </w:t>
            </w:r>
            <w:r w:rsidRPr="004857A1">
              <w:rPr>
                <w:rFonts w:ascii="Times New Roman" w:hAnsi="Times New Roman" w:cs="Times New Roman"/>
                <w:sz w:val="18"/>
                <w:szCs w:val="18"/>
              </w:rPr>
              <w:t>Учить поддерживать беседу о военных профессиях, активизировать словарь по теме.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bCs/>
                <w:color w:val="000000"/>
                <w:sz w:val="18"/>
                <w:szCs w:val="18"/>
                <w:shd w:val="clear" w:color="auto" w:fill="FFFFFF"/>
              </w:rPr>
              <w:t>Дидактическая  игра  «Военные профессии»</w:t>
            </w:r>
            <w:r>
              <w:rPr>
                <w:rFonts w:ascii="Times New Roman" w:hAnsi="Times New Roman" w:cs="Times New Roman"/>
                <w:color w:val="000000"/>
                <w:sz w:val="18"/>
                <w:szCs w:val="18"/>
                <w:shd w:val="clear" w:color="auto" w:fill="FFFFFF"/>
              </w:rPr>
              <w:t> </w:t>
            </w:r>
            <w:r w:rsidRPr="004857A1">
              <w:rPr>
                <w:rFonts w:ascii="Times New Roman" w:hAnsi="Times New Roman" w:cs="Times New Roman"/>
                <w:color w:val="000000"/>
                <w:sz w:val="18"/>
                <w:szCs w:val="18"/>
                <w:shd w:val="clear" w:color="auto" w:fill="FFFFFF"/>
              </w:rPr>
              <w:t>развивать воображение, логическое мышление,  диалогическую речь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Игра в «Городки»</w:t>
            </w:r>
            <w:r w:rsidRPr="004857A1">
              <w:rPr>
                <w:rFonts w:ascii="Times New Roman" w:hAnsi="Times New Roman" w:cs="Times New Roman"/>
                <w:sz w:val="18"/>
                <w:szCs w:val="18"/>
              </w:rPr>
              <w:t xml:space="preserve"> - развивать точность движений, глазомер.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«Кто бросит дальше мешочек»</w:t>
            </w:r>
            <w:r w:rsidRPr="004857A1">
              <w:rPr>
                <w:rFonts w:ascii="Times New Roman" w:hAnsi="Times New Roman" w:cs="Times New Roman"/>
                <w:sz w:val="18"/>
                <w:szCs w:val="18"/>
              </w:rPr>
              <w:t xml:space="preserve"> развивать у детей умение действовать по сигналу. Упражнять в метании вдаль правой и левой рукой.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«Красный, желтый, зеленый»</w:t>
            </w:r>
            <w:r w:rsidRPr="004857A1">
              <w:rPr>
                <w:rFonts w:ascii="Times New Roman" w:hAnsi="Times New Roman" w:cs="Times New Roman"/>
                <w:sz w:val="18"/>
                <w:szCs w:val="18"/>
              </w:rPr>
              <w:t xml:space="preserve"> - закрепить движение в разном темпе. Повторить правила дорожного движения.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«Эстафета парами»</w:t>
            </w:r>
            <w:r w:rsidRPr="004857A1">
              <w:rPr>
                <w:rFonts w:ascii="Times New Roman" w:hAnsi="Times New Roman" w:cs="Times New Roman"/>
                <w:sz w:val="18"/>
                <w:szCs w:val="18"/>
              </w:rPr>
              <w:t xml:space="preserve"> - упражнять детей в беге парами, не разрывая рук. Развивать ловкость, координацию движений.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с мячом «Что для кого»</w:t>
            </w:r>
            <w:r w:rsidRPr="004857A1">
              <w:rPr>
                <w:rFonts w:ascii="Times New Roman" w:hAnsi="Times New Roman" w:cs="Times New Roman"/>
                <w:sz w:val="18"/>
                <w:szCs w:val="18"/>
              </w:rPr>
              <w:t xml:space="preserve"> - развивать внимание, быстроту реакции, умение различать по половому признаку, что для кого нужно.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«Моряки».</w:t>
            </w:r>
            <w:r w:rsidRPr="004857A1">
              <w:rPr>
                <w:rFonts w:ascii="Times New Roman" w:hAnsi="Times New Roman" w:cs="Times New Roman"/>
                <w:sz w:val="18"/>
                <w:szCs w:val="18"/>
              </w:rPr>
              <w:t xml:space="preserve"> Формировать желание организовывать сюжетно-ролевые игры; учить развивать сюжет на основе знаний, полученных при восприятии окружающего; распределять роли</w:t>
            </w:r>
            <w:r w:rsidRPr="004857A1">
              <w:rPr>
                <w:rFonts w:ascii="Times New Roman" w:hAnsi="Times New Roman" w:cs="Times New Roman"/>
                <w:iCs/>
                <w:color w:val="000000"/>
                <w:spacing w:val="-11"/>
                <w:sz w:val="18"/>
                <w:szCs w:val="18"/>
              </w:rPr>
              <w:t xml:space="preserve"> (</w:t>
            </w:r>
            <w:r w:rsidRPr="004857A1">
              <w:rPr>
                <w:rFonts w:ascii="Times New Roman" w:hAnsi="Times New Roman" w:cs="Times New Roman"/>
                <w:sz w:val="18"/>
                <w:szCs w:val="18"/>
              </w:rPr>
              <w:t>почтальон, кассир, водитель, грузчик, продавец</w:t>
            </w:r>
            <w:r w:rsidRPr="004857A1">
              <w:rPr>
                <w:rFonts w:ascii="Times New Roman" w:hAnsi="Times New Roman" w:cs="Times New Roman"/>
                <w:iCs/>
                <w:color w:val="000000"/>
                <w:spacing w:val="-11"/>
                <w:sz w:val="18"/>
                <w:szCs w:val="18"/>
              </w:rPr>
              <w:t>)</w:t>
            </w:r>
            <w:r w:rsidRPr="004857A1">
              <w:rPr>
                <w:rFonts w:ascii="Times New Roman" w:hAnsi="Times New Roman" w:cs="Times New Roman"/>
                <w:sz w:val="18"/>
                <w:szCs w:val="18"/>
              </w:rPr>
              <w:t>, подготавливать необходимые условия, договариваться о последовательности совместных действий; коллективно возводить постройки, необходимые для игры.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Настольная игра: «Контуры». </w:t>
            </w:r>
            <w:r w:rsidRPr="004857A1">
              <w:rPr>
                <w:rFonts w:ascii="Times New Roman" w:hAnsi="Times New Roman" w:cs="Times New Roman"/>
                <w:sz w:val="18"/>
                <w:szCs w:val="18"/>
              </w:rPr>
              <w:t>Развивать ассоциативное мышление, определять предметы по его контуру.</w:t>
            </w:r>
          </w:p>
          <w:p w:rsidR="00AA3E40" w:rsidRPr="004857A1" w:rsidRDefault="00AA3E40" w:rsidP="00AA3E40">
            <w:pPr>
              <w:pStyle w:val="a3"/>
              <w:ind w:left="0"/>
              <w:jc w:val="both"/>
              <w:rPr>
                <w:sz w:val="18"/>
                <w:szCs w:val="18"/>
              </w:rPr>
            </w:pPr>
            <w:r w:rsidRPr="004857A1">
              <w:rPr>
                <w:b/>
                <w:sz w:val="18"/>
                <w:szCs w:val="18"/>
              </w:rPr>
              <w:t>Творческая игра «Больница»</w:t>
            </w:r>
            <w:r w:rsidRPr="004857A1">
              <w:rPr>
                <w:sz w:val="18"/>
                <w:szCs w:val="18"/>
              </w:rPr>
              <w:t xml:space="preserve"> - учить выполнять действия в соответствии с игровым замыслом; усложнять игру путем расширения состава ролей.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  </w:t>
            </w:r>
            <w:r w:rsidRPr="004857A1">
              <w:rPr>
                <w:rFonts w:ascii="Times New Roman" w:hAnsi="Times New Roman" w:cs="Times New Roman"/>
                <w:color w:val="000000"/>
                <w:sz w:val="18"/>
                <w:szCs w:val="18"/>
              </w:rPr>
              <w:t>Уборка территории.</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трудолюбие.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в уголке природы: «Пересадка комнатных растений». </w:t>
            </w:r>
            <w:r w:rsidRPr="004857A1">
              <w:rPr>
                <w:rFonts w:ascii="Times New Roman" w:hAnsi="Times New Roman" w:cs="Times New Roman"/>
                <w:sz w:val="18"/>
                <w:szCs w:val="18"/>
              </w:rPr>
              <w:t>Познакомить детей с последовательностью и техникой работы, правилами личной гигиены.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правильно и аккуратно накрывать на стол, поощрять стремление доводить начатое дело до конца.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spacing w:after="0"/>
              <w:ind w:left="-108"/>
              <w:jc w:val="both"/>
              <w:rPr>
                <w:rFonts w:ascii="Times New Roman" w:hAnsi="Times New Roman" w:cs="Times New Roman"/>
                <w:color w:val="333333"/>
                <w:sz w:val="18"/>
                <w:szCs w:val="18"/>
                <w:shd w:val="clear" w:color="auto" w:fill="FFFFFF"/>
              </w:rPr>
            </w:pPr>
            <w:r w:rsidRPr="004857A1">
              <w:rPr>
                <w:rFonts w:ascii="Times New Roman" w:hAnsi="Times New Roman" w:cs="Times New Roman"/>
                <w:b/>
                <w:sz w:val="18"/>
                <w:szCs w:val="18"/>
              </w:rPr>
              <w:t xml:space="preserve">   Поручение:</w:t>
            </w:r>
            <w:r w:rsidRPr="004857A1">
              <w:rPr>
                <w:rFonts w:ascii="Times New Roman" w:hAnsi="Times New Roman" w:cs="Times New Roman"/>
                <w:sz w:val="18"/>
                <w:szCs w:val="18"/>
              </w:rPr>
              <w:t xml:space="preserve"> «Ремонт коробок для бросового материала».  Закреплять технические навыки работы с ножницами и клеем, воспитывать бережливость, умение работать коллективно</w:t>
            </w:r>
            <w:r w:rsidRPr="004857A1">
              <w:rPr>
                <w:rFonts w:ascii="Times New Roman" w:hAnsi="Times New Roman" w:cs="Times New Roman"/>
                <w:color w:val="333333"/>
                <w:sz w:val="18"/>
                <w:szCs w:val="18"/>
                <w:shd w:val="clear" w:color="auto" w:fill="FFFFFF"/>
              </w:rPr>
              <w:t>. </w:t>
            </w:r>
          </w:p>
          <w:p w:rsidR="00AA3E40" w:rsidRPr="004857A1" w:rsidRDefault="00AA3E40" w:rsidP="00AA3E40">
            <w:pPr>
              <w:spacing w:after="0"/>
              <w:ind w:left="-108"/>
              <w:jc w:val="both"/>
              <w:rPr>
                <w:rFonts w:ascii="Times New Roman" w:hAnsi="Times New Roman" w:cs="Times New Roman"/>
                <w:b/>
                <w:sz w:val="18"/>
                <w:szCs w:val="18"/>
              </w:rPr>
            </w:pPr>
            <w:r w:rsidRPr="004857A1">
              <w:rPr>
                <w:rFonts w:ascii="Times New Roman" w:hAnsi="Times New Roman" w:cs="Times New Roman"/>
                <w:b/>
                <w:sz w:val="18"/>
                <w:szCs w:val="18"/>
              </w:rPr>
              <w:t>Х.Б. труд</w:t>
            </w:r>
            <w:r w:rsidRPr="004857A1">
              <w:rPr>
                <w:rFonts w:ascii="Times New Roman" w:hAnsi="Times New Roman" w:cs="Times New Roman"/>
                <w:sz w:val="18"/>
                <w:szCs w:val="18"/>
              </w:rPr>
              <w:t xml:space="preserve"> «Протираем подоконники, мебель».  Аккуратно работать с водой, совершенствовать трудовые навыки в процессе работы.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Конструирование из металлического конструктора «Самолёт»</w:t>
            </w:r>
            <w:r w:rsidRPr="004857A1">
              <w:rPr>
                <w:rFonts w:ascii="Times New Roman" w:hAnsi="Times New Roman" w:cs="Times New Roman"/>
                <w:sz w:val="18"/>
                <w:szCs w:val="18"/>
              </w:rPr>
              <w:t xml:space="preserve"> - учить видеть конструкцию предмета, сооружать из металлического конструктора.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Пение песен по выбору детей</w:t>
            </w:r>
            <w:r w:rsidRPr="004857A1">
              <w:rPr>
                <w:rFonts w:ascii="Times New Roman" w:hAnsi="Times New Roman" w:cs="Times New Roman"/>
                <w:sz w:val="18"/>
                <w:szCs w:val="18"/>
              </w:rPr>
              <w:t xml:space="preserve"> - развивать  выразительное исполнение понравившихся песен</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стихотворения А. Т. Твардовский «Рассказ Танкиста».</w:t>
            </w:r>
            <w:r w:rsidRPr="004857A1">
              <w:rPr>
                <w:rFonts w:ascii="Times New Roman" w:hAnsi="Times New Roman" w:cs="Times New Roman"/>
                <w:sz w:val="18"/>
                <w:szCs w:val="18"/>
              </w:rPr>
              <w:t xml:space="preserve"> Учить осмысливать содержание прочитанного, формировать оценочное отношение к героем. Воспитывать интерес к художественной литературе.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 xml:space="preserve">Социокультурные истоки </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Игровая деятельность.</w:t>
            </w:r>
            <w:r w:rsidRPr="004857A1">
              <w:rPr>
                <w:rFonts w:ascii="Times New Roman" w:hAnsi="Times New Roman" w:cs="Times New Roman"/>
                <w:sz w:val="18"/>
                <w:szCs w:val="18"/>
              </w:rPr>
              <w:t xml:space="preserve"> Хоровод «Ай – да берѐзка» и другие народные игры к теме праздника. Театрализованная игра по мотивам произведения «Сказка про берёзоньку» (стр. 30 книга №4).</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«Мир природы»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Понедельник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3"/>
              <w:ind w:left="0"/>
              <w:jc w:val="both"/>
              <w:rPr>
                <w:sz w:val="18"/>
                <w:szCs w:val="18"/>
              </w:rPr>
            </w:pPr>
            <w:r w:rsidRPr="004857A1">
              <w:rPr>
                <w:b/>
                <w:w w:val="108"/>
                <w:sz w:val="18"/>
                <w:szCs w:val="18"/>
              </w:rPr>
              <w:t xml:space="preserve">Наблюдение за </w:t>
            </w:r>
            <w:r w:rsidRPr="004857A1">
              <w:rPr>
                <w:b/>
                <w:sz w:val="18"/>
                <w:szCs w:val="18"/>
              </w:rPr>
              <w:t>весенним дождем.</w:t>
            </w:r>
            <w:r w:rsidRPr="004857A1">
              <w:rPr>
                <w:sz w:val="18"/>
                <w:szCs w:val="18"/>
              </w:rPr>
              <w:t xml:space="preserve"> Формировать начальное понимание причин возникновения дождя.</w:t>
            </w:r>
          </w:p>
          <w:p w:rsidR="00AA3E40" w:rsidRPr="004857A1" w:rsidRDefault="00AA3E40" w:rsidP="00AA3E40">
            <w:pPr>
              <w:pStyle w:val="a3"/>
              <w:ind w:left="0"/>
              <w:jc w:val="both"/>
              <w:rPr>
                <w:sz w:val="18"/>
                <w:szCs w:val="18"/>
              </w:rPr>
            </w:pPr>
            <w:r w:rsidRPr="004857A1">
              <w:rPr>
                <w:b/>
                <w:sz w:val="18"/>
                <w:szCs w:val="18"/>
              </w:rPr>
              <w:t>Наблюдение за подорожником</w:t>
            </w:r>
            <w:r w:rsidRPr="004857A1">
              <w:rPr>
                <w:sz w:val="18"/>
                <w:szCs w:val="18"/>
              </w:rPr>
              <w:t>. Продолжать развивать познавательную активность  в процессе формирования представлений о лекарственном растении.</w:t>
            </w:r>
          </w:p>
          <w:p w:rsidR="00AA3E40" w:rsidRPr="004857A1" w:rsidRDefault="00AA3E40" w:rsidP="00AA3E40">
            <w:pPr>
              <w:pStyle w:val="a3"/>
              <w:ind w:left="0"/>
              <w:jc w:val="both"/>
              <w:rPr>
                <w:sz w:val="18"/>
                <w:szCs w:val="18"/>
              </w:rPr>
            </w:pPr>
            <w:r w:rsidRPr="004857A1">
              <w:rPr>
                <w:b/>
                <w:sz w:val="18"/>
                <w:szCs w:val="18"/>
              </w:rPr>
              <w:t xml:space="preserve">Д/И «Что где растет». </w:t>
            </w:r>
            <w:r w:rsidRPr="004857A1">
              <w:rPr>
                <w:sz w:val="18"/>
                <w:szCs w:val="18"/>
              </w:rPr>
              <w:t xml:space="preserve">  Закрепить знание детей   о  месте прорастания растений.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«Путешествие в страну здоровья».</w:t>
            </w:r>
            <w:r w:rsidRPr="004857A1">
              <w:rPr>
                <w:rFonts w:ascii="Times New Roman" w:hAnsi="Times New Roman" w:cs="Times New Roman"/>
                <w:color w:val="000000"/>
                <w:sz w:val="18"/>
                <w:szCs w:val="18"/>
              </w:rPr>
              <w:t xml:space="preserve"> Продолжать формировать представление о том, что такое здоровье и как его сберечь. Закреплять понятие о КГН, правильном питании. Развивать внимание, двигательную активность</w:t>
            </w:r>
          </w:p>
          <w:p w:rsidR="00AA3E40" w:rsidRPr="004857A1" w:rsidRDefault="00AA3E40" w:rsidP="00AA3E40">
            <w:pPr>
              <w:spacing w:after="0"/>
              <w:jc w:val="both"/>
              <w:rPr>
                <w:rFonts w:ascii="Times New Roman" w:hAnsi="Times New Roman" w:cs="Times New Roman"/>
                <w:color w:val="000000"/>
                <w:sz w:val="18"/>
                <w:szCs w:val="18"/>
                <w:shd w:val="clear" w:color="auto" w:fill="FFFFFF"/>
              </w:rPr>
            </w:pPr>
            <w:r w:rsidRPr="004857A1">
              <w:rPr>
                <w:rFonts w:ascii="Times New Roman" w:hAnsi="Times New Roman" w:cs="Times New Roman"/>
                <w:color w:val="000000"/>
                <w:sz w:val="18"/>
                <w:szCs w:val="18"/>
                <w:shd w:val="clear" w:color="auto" w:fill="FFFFFF"/>
              </w:rPr>
              <w:t xml:space="preserve"> </w:t>
            </w:r>
            <w:r w:rsidRPr="004857A1">
              <w:rPr>
                <w:rFonts w:ascii="Times New Roman" w:hAnsi="Times New Roman" w:cs="Times New Roman"/>
                <w:b/>
                <w:color w:val="000000"/>
                <w:sz w:val="18"/>
                <w:szCs w:val="18"/>
                <w:shd w:val="clear" w:color="auto" w:fill="FFFFFF"/>
              </w:rPr>
              <w:t>Беседа «Эти удивительные насекомые»</w:t>
            </w:r>
            <w:r w:rsidRPr="004857A1">
              <w:rPr>
                <w:rFonts w:ascii="Times New Roman" w:hAnsi="Times New Roman" w:cs="Times New Roman"/>
                <w:color w:val="000000"/>
                <w:sz w:val="18"/>
                <w:szCs w:val="18"/>
                <w:shd w:val="clear" w:color="auto" w:fill="FFFFFF"/>
              </w:rPr>
              <w:t xml:space="preserve"> (среда обитания, внешний вид, способы передвижения).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shd w:val="clear" w:color="auto" w:fill="FFFFFF"/>
              </w:rPr>
              <w:t>Рассматривание энциклопедии «Растительный мир в картинках»,</w:t>
            </w:r>
            <w:r w:rsidRPr="004857A1">
              <w:rPr>
                <w:rFonts w:ascii="Times New Roman" w:hAnsi="Times New Roman" w:cs="Times New Roman"/>
                <w:color w:val="000000"/>
                <w:sz w:val="18"/>
                <w:szCs w:val="18"/>
                <w:shd w:val="clear" w:color="auto" w:fill="FFFFFF"/>
              </w:rPr>
              <w:t xml:space="preserve"> формировать представление детей о многообразии природного мира. «Тайны природы». Д/и «Животные и их детеныши».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«Посадка картошки»</w:t>
            </w:r>
            <w:r w:rsidRPr="004857A1">
              <w:rPr>
                <w:rFonts w:ascii="Times New Roman" w:hAnsi="Times New Roman" w:cs="Times New Roman"/>
                <w:sz w:val="18"/>
                <w:szCs w:val="18"/>
              </w:rPr>
              <w:t xml:space="preserve"> - упражнять детей в беге. Развивать ловкость, внимание.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«Воробышки»</w:t>
            </w:r>
            <w:r w:rsidRPr="004857A1">
              <w:rPr>
                <w:rFonts w:ascii="Times New Roman" w:hAnsi="Times New Roman" w:cs="Times New Roman"/>
                <w:sz w:val="18"/>
                <w:szCs w:val="18"/>
              </w:rPr>
              <w:t xml:space="preserve"> - закрепить прыжки на двух ногах с остановкой.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«Найди себе пару»</w:t>
            </w:r>
            <w:r w:rsidRPr="004857A1">
              <w:rPr>
                <w:rFonts w:ascii="Times New Roman" w:hAnsi="Times New Roman" w:cs="Times New Roman"/>
                <w:sz w:val="18"/>
                <w:szCs w:val="18"/>
              </w:rPr>
              <w:t xml:space="preserve"> - упражнять в ориентировке в пространстве, умении передвигаться, не наталкиваясь друг на друга. Развивать ориентировку в пространстве,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«Бегите ко мне»</w:t>
            </w:r>
            <w:r w:rsidRPr="004857A1">
              <w:rPr>
                <w:rFonts w:ascii="Times New Roman" w:hAnsi="Times New Roman" w:cs="Times New Roman"/>
                <w:sz w:val="18"/>
                <w:szCs w:val="18"/>
              </w:rPr>
              <w:t xml:space="preserve"> - учить бегать, не наталкиваясь друг на друга, быстро действовать по сигналу. </w:t>
            </w:r>
          </w:p>
          <w:p w:rsidR="00AA3E40" w:rsidRPr="00297DE9"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С/р. игра «Экологи» сюжет «Лесник».</w:t>
            </w:r>
            <w:r w:rsidRPr="004857A1">
              <w:rPr>
                <w:sz w:val="18"/>
                <w:szCs w:val="18"/>
              </w:rPr>
              <w:t xml:space="preserve"> Продолжать развивать у детей самостоятельность в организации игры. Воспитывать умение считаться с интересами и мнением товарищей по игре.</w:t>
            </w:r>
          </w:p>
          <w:p w:rsidR="00AA3E40" w:rsidRPr="004857A1" w:rsidRDefault="00AA3E40" w:rsidP="00AA3E40">
            <w:pPr>
              <w:pStyle w:val="a3"/>
              <w:ind w:left="0"/>
              <w:jc w:val="both"/>
              <w:rPr>
                <w:sz w:val="18"/>
                <w:szCs w:val="18"/>
              </w:rPr>
            </w:pPr>
            <w:r w:rsidRPr="004857A1">
              <w:rPr>
                <w:b/>
                <w:sz w:val="18"/>
                <w:szCs w:val="18"/>
              </w:rPr>
              <w:t xml:space="preserve">Настольная игра: «Знатоки сказок». </w:t>
            </w:r>
            <w:r w:rsidRPr="004857A1">
              <w:rPr>
                <w:sz w:val="18"/>
                <w:szCs w:val="18"/>
              </w:rPr>
              <w:t>Развивать речь, воображение и творческое мышление.</w:t>
            </w:r>
          </w:p>
          <w:p w:rsidR="00AA3E40" w:rsidRPr="004857A1" w:rsidRDefault="00AA3E40" w:rsidP="00AA3E40">
            <w:pPr>
              <w:pStyle w:val="a3"/>
              <w:ind w:left="0"/>
              <w:jc w:val="both"/>
              <w:rPr>
                <w:sz w:val="18"/>
                <w:szCs w:val="18"/>
              </w:rPr>
            </w:pPr>
            <w:r w:rsidRPr="004857A1">
              <w:rPr>
                <w:b/>
                <w:sz w:val="18"/>
                <w:szCs w:val="18"/>
              </w:rPr>
              <w:t xml:space="preserve"> Творческая игра «Путешествие по городу»</w:t>
            </w:r>
            <w:r w:rsidRPr="004857A1">
              <w:rPr>
                <w:sz w:val="18"/>
                <w:szCs w:val="18"/>
              </w:rPr>
              <w:t xml:space="preserve"> - расширять представления детей о родном городе, познакомить с ролью экскурсовода. Учить брать на себя роль, вести ролевые диалоги.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 </w:t>
            </w:r>
            <w:r w:rsidRPr="004857A1">
              <w:rPr>
                <w:rFonts w:ascii="Times New Roman" w:hAnsi="Times New Roman" w:cs="Times New Roman"/>
                <w:color w:val="000000"/>
                <w:sz w:val="18"/>
                <w:szCs w:val="18"/>
              </w:rPr>
              <w:t>Очистка участка от мусора.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желание оказывать помощь взрослым.</w:t>
            </w:r>
          </w:p>
          <w:p w:rsidR="00AA3E40" w:rsidRPr="004857A1" w:rsidRDefault="00AA3E40" w:rsidP="00AA3E40">
            <w:pPr>
              <w:pStyle w:val="a8"/>
              <w:shd w:val="clear" w:color="auto" w:fill="FFFFFF"/>
              <w:spacing w:before="0" w:beforeAutospacing="0" w:after="0" w:afterAutospacing="0"/>
              <w:textAlignment w:val="top"/>
              <w:rPr>
                <w:color w:val="555555"/>
                <w:sz w:val="18"/>
                <w:szCs w:val="18"/>
              </w:rPr>
            </w:pPr>
            <w:r w:rsidRPr="004857A1">
              <w:rPr>
                <w:b/>
                <w:sz w:val="18"/>
                <w:szCs w:val="18"/>
              </w:rPr>
              <w:t>Работа в уголке природы:</w:t>
            </w:r>
            <w:r w:rsidRPr="004857A1">
              <w:rPr>
                <w:sz w:val="18"/>
                <w:szCs w:val="18"/>
              </w:rPr>
              <w:t xml:space="preserve"> </w:t>
            </w:r>
            <w:r w:rsidRPr="004857A1">
              <w:rPr>
                <w:color w:val="000000"/>
                <w:sz w:val="18"/>
                <w:szCs w:val="18"/>
                <w:bdr w:val="none" w:sz="0" w:space="0" w:color="auto" w:frame="1"/>
              </w:rPr>
              <w:t>«</w:t>
            </w:r>
            <w:r w:rsidRPr="004857A1">
              <w:rPr>
                <w:b/>
                <w:color w:val="000000"/>
                <w:sz w:val="18"/>
                <w:szCs w:val="18"/>
                <w:bdr w:val="none" w:sz="0" w:space="0" w:color="auto" w:frame="1"/>
              </w:rPr>
              <w:t>Черенкование растений».</w:t>
            </w:r>
            <w:r w:rsidRPr="004857A1">
              <w:rPr>
                <w:color w:val="000000"/>
                <w:sz w:val="18"/>
                <w:szCs w:val="18"/>
                <w:bdr w:val="none" w:sz="0" w:space="0" w:color="auto" w:frame="1"/>
              </w:rPr>
              <w:t>Уточнить знания детей о том, из чего можно вырастить растение. Учить детей приемам правильной посадки черенка растения, приготовлению почвы, ухаживанию за ними и последовательности работы: на дно горшка насыпать песок, затем землю, полить, подождать пока вода впитается в песок, в середине (центре) горшка палочкой сделать углубление и посадить черенок до первого листика, прижать землю. Поливать по мере необходимости.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pStyle w:val="a8"/>
              <w:shd w:val="clear" w:color="auto" w:fill="FFFFFF"/>
              <w:spacing w:before="0" w:beforeAutospacing="0" w:after="0" w:afterAutospacing="0"/>
              <w:textAlignment w:val="top"/>
              <w:rPr>
                <w:color w:val="555555"/>
                <w:sz w:val="18"/>
                <w:szCs w:val="18"/>
              </w:rPr>
            </w:pPr>
            <w:r w:rsidRPr="004857A1">
              <w:rPr>
                <w:b/>
                <w:sz w:val="18"/>
                <w:szCs w:val="18"/>
              </w:rPr>
              <w:t>Дежурство по столовой:</w:t>
            </w:r>
            <w:r w:rsidRPr="004857A1">
              <w:rPr>
                <w:sz w:val="18"/>
                <w:szCs w:val="18"/>
              </w:rPr>
              <w:t xml:space="preserve"> Учить детей оценивать качество своей работы.</w:t>
            </w:r>
          </w:p>
          <w:p w:rsidR="00AA3E40" w:rsidRPr="004857A1" w:rsidRDefault="00AA3E40" w:rsidP="00AA3E40">
            <w:pPr>
              <w:pStyle w:val="a3"/>
              <w:ind w:left="0"/>
              <w:jc w:val="both"/>
              <w:rPr>
                <w:sz w:val="18"/>
                <w:szCs w:val="18"/>
              </w:rPr>
            </w:pPr>
            <w:r w:rsidRPr="004857A1">
              <w:rPr>
                <w:b/>
                <w:sz w:val="18"/>
                <w:szCs w:val="18"/>
              </w:rPr>
              <w:t>Самообслуживание:</w:t>
            </w:r>
            <w:r w:rsidRPr="004857A1">
              <w:rPr>
                <w:sz w:val="18"/>
                <w:szCs w:val="18"/>
              </w:rPr>
              <w:t xml:space="preserve"> </w:t>
            </w:r>
            <w:r w:rsidRPr="004857A1">
              <w:rPr>
                <w:b/>
                <w:sz w:val="18"/>
                <w:szCs w:val="18"/>
              </w:rPr>
              <w:t>Учиться все делать самому:</w:t>
            </w:r>
            <w:r w:rsidRPr="004857A1">
              <w:rPr>
                <w:sz w:val="18"/>
                <w:szCs w:val="18"/>
              </w:rPr>
              <w:t xml:space="preserve"> раздеваться, одеваться, застегивать пуговицы, зашнуровывать ботинки. Поручение: Закреплять трудовые умения, связанные с выполнением влажной уборки. Формировать культуру труда.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Оригами «Травка». </w:t>
            </w:r>
            <w:r w:rsidRPr="004857A1">
              <w:rPr>
                <w:rFonts w:ascii="Times New Roman" w:hAnsi="Times New Roman" w:cs="Times New Roman"/>
                <w:sz w:val="18"/>
                <w:szCs w:val="18"/>
              </w:rPr>
              <w:t xml:space="preserve">Продолжить учить сооружать поделку методом оригами.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pStyle w:val="a3"/>
              <w:ind w:left="0"/>
              <w:jc w:val="both"/>
              <w:rPr>
                <w:sz w:val="18"/>
                <w:szCs w:val="18"/>
              </w:rPr>
            </w:pPr>
            <w:r w:rsidRPr="004857A1">
              <w:rPr>
                <w:b/>
                <w:sz w:val="18"/>
                <w:szCs w:val="18"/>
              </w:rPr>
              <w:t>Рисование:  «Букет цветов».</w:t>
            </w:r>
            <w:r w:rsidRPr="004857A1">
              <w:rPr>
                <w:sz w:val="18"/>
                <w:szCs w:val="18"/>
              </w:rPr>
              <w:t xml:space="preserve"> Развивать воображение, пространственное, цветовое восприятие, чувство вкуса, меры, речь, мелкую моторику рук. Воспитывать любовь и интерес к родной природе.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Слушание музыкальной композиции «Вальс цветов», музыка П. И. Чайковского.</w:t>
            </w:r>
            <w:r w:rsidRPr="004857A1">
              <w:rPr>
                <w:rFonts w:ascii="Times New Roman" w:hAnsi="Times New Roman" w:cs="Times New Roman"/>
                <w:sz w:val="18"/>
                <w:szCs w:val="18"/>
              </w:rPr>
              <w:t xml:space="preserve"> Формировать представление детей о малых жанрах музыки. Знакомить с новым музыкальным произведением. Расширять словарный запас детей («вальс»).</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Пересказ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«Волк и семеро козлят.</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С использованием театра на фланелеграфе</w:t>
            </w:r>
            <w:r w:rsidRPr="004857A1">
              <w:rPr>
                <w:rFonts w:ascii="Times New Roman" w:hAnsi="Times New Roman" w:cs="Times New Roman"/>
                <w:sz w:val="18"/>
                <w:szCs w:val="18"/>
              </w:rPr>
              <w:t>. Развивать целостное восприятие: узнавать и называть сказку по иллюстрации;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color w:val="000000"/>
                <w:sz w:val="18"/>
                <w:szCs w:val="18"/>
              </w:rPr>
              <w:t>Шахматы</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color w:val="000000"/>
                <w:sz w:val="18"/>
                <w:szCs w:val="18"/>
              </w:rPr>
              <w:t xml:space="preserve"> «Двойной  удар» «Ограничение подвижности», «Защита», Перехитри часовых» :   </w:t>
            </w:r>
            <w:r w:rsidRPr="004857A1">
              <w:rPr>
                <w:rFonts w:ascii="Times New Roman" w:hAnsi="Times New Roman" w:cs="Times New Roman"/>
                <w:color w:val="000000"/>
                <w:sz w:val="18"/>
                <w:szCs w:val="18"/>
              </w:rPr>
              <w:t>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«Мир природы»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 xml:space="preserve">Вторник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лужами.</w:t>
            </w: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Учить вести наблюдения за сезонными изменениями, формировать знания о взаимосвязях, происходящих в природе.</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color w:val="333333"/>
                <w:sz w:val="18"/>
                <w:szCs w:val="18"/>
                <w:shd w:val="clear" w:color="auto" w:fill="FFFFFF"/>
              </w:rPr>
              <w:t>Наблюдение за клумбами и травой,</w:t>
            </w:r>
            <w:r w:rsidRPr="004857A1">
              <w:rPr>
                <w:rFonts w:ascii="Times New Roman" w:hAnsi="Times New Roman" w:cs="Times New Roman"/>
                <w:color w:val="333333"/>
                <w:sz w:val="18"/>
                <w:szCs w:val="18"/>
                <w:shd w:val="clear" w:color="auto" w:fill="FFFFFF"/>
              </w:rPr>
              <w:t xml:space="preserve"> рассматривание строение цветка и травки. Учить сравнивать растения и находить отличие и сходство.</w:t>
            </w:r>
          </w:p>
          <w:p w:rsidR="00AA3E40" w:rsidRPr="004857A1" w:rsidRDefault="00AA3E40" w:rsidP="00AA3E40">
            <w:pPr>
              <w:pStyle w:val="2fa"/>
              <w:shd w:val="clear" w:color="auto" w:fill="auto"/>
              <w:spacing w:before="0" w:line="240" w:lineRule="auto"/>
              <w:ind w:left="20"/>
              <w:rPr>
                <w:b/>
                <w:sz w:val="18"/>
                <w:szCs w:val="18"/>
              </w:rPr>
            </w:pPr>
            <w:r w:rsidRPr="004857A1">
              <w:rPr>
                <w:b/>
                <w:sz w:val="18"/>
                <w:szCs w:val="18"/>
              </w:rPr>
              <w:lastRenderedPageBreak/>
              <w:t>Д. игра: Блоки Дьенеша «Перемещение»</w:t>
            </w:r>
            <w:r w:rsidRPr="004857A1">
              <w:rPr>
                <w:sz w:val="18"/>
                <w:szCs w:val="18"/>
              </w:rPr>
              <w:t xml:space="preserve"> - упражнять в классификации геометрических фигур по цвету и форме. Развивать пространственное, логическое мышление; восприятие, память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и рассматривание картин на тему: «Растения лекарственные и ядовитые»</w:t>
            </w:r>
            <w:r w:rsidRPr="004857A1">
              <w:rPr>
                <w:rFonts w:ascii="Times New Roman" w:hAnsi="Times New Roman" w:cs="Times New Roman"/>
                <w:sz w:val="18"/>
                <w:szCs w:val="18"/>
              </w:rPr>
              <w:t xml:space="preserve"> - закрепить знания о лекарственных и ядовитых растениях, умения различать их и правильно называть.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color w:val="333333"/>
                <w:sz w:val="18"/>
                <w:szCs w:val="18"/>
                <w:shd w:val="clear" w:color="auto" w:fill="FFFFFF"/>
              </w:rPr>
              <w:t>Беседа «Мое любимое домашнее животное</w:t>
            </w:r>
            <w:r w:rsidRPr="004857A1">
              <w:rPr>
                <w:rFonts w:ascii="Times New Roman" w:hAnsi="Times New Roman" w:cs="Times New Roman"/>
                <w:color w:val="333333"/>
                <w:sz w:val="18"/>
                <w:szCs w:val="18"/>
                <w:shd w:val="clear" w:color="auto" w:fill="FFFFFF"/>
              </w:rPr>
              <w:t>» Развивать память, речь, внимание, уважение к старшим, желание помогать им. Воспитывать любовь к семье.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«Кому что нужно?». </w:t>
            </w:r>
            <w:r w:rsidRPr="004857A1">
              <w:rPr>
                <w:rFonts w:ascii="Times New Roman" w:hAnsi="Times New Roman" w:cs="Times New Roman"/>
                <w:color w:val="000000"/>
                <w:sz w:val="18"/>
                <w:szCs w:val="18"/>
              </w:rPr>
              <w:t>Учить детей правильно употреблять в речи имена существительные в дательном падеже.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«Стоп»</w:t>
            </w:r>
            <w:r w:rsidRPr="004857A1">
              <w:rPr>
                <w:rFonts w:ascii="Times New Roman" w:hAnsi="Times New Roman" w:cs="Times New Roman"/>
                <w:sz w:val="18"/>
                <w:szCs w:val="18"/>
              </w:rPr>
              <w:t xml:space="preserve"> - упражнять в беге в прямом и обратном направлении. Развивать ориентировку в пространстве, координацию движений.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«Мячик кверху»</w:t>
            </w:r>
            <w:r w:rsidRPr="004857A1">
              <w:rPr>
                <w:rFonts w:ascii="Times New Roman" w:hAnsi="Times New Roman" w:cs="Times New Roman"/>
                <w:sz w:val="18"/>
                <w:szCs w:val="18"/>
              </w:rPr>
              <w:t xml:space="preserve"> - развивать меткость.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«Не попадись»</w:t>
            </w:r>
            <w:r w:rsidRPr="004857A1">
              <w:rPr>
                <w:rFonts w:ascii="Times New Roman" w:hAnsi="Times New Roman" w:cs="Times New Roman"/>
                <w:sz w:val="18"/>
                <w:szCs w:val="18"/>
              </w:rPr>
              <w:t xml:space="preserve"> - упражнять детей в прыжках через препятствие. Развивать быстроту, ловкость, выносливость.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«Подбрось и поймай»</w:t>
            </w:r>
            <w:r w:rsidRPr="004857A1">
              <w:rPr>
                <w:rFonts w:ascii="Times New Roman" w:hAnsi="Times New Roman" w:cs="Times New Roman"/>
                <w:sz w:val="18"/>
                <w:szCs w:val="18"/>
              </w:rPr>
              <w:t xml:space="preserve"> - упражнять в подбрасывании и ловле мяча, развивать координацию движений</w:t>
            </w:r>
            <w:r w:rsidRPr="004857A1">
              <w:rPr>
                <w:rFonts w:ascii="Times New Roman" w:hAnsi="Times New Roman" w:cs="Times New Roman"/>
                <w:b/>
                <w:sz w:val="18"/>
                <w:szCs w:val="18"/>
              </w:rPr>
              <w:t>.</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 xml:space="preserve">Совершенствовать выполнение детьми элементов игры. Формировать умение регулировать силу и направление удара. Развивать глазомер.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С/р. игра «Юные экологи» сюжет «Экологи в лесу». </w:t>
            </w:r>
            <w:r w:rsidRPr="004857A1">
              <w:rPr>
                <w:sz w:val="18"/>
                <w:szCs w:val="18"/>
              </w:rPr>
              <w:t>Продолжать формировать умение договариваться, планировать и обсуждать действия всех  играющих. Развивать умения создавать необходимое игровое пространство.</w:t>
            </w:r>
          </w:p>
          <w:p w:rsidR="00AA3E40" w:rsidRPr="004857A1" w:rsidRDefault="00AA3E40" w:rsidP="00AA3E40">
            <w:pPr>
              <w:pStyle w:val="a3"/>
              <w:ind w:left="0"/>
              <w:jc w:val="both"/>
              <w:rPr>
                <w:sz w:val="18"/>
                <w:szCs w:val="18"/>
              </w:rPr>
            </w:pPr>
            <w:r w:rsidRPr="004857A1">
              <w:rPr>
                <w:b/>
                <w:sz w:val="18"/>
                <w:szCs w:val="18"/>
              </w:rPr>
              <w:t xml:space="preserve">Настольная игра: «Рассуждалки». </w:t>
            </w:r>
            <w:r w:rsidRPr="004857A1">
              <w:rPr>
                <w:sz w:val="18"/>
                <w:szCs w:val="18"/>
              </w:rPr>
              <w:t>Развивать мышление, внимание, память.</w:t>
            </w:r>
          </w:p>
          <w:p w:rsidR="00AA3E40" w:rsidRPr="004857A1" w:rsidRDefault="00AA3E40" w:rsidP="00AA3E40">
            <w:pPr>
              <w:pStyle w:val="a3"/>
              <w:ind w:left="0"/>
              <w:jc w:val="both"/>
              <w:rPr>
                <w:b/>
                <w:sz w:val="18"/>
                <w:szCs w:val="18"/>
              </w:rPr>
            </w:pPr>
            <w:r w:rsidRPr="004857A1">
              <w:rPr>
                <w:b/>
                <w:sz w:val="18"/>
                <w:szCs w:val="18"/>
              </w:rPr>
              <w:t xml:space="preserve">Творческая игра «ГБДД» - </w:t>
            </w:r>
            <w:r w:rsidRPr="004857A1">
              <w:rPr>
                <w:sz w:val="18"/>
                <w:szCs w:val="18"/>
              </w:rPr>
              <w:t>совершенствовать умение соблюдать соподчинения. Воспитывать безопасное поведение, желание не попадать в трудную ситуацию.</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от весеннего мусора. Воспитывать положительное отношение к труду, учить оказывать помощь младшим.</w:t>
            </w:r>
          </w:p>
          <w:p w:rsidR="00AA3E40" w:rsidRPr="004857A1" w:rsidRDefault="00AA3E40" w:rsidP="00AA3E40">
            <w:pPr>
              <w:pStyle w:val="a8"/>
              <w:shd w:val="clear" w:color="auto" w:fill="FFFFFF"/>
              <w:spacing w:before="0" w:beforeAutospacing="0" w:after="0" w:afterAutospacing="0"/>
              <w:rPr>
                <w:color w:val="000000"/>
                <w:sz w:val="18"/>
                <w:szCs w:val="18"/>
              </w:rPr>
            </w:pPr>
            <w:r w:rsidRPr="004857A1">
              <w:rPr>
                <w:b/>
                <w:sz w:val="18"/>
                <w:szCs w:val="18"/>
              </w:rPr>
              <w:t xml:space="preserve">Работа в уголке природы: </w:t>
            </w:r>
            <w:r w:rsidRPr="004857A1">
              <w:rPr>
                <w:b/>
                <w:color w:val="000000"/>
                <w:sz w:val="18"/>
                <w:szCs w:val="18"/>
              </w:rPr>
              <w:t xml:space="preserve">«Рыхление почвы у комнатных растений». </w:t>
            </w:r>
            <w:r w:rsidRPr="004857A1">
              <w:rPr>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Дежурство по столовой:</w:t>
            </w:r>
            <w:r w:rsidRPr="004857A1">
              <w:rPr>
                <w:sz w:val="18"/>
                <w:szCs w:val="18"/>
              </w:rPr>
              <w:t xml:space="preserve"> Совершенствовать умение добросовестно выполнять обязанности дежурных по столовой.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замечать непорядок в одежде товарища -  воспитывать дружеские взаимоотношения.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Починка книг</w:t>
            </w:r>
            <w:r w:rsidRPr="004857A1">
              <w:rPr>
                <w:rFonts w:ascii="Times New Roman" w:hAnsi="Times New Roman" w:cs="Times New Roman"/>
                <w:sz w:val="18"/>
                <w:szCs w:val="18"/>
              </w:rPr>
              <w:t xml:space="preserve"> – воспитывать желание беречь книги.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sz w:val="18"/>
                <w:szCs w:val="18"/>
              </w:rPr>
            </w:pPr>
            <w:r w:rsidRPr="004857A1">
              <w:rPr>
                <w:b/>
                <w:sz w:val="18"/>
                <w:szCs w:val="18"/>
              </w:rPr>
              <w:t>Изготовление атрибутов и декораций к сказки</w:t>
            </w:r>
            <w:r w:rsidRPr="004857A1">
              <w:rPr>
                <w:sz w:val="18"/>
                <w:szCs w:val="18"/>
              </w:rPr>
              <w:t xml:space="preserve"> </w:t>
            </w:r>
            <w:r w:rsidRPr="004857A1">
              <w:rPr>
                <w:b/>
                <w:sz w:val="18"/>
                <w:szCs w:val="18"/>
              </w:rPr>
              <w:t>«Волк и семеро козлят».</w:t>
            </w:r>
            <w:r w:rsidRPr="004857A1">
              <w:rPr>
                <w:color w:val="000000"/>
                <w:sz w:val="18"/>
                <w:szCs w:val="18"/>
              </w:rPr>
              <w:t xml:space="preserve"> Продолжать учить детей изготавливать объемные игрушки на основе конуса. Развивать творческое воображение, эстетический вкус. Воспитывать дружеские, взаимоотношения со сверстниками заботливое отношение к малышам.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Игра на музыкальных инструментах.</w:t>
            </w:r>
            <w:r w:rsidRPr="004857A1">
              <w:rPr>
                <w:rFonts w:ascii="Times New Roman" w:hAnsi="Times New Roman" w:cs="Times New Roman"/>
                <w:sz w:val="18"/>
                <w:szCs w:val="18"/>
              </w:rPr>
              <w:t xml:space="preserve"> Доставлять  детям радость от игры на музыкальных инструментах.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М.  М. Пришвин «Золотой луг».</w:t>
            </w:r>
            <w:r w:rsidRPr="004857A1">
              <w:rPr>
                <w:rFonts w:ascii="Times New Roman" w:hAnsi="Times New Roman" w:cs="Times New Roman"/>
                <w:sz w:val="18"/>
                <w:szCs w:val="18"/>
              </w:rPr>
              <w:t xml:space="preserve"> Продолжать работу по формированию интереса к книге. Помогать детям правильно, воспринимать содержание произведения, сопереживать героям.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Конструирование из бумаги «Чум оленевода»</w:t>
            </w:r>
            <w:r w:rsidRPr="004857A1">
              <w:rPr>
                <w:rFonts w:ascii="Times New Roman" w:hAnsi="Times New Roman" w:cs="Times New Roman"/>
                <w:sz w:val="18"/>
                <w:szCs w:val="18"/>
              </w:rPr>
              <w:t xml:space="preserve"> Задачи: совершенствовать умение работать с бумагой; учить П/и «Ловкий оленевод» Приложение №12 создавать объемную фигуру из бумаги; воспитывать желание доводить начатое дело до конца; развивать мелкую моторику, глазомер.</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«Мир природы»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состоянием погоды</w:t>
            </w:r>
            <w:r w:rsidRPr="004857A1">
              <w:rPr>
                <w:rFonts w:ascii="Times New Roman" w:hAnsi="Times New Roman" w:cs="Times New Roman"/>
                <w:sz w:val="18"/>
                <w:szCs w:val="18"/>
              </w:rPr>
              <w:t xml:space="preserve"> - учить видеть прекрасное, различать характерные признаки весны.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Д/и «Узнай целебную траву»</w:t>
            </w:r>
            <w:r w:rsidRPr="004857A1">
              <w:rPr>
                <w:rFonts w:ascii="Times New Roman" w:hAnsi="Times New Roman" w:cs="Times New Roman"/>
                <w:sz w:val="18"/>
                <w:szCs w:val="18"/>
              </w:rPr>
              <w:t xml:space="preserve"> - развивать внимание, речь.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«Зеленая аптека».</w:t>
            </w:r>
            <w:r w:rsidRPr="004857A1">
              <w:rPr>
                <w:rFonts w:ascii="Times New Roman" w:hAnsi="Times New Roman" w:cs="Times New Roman"/>
                <w:sz w:val="18"/>
                <w:szCs w:val="18"/>
              </w:rPr>
              <w:t xml:space="preserve"> Расширять представления о составляющих ЗОЖ; познакомить с некоторыми названиями лекарственных растений. </w:t>
            </w:r>
          </w:p>
          <w:p w:rsidR="00AA3E40" w:rsidRPr="00297DE9" w:rsidRDefault="00AA3E40" w:rsidP="00AA3E40">
            <w:pPr>
              <w:spacing w:after="0"/>
              <w:rPr>
                <w:rFonts w:ascii="Times New Roman" w:hAnsi="Times New Roman" w:cs="Times New Roman"/>
                <w:sz w:val="18"/>
              </w:rPr>
            </w:pPr>
            <w:r w:rsidRPr="00297DE9">
              <w:rPr>
                <w:rFonts w:ascii="Times New Roman" w:hAnsi="Times New Roman" w:cs="Times New Roman"/>
                <w:b/>
                <w:sz w:val="18"/>
              </w:rPr>
              <w:t>Беседа: «Рассказ о ледоходе».</w:t>
            </w:r>
            <w:r w:rsidRPr="00297DE9">
              <w:rPr>
                <w:rFonts w:ascii="Times New Roman" w:hAnsi="Times New Roman" w:cs="Times New Roman"/>
                <w:sz w:val="18"/>
              </w:rPr>
              <w:t> Вызывать интерес у детей к весенним явлениям природы. Рассматривание иллюст-й о ледоходе. Д\игра: «Что мы видели, не скажем…» Цель: развивать находчивость, сообразительность.</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 игра «Цепочка слов». </w:t>
            </w:r>
            <w:r w:rsidRPr="004857A1">
              <w:rPr>
                <w:rFonts w:ascii="Times New Roman" w:hAnsi="Times New Roman" w:cs="Times New Roman"/>
                <w:color w:val="000000"/>
                <w:sz w:val="18"/>
                <w:szCs w:val="18"/>
              </w:rPr>
              <w:t>Расширять запас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«Сокол, и голуби»</w:t>
            </w:r>
            <w:r w:rsidRPr="004857A1">
              <w:rPr>
                <w:rFonts w:ascii="Times New Roman" w:hAnsi="Times New Roman" w:cs="Times New Roman"/>
                <w:sz w:val="18"/>
                <w:szCs w:val="18"/>
              </w:rPr>
              <w:t xml:space="preserve"> - развивать ловкость, быстроту.</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«Красный, желтый, зеленый»</w:t>
            </w:r>
            <w:r w:rsidRPr="004857A1">
              <w:rPr>
                <w:rFonts w:ascii="Times New Roman" w:hAnsi="Times New Roman" w:cs="Times New Roman"/>
                <w:sz w:val="18"/>
                <w:szCs w:val="18"/>
              </w:rPr>
              <w:t xml:space="preserve"> - закрепить движение в разном темпе. Развивать внимание, ориентировку в пространстве.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П./и «Кого назвали тот, и ловит»</w:t>
            </w:r>
            <w:r w:rsidRPr="004857A1">
              <w:rPr>
                <w:rFonts w:ascii="Times New Roman" w:hAnsi="Times New Roman" w:cs="Times New Roman"/>
                <w:sz w:val="18"/>
                <w:szCs w:val="18"/>
              </w:rPr>
              <w:t xml:space="preserve"> - упражнять в ловле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«Баба Яга»</w:t>
            </w:r>
            <w:r w:rsidRPr="004857A1">
              <w:rPr>
                <w:rFonts w:ascii="Times New Roman" w:hAnsi="Times New Roman" w:cs="Times New Roman"/>
                <w:sz w:val="18"/>
                <w:szCs w:val="18"/>
              </w:rPr>
              <w:t xml:space="preserve"> - учить детей не обижаться на дразнилки, упражнять в прыжках на одной ноге, развивать быстроту. </w:t>
            </w:r>
          </w:p>
          <w:p w:rsidR="00AA3E40" w:rsidRPr="00297DE9"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С/р. игра «Юные экологи».</w:t>
            </w:r>
            <w:r w:rsidRPr="004857A1">
              <w:rPr>
                <w:sz w:val="18"/>
                <w:szCs w:val="18"/>
              </w:rPr>
              <w:t xml:space="preserve"> Совершенствовать и расширять игровые замыслы и умения детей. Формировать желание организовывать сюжетно-ролевые игры, умение детей объединяться в игре, распределять роли (лесничий, егерь, экологи, орнитологи). Воспитывать дружеские взаимоотношения между детьми, развивать умение считаться с интересами товарищей.</w:t>
            </w:r>
          </w:p>
          <w:p w:rsidR="00AA3E40" w:rsidRPr="004857A1" w:rsidRDefault="00AA3E40" w:rsidP="00AA3E40">
            <w:pPr>
              <w:pStyle w:val="a3"/>
              <w:ind w:left="0"/>
              <w:jc w:val="both"/>
              <w:rPr>
                <w:sz w:val="18"/>
                <w:szCs w:val="18"/>
              </w:rPr>
            </w:pPr>
            <w:r w:rsidRPr="004857A1">
              <w:rPr>
                <w:b/>
                <w:sz w:val="18"/>
                <w:szCs w:val="18"/>
              </w:rPr>
              <w:t xml:space="preserve">Настольная игра «Загадочные картинки». </w:t>
            </w:r>
            <w:r w:rsidRPr="004857A1">
              <w:rPr>
                <w:sz w:val="18"/>
                <w:szCs w:val="18"/>
              </w:rPr>
              <w:t>Развивать внимание, зрительное восприятие, мышление.</w:t>
            </w:r>
          </w:p>
          <w:p w:rsidR="00AA3E40" w:rsidRPr="004857A1" w:rsidRDefault="00AA3E40" w:rsidP="00AA3E40">
            <w:pPr>
              <w:pStyle w:val="a3"/>
              <w:ind w:left="0"/>
              <w:jc w:val="both"/>
              <w:rPr>
                <w:sz w:val="18"/>
                <w:szCs w:val="18"/>
              </w:rPr>
            </w:pPr>
            <w:r w:rsidRPr="004857A1">
              <w:rPr>
                <w:b/>
                <w:sz w:val="18"/>
                <w:szCs w:val="18"/>
              </w:rPr>
              <w:t>Творческая игра «Строители»</w:t>
            </w:r>
            <w:r w:rsidRPr="004857A1">
              <w:rPr>
                <w:sz w:val="18"/>
                <w:szCs w:val="18"/>
              </w:rPr>
              <w:t xml:space="preserve"> - учить детей обыгрывать различные ситуации, связанные с деятельностью строителей.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b/>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Работа на огороде.</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Закреплять умение работать сообща;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формировать знания о росте и развитии растений</w:t>
            </w:r>
            <w:r w:rsidRPr="004857A1">
              <w:rPr>
                <w:rFonts w:ascii="Times New Roman" w:hAnsi="Times New Roman" w:cs="Times New Roman"/>
                <w:b/>
                <w:sz w:val="18"/>
                <w:szCs w:val="18"/>
              </w:rPr>
              <w:t xml:space="preserve"> </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sz w:val="18"/>
                <w:szCs w:val="18"/>
              </w:rPr>
              <w:t>Работа в уголке природы: «Огород на окошке».</w:t>
            </w:r>
            <w:r w:rsidRPr="004857A1">
              <w:rPr>
                <w:rFonts w:ascii="Times New Roman" w:hAnsi="Times New Roman" w:cs="Times New Roman"/>
                <w:sz w:val="18"/>
                <w:szCs w:val="18"/>
              </w:rPr>
              <w:t xml:space="preserve"> Развивать желание вместе со взрослыми и с их помощью выполнять посильные трудовые поручения.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детей ухаживать за обувью. Формировать привычку делать это регулярно.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мытьё полок для игрушек</w:t>
            </w:r>
            <w:r w:rsidRPr="004857A1">
              <w:rPr>
                <w:rFonts w:ascii="Times New Roman" w:hAnsi="Times New Roman" w:cs="Times New Roman"/>
                <w:sz w:val="18"/>
                <w:szCs w:val="18"/>
              </w:rPr>
              <w:t xml:space="preserve">  - формировать у детей  привычку поддерживать чистоту и порядок в игровом уголке; воспитывать бережное отношение к игрушкам.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pStyle w:val="a3"/>
              <w:ind w:left="0"/>
              <w:jc w:val="both"/>
              <w:rPr>
                <w:sz w:val="18"/>
                <w:szCs w:val="18"/>
              </w:rPr>
            </w:pPr>
            <w:r w:rsidRPr="004857A1">
              <w:rPr>
                <w:b/>
                <w:sz w:val="18"/>
                <w:szCs w:val="18"/>
              </w:rPr>
              <w:t>Конструирование из конструктора  Лего.  По замыслу</w:t>
            </w:r>
            <w:r w:rsidRPr="004857A1">
              <w:rPr>
                <w:sz w:val="18"/>
                <w:szCs w:val="18"/>
              </w:rPr>
              <w:t xml:space="preserve"> – продолжить закреплять умения детей сооружать здания по полученным знаниям.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Песочное рисование «Мы строители». Учить детей строить из песка, развивать внимание,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Пение «Строим дом»,  М. Красева.</w:t>
            </w:r>
            <w:r w:rsidRPr="004857A1">
              <w:rPr>
                <w:rFonts w:ascii="Times New Roman" w:hAnsi="Times New Roman" w:cs="Times New Roman"/>
                <w:color w:val="000000"/>
                <w:sz w:val="18"/>
                <w:szCs w:val="18"/>
              </w:rPr>
              <w:t xml:space="preserve"> Добиваться согласованного пения, легкого звучания голоса.  Начинать петь точно после вступления.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spacing w:after="0"/>
              <w:ind w:left="-14" w:firstLine="14"/>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русской народной песенки «Вот пришло и лето красное…».  </w:t>
            </w:r>
            <w:r w:rsidRPr="004857A1">
              <w:rPr>
                <w:rFonts w:ascii="Times New Roman" w:hAnsi="Times New Roman" w:cs="Times New Roman"/>
                <w:sz w:val="18"/>
                <w:szCs w:val="18"/>
              </w:rPr>
              <w:t>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221" w:type="dxa"/>
            <w:vAlign w:val="center"/>
          </w:tcPr>
          <w:p w:rsidR="00AA3E40" w:rsidRPr="004857A1" w:rsidRDefault="00AA3E40" w:rsidP="00AA3E40">
            <w:pPr>
              <w:spacing w:after="0"/>
              <w:ind w:left="-14" w:firstLine="14"/>
              <w:jc w:val="both"/>
              <w:rPr>
                <w:rFonts w:ascii="Times New Roman" w:hAnsi="Times New Roman" w:cs="Times New Roman"/>
                <w:b/>
                <w:sz w:val="18"/>
                <w:szCs w:val="18"/>
              </w:rPr>
            </w:pPr>
            <w:r w:rsidRPr="004857A1">
              <w:rPr>
                <w:rFonts w:ascii="Times New Roman" w:hAnsi="Times New Roman" w:cs="Times New Roman"/>
                <w:b/>
                <w:sz w:val="18"/>
                <w:szCs w:val="18"/>
              </w:rPr>
              <w:t>Командной игры «Как проверить и посчитать деньги</w:t>
            </w:r>
            <w:r w:rsidRPr="004857A1">
              <w:rPr>
                <w:rFonts w:ascii="Times New Roman" w:hAnsi="Times New Roman" w:cs="Times New Roman"/>
                <w:sz w:val="18"/>
                <w:szCs w:val="18"/>
              </w:rPr>
              <w:t>» Продолжать учить дошкольников умело распоряжаться деньгами и отличать настоящие деньги от фальшивых.  Познакомить с понятиями: денежная единица, номинал; содействовать повышению уровня мотивации к получению знаний в области; финансовой грамотности через игровые средства обучения.</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«Мир природы</w:t>
            </w:r>
            <w:r w:rsidRPr="004857A1">
              <w:rPr>
                <w:rFonts w:ascii="Times New Roman" w:hAnsi="Times New Roman" w:cs="Times New Roman"/>
                <w:b/>
                <w:i/>
                <w:sz w:val="18"/>
                <w:szCs w:val="18"/>
              </w:rPr>
              <w:t>»</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w w:val="107"/>
                <w:sz w:val="18"/>
                <w:szCs w:val="18"/>
              </w:rPr>
              <w:t xml:space="preserve">Наблюдение за </w:t>
            </w:r>
            <w:r w:rsidRPr="004857A1">
              <w:rPr>
                <w:rFonts w:ascii="Times New Roman" w:hAnsi="Times New Roman" w:cs="Times New Roman"/>
                <w:b/>
                <w:sz w:val="18"/>
                <w:szCs w:val="18"/>
              </w:rPr>
              <w:t>проклюнувшимися почками березы</w:t>
            </w:r>
            <w:r w:rsidRPr="004857A1">
              <w:rPr>
                <w:rFonts w:ascii="Times New Roman" w:hAnsi="Times New Roman" w:cs="Times New Roman"/>
                <w:sz w:val="18"/>
                <w:szCs w:val="18"/>
              </w:rPr>
              <w:t>. Продолжать знакомить с березой, ее особенностями в весеннее время года.</w:t>
            </w:r>
          </w:p>
          <w:p w:rsidR="00AA3E40" w:rsidRPr="00297DE9" w:rsidRDefault="00AA3E40" w:rsidP="00AA3E40">
            <w:pPr>
              <w:spacing w:after="0"/>
              <w:rPr>
                <w:rFonts w:ascii="Times New Roman" w:hAnsi="Times New Roman" w:cs="Times New Roman"/>
                <w:sz w:val="18"/>
              </w:rPr>
            </w:pPr>
            <w:r w:rsidRPr="00297DE9">
              <w:rPr>
                <w:rFonts w:ascii="Times New Roman" w:hAnsi="Times New Roman" w:cs="Times New Roman"/>
                <w:b/>
                <w:sz w:val="18"/>
              </w:rPr>
              <w:t>Наблюдение за весенними изменениями температуры воздуха</w:t>
            </w:r>
            <w:r w:rsidRPr="00297DE9">
              <w:rPr>
                <w:rFonts w:ascii="Times New Roman" w:hAnsi="Times New Roman" w:cs="Times New Roman"/>
                <w:sz w:val="18"/>
              </w:rPr>
              <w:t>. Предложить детям подтвердить или оспорить высказывание о том, что на улице стало теплее, чем в мае.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с мячом «Цветочные названия». </w:t>
            </w:r>
            <w:r w:rsidRPr="004857A1">
              <w:rPr>
                <w:rFonts w:ascii="Times New Roman" w:hAnsi="Times New Roman" w:cs="Times New Roman"/>
                <w:sz w:val="18"/>
                <w:szCs w:val="18"/>
              </w:rPr>
              <w:t xml:space="preserve">Развивать ловкость при бросании мяча, быстроту реакции. Воспитывать умение быть внимательным при взаимодействии с воспитателем.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на тему: «В мире цветов». </w:t>
            </w:r>
            <w:r w:rsidRPr="004857A1">
              <w:rPr>
                <w:rFonts w:ascii="Times New Roman" w:hAnsi="Times New Roman" w:cs="Times New Roman"/>
                <w:sz w:val="18"/>
                <w:szCs w:val="18"/>
              </w:rPr>
              <w:t>Закрепить знание детей о цветах как виде растений и уход за ними. Развивать наблюдательность.</w:t>
            </w:r>
          </w:p>
          <w:p w:rsidR="00AA3E40" w:rsidRPr="00297DE9" w:rsidRDefault="00AA3E40" w:rsidP="00AA3E40">
            <w:pPr>
              <w:spacing w:after="0"/>
              <w:rPr>
                <w:rFonts w:ascii="Times New Roman" w:hAnsi="Times New Roman" w:cs="Times New Roman"/>
                <w:sz w:val="18"/>
              </w:rPr>
            </w:pPr>
            <w:r w:rsidRPr="00297DE9">
              <w:rPr>
                <w:rFonts w:ascii="Times New Roman" w:hAnsi="Times New Roman" w:cs="Times New Roman"/>
                <w:b/>
                <w:sz w:val="18"/>
              </w:rPr>
              <w:t>Беседа: «Журчание ручейка».</w:t>
            </w:r>
            <w:r w:rsidRPr="00297DE9">
              <w:rPr>
                <w:rFonts w:ascii="Times New Roman" w:hAnsi="Times New Roman" w:cs="Times New Roman"/>
                <w:sz w:val="18"/>
              </w:rPr>
              <w:t xml:space="preserve"> Закрепить знания детей о природе; формировать правильное отношения к природным явлениям.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Сформировать интерес к миру растений, желание делать окружающее красивым.</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«Что растёт в лесу». </w:t>
            </w:r>
            <w:r w:rsidRPr="004857A1">
              <w:rPr>
                <w:rFonts w:ascii="Times New Roman" w:hAnsi="Times New Roman" w:cs="Times New Roman"/>
                <w:color w:val="000000"/>
                <w:sz w:val="18"/>
                <w:szCs w:val="18"/>
              </w:rPr>
              <w:t>Активизировать у детей словарь существительных.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«Перебрось за предмет» </w:t>
            </w:r>
            <w:r w:rsidRPr="004857A1">
              <w:rPr>
                <w:rFonts w:ascii="Times New Roman" w:hAnsi="Times New Roman" w:cs="Times New Roman"/>
                <w:sz w:val="18"/>
                <w:szCs w:val="18"/>
              </w:rPr>
              <w:t xml:space="preserve">- упражнять в метании предмета разными способами.  Развивать координацию.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«Волк во рву»</w:t>
            </w:r>
            <w:r w:rsidRPr="004857A1">
              <w:rPr>
                <w:rFonts w:ascii="Times New Roman" w:hAnsi="Times New Roman" w:cs="Times New Roman"/>
                <w:sz w:val="18"/>
                <w:szCs w:val="18"/>
              </w:rPr>
              <w:t xml:space="preserve"> - упражнять в прыжках через препятствия. Развивать умение перевоплощаться.  </w:t>
            </w:r>
          </w:p>
          <w:p w:rsidR="00AA3E40"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«Кто быстрее»</w:t>
            </w:r>
            <w:r w:rsidRPr="004857A1">
              <w:rPr>
                <w:rFonts w:ascii="Times New Roman" w:hAnsi="Times New Roman" w:cs="Times New Roman"/>
                <w:sz w:val="18"/>
                <w:szCs w:val="18"/>
              </w:rPr>
              <w:t xml:space="preserve"> - упражнять в беге в заданном направлении, передаче мяча вперед, назад, через голову. Развивать ловкость,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П./игра «Сбей кеглю»</w:t>
            </w:r>
            <w:r w:rsidRPr="004857A1">
              <w:rPr>
                <w:rFonts w:ascii="Times New Roman" w:hAnsi="Times New Roman" w:cs="Times New Roman"/>
                <w:sz w:val="18"/>
                <w:szCs w:val="18"/>
              </w:rPr>
              <w:t xml:space="preserve"> - упражнять в прокатывании мяча в заданном направлении. Развивать глазомер, внимание, сноровку. </w:t>
            </w:r>
          </w:p>
          <w:p w:rsidR="00AA3E40" w:rsidRPr="004857A1" w:rsidRDefault="00AA3E40" w:rsidP="00AA3E40">
            <w:pPr>
              <w:shd w:val="clear" w:color="auto" w:fill="FFFFFF"/>
              <w:spacing w:before="2" w:after="0" w:line="233" w:lineRule="exact"/>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shd w:val="clear" w:color="auto" w:fill="FFFFFF"/>
              </w:rPr>
            </w:pPr>
            <w:r w:rsidRPr="004857A1">
              <w:rPr>
                <w:rFonts w:ascii="Times New Roman" w:hAnsi="Times New Roman" w:cs="Times New Roman"/>
                <w:b/>
                <w:sz w:val="18"/>
                <w:szCs w:val="18"/>
              </w:rPr>
              <w:t>Показ сказки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на фланелеграфе «Волк и семеро козлят».  </w:t>
            </w:r>
            <w:r w:rsidRPr="004857A1">
              <w:rPr>
                <w:rFonts w:ascii="Times New Roman" w:hAnsi="Times New Roman" w:cs="Times New Roman"/>
                <w:sz w:val="18"/>
                <w:szCs w:val="18"/>
                <w:shd w:val="clear" w:color="auto" w:fill="FFFFFF"/>
              </w:rPr>
              <w:t>Вызвать желание у детей самим показывать театральные постановки на фланелеграфе, учить детей двигать картинки по ходу сказки. Развивать интерес к самостоятельному моделированию произведения созданию собственного.</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Настольная игра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«Полезно - вредно», «Время отдохнуть и расслабиться»</w:t>
            </w:r>
            <w:r w:rsidRPr="004857A1">
              <w:rPr>
                <w:rFonts w:ascii="Times New Roman" w:hAnsi="Times New Roman" w:cs="Times New Roman"/>
                <w:sz w:val="18"/>
                <w:szCs w:val="18"/>
              </w:rPr>
              <w:t xml:space="preserve"> - уточнять знания детей   о значении солнца, воды и воздуха в жизни человека, животных и растений.</w:t>
            </w:r>
          </w:p>
          <w:p w:rsidR="00AA3E40" w:rsidRPr="004857A1" w:rsidRDefault="00AA3E40" w:rsidP="00AA3E40">
            <w:pPr>
              <w:shd w:val="clear" w:color="auto" w:fill="FFFFFF"/>
              <w:spacing w:before="2" w:after="0" w:line="233" w:lineRule="exact"/>
              <w:ind w:left="5" w:right="240" w:hanging="5"/>
              <w:jc w:val="both"/>
              <w:rPr>
                <w:rFonts w:ascii="Times New Roman" w:hAnsi="Times New Roman" w:cs="Times New Roman"/>
                <w:b/>
                <w:sz w:val="18"/>
                <w:szCs w:val="18"/>
              </w:rPr>
            </w:pPr>
            <w:r w:rsidRPr="004857A1">
              <w:rPr>
                <w:rFonts w:ascii="Times New Roman" w:hAnsi="Times New Roman" w:cs="Times New Roman"/>
                <w:b/>
                <w:sz w:val="18"/>
                <w:szCs w:val="18"/>
              </w:rPr>
              <w:t xml:space="preserve">Творческая игра: «Детский сад». </w:t>
            </w:r>
            <w:r w:rsidRPr="004857A1">
              <w:rPr>
                <w:rFonts w:ascii="Times New Roman" w:hAnsi="Times New Roman" w:cs="Times New Roman"/>
                <w:sz w:val="18"/>
                <w:szCs w:val="18"/>
              </w:rPr>
              <w:t>Закреплять умение детей самостоятельно создавать игровой замысел, умение использовать предметы-заместители.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Трудовая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Труд на участке:</w:t>
            </w:r>
            <w:r w:rsidRPr="004857A1">
              <w:rPr>
                <w:rFonts w:ascii="Times New Roman" w:hAnsi="Times New Roman" w:cs="Times New Roman"/>
                <w:sz w:val="18"/>
                <w:szCs w:val="18"/>
              </w:rPr>
              <w:t xml:space="preserve"> Совершенствовать умение добросовестно выполнять порученное дело, доводить работу до конца.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w:t>
            </w:r>
            <w:r w:rsidRPr="004857A1">
              <w:rPr>
                <w:rFonts w:ascii="Times New Roman" w:hAnsi="Times New Roman" w:cs="Times New Roman"/>
                <w:sz w:val="18"/>
                <w:szCs w:val="18"/>
              </w:rPr>
              <w:t xml:space="preserve"> Закреплять умение выполнять трудовые действия по уходу за растениями.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аккуратно обращаться со столовыми приборами.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Закреплять привычку следить за своим внешним видом.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Уборка групповой комнаты</w:t>
            </w:r>
            <w:r w:rsidRPr="004857A1">
              <w:rPr>
                <w:rFonts w:ascii="Times New Roman" w:hAnsi="Times New Roman" w:cs="Times New Roman"/>
                <w:sz w:val="18"/>
                <w:szCs w:val="18"/>
              </w:rPr>
              <w:t xml:space="preserve"> - формировать трудовые взаимоотношения между детьми, желание и умение участвовать в общем труде.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конструктора «Мой город».</w:t>
            </w:r>
            <w:r w:rsidRPr="004857A1">
              <w:rPr>
                <w:rFonts w:ascii="Times New Roman" w:hAnsi="Times New Roman" w:cs="Times New Roman"/>
                <w:sz w:val="18"/>
                <w:szCs w:val="18"/>
              </w:rPr>
              <w:t xml:space="preserve"> Познакомить с основными особенностями архитектуры, размещения объектов. Развивать умение сравнивать, анализировать, делать обобщение. Воспитывать доброжелательное отношение друг к другу, умение играть сообща.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Лепка  «Любимый цветок»</w:t>
            </w:r>
            <w:r w:rsidRPr="004857A1">
              <w:rPr>
                <w:rFonts w:ascii="Times New Roman" w:hAnsi="Times New Roman" w:cs="Times New Roman"/>
                <w:sz w:val="18"/>
                <w:szCs w:val="18"/>
              </w:rPr>
              <w:t xml:space="preserve"> - развивать умение применять полученные навыки в самостоятельной деятельности</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Муз.  Ритм. Движения. «Весна»  Е. Железновой.</w:t>
            </w:r>
            <w:r w:rsidRPr="004857A1">
              <w:rPr>
                <w:rFonts w:ascii="Times New Roman" w:hAnsi="Times New Roman" w:cs="Times New Roman"/>
                <w:color w:val="000000"/>
                <w:sz w:val="18"/>
                <w:szCs w:val="18"/>
              </w:rPr>
              <w:t xml:space="preserve"> Побуждать  детей самостоятельно выполнять танцевальные движения, </w:t>
            </w:r>
          </w:p>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color w:val="000000"/>
                <w:sz w:val="18"/>
                <w:szCs w:val="18"/>
              </w:rPr>
              <w:t>согласовывая их с текстом песни. Следить за осанкой.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Заучивание П. Соловьева. «Подснежник».</w:t>
            </w:r>
            <w:r w:rsidRPr="004857A1">
              <w:rPr>
                <w:rFonts w:ascii="Times New Roman" w:hAnsi="Times New Roman" w:cs="Times New Roman"/>
                <w:sz w:val="18"/>
                <w:szCs w:val="18"/>
              </w:rPr>
              <w:t xml:space="preserve"> Помочь детям понять содержание произведения. Учить чувствовать его ритм, выделять средства выразительности.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Туризм</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Познавательное развитие. Животные и птицы Севера</w:t>
            </w:r>
            <w:r w:rsidRPr="004857A1">
              <w:rPr>
                <w:rFonts w:ascii="Times New Roman" w:hAnsi="Times New Roman" w:cs="Times New Roman"/>
                <w:sz w:val="18"/>
                <w:szCs w:val="18"/>
              </w:rPr>
              <w:t>». Уточнить знание днтей о знанием природного мира  Югры.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Облагораживающий труд в природе («Поможем нашим берѐзам») Беседа с детьми о празднике Святой Троицы.  Воспитывать интерес к праздникам.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«Мир природы»</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2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w w:val="108"/>
                <w:sz w:val="18"/>
                <w:szCs w:val="18"/>
              </w:rPr>
            </w:pPr>
            <w:r w:rsidRPr="004857A1">
              <w:rPr>
                <w:rFonts w:ascii="Times New Roman" w:hAnsi="Times New Roman" w:cs="Times New Roman"/>
                <w:b/>
                <w:sz w:val="18"/>
                <w:szCs w:val="18"/>
              </w:rPr>
              <w:t xml:space="preserve">Наблюдение за бабочкой.  </w:t>
            </w:r>
            <w:r w:rsidRPr="004857A1">
              <w:rPr>
                <w:rFonts w:ascii="Times New Roman" w:hAnsi="Times New Roman" w:cs="Times New Roman"/>
                <w:w w:val="108"/>
                <w:sz w:val="18"/>
                <w:szCs w:val="18"/>
              </w:rPr>
              <w:t xml:space="preserve">На основе непосредственного восприятия формировать </w:t>
            </w:r>
            <w:r w:rsidRPr="004857A1">
              <w:rPr>
                <w:rFonts w:ascii="Times New Roman" w:hAnsi="Times New Roman" w:cs="Times New Roman"/>
                <w:spacing w:val="-3"/>
                <w:w w:val="108"/>
                <w:sz w:val="18"/>
                <w:szCs w:val="18"/>
              </w:rPr>
              <w:t>знания о характерных особенностях внешнего вида ба</w:t>
            </w:r>
            <w:r w:rsidRPr="004857A1">
              <w:rPr>
                <w:rFonts w:ascii="Times New Roman" w:hAnsi="Times New Roman" w:cs="Times New Roman"/>
                <w:spacing w:val="-3"/>
                <w:w w:val="108"/>
                <w:sz w:val="18"/>
                <w:szCs w:val="18"/>
              </w:rPr>
              <w:softHyphen/>
            </w:r>
            <w:r w:rsidRPr="004857A1">
              <w:rPr>
                <w:rFonts w:ascii="Times New Roman" w:hAnsi="Times New Roman" w:cs="Times New Roman"/>
                <w:spacing w:val="-7"/>
                <w:w w:val="108"/>
                <w:sz w:val="18"/>
                <w:szCs w:val="18"/>
              </w:rPr>
              <w:t xml:space="preserve">бочки; </w:t>
            </w:r>
            <w:r w:rsidRPr="004857A1">
              <w:rPr>
                <w:rFonts w:ascii="Times New Roman" w:hAnsi="Times New Roman" w:cs="Times New Roman"/>
                <w:spacing w:val="-4"/>
                <w:w w:val="108"/>
                <w:sz w:val="18"/>
                <w:szCs w:val="18"/>
              </w:rPr>
              <w:t>воспитывать доброе отношение к живым объектам, вы</w:t>
            </w:r>
            <w:r w:rsidRPr="004857A1">
              <w:rPr>
                <w:rFonts w:ascii="Times New Roman" w:hAnsi="Times New Roman" w:cs="Times New Roman"/>
                <w:spacing w:val="-4"/>
                <w:w w:val="108"/>
                <w:sz w:val="18"/>
                <w:szCs w:val="18"/>
              </w:rPr>
              <w:softHyphen/>
            </w:r>
            <w:r w:rsidRPr="004857A1">
              <w:rPr>
                <w:rFonts w:ascii="Times New Roman" w:hAnsi="Times New Roman" w:cs="Times New Roman"/>
                <w:w w:val="108"/>
                <w:sz w:val="18"/>
                <w:szCs w:val="18"/>
              </w:rPr>
              <w:t xml:space="preserve">деляя признаки живого.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«Собери цветок из геометрических фигур». </w:t>
            </w:r>
            <w:r w:rsidRPr="004857A1">
              <w:rPr>
                <w:rFonts w:ascii="Times New Roman" w:hAnsi="Times New Roman" w:cs="Times New Roman"/>
                <w:sz w:val="18"/>
                <w:szCs w:val="18"/>
              </w:rPr>
              <w:t>Продолжать закреплять конструктивные умения, учить видеть целый образ. Закреплять названия геометрических фигур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pStyle w:val="a3"/>
              <w:ind w:left="0"/>
              <w:jc w:val="both"/>
              <w:rPr>
                <w:sz w:val="18"/>
                <w:szCs w:val="18"/>
              </w:rPr>
            </w:pPr>
            <w:r w:rsidRPr="004857A1">
              <w:rPr>
                <w:b/>
                <w:sz w:val="18"/>
                <w:szCs w:val="18"/>
              </w:rPr>
              <w:t xml:space="preserve">Беседа «Нужные профессии на селе» </w:t>
            </w:r>
            <w:r w:rsidRPr="004857A1">
              <w:rPr>
                <w:sz w:val="18"/>
                <w:szCs w:val="18"/>
              </w:rPr>
              <w:t>дать знания о профессиях людей, работающих в овощеводстве, животноводстве, уточнить представление о труде хлеборобов  труда. Рассматривание иллюстраций сельскохозяйственной техники: обобщить представления о сельскохозяйственной технике.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Д/игра «Четыре слова». </w:t>
            </w:r>
            <w:r w:rsidRPr="004857A1">
              <w:rPr>
                <w:rFonts w:ascii="Times New Roman" w:hAnsi="Times New Roman" w:cs="Times New Roman"/>
                <w:color w:val="000000"/>
                <w:sz w:val="18"/>
                <w:szCs w:val="18"/>
              </w:rPr>
              <w:t>Расширять запас имен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 «Птицы в гнездах»</w:t>
            </w:r>
            <w:r w:rsidRPr="004857A1">
              <w:rPr>
                <w:rFonts w:ascii="Times New Roman" w:hAnsi="Times New Roman" w:cs="Times New Roman"/>
                <w:sz w:val="18"/>
                <w:szCs w:val="18"/>
              </w:rPr>
              <w:t xml:space="preserve"> - учить детей ходить и бегать врассыпную, не наталкиваясь друг на друга, приучать их быстро действовать по сигналу, помогать друг другу.</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«Не оставайся на полу»</w:t>
            </w:r>
            <w:r w:rsidRPr="004857A1">
              <w:rPr>
                <w:rFonts w:ascii="Times New Roman" w:hAnsi="Times New Roman" w:cs="Times New Roman"/>
                <w:sz w:val="18"/>
                <w:szCs w:val="18"/>
              </w:rPr>
              <w:t xml:space="preserve"> - закреплять умение быстро взбираться на возвышающиеся предметы. </w:t>
            </w:r>
            <w:r w:rsidRPr="004857A1">
              <w:rPr>
                <w:rFonts w:ascii="Times New Roman" w:hAnsi="Times New Roman" w:cs="Times New Roman"/>
                <w:b/>
                <w:sz w:val="18"/>
                <w:szCs w:val="18"/>
              </w:rPr>
              <w:t xml:space="preserve">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«Два мяча» </w:t>
            </w:r>
            <w:r w:rsidRPr="004857A1">
              <w:rPr>
                <w:rFonts w:ascii="Times New Roman" w:hAnsi="Times New Roman" w:cs="Times New Roman"/>
                <w:sz w:val="18"/>
                <w:szCs w:val="18"/>
              </w:rPr>
              <w:t xml:space="preserve">- развивать у детей выполнение движений по сигналу. Упражнять в быстроте передачи мяча.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П./игра «Кто дальше прыгнет» </w:t>
            </w:r>
            <w:r w:rsidRPr="004857A1">
              <w:rPr>
                <w:rFonts w:ascii="Times New Roman" w:hAnsi="Times New Roman" w:cs="Times New Roman"/>
                <w:sz w:val="18"/>
                <w:szCs w:val="18"/>
              </w:rPr>
              <w:t xml:space="preserve">- закреплять умения прыгать в длину с места.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«Летает – не - летает»</w:t>
            </w:r>
            <w:r w:rsidRPr="004857A1">
              <w:rPr>
                <w:rFonts w:ascii="Times New Roman" w:hAnsi="Times New Roman" w:cs="Times New Roman"/>
                <w:sz w:val="18"/>
                <w:szCs w:val="18"/>
              </w:rPr>
              <w:t xml:space="preserve"> - закреплять умение быстро реагировать на сигнал. Развивать внимание. Воспитывать дружеские взаимоотношения.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С/р. игра «Юные экологи» сюжет «Семья выехала на природу».</w:t>
            </w:r>
            <w:r w:rsidRPr="004857A1">
              <w:rPr>
                <w:rFonts w:ascii="Times New Roman" w:hAnsi="Times New Roman" w:cs="Times New Roman"/>
                <w:sz w:val="18"/>
                <w:szCs w:val="18"/>
              </w:rPr>
              <w:t xml:space="preserve"> Побуждать  детей по-своему обустраивать  собственную игру, способствовать творческому использованию в играх представлений об окружающей жизни.</w:t>
            </w:r>
          </w:p>
          <w:p w:rsidR="00AA3E40" w:rsidRPr="004857A1" w:rsidRDefault="00AA3E40" w:rsidP="00AA3E40">
            <w:pPr>
              <w:pStyle w:val="a3"/>
              <w:ind w:left="0"/>
              <w:jc w:val="both"/>
              <w:rPr>
                <w:sz w:val="18"/>
                <w:szCs w:val="18"/>
              </w:rPr>
            </w:pPr>
            <w:r w:rsidRPr="004857A1">
              <w:rPr>
                <w:b/>
                <w:sz w:val="18"/>
                <w:szCs w:val="18"/>
              </w:rPr>
              <w:t xml:space="preserve">Настольная игра «Рассуждалки». </w:t>
            </w:r>
            <w:r w:rsidRPr="004857A1">
              <w:rPr>
                <w:sz w:val="18"/>
                <w:szCs w:val="18"/>
              </w:rPr>
              <w:t>Развивать мышление, внимание, память.</w:t>
            </w:r>
          </w:p>
          <w:p w:rsidR="00AA3E40" w:rsidRPr="004857A1" w:rsidRDefault="00AA3E40" w:rsidP="00AA3E40">
            <w:pPr>
              <w:pStyle w:val="a3"/>
              <w:ind w:left="0"/>
              <w:jc w:val="both"/>
              <w:rPr>
                <w:sz w:val="18"/>
                <w:szCs w:val="18"/>
              </w:rPr>
            </w:pPr>
            <w:r w:rsidRPr="004857A1">
              <w:rPr>
                <w:b/>
                <w:sz w:val="18"/>
                <w:szCs w:val="18"/>
              </w:rPr>
              <w:t>Творческая игра «В гостях у Каркуши»</w:t>
            </w:r>
            <w:r w:rsidRPr="004857A1">
              <w:rPr>
                <w:sz w:val="18"/>
                <w:szCs w:val="18"/>
              </w:rPr>
              <w:t xml:space="preserve"> - стимулировать потребность организовывать игры.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Очистка участка от старых листьев.</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Продолжать учить трудиться попарно.</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 xml:space="preserve">Работа в уголке природы: </w:t>
            </w:r>
            <w:r w:rsidRPr="004857A1">
              <w:rPr>
                <w:b/>
                <w:color w:val="000000"/>
                <w:sz w:val="18"/>
                <w:szCs w:val="18"/>
              </w:rPr>
              <w:t> «3еленый десант на комнатные растения»   (убираем больные листья, подкормка).</w:t>
            </w:r>
            <w:r w:rsidRPr="004857A1">
              <w:rPr>
                <w:color w:val="000000"/>
                <w:sz w:val="18"/>
                <w:szCs w:val="18"/>
              </w:rPr>
              <w:t>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lastRenderedPageBreak/>
              <w:t xml:space="preserve">Поручение: мытьё спортивного инвентаря. </w:t>
            </w:r>
            <w:r w:rsidRPr="004857A1">
              <w:rPr>
                <w:rFonts w:ascii="Times New Roman" w:hAnsi="Times New Roman" w:cs="Times New Roman"/>
                <w:sz w:val="18"/>
                <w:szCs w:val="18"/>
              </w:rPr>
              <w:t>Формировать у детей  привычку поддерживать чистоту и порядок в спортивном уголке; воспитывать бережное отношение к инвентарю.</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Х.Б. труд</w:t>
            </w:r>
            <w:r w:rsidRPr="004857A1">
              <w:rPr>
                <w:rFonts w:ascii="Times New Roman" w:hAnsi="Times New Roman" w:cs="Times New Roman"/>
                <w:color w:val="333333"/>
                <w:sz w:val="18"/>
                <w:szCs w:val="18"/>
                <w:shd w:val="clear" w:color="auto" w:fill="FFFFFF"/>
              </w:rPr>
              <w:t xml:space="preserve"> «</w:t>
            </w:r>
            <w:r w:rsidRPr="004857A1">
              <w:rPr>
                <w:rFonts w:ascii="Times New Roman" w:hAnsi="Times New Roman" w:cs="Times New Roman"/>
                <w:sz w:val="18"/>
                <w:szCs w:val="18"/>
              </w:rPr>
              <w:t>Стираем кукольное постельное белье, одежду».  Закреплять умение стирать кукольное бельё, приучать детей к опрятности и чистоте</w:t>
            </w:r>
            <w:r w:rsidRPr="004857A1">
              <w:rPr>
                <w:rFonts w:ascii="Times New Roman" w:hAnsi="Times New Roman" w:cs="Times New Roman"/>
                <w:color w:val="333333"/>
                <w:sz w:val="18"/>
                <w:szCs w:val="18"/>
                <w:shd w:val="clear" w:color="auto" w:fill="FFFFFF"/>
              </w:rPr>
              <w:t>.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металлического конструктора «Грузовик»:</w:t>
            </w:r>
            <w:r w:rsidRPr="004857A1">
              <w:rPr>
                <w:rFonts w:ascii="Times New Roman" w:hAnsi="Times New Roman" w:cs="Times New Roman"/>
                <w:sz w:val="18"/>
                <w:szCs w:val="18"/>
              </w:rPr>
              <w:t xml:space="preserve"> учить выполнять конструкцию из деталей  металлического конструктора: крепить к большой площадке ось и колёса.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Обведи по трафарету и дорисуй</w:t>
            </w:r>
            <w:r w:rsidRPr="004857A1">
              <w:rPr>
                <w:rFonts w:ascii="Times New Roman" w:hAnsi="Times New Roman" w:cs="Times New Roman"/>
                <w:sz w:val="18"/>
                <w:szCs w:val="18"/>
              </w:rPr>
              <w:t>. Учить точно, обводить по контуру, дорисовывать недостающие детали.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tabs>
                <w:tab w:val="left" w:pos="5040"/>
              </w:tabs>
              <w:spacing w:after="0"/>
              <w:ind w:right="-725"/>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Слушание музыки. Музыкальная  Викторина.</w:t>
            </w:r>
            <w:r w:rsidRPr="004857A1">
              <w:rPr>
                <w:rFonts w:ascii="Times New Roman" w:hAnsi="Times New Roman" w:cs="Times New Roman"/>
                <w:color w:val="000000"/>
                <w:sz w:val="18"/>
                <w:szCs w:val="18"/>
              </w:rPr>
              <w:t xml:space="preserve"> Стимулировать желание детей узнавать знакомые произведения, называть их название.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А. Пушкин. «За весной, красой природы…» (из поэмы «Цыганы»).</w:t>
            </w:r>
            <w:r w:rsidRPr="004857A1">
              <w:rPr>
                <w:rFonts w:ascii="Times New Roman" w:hAnsi="Times New Roman" w:cs="Times New Roman"/>
                <w:sz w:val="18"/>
                <w:szCs w:val="18"/>
              </w:rPr>
              <w:t xml:space="preserve">  Помочь детям понять содержание произведения. Учить чувствовать его ритм, выделять средства выразительности.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221" w:type="dxa"/>
            <w:vAlign w:val="center"/>
          </w:tcPr>
          <w:p w:rsidR="00AA3E40" w:rsidRPr="00297DE9" w:rsidRDefault="00AA3E40" w:rsidP="00AA3E40">
            <w:pPr>
              <w:widowControl w:val="0"/>
              <w:autoSpaceDE w:val="0"/>
              <w:autoSpaceDN w:val="0"/>
              <w:adjustRightInd w:val="0"/>
              <w:spacing w:after="0"/>
              <w:jc w:val="both"/>
              <w:rPr>
                <w:rFonts w:ascii="Times New Roman" w:hAnsi="Times New Roman" w:cs="Times New Roman"/>
                <w:b/>
                <w:color w:val="000000" w:themeColor="text1"/>
                <w:sz w:val="18"/>
                <w:szCs w:val="18"/>
              </w:rPr>
            </w:pPr>
            <w:r w:rsidRPr="00297DE9">
              <w:rPr>
                <w:rFonts w:ascii="Times New Roman" w:hAnsi="Times New Roman" w:cs="Times New Roman"/>
                <w:b/>
                <w:color w:val="000000" w:themeColor="text1"/>
                <w:sz w:val="18"/>
                <w:szCs w:val="18"/>
              </w:rPr>
              <w:t>Путь книги».</w:t>
            </w:r>
            <w:r w:rsidRPr="00297DE9">
              <w:rPr>
                <w:rFonts w:ascii="Times New Roman" w:hAnsi="Times New Roman" w:cs="Times New Roman"/>
                <w:color w:val="000000" w:themeColor="text1"/>
                <w:sz w:val="18"/>
                <w:szCs w:val="18"/>
              </w:rPr>
              <w:t xml:space="preserve"> Работа в круге: разговор с детьми о книге (какие книги читали, где хранятся книги, почему взрослые и дети любят книги).</w:t>
            </w:r>
          </w:p>
        </w:tc>
      </w:tr>
    </w:tbl>
    <w:p w:rsidR="00AA3E40" w:rsidRPr="004857A1" w:rsidRDefault="00AA3E40" w:rsidP="00AA3E40">
      <w:pPr>
        <w:spacing w:after="0"/>
        <w:jc w:val="both"/>
        <w:rPr>
          <w:rFonts w:ascii="Times New Roman" w:hAnsi="Times New Roman" w:cs="Times New Roman"/>
          <w:b/>
          <w:i/>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«Растения климатических зон»</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pStyle w:val="a3"/>
              <w:ind w:left="0"/>
              <w:jc w:val="both"/>
              <w:rPr>
                <w:sz w:val="18"/>
                <w:szCs w:val="18"/>
              </w:rPr>
            </w:pPr>
            <w:r w:rsidRPr="004857A1">
              <w:rPr>
                <w:b/>
                <w:sz w:val="18"/>
                <w:szCs w:val="18"/>
              </w:rPr>
              <w:t>Наблюдение за насекомыми:</w:t>
            </w:r>
            <w:r w:rsidRPr="004857A1">
              <w:rPr>
                <w:sz w:val="18"/>
                <w:szCs w:val="18"/>
              </w:rPr>
              <w:t xml:space="preserve"> формировать представления о жизни насекомых весной.</w:t>
            </w:r>
          </w:p>
          <w:p w:rsidR="00AA3E40" w:rsidRPr="004857A1"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цветником</w:t>
            </w:r>
            <w:r w:rsidRPr="004857A1">
              <w:rPr>
                <w:rFonts w:ascii="Times New Roman" w:hAnsi="Times New Roman" w:cs="Times New Roman"/>
                <w:color w:val="000000"/>
                <w:sz w:val="18"/>
                <w:szCs w:val="18"/>
              </w:rPr>
              <w:t>. расширять представления о цветнике весной; закреплять умение ухаживать за растениями, поливать их, пропалывать.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Д/и  «Крылатые насекомые».</w:t>
            </w:r>
            <w:r w:rsidRPr="004857A1">
              <w:rPr>
                <w:rFonts w:ascii="Times New Roman" w:hAnsi="Times New Roman" w:cs="Times New Roman"/>
                <w:sz w:val="18"/>
                <w:szCs w:val="18"/>
              </w:rPr>
              <w:t xml:space="preserve"> Развивать  умение сравнивать, классифицировать, обобщать.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«Путешествие на север Арктики». </w:t>
            </w:r>
            <w:r w:rsidRPr="004857A1">
              <w:rPr>
                <w:rFonts w:ascii="Times New Roman" w:hAnsi="Times New Roman" w:cs="Times New Roman"/>
                <w:sz w:val="18"/>
                <w:szCs w:val="18"/>
              </w:rPr>
              <w:t>Познакомить детей с животным миром Арктики: образ жизни, особенности обитания. Закрепить представление о приспособленности животных к условиям жизни. Воспитывать интерес к животным нашей планеты.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«Как помочь насекомым?».</w:t>
            </w:r>
            <w:r w:rsidRPr="004857A1">
              <w:rPr>
                <w:rFonts w:ascii="Times New Roman" w:hAnsi="Times New Roman" w:cs="Times New Roman"/>
                <w:sz w:val="18"/>
                <w:szCs w:val="18"/>
              </w:rPr>
              <w:t xml:space="preserve"> Продолжать расширять представление детей о насекомых нашего леса; вызвать интерес к трудовым действиям насекомых; развивать зрительное и слуховое внимание, мышление.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«Ловушка». </w:t>
            </w:r>
            <w:r w:rsidRPr="004857A1">
              <w:rPr>
                <w:rFonts w:ascii="Times New Roman" w:hAnsi="Times New Roman" w:cs="Times New Roman"/>
                <w:color w:val="000000"/>
                <w:sz w:val="18"/>
                <w:szCs w:val="18"/>
              </w:rPr>
              <w:t>Закреплять в активном словаре детей существительные.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«Пчелки и ласточки»</w:t>
            </w:r>
            <w:r w:rsidRPr="004857A1">
              <w:rPr>
                <w:rFonts w:ascii="Times New Roman" w:hAnsi="Times New Roman" w:cs="Times New Roman"/>
                <w:sz w:val="18"/>
                <w:szCs w:val="18"/>
              </w:rPr>
              <w:t xml:space="preserve"> - развивать внимание, двигательную активность детей,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«Бабочки»</w:t>
            </w:r>
            <w:r w:rsidRPr="004857A1">
              <w:rPr>
                <w:rFonts w:ascii="Times New Roman" w:hAnsi="Times New Roman" w:cs="Times New Roman"/>
                <w:sz w:val="18"/>
                <w:szCs w:val="18"/>
              </w:rPr>
              <w:t xml:space="preserve"> - развивать у детей сообразительность, ориентировку в пространстве и ритмичность движений. Упражнять детей в беге и приседании.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«Сбей кеглю»</w:t>
            </w:r>
            <w:r w:rsidRPr="004857A1">
              <w:rPr>
                <w:rFonts w:ascii="Times New Roman" w:hAnsi="Times New Roman" w:cs="Times New Roman"/>
                <w:sz w:val="18"/>
                <w:szCs w:val="18"/>
              </w:rPr>
              <w:t xml:space="preserve"> - упражнять в прокатывании мяча в заданном направлении.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«Попрыгунчики»</w:t>
            </w:r>
            <w:r w:rsidRPr="004857A1">
              <w:rPr>
                <w:rFonts w:ascii="Times New Roman" w:hAnsi="Times New Roman" w:cs="Times New Roman"/>
                <w:sz w:val="18"/>
                <w:szCs w:val="18"/>
              </w:rPr>
              <w:t xml:space="preserve"> - учить прыгать с продвижением вперед.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«Поймай мяч и отзовись»</w:t>
            </w:r>
            <w:r w:rsidRPr="004857A1">
              <w:rPr>
                <w:rFonts w:ascii="Times New Roman" w:hAnsi="Times New Roman" w:cs="Times New Roman"/>
                <w:sz w:val="18"/>
                <w:szCs w:val="18"/>
              </w:rPr>
              <w:t xml:space="preserve"> - развивать внимание и быстроту реакции на сигнал.</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С./р. игра «Парикмахерская».</w:t>
            </w:r>
            <w:r w:rsidRPr="004857A1">
              <w:rPr>
                <w:sz w:val="18"/>
                <w:szCs w:val="18"/>
              </w:rPr>
              <w:t xml:space="preserve">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4857A1">
              <w:rPr>
                <w:iCs/>
                <w:sz w:val="18"/>
                <w:szCs w:val="18"/>
              </w:rPr>
              <w:t>.</w:t>
            </w:r>
            <w:r w:rsidRPr="004857A1">
              <w:rPr>
                <w:sz w:val="18"/>
                <w:szCs w:val="18"/>
              </w:rPr>
              <w:t xml:space="preserve"> Воспитывать дружеские взаимоотношения между детьми, развивать умение считаться с интересами товарищей. </w:t>
            </w:r>
          </w:p>
          <w:p w:rsidR="00AA3E40" w:rsidRPr="004857A1" w:rsidRDefault="00AA3E40" w:rsidP="00AA3E40">
            <w:pPr>
              <w:pStyle w:val="a3"/>
              <w:ind w:left="0"/>
              <w:jc w:val="both"/>
              <w:rPr>
                <w:sz w:val="18"/>
                <w:szCs w:val="18"/>
              </w:rPr>
            </w:pPr>
            <w:r w:rsidRPr="004857A1">
              <w:rPr>
                <w:b/>
                <w:sz w:val="18"/>
                <w:szCs w:val="18"/>
              </w:rPr>
              <w:t xml:space="preserve">Настольная игра: «Доктор». </w:t>
            </w:r>
            <w:r w:rsidRPr="004857A1">
              <w:rPr>
                <w:sz w:val="18"/>
                <w:szCs w:val="18"/>
              </w:rPr>
              <w:t>Развивать координацию движения, моторику рук.</w:t>
            </w:r>
          </w:p>
          <w:p w:rsidR="00AA3E40" w:rsidRPr="004857A1" w:rsidRDefault="00AA3E40" w:rsidP="00AA3E40">
            <w:pPr>
              <w:pStyle w:val="a3"/>
              <w:ind w:left="0"/>
              <w:jc w:val="both"/>
              <w:rPr>
                <w:sz w:val="18"/>
                <w:szCs w:val="18"/>
              </w:rPr>
            </w:pPr>
            <w:r w:rsidRPr="004857A1">
              <w:rPr>
                <w:b/>
                <w:sz w:val="18"/>
                <w:szCs w:val="18"/>
              </w:rPr>
              <w:t>Творческая игра «Путешествие по городу»</w:t>
            </w:r>
            <w:r w:rsidRPr="004857A1">
              <w:rPr>
                <w:sz w:val="18"/>
                <w:szCs w:val="18"/>
              </w:rPr>
              <w:t xml:space="preserve"> - расширять представления детей о родном городе, познакомить с ролью экскурсовода. Учить брать на себя роль, вести ролевые диалоги.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 xml:space="preserve">Трудовая деятельность : Сбор мусора на участке: </w:t>
            </w:r>
            <w:r w:rsidRPr="004857A1">
              <w:rPr>
                <w:rFonts w:ascii="Times New Roman" w:hAnsi="Times New Roman" w:cs="Times New Roman"/>
                <w:sz w:val="18"/>
                <w:szCs w:val="18"/>
              </w:rPr>
              <w:t xml:space="preserve"> Продолжать формировать навыки работы на участке,  умение обращаться с инвентарем, воспитывать доброжелательные взаимоотношения в труде</w:t>
            </w:r>
            <w:r w:rsidRPr="004857A1">
              <w:rPr>
                <w:rFonts w:ascii="Times New Roman" w:hAnsi="Times New Roman" w:cs="Times New Roman"/>
                <w:color w:val="000000"/>
                <w:spacing w:val="-4"/>
                <w:w w:val="102"/>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Работа в уголке природы: полив комнатных растений: Развивать умение определять необходимость полива на ощупь, воспитывать заботливое отношение к растениям.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Формировать желание добросовестно выполнять обязанности дежурных по столовой.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Развивать умение быстро раздеваться и одеваться, вешать одежду в определенном порядке.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w:t>
            </w:r>
            <w:r w:rsidRPr="004857A1">
              <w:rPr>
                <w:rFonts w:ascii="Times New Roman" w:hAnsi="Times New Roman" w:cs="Times New Roman"/>
                <w:sz w:val="18"/>
                <w:szCs w:val="18"/>
              </w:rPr>
              <w:t xml:space="preserve"> стирка кукольной одежды - развивать умение выполнять определенные трудовые действия, распределять между собой обязанности, воспитывать аккуратность.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Оригами «Бабочка».  </w:t>
            </w:r>
            <w:r w:rsidRPr="004857A1">
              <w:rPr>
                <w:rFonts w:ascii="Times New Roman" w:hAnsi="Times New Roman" w:cs="Times New Roman"/>
                <w:sz w:val="18"/>
                <w:szCs w:val="18"/>
              </w:rPr>
              <w:t xml:space="preserve">Продолжить учить сооружать поделку методом оригами.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Лепка из соленого теста «Божья коровка»</w:t>
            </w:r>
            <w:r w:rsidRPr="004857A1">
              <w:rPr>
                <w:rFonts w:ascii="Times New Roman" w:hAnsi="Times New Roman" w:cs="Times New Roman"/>
                <w:sz w:val="18"/>
                <w:szCs w:val="18"/>
              </w:rPr>
              <w:t xml:space="preserve"> - развивать творческие способности, мелкую моторику пальцев рук.</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Слушание музыки. «Воробей» Рубаха.</w:t>
            </w:r>
            <w:r w:rsidRPr="004857A1">
              <w:rPr>
                <w:rFonts w:ascii="Times New Roman" w:hAnsi="Times New Roman" w:cs="Times New Roman"/>
                <w:color w:val="000000"/>
                <w:sz w:val="18"/>
                <w:szCs w:val="18"/>
              </w:rPr>
              <w:t xml:space="preserve">  Стимулировать к самостоятельному поиску определений характера пьесы.  Развивать память детей.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Чтение  сказке К. И. Чуковского «Муха-Цокотуха». </w:t>
            </w:r>
            <w:r w:rsidRPr="004857A1">
              <w:rPr>
                <w:rFonts w:ascii="Times New Roman" w:hAnsi="Times New Roman" w:cs="Times New Roman"/>
                <w:sz w:val="18"/>
                <w:szCs w:val="18"/>
                <w:shd w:val="clear" w:color="auto" w:fill="FFFFFF"/>
              </w:rPr>
              <w:t>Познакомить детей с новой сказкой, учить следить за развитием действий, понимать содержание, сопереживать героям. Развивать внимание, память и нравственные чувства: доброту и взаимопомощь.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Шахматы</w:t>
            </w:r>
          </w:p>
        </w:tc>
        <w:tc>
          <w:tcPr>
            <w:tcW w:w="8221"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Рассказ о месте короля в начальном положении. Ход короля, взятие. Короля не бьют, но и под бой его ставить нельзя. Дидактические задания: «Один в поле воин», «Кратчайший путь». Чтение и инсценировка сказки «Лена, Оля и Баба Яга»:</w:t>
            </w:r>
            <w:r w:rsidRPr="004857A1">
              <w:rPr>
                <w:rFonts w:ascii="Times New Roman" w:hAnsi="Times New Roman" w:cs="Times New Roman"/>
                <w:sz w:val="18"/>
                <w:szCs w:val="18"/>
              </w:rPr>
              <w:t xml:space="preserve"> 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w:t>
            </w:r>
          </w:p>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sz w:val="18"/>
                <w:szCs w:val="18"/>
              </w:rPr>
              <w:t>Шахматная доска и шахматные поля, комплекты шахматных фигур по кол-ву детей Учебник Ч.2  с.17 – 22. Костюмы для инсценировки.</w:t>
            </w:r>
          </w:p>
        </w:tc>
      </w:tr>
    </w:tbl>
    <w:p w:rsidR="00AA3E40" w:rsidRPr="004857A1" w:rsidRDefault="00AA3E40" w:rsidP="00AA3E40">
      <w:pPr>
        <w:spacing w:after="0"/>
        <w:jc w:val="both"/>
        <w:rPr>
          <w:rFonts w:ascii="Times New Roman" w:hAnsi="Times New Roman" w:cs="Times New Roman"/>
          <w:b/>
          <w:sz w:val="18"/>
          <w:szCs w:val="18"/>
        </w:rPr>
      </w:pPr>
    </w:p>
    <w:p w:rsidR="00AA3E40" w:rsidRPr="004857A1" w:rsidRDefault="00AA3E40" w:rsidP="00AA3E40">
      <w:pPr>
        <w:spacing w:after="0"/>
        <w:jc w:val="both"/>
        <w:rPr>
          <w:rFonts w:ascii="Times New Roman" w:hAnsi="Times New Roman" w:cs="Times New Roman"/>
          <w:sz w:val="18"/>
          <w:szCs w:val="18"/>
        </w:rPr>
      </w:pPr>
    </w:p>
    <w:tbl>
      <w:tblPr>
        <w:tblStyle w:val="a5"/>
        <w:tblW w:w="10314" w:type="dxa"/>
        <w:tblLook w:val="04A0" w:firstRow="1" w:lastRow="0" w:firstColumn="1" w:lastColumn="0" w:noHBand="0" w:noVBand="1"/>
      </w:tblPr>
      <w:tblGrid>
        <w:gridCol w:w="2093"/>
        <w:gridCol w:w="8221"/>
      </w:tblGrid>
      <w:tr w:rsidR="00AA3E40" w:rsidRPr="004857A1" w:rsidTr="00AA3E40">
        <w:tc>
          <w:tcPr>
            <w:tcW w:w="10314"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«Растения климатических зон»</w:t>
            </w:r>
          </w:p>
        </w:tc>
      </w:tr>
      <w:tr w:rsidR="00AA3E40" w:rsidRPr="004857A1" w:rsidTr="00AA3E40">
        <w:tc>
          <w:tcPr>
            <w:tcW w:w="10314"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221"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состоянием природы. </w:t>
            </w:r>
            <w:r w:rsidRPr="004857A1">
              <w:rPr>
                <w:rFonts w:ascii="Times New Roman" w:hAnsi="Times New Roman" w:cs="Times New Roman"/>
                <w:sz w:val="18"/>
                <w:szCs w:val="18"/>
              </w:rPr>
              <w:t xml:space="preserve">Формировать представление о состоянии природы весной.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велосипедом</w:t>
            </w:r>
            <w:r w:rsidRPr="004857A1">
              <w:rPr>
                <w:rFonts w:ascii="Times New Roman" w:hAnsi="Times New Roman" w:cs="Times New Roman"/>
                <w:color w:val="000000"/>
                <w:sz w:val="18"/>
                <w:szCs w:val="18"/>
              </w:rPr>
              <w:t>. закреплять знания о назначении велосипеда.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Д/игра «Четвертый лишний». </w:t>
            </w:r>
            <w:r w:rsidRPr="004857A1">
              <w:rPr>
                <w:rFonts w:ascii="Times New Roman" w:hAnsi="Times New Roman" w:cs="Times New Roman"/>
                <w:sz w:val="18"/>
                <w:szCs w:val="18"/>
              </w:rPr>
              <w:t>Закреплять умение устанавливать причинно-следственные связи (время года – поведение насекомых); активировать познавательный интерес к природе.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221"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«Как можно помочь  диким животным Антарктики». </w:t>
            </w:r>
            <w:r w:rsidRPr="004857A1">
              <w:rPr>
                <w:rFonts w:ascii="Times New Roman" w:hAnsi="Times New Roman" w:cs="Times New Roman"/>
                <w:sz w:val="18"/>
                <w:szCs w:val="18"/>
              </w:rPr>
              <w:t>Совершенствовать у детей представления о диких животных, местах их обитания, расширение знаний о питании животных, способах передвижения, строительство жилищ, забота о потомстве.</w:t>
            </w:r>
          </w:p>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sz w:val="18"/>
                <w:szCs w:val="18"/>
              </w:rPr>
              <w:t xml:space="preserve">Беседа на тему: </w:t>
            </w:r>
            <w:r w:rsidRPr="004857A1">
              <w:rPr>
                <w:rFonts w:ascii="Times New Roman" w:hAnsi="Times New Roman" w:cs="Times New Roman"/>
                <w:b/>
                <w:color w:val="000000"/>
                <w:sz w:val="18"/>
                <w:szCs w:val="18"/>
              </w:rPr>
              <w:t xml:space="preserve">«Насекомые». </w:t>
            </w:r>
            <w:r w:rsidRPr="004857A1">
              <w:rPr>
                <w:rFonts w:ascii="Times New Roman" w:hAnsi="Times New Roman" w:cs="Times New Roman"/>
                <w:color w:val="000000"/>
                <w:sz w:val="18"/>
                <w:szCs w:val="18"/>
              </w:rPr>
              <w:t>Расширять и уточнять знание о насекомых, где они обитают, чем питаются. Развивать зрительное внимание, логическое мышление, двигательную активность, мышление.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«Что растёт в лесу». </w:t>
            </w:r>
            <w:r w:rsidRPr="004857A1">
              <w:rPr>
                <w:rFonts w:ascii="Times New Roman" w:hAnsi="Times New Roman" w:cs="Times New Roman"/>
                <w:color w:val="000000"/>
                <w:sz w:val="18"/>
                <w:szCs w:val="18"/>
              </w:rPr>
              <w:t>Активизировать у детей словарь существительных.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«Поймай комара»</w:t>
            </w:r>
            <w:r w:rsidRPr="004857A1">
              <w:rPr>
                <w:rFonts w:ascii="Times New Roman" w:hAnsi="Times New Roman" w:cs="Times New Roman"/>
                <w:sz w:val="18"/>
                <w:szCs w:val="18"/>
              </w:rPr>
              <w:t xml:space="preserve"> - упражнять детей в прыжках. Развивать точность движений, ловкость.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«Перемени предмет»</w:t>
            </w:r>
            <w:r w:rsidRPr="004857A1">
              <w:rPr>
                <w:rFonts w:ascii="Times New Roman" w:hAnsi="Times New Roman" w:cs="Times New Roman"/>
                <w:sz w:val="18"/>
                <w:szCs w:val="18"/>
              </w:rPr>
              <w:t xml:space="preserve"> - закрепить челночный бег. Развивать скорость, ловкость, координацию.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«Бой петухов» </w:t>
            </w:r>
            <w:r w:rsidRPr="004857A1">
              <w:rPr>
                <w:rFonts w:ascii="Times New Roman" w:hAnsi="Times New Roman" w:cs="Times New Roman"/>
                <w:sz w:val="18"/>
                <w:szCs w:val="18"/>
              </w:rPr>
              <w:t xml:space="preserve">- упражнять в прыжках на одной ноге. Развивать координацию, равновесие.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Перебежки»</w:t>
            </w:r>
            <w:r w:rsidRPr="004857A1">
              <w:rPr>
                <w:rFonts w:ascii="Times New Roman" w:hAnsi="Times New Roman" w:cs="Times New Roman"/>
                <w:sz w:val="18"/>
                <w:szCs w:val="18"/>
              </w:rPr>
              <w:t xml:space="preserve"> - упражнять детей в беге в заданном направлении, ориентировке в пространстве. Развивать ловкость, координацию движений, внимание.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«Молчанка»</w:t>
            </w:r>
            <w:r w:rsidRPr="004857A1">
              <w:rPr>
                <w:rFonts w:ascii="Times New Roman" w:hAnsi="Times New Roman" w:cs="Times New Roman"/>
                <w:sz w:val="18"/>
                <w:szCs w:val="18"/>
              </w:rPr>
              <w:t xml:space="preserve"> - упражнять детей в выполнении различных упражнений. Развивать внимание.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221" w:type="dxa"/>
          </w:tcPr>
          <w:p w:rsidR="00AA3E40" w:rsidRPr="004857A1" w:rsidRDefault="00AA3E40" w:rsidP="00AA3E40">
            <w:pPr>
              <w:pStyle w:val="a3"/>
              <w:ind w:left="0"/>
              <w:jc w:val="both"/>
              <w:rPr>
                <w:sz w:val="18"/>
                <w:szCs w:val="18"/>
              </w:rPr>
            </w:pPr>
            <w:r w:rsidRPr="004857A1">
              <w:rPr>
                <w:b/>
                <w:sz w:val="18"/>
                <w:szCs w:val="18"/>
              </w:rPr>
              <w:t>С. р.  игра «парикмахерская»</w:t>
            </w:r>
            <w:r w:rsidRPr="004857A1">
              <w:rPr>
                <w:sz w:val="18"/>
                <w:szCs w:val="18"/>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4857A1">
              <w:rPr>
                <w:iCs/>
                <w:sz w:val="18"/>
                <w:szCs w:val="18"/>
              </w:rPr>
              <w:t>.</w:t>
            </w:r>
            <w:r w:rsidRPr="004857A1">
              <w:rPr>
                <w:sz w:val="18"/>
                <w:szCs w:val="18"/>
              </w:rPr>
              <w:t xml:space="preserve"> Воспитывать дружеские взаимоотношения между детьми, развивать умение считаться с интересами товарищей. </w:t>
            </w:r>
          </w:p>
          <w:p w:rsidR="00AA3E40" w:rsidRPr="004857A1" w:rsidRDefault="00AA3E40" w:rsidP="00AA3E40">
            <w:pPr>
              <w:pStyle w:val="a3"/>
              <w:ind w:left="0"/>
              <w:jc w:val="both"/>
              <w:rPr>
                <w:sz w:val="18"/>
                <w:szCs w:val="18"/>
              </w:rPr>
            </w:pPr>
            <w:r w:rsidRPr="004857A1">
              <w:rPr>
                <w:b/>
                <w:sz w:val="18"/>
                <w:szCs w:val="18"/>
              </w:rPr>
              <w:t>Творческая игра «ГБДД»</w:t>
            </w:r>
            <w:r w:rsidRPr="004857A1">
              <w:rPr>
                <w:sz w:val="18"/>
                <w:szCs w:val="18"/>
              </w:rPr>
              <w:t xml:space="preserve"> - Совершенствовать умение соблюдать соподчинения. Воспитывать безопасное поведение, желание не попадать в трудную ситуацию.</w:t>
            </w:r>
          </w:p>
          <w:p w:rsidR="00AA3E40" w:rsidRPr="004857A1" w:rsidRDefault="00AA3E40" w:rsidP="00AA3E40">
            <w:pPr>
              <w:pStyle w:val="a3"/>
              <w:ind w:left="0"/>
              <w:jc w:val="both"/>
              <w:rPr>
                <w:sz w:val="18"/>
                <w:szCs w:val="18"/>
              </w:rPr>
            </w:pPr>
            <w:r w:rsidRPr="004857A1">
              <w:rPr>
                <w:b/>
                <w:sz w:val="18"/>
                <w:szCs w:val="18"/>
              </w:rPr>
              <w:t xml:space="preserve">Настольная игра «Кто, где». </w:t>
            </w:r>
            <w:r w:rsidRPr="004857A1">
              <w:rPr>
                <w:sz w:val="18"/>
                <w:szCs w:val="18"/>
              </w:rPr>
              <w:t>Развивать мышление, внимание, память.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221" w:type="dxa"/>
          </w:tcPr>
          <w:p w:rsidR="00AA3E40" w:rsidRPr="004857A1" w:rsidRDefault="00AA3E40" w:rsidP="00AA3E40">
            <w:pPr>
              <w:spacing w:after="0"/>
              <w:ind w:left="-108"/>
              <w:jc w:val="both"/>
              <w:rPr>
                <w:rFonts w:ascii="Times New Roman" w:hAnsi="Times New Roman" w:cs="Times New Roman"/>
                <w:sz w:val="18"/>
                <w:szCs w:val="18"/>
              </w:rPr>
            </w:pPr>
            <w:r w:rsidRPr="004857A1">
              <w:rPr>
                <w:rFonts w:ascii="Times New Roman" w:hAnsi="Times New Roman" w:cs="Times New Roman"/>
                <w:b/>
                <w:sz w:val="18"/>
                <w:szCs w:val="18"/>
              </w:rPr>
              <w:t xml:space="preserve"> Трудовая деятельность: </w:t>
            </w:r>
            <w:r w:rsidRPr="004857A1">
              <w:rPr>
                <w:rFonts w:ascii="Times New Roman" w:hAnsi="Times New Roman" w:cs="Times New Roman"/>
                <w:sz w:val="18"/>
                <w:szCs w:val="18"/>
              </w:rPr>
              <w:t xml:space="preserve"> подмести дорожки на участке д - закреплять умение наводить порядок на участке.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мытьё поддонов горшков</w:t>
            </w:r>
            <w:r w:rsidRPr="004857A1">
              <w:rPr>
                <w:rFonts w:ascii="Times New Roman" w:hAnsi="Times New Roman" w:cs="Times New Roman"/>
                <w:sz w:val="18"/>
                <w:szCs w:val="18"/>
              </w:rPr>
              <w:t xml:space="preserve"> – воспитывать аккуратность.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закрепить навыки сервировки, воспитывать ответственность.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pStyle w:val="a3"/>
              <w:ind w:left="0"/>
              <w:jc w:val="both"/>
              <w:rPr>
                <w:sz w:val="18"/>
                <w:szCs w:val="18"/>
              </w:rPr>
            </w:pPr>
            <w:r w:rsidRPr="004857A1">
              <w:rPr>
                <w:b/>
                <w:sz w:val="18"/>
                <w:szCs w:val="18"/>
              </w:rPr>
              <w:t>Поручение:</w:t>
            </w:r>
            <w:r w:rsidRPr="004857A1">
              <w:rPr>
                <w:sz w:val="18"/>
                <w:szCs w:val="18"/>
              </w:rPr>
              <w:t xml:space="preserve"> протираем полки шкафов - совершенствовать трудовые навыки, поощрять инициативу в оказании помощи взрослым, формировать осознанное отношение к порядку.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материала «Дом для мухи - цокотухи».</w:t>
            </w:r>
            <w:r w:rsidRPr="004857A1">
              <w:rPr>
                <w:rFonts w:ascii="Times New Roman" w:hAnsi="Times New Roman" w:cs="Times New Roman"/>
                <w:sz w:val="18"/>
                <w:szCs w:val="18"/>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221"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на кафеле «Насекомые».</w:t>
            </w:r>
            <w:r w:rsidRPr="004857A1">
              <w:rPr>
                <w:rFonts w:ascii="Times New Roman" w:hAnsi="Times New Roman" w:cs="Times New Roman"/>
                <w:sz w:val="18"/>
                <w:szCs w:val="18"/>
              </w:rPr>
              <w:t xml:space="preserve"> Развивать творчество, воображение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221" w:type="dxa"/>
          </w:tcPr>
          <w:p w:rsidR="00AA3E40" w:rsidRPr="004857A1" w:rsidRDefault="00AA3E40" w:rsidP="00AA3E40">
            <w:pPr>
              <w:pStyle w:val="a3"/>
              <w:ind w:left="0"/>
              <w:jc w:val="both"/>
              <w:rPr>
                <w:sz w:val="18"/>
                <w:szCs w:val="18"/>
              </w:rPr>
            </w:pPr>
            <w:r w:rsidRPr="004857A1">
              <w:rPr>
                <w:sz w:val="18"/>
                <w:szCs w:val="18"/>
              </w:rPr>
              <w:t xml:space="preserve"> </w:t>
            </w:r>
            <w:r w:rsidRPr="004857A1">
              <w:rPr>
                <w:b/>
                <w:sz w:val="18"/>
                <w:szCs w:val="18"/>
              </w:rPr>
              <w:t>Игра на музыкальных инструментах: «Веселый оркестр»</w:t>
            </w:r>
            <w:r w:rsidRPr="004857A1">
              <w:rPr>
                <w:sz w:val="18"/>
                <w:szCs w:val="18"/>
              </w:rPr>
              <w:t xml:space="preserve">  развивать чувство ритма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221" w:type="dxa"/>
            <w:vAlign w:val="center"/>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Чтение молдавской народной песенки «Улитка» в обр. И. Токмаковой.</w:t>
            </w:r>
            <w:r w:rsidRPr="004857A1">
              <w:rPr>
                <w:rFonts w:ascii="Times New Roman" w:hAnsi="Times New Roman" w:cs="Times New Roman"/>
                <w:sz w:val="18"/>
                <w:szCs w:val="18"/>
              </w:rPr>
              <w:t xml:space="preserve"> Познакомить детей с песенкой, подвести к осознанию художественных образов. Предложить детям пересказать произведение, поделиться впечатлениями от услышанного.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Региональный компонент</w:t>
            </w:r>
          </w:p>
        </w:tc>
        <w:tc>
          <w:tcPr>
            <w:tcW w:w="8221" w:type="dxa"/>
            <w:vAlign w:val="center"/>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Экспериментальная деятельность: «Зачем утке и лягушке такие лапки?»,</w:t>
            </w:r>
            <w:r w:rsidRPr="004857A1">
              <w:rPr>
                <w:rFonts w:ascii="Times New Roman" w:hAnsi="Times New Roman" w:cs="Times New Roman"/>
                <w:sz w:val="18"/>
                <w:szCs w:val="18"/>
              </w:rPr>
              <w:t xml:space="preserve"> «Зачем зайчику зимняя шубка?». Задачи: воспитывать любовь к природе, заботливое отношение к живому; формировать умение выявлять зависимость изменений жизни животных от изменений в неживой природе; ознакомить с разными видами тканей, учить определять их качество и свойства.</w:t>
            </w:r>
          </w:p>
        </w:tc>
      </w:tr>
    </w:tbl>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sz w:val="18"/>
          <w:szCs w:val="18"/>
        </w:rPr>
        <w:t xml:space="preserve">. </w:t>
      </w: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lastRenderedPageBreak/>
              <w:t>Тема недели: «Растения климатических зон»</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w w:val="105"/>
                <w:sz w:val="18"/>
                <w:szCs w:val="18"/>
              </w:rPr>
              <w:t xml:space="preserve">Наблюдение за </w:t>
            </w:r>
            <w:r w:rsidRPr="004857A1">
              <w:rPr>
                <w:rFonts w:ascii="Times New Roman" w:hAnsi="Times New Roman" w:cs="Times New Roman"/>
                <w:b/>
                <w:sz w:val="18"/>
                <w:szCs w:val="18"/>
              </w:rPr>
              <w:t>рябиной</w:t>
            </w:r>
            <w:r w:rsidRPr="004857A1">
              <w:rPr>
                <w:rFonts w:ascii="Times New Roman" w:hAnsi="Times New Roman" w:cs="Times New Roman"/>
                <w:sz w:val="18"/>
                <w:szCs w:val="18"/>
              </w:rPr>
              <w:t xml:space="preserve"> закрепить знания о рябине; отметить, какие изменения произошли с ней весной, развивать наблюдательность. </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радугой</w:t>
            </w:r>
            <w:r w:rsidRPr="004857A1">
              <w:rPr>
                <w:rFonts w:ascii="Times New Roman" w:hAnsi="Times New Roman" w:cs="Times New Roman"/>
                <w:color w:val="000000"/>
                <w:sz w:val="18"/>
                <w:szCs w:val="18"/>
              </w:rPr>
              <w:t>.</w:t>
            </w:r>
            <w:r w:rsidRPr="004857A1">
              <w:rPr>
                <w:rFonts w:ascii="Times New Roman" w:hAnsi="Times New Roman" w:cs="Times New Roman"/>
                <w:i/>
                <w:iCs/>
                <w:color w:val="000000"/>
                <w:sz w:val="18"/>
                <w:szCs w:val="18"/>
              </w:rPr>
              <w:t> </w:t>
            </w:r>
            <w:r w:rsidRPr="004857A1">
              <w:rPr>
                <w:rFonts w:ascii="Times New Roman" w:hAnsi="Times New Roman" w:cs="Times New Roman"/>
                <w:color w:val="000000"/>
                <w:sz w:val="18"/>
                <w:szCs w:val="18"/>
              </w:rPr>
              <w:t>продолжать формировать представление о радуге как части неживой природы.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Д. игра </w:t>
            </w:r>
            <w:r w:rsidRPr="004857A1">
              <w:rPr>
                <w:rFonts w:ascii="Times New Roman" w:hAnsi="Times New Roman" w:cs="Times New Roman"/>
                <w:sz w:val="18"/>
                <w:szCs w:val="18"/>
              </w:rPr>
              <w:t>«</w:t>
            </w:r>
            <w:r w:rsidRPr="004857A1">
              <w:rPr>
                <w:rFonts w:ascii="Times New Roman" w:hAnsi="Times New Roman" w:cs="Times New Roman"/>
                <w:b/>
                <w:sz w:val="18"/>
                <w:szCs w:val="18"/>
              </w:rPr>
              <w:t xml:space="preserve">Пешеходы и транспорт». </w:t>
            </w:r>
            <w:r w:rsidRPr="004857A1">
              <w:rPr>
                <w:rFonts w:ascii="Times New Roman" w:hAnsi="Times New Roman" w:cs="Times New Roman"/>
                <w:sz w:val="18"/>
                <w:szCs w:val="18"/>
              </w:rPr>
              <w:t>Научить детей ориентироваться по дорожным знакам, соблюдать правила дорожного движения.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Экспериментирование. «Почему все звучит?».  </w:t>
            </w:r>
            <w:r w:rsidRPr="004857A1">
              <w:rPr>
                <w:rFonts w:ascii="Times New Roman" w:hAnsi="Times New Roman" w:cs="Times New Roman"/>
                <w:sz w:val="18"/>
                <w:szCs w:val="18"/>
              </w:rPr>
              <w:t>Подвести к пониманию причин возникновения звука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Коммуникативная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Беседа: «Наша природа  наше богатство». </w:t>
            </w:r>
            <w:r w:rsidRPr="004857A1">
              <w:rPr>
                <w:rFonts w:ascii="Times New Roman" w:hAnsi="Times New Roman" w:cs="Times New Roman"/>
                <w:sz w:val="18"/>
                <w:szCs w:val="18"/>
              </w:rPr>
              <w:t>Закрепить знание о пользе хвойных деревьев для жизни и здоровья человека.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«Насекомые - наши друзья»</w:t>
            </w:r>
            <w:r w:rsidRPr="004857A1">
              <w:rPr>
                <w:rFonts w:ascii="Times New Roman" w:hAnsi="Times New Roman" w:cs="Times New Roman"/>
                <w:sz w:val="18"/>
                <w:szCs w:val="18"/>
              </w:rPr>
              <w:t xml:space="preserve"> - расширять представления детей о многообразии насекомых, упражнять в различении и назывании часто встречающихся насекомых родного края, уточнить представления о пользе насекомых для окружающей природы; развивать умение давать полный ответ; воспитывать интерес к миру насекомых, желание узнать о них что-то новое. </w:t>
            </w:r>
            <w:r w:rsidRPr="004857A1">
              <w:rPr>
                <w:rFonts w:ascii="Times New Roman" w:hAnsi="Times New Roman" w:cs="Times New Roman"/>
                <w:b/>
                <w:sz w:val="18"/>
                <w:szCs w:val="18"/>
              </w:rPr>
              <w:t>(</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«Медведь и пчелы»</w:t>
            </w:r>
            <w:r w:rsidRPr="004857A1">
              <w:rPr>
                <w:rFonts w:ascii="Times New Roman" w:hAnsi="Times New Roman" w:cs="Times New Roman"/>
                <w:sz w:val="18"/>
                <w:szCs w:val="18"/>
              </w:rPr>
              <w:t xml:space="preserve"> - развивать ловкость, умение бегать в разных направлениях.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П./игра «Чья команда дальше»</w:t>
            </w:r>
            <w:r w:rsidRPr="004857A1">
              <w:rPr>
                <w:rFonts w:ascii="Times New Roman" w:hAnsi="Times New Roman" w:cs="Times New Roman"/>
                <w:sz w:val="18"/>
                <w:szCs w:val="18"/>
              </w:rPr>
              <w:t xml:space="preserve"> - упражнять в прыжках в длину и двух ногах. Развивать ловкость, координацию движений.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«Быстро встань в колонну»</w:t>
            </w:r>
            <w:r w:rsidRPr="004857A1">
              <w:rPr>
                <w:rFonts w:ascii="Times New Roman" w:hAnsi="Times New Roman" w:cs="Times New Roman"/>
                <w:sz w:val="18"/>
                <w:szCs w:val="18"/>
              </w:rPr>
              <w:t xml:space="preserve"> - учить детей ориентироваться в пространстве, строиться в шеренгу, в колонку.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«Кого назвали, тот ловит мяч»</w:t>
            </w:r>
            <w:r w:rsidRPr="004857A1">
              <w:rPr>
                <w:rFonts w:ascii="Times New Roman" w:hAnsi="Times New Roman" w:cs="Times New Roman"/>
                <w:sz w:val="18"/>
                <w:szCs w:val="18"/>
              </w:rPr>
              <w:t xml:space="preserve"> - развивать ловкость, быстроту реакции, навыки владения мячом при метании и ловле.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М/п. игра: «Запрещенное движение»</w:t>
            </w:r>
            <w:r w:rsidRPr="004857A1">
              <w:rPr>
                <w:rFonts w:ascii="Times New Roman" w:hAnsi="Times New Roman" w:cs="Times New Roman"/>
                <w:sz w:val="18"/>
                <w:szCs w:val="18"/>
              </w:rPr>
              <w:t xml:space="preserve"> - закреплять умение повторять движения в зеркальном отражении.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080" w:type="dxa"/>
          </w:tcPr>
          <w:p w:rsidR="00AA3E40" w:rsidRPr="004857A1" w:rsidRDefault="00AA3E40" w:rsidP="00AA3E40">
            <w:pPr>
              <w:pStyle w:val="a3"/>
              <w:ind w:left="0"/>
              <w:jc w:val="both"/>
              <w:rPr>
                <w:sz w:val="18"/>
                <w:szCs w:val="18"/>
              </w:rPr>
            </w:pPr>
            <w:r w:rsidRPr="004857A1">
              <w:rPr>
                <w:b/>
                <w:sz w:val="18"/>
                <w:szCs w:val="18"/>
              </w:rPr>
              <w:t>С/р. игра «Парикмахерская»</w:t>
            </w:r>
            <w:r w:rsidRPr="004857A1">
              <w:rPr>
                <w:sz w:val="18"/>
                <w:szCs w:val="18"/>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4857A1">
              <w:rPr>
                <w:iCs/>
                <w:sz w:val="18"/>
                <w:szCs w:val="18"/>
              </w:rPr>
              <w:t>.</w:t>
            </w:r>
            <w:r w:rsidRPr="004857A1">
              <w:rPr>
                <w:sz w:val="18"/>
                <w:szCs w:val="18"/>
              </w:rPr>
              <w:t xml:space="preserve"> Воспитывать дружеские взаимоотношения между детьми, развивать умение считаться с интересами товарищей. </w:t>
            </w:r>
          </w:p>
          <w:p w:rsidR="00AA3E40" w:rsidRPr="004857A1" w:rsidRDefault="00AA3E40" w:rsidP="00AA3E40">
            <w:pPr>
              <w:pStyle w:val="a3"/>
              <w:ind w:left="0"/>
              <w:jc w:val="both"/>
              <w:rPr>
                <w:sz w:val="18"/>
                <w:szCs w:val="18"/>
              </w:rPr>
            </w:pPr>
            <w:r w:rsidRPr="004857A1">
              <w:rPr>
                <w:b/>
                <w:sz w:val="18"/>
                <w:szCs w:val="18"/>
              </w:rPr>
              <w:t>Творческая игра «Строители»</w:t>
            </w:r>
            <w:r w:rsidRPr="004857A1">
              <w:rPr>
                <w:sz w:val="18"/>
                <w:szCs w:val="18"/>
              </w:rPr>
              <w:t xml:space="preserve"> - Учить сочетать игру со строительством замка из песка.</w:t>
            </w:r>
          </w:p>
          <w:p w:rsidR="00AA3E40" w:rsidRPr="004857A1" w:rsidRDefault="00AA3E40" w:rsidP="00AA3E40">
            <w:pPr>
              <w:pStyle w:val="a3"/>
              <w:ind w:left="0"/>
              <w:jc w:val="both"/>
              <w:rPr>
                <w:sz w:val="18"/>
                <w:szCs w:val="18"/>
              </w:rPr>
            </w:pPr>
            <w:r w:rsidRPr="004857A1">
              <w:rPr>
                <w:b/>
                <w:sz w:val="18"/>
                <w:szCs w:val="18"/>
              </w:rPr>
              <w:t xml:space="preserve">Настольная игра «Сказка за сказкой». </w:t>
            </w:r>
            <w:r w:rsidRPr="004857A1">
              <w:rPr>
                <w:sz w:val="18"/>
                <w:szCs w:val="18"/>
              </w:rPr>
              <w:t>Развивать мышление, внимание, память.</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080"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Труд на участке: Уборка участка от мусора и сухих веток</w:t>
            </w:r>
            <w:r w:rsidRPr="004857A1">
              <w:rPr>
                <w:rFonts w:ascii="Times New Roman" w:hAnsi="Times New Roman" w:cs="Times New Roman"/>
                <w:sz w:val="18"/>
                <w:szCs w:val="18"/>
              </w:rPr>
              <w:t xml:space="preserve"> – учить видеть результат своего труда.</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w:t>
            </w:r>
            <w:r w:rsidRPr="004857A1">
              <w:rPr>
                <w:rFonts w:ascii="Times New Roman" w:hAnsi="Times New Roman" w:cs="Times New Roman"/>
                <w:sz w:val="18"/>
                <w:szCs w:val="18"/>
              </w:rPr>
              <w:t xml:space="preserve">  учить детей самостоятельно отбирать растения, нуждающиеся в промывании листьев.</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дежурных правильно сервировать стол, воспитывать трудолюбие.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стремление быть полезным.</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реставрация  книг</w:t>
            </w:r>
            <w:r w:rsidRPr="004857A1">
              <w:rPr>
                <w:rFonts w:ascii="Times New Roman" w:hAnsi="Times New Roman" w:cs="Times New Roman"/>
                <w:sz w:val="18"/>
                <w:szCs w:val="18"/>
              </w:rPr>
              <w:t xml:space="preserve"> – учить ремонтировать книги, выполнять работу аккуратно.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Конструирование из конструктора Лего. </w:t>
            </w:r>
            <w:r w:rsidRPr="004857A1">
              <w:rPr>
                <w:rFonts w:ascii="Times New Roman" w:hAnsi="Times New Roman" w:cs="Times New Roman"/>
                <w:sz w:val="18"/>
                <w:szCs w:val="18"/>
              </w:rPr>
              <w:t>Упражнять детей в создании схем и чертежей, в моделировании из конструктора Лего.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Рисование: Обведи по трафарету и дорисуй.</w:t>
            </w:r>
            <w:r w:rsidRPr="004857A1">
              <w:rPr>
                <w:rFonts w:ascii="Times New Roman" w:hAnsi="Times New Roman" w:cs="Times New Roman"/>
                <w:sz w:val="18"/>
                <w:szCs w:val="18"/>
              </w:rPr>
              <w:t xml:space="preserve"> Учить точно, обводить по контуру, дорисовывать недостающие детали.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Лепка.  Барельеф «Бабочка». </w:t>
            </w:r>
            <w:r w:rsidRPr="004857A1">
              <w:rPr>
                <w:rFonts w:ascii="Times New Roman" w:hAnsi="Times New Roman" w:cs="Times New Roman"/>
                <w:sz w:val="18"/>
                <w:szCs w:val="18"/>
              </w:rPr>
              <w:t>Учить детей способу лепки пластины путем наложения формы на основу, красиво располагать изображение на пластине, упражнять в контекстной речи.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Пение «Наш автобус голубой», А. Филиппенко.</w:t>
            </w:r>
            <w:r w:rsidRPr="004857A1">
              <w:rPr>
                <w:rFonts w:ascii="Times New Roman" w:hAnsi="Times New Roman" w:cs="Times New Roman"/>
                <w:color w:val="000000"/>
                <w:sz w:val="18"/>
                <w:szCs w:val="18"/>
              </w:rPr>
              <w:t xml:space="preserve"> Поддерживать желание детей петь песню выразительно и эмоционально. Учить детей петь протяжно окончания фраз.</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А. Блок. «На лугу».</w:t>
            </w:r>
            <w:r w:rsidRPr="004857A1">
              <w:rPr>
                <w:rFonts w:ascii="Times New Roman" w:hAnsi="Times New Roman" w:cs="Times New Roman"/>
                <w:sz w:val="18"/>
                <w:szCs w:val="18"/>
              </w:rPr>
              <w:t xml:space="preserve"> Учить детей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Финансовая грамотность</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Как потратить деньги с пользой</w:t>
            </w:r>
            <w:r w:rsidRPr="004857A1">
              <w:rPr>
                <w:rFonts w:ascii="Times New Roman" w:hAnsi="Times New Roman" w:cs="Times New Roman"/>
                <w:sz w:val="18"/>
                <w:szCs w:val="18"/>
              </w:rPr>
              <w:t>». Сформировать у дошкольников представление о расходах семьи. Задачи: -познакомить дошкольников с квалификацией расходов: желаемые, обязательные и непредвиденные; - познакомить дошкольников и школьников с разными ситуациями по теме расходы в современных семьях; - научить тратить собственные деньги с пользой.</w:t>
            </w:r>
          </w:p>
        </w:tc>
      </w:tr>
    </w:tbl>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w:t>
      </w: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«Растения климатических зон»</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Наблюдение за берёзой. </w:t>
            </w:r>
            <w:r w:rsidRPr="004857A1">
              <w:rPr>
                <w:rFonts w:ascii="Times New Roman" w:hAnsi="Times New Roman" w:cs="Times New Roman"/>
                <w:sz w:val="18"/>
                <w:szCs w:val="18"/>
              </w:rPr>
              <w:t>Закреплять знания о строении дерева;</w:t>
            </w:r>
            <w:r w:rsidRPr="004857A1">
              <w:rPr>
                <w:rFonts w:ascii="Times New Roman" w:hAnsi="Times New Roman" w:cs="Times New Roman"/>
                <w:spacing w:val="-14"/>
                <w:sz w:val="18"/>
                <w:szCs w:val="18"/>
              </w:rPr>
              <w:t xml:space="preserve"> </w:t>
            </w:r>
            <w:r w:rsidRPr="004857A1">
              <w:rPr>
                <w:rFonts w:ascii="Times New Roman" w:hAnsi="Times New Roman" w:cs="Times New Roman"/>
                <w:sz w:val="18"/>
                <w:szCs w:val="18"/>
              </w:rPr>
              <w:t>формировать представление об изменении природы в мае.</w:t>
            </w:r>
          </w:p>
          <w:p w:rsidR="00AA3E40" w:rsidRPr="00297DE9" w:rsidRDefault="00AA3E40" w:rsidP="00AA3E40">
            <w:pPr>
              <w:shd w:val="clear" w:color="auto" w:fill="FFFFFF"/>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lastRenderedPageBreak/>
              <w:t>Наблюдение за бабочкой</w:t>
            </w:r>
            <w:r w:rsidRPr="004857A1">
              <w:rPr>
                <w:rFonts w:ascii="Times New Roman" w:hAnsi="Times New Roman" w:cs="Times New Roman"/>
                <w:color w:val="000000"/>
                <w:sz w:val="18"/>
                <w:szCs w:val="18"/>
              </w:rPr>
              <w:t>. Расширять знания о бабочке, ее происхождении, строении, размножении и пользе; способствовать развитию экологического мышления; воспитывать бережное отношение ко всему живому.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Коммуникативная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Беседа: «Животные Жарких стран». </w:t>
            </w:r>
            <w:r w:rsidRPr="004857A1">
              <w:rPr>
                <w:rFonts w:ascii="Times New Roman" w:hAnsi="Times New Roman" w:cs="Times New Roman"/>
                <w:sz w:val="18"/>
                <w:szCs w:val="18"/>
              </w:rPr>
              <w:t>Познакомить детей с животным миром жарких стран: образ жизни, особенности обитания. Закрепить представление о приспособленности животных к условиям жизни. Воспитывать интерес к животным нашей планеты.</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«Нет друга - ищи, а найдешь - береги».</w:t>
            </w:r>
            <w:r w:rsidRPr="004857A1">
              <w:rPr>
                <w:rFonts w:ascii="Times New Roman" w:hAnsi="Times New Roman" w:cs="Times New Roman"/>
                <w:sz w:val="18"/>
                <w:szCs w:val="18"/>
              </w:rPr>
              <w:t xml:space="preserve"> Продолжать формировать моральные качества, необходимые для  жизни в обществе; воспитывать дружеские взаимоотношения.</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«Игра в загадках». </w:t>
            </w:r>
            <w:r w:rsidRPr="004857A1">
              <w:rPr>
                <w:rFonts w:ascii="Times New Roman" w:hAnsi="Times New Roman" w:cs="Times New Roman"/>
                <w:color w:val="000000"/>
                <w:sz w:val="18"/>
                <w:szCs w:val="18"/>
              </w:rPr>
              <w:t>Расширять запас существительных в активном словаре детей.</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«Сороконожка»</w:t>
            </w:r>
            <w:r w:rsidRPr="004857A1">
              <w:rPr>
                <w:rFonts w:ascii="Times New Roman" w:hAnsi="Times New Roman" w:cs="Times New Roman"/>
                <w:sz w:val="18"/>
                <w:szCs w:val="18"/>
              </w:rPr>
              <w:t xml:space="preserve"> -  развивать двигательную активность, координацию движений, внимание.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П./игра «Король и гости» </w:t>
            </w:r>
            <w:r w:rsidRPr="004857A1">
              <w:rPr>
                <w:rFonts w:ascii="Times New Roman" w:hAnsi="Times New Roman" w:cs="Times New Roman"/>
                <w:sz w:val="18"/>
                <w:szCs w:val="18"/>
              </w:rPr>
              <w:t xml:space="preserve">- Развивать внимание, ловкость, координацию.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«Прыгай выше»</w:t>
            </w:r>
            <w:r w:rsidRPr="004857A1">
              <w:rPr>
                <w:rFonts w:ascii="Times New Roman" w:hAnsi="Times New Roman" w:cs="Times New Roman"/>
                <w:sz w:val="18"/>
                <w:szCs w:val="18"/>
              </w:rPr>
              <w:t xml:space="preserve"> - учить быстро, действовать по сигналу. Развивать ловкость.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П./игра «Накинь кольцо»</w:t>
            </w:r>
            <w:r w:rsidRPr="004857A1">
              <w:rPr>
                <w:rFonts w:ascii="Times New Roman" w:hAnsi="Times New Roman" w:cs="Times New Roman"/>
                <w:sz w:val="18"/>
                <w:szCs w:val="18"/>
              </w:rPr>
              <w:t xml:space="preserve"> -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«Летает – не - летает»</w:t>
            </w:r>
            <w:r w:rsidRPr="004857A1">
              <w:rPr>
                <w:rFonts w:ascii="Times New Roman" w:hAnsi="Times New Roman" w:cs="Times New Roman"/>
                <w:sz w:val="18"/>
                <w:szCs w:val="18"/>
              </w:rPr>
              <w:t xml:space="preserve"> - закреплять умение быстро реагировать на сигнал. Развивать внимание. </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 xml:space="preserve">Совершенствовать выполнение детьми элементов игры. Формировать умение регулировать силу и направление удара. Развивать глазомер.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Настольный театр по сказке «Муха – цокотуха». </w:t>
            </w:r>
            <w:r w:rsidRPr="004857A1">
              <w:rPr>
                <w:rFonts w:ascii="Times New Roman" w:hAnsi="Times New Roman" w:cs="Times New Roman"/>
                <w:color w:val="333333"/>
                <w:sz w:val="18"/>
                <w:szCs w:val="18"/>
              </w:rPr>
              <w:t xml:space="preserve"> </w:t>
            </w:r>
            <w:r w:rsidRPr="004857A1">
              <w:rPr>
                <w:rFonts w:ascii="Times New Roman" w:hAnsi="Times New Roman" w:cs="Times New Roman"/>
                <w:sz w:val="18"/>
                <w:szCs w:val="18"/>
              </w:rPr>
              <w:t>Учить с интонацией, выразительно воспроизводить слова и фразы из сказки в процессе обыгрывания. Продолжать воспитывать отзывчивость у детей, учить сопереживать и понимать героев сказки. Развивать воображение, внимание, память, творческие способности.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Творческая игра «Почта»</w:t>
            </w:r>
            <w:r w:rsidRPr="004857A1">
              <w:rPr>
                <w:rFonts w:ascii="Times New Roman" w:hAnsi="Times New Roman" w:cs="Times New Roman"/>
                <w:sz w:val="18"/>
                <w:szCs w:val="18"/>
              </w:rPr>
              <w:t xml:space="preserve"> - Расширять представления и обогащать игровой опыт детей по данной теме, учить по-новому, передавать содержание игровых ролей.</w:t>
            </w:r>
          </w:p>
          <w:p w:rsidR="00AA3E40" w:rsidRPr="004857A1" w:rsidRDefault="00AA3E40" w:rsidP="00AA3E40">
            <w:pPr>
              <w:pStyle w:val="a3"/>
              <w:ind w:left="0"/>
              <w:jc w:val="both"/>
              <w:rPr>
                <w:sz w:val="18"/>
                <w:szCs w:val="18"/>
              </w:rPr>
            </w:pPr>
            <w:r w:rsidRPr="004857A1">
              <w:rPr>
                <w:b/>
                <w:sz w:val="18"/>
                <w:szCs w:val="18"/>
              </w:rPr>
              <w:t xml:space="preserve">Настольная игра «Часть и целое». </w:t>
            </w:r>
            <w:r w:rsidRPr="004857A1">
              <w:rPr>
                <w:sz w:val="18"/>
                <w:szCs w:val="18"/>
              </w:rPr>
              <w:t>Учить находить, называть и соединять части предметов. Развивать навыки счёта.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080"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Труд на участке: уборка на клумбах участка</w:t>
            </w:r>
            <w:r w:rsidRPr="004857A1">
              <w:rPr>
                <w:rFonts w:ascii="Times New Roman" w:hAnsi="Times New Roman" w:cs="Times New Roman"/>
                <w:sz w:val="18"/>
                <w:szCs w:val="18"/>
              </w:rPr>
              <w:t xml:space="preserve"> – учить выбирать наиболее рациональные приемы работы, согласовывать действия.</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Работа в уголке природы: </w:t>
            </w:r>
            <w:r w:rsidRPr="004857A1">
              <w:rPr>
                <w:rFonts w:ascii="Times New Roman" w:hAnsi="Times New Roman" w:cs="Times New Roman"/>
                <w:b/>
                <w:color w:val="000000"/>
                <w:sz w:val="18"/>
                <w:szCs w:val="18"/>
              </w:rPr>
              <w:t xml:space="preserve">«Рыхление почвы у комнатных растений». </w:t>
            </w:r>
            <w:r w:rsidRPr="004857A1">
              <w:rPr>
                <w:rFonts w:ascii="Times New Roman" w:hAnsi="Times New Roman" w:cs="Times New Roman"/>
                <w:color w:val="000000"/>
                <w:sz w:val="18"/>
                <w:szCs w:val="18"/>
              </w:rPr>
              <w:t>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продолжить учить детей приводить порядок в шкафах.</w:t>
            </w:r>
          </w:p>
          <w:p w:rsidR="00AA3E40" w:rsidRPr="004857A1" w:rsidRDefault="00AA3E40" w:rsidP="00AA3E40">
            <w:pPr>
              <w:pStyle w:val="a3"/>
              <w:ind w:left="0"/>
              <w:jc w:val="both"/>
              <w:rPr>
                <w:sz w:val="18"/>
                <w:szCs w:val="18"/>
              </w:rPr>
            </w:pPr>
            <w:r w:rsidRPr="004857A1">
              <w:rPr>
                <w:b/>
                <w:sz w:val="18"/>
                <w:szCs w:val="18"/>
              </w:rPr>
              <w:t xml:space="preserve">Поручение: Помочь заправить постели. </w:t>
            </w:r>
            <w:r w:rsidRPr="004857A1">
              <w:rPr>
                <w:sz w:val="18"/>
                <w:szCs w:val="18"/>
              </w:rPr>
              <w:t>Продолжать учить заправлять постели.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из строительного материала.</w:t>
            </w:r>
            <w:r w:rsidRPr="004857A1">
              <w:rPr>
                <w:rFonts w:ascii="Times New Roman" w:hAnsi="Times New Roman" w:cs="Times New Roman"/>
                <w:sz w:val="18"/>
                <w:szCs w:val="18"/>
              </w:rPr>
              <w:t xml:space="preserve"> Развивать конструктивные умения детей, способствовать по показу, строить простые конструкции, радоваться результатам. Закреплять название деталей. Развивать моторику.</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Аппликация «Бабочка на цветке».</w:t>
            </w:r>
            <w:r w:rsidRPr="004857A1">
              <w:rPr>
                <w:rFonts w:ascii="Times New Roman" w:hAnsi="Times New Roman" w:cs="Times New Roman"/>
                <w:sz w:val="18"/>
                <w:szCs w:val="18"/>
              </w:rPr>
              <w:t xml:space="preserve"> Учить подбирать цвета и располагать их по порядку спектра. Закреплять приемы работы с ножницами. Воспитывать аккуратность.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по трафарету. </w:t>
            </w:r>
            <w:r w:rsidRPr="004857A1">
              <w:rPr>
                <w:rFonts w:ascii="Times New Roman" w:hAnsi="Times New Roman" w:cs="Times New Roman"/>
                <w:sz w:val="18"/>
                <w:szCs w:val="18"/>
              </w:rPr>
              <w:t>Предложить детям соединить в одном рисунке разные материалы для создания выразительного образа.  Развивать умение равномерно закрашивать рисунок.</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color w:val="000000"/>
                <w:sz w:val="18"/>
                <w:szCs w:val="18"/>
              </w:rPr>
              <w:t xml:space="preserve">Слушание музыки. «Воробей»  Рубаха.  </w:t>
            </w:r>
            <w:r w:rsidRPr="004857A1">
              <w:rPr>
                <w:rFonts w:ascii="Times New Roman" w:hAnsi="Times New Roman" w:cs="Times New Roman"/>
                <w:color w:val="000000"/>
                <w:sz w:val="18"/>
                <w:szCs w:val="18"/>
              </w:rPr>
              <w:t xml:space="preserve">Стимулировать к самостоятельному  поиску определений характера пьесы.  </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Заучивание Н. Рубцов. «Про зайца».</w:t>
            </w:r>
            <w:r w:rsidRPr="004857A1">
              <w:rPr>
                <w:rFonts w:ascii="Times New Roman" w:hAnsi="Times New Roman" w:cs="Times New Roman"/>
                <w:sz w:val="18"/>
                <w:szCs w:val="18"/>
              </w:rPr>
              <w:t xml:space="preserve"> Учить вслушиваться в ритм и мелодику поэтического текста. Помогать выразительно, с естественными интонациями читать стихи.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Туризм</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bCs/>
                <w:color w:val="000000"/>
                <w:sz w:val="18"/>
                <w:szCs w:val="18"/>
              </w:rPr>
              <w:t xml:space="preserve">За здоровьем к природе. </w:t>
            </w:r>
            <w:r w:rsidRPr="004857A1">
              <w:rPr>
                <w:rFonts w:ascii="Times New Roman" w:hAnsi="Times New Roman" w:cs="Times New Roman"/>
                <w:color w:val="000000"/>
                <w:sz w:val="18"/>
                <w:szCs w:val="18"/>
              </w:rPr>
              <w:t>Формировать у детей чувство осторожности и основы безопасности. Познакомить детей с простейшими туристическими знаками и лекарственными растениями. Закрепить у детей навык выкладывание костра «колодец». Воспитывать смелость, выдержку, интерес к занятиям туризмом.</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080" w:type="dxa"/>
          </w:tcPr>
          <w:p w:rsidR="00AA3E40" w:rsidRPr="00297DE9" w:rsidRDefault="00AA3E40" w:rsidP="00AA3E40">
            <w:pPr>
              <w:spacing w:after="0"/>
              <w:jc w:val="both"/>
              <w:rPr>
                <w:rFonts w:ascii="Times New Roman" w:hAnsi="Times New Roman" w:cs="Times New Roman"/>
                <w:b/>
                <w:color w:val="000000" w:themeColor="text1"/>
                <w:sz w:val="18"/>
                <w:szCs w:val="18"/>
              </w:rPr>
            </w:pPr>
            <w:r w:rsidRPr="00297DE9">
              <w:rPr>
                <w:rFonts w:ascii="Times New Roman" w:hAnsi="Times New Roman" w:cs="Times New Roman"/>
                <w:b/>
                <w:color w:val="000000" w:themeColor="text1"/>
                <w:sz w:val="18"/>
                <w:szCs w:val="18"/>
              </w:rPr>
              <w:t>Моя первая книжка»</w:t>
            </w:r>
            <w:r w:rsidRPr="00297DE9">
              <w:rPr>
                <w:rFonts w:ascii="Times New Roman" w:hAnsi="Times New Roman" w:cs="Times New Roman"/>
                <w:color w:val="000000" w:themeColor="text1"/>
                <w:sz w:val="18"/>
                <w:szCs w:val="18"/>
              </w:rPr>
              <w:t xml:space="preserve"> Совместная продуктивная деятельность детей и воспитателя: изготовление Подготовка детей к созданию «Моей первой книги».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«Растения климатических зон»</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3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Познавательно-исследовательская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осиной</w:t>
            </w:r>
            <w:r w:rsidRPr="004857A1">
              <w:rPr>
                <w:rFonts w:ascii="Times New Roman" w:hAnsi="Times New Roman" w:cs="Times New Roman"/>
                <w:sz w:val="18"/>
                <w:szCs w:val="18"/>
              </w:rPr>
              <w:t xml:space="preserve"> (сравнение с рябиной) закреплять знания об осине; учить выделять признаки, характерные всем деревьям.</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lastRenderedPageBreak/>
              <w:t>Наблюдение за</w:t>
            </w:r>
            <w:r w:rsidRPr="004857A1">
              <w:rPr>
                <w:rFonts w:ascii="Times New Roman" w:hAnsi="Times New Roman" w:cs="Times New Roman"/>
                <w:color w:val="000000"/>
                <w:sz w:val="18"/>
                <w:szCs w:val="18"/>
              </w:rPr>
              <w:t> </w:t>
            </w:r>
            <w:r w:rsidRPr="004857A1">
              <w:rPr>
                <w:rFonts w:ascii="Times New Roman" w:hAnsi="Times New Roman" w:cs="Times New Roman"/>
                <w:b/>
                <w:bCs/>
                <w:color w:val="000000"/>
                <w:sz w:val="18"/>
                <w:szCs w:val="18"/>
              </w:rPr>
              <w:t>грозой</w:t>
            </w:r>
            <w:r w:rsidRPr="004857A1">
              <w:rPr>
                <w:rFonts w:ascii="Times New Roman" w:hAnsi="Times New Roman" w:cs="Times New Roman"/>
                <w:color w:val="000000"/>
                <w:sz w:val="18"/>
                <w:szCs w:val="18"/>
              </w:rPr>
              <w:t>. знакомить с понятием «гроза»; формировать реальные представления о явлении природы; обогащать словарный запас.</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Д/игра «Четвертый лишний». </w:t>
            </w:r>
            <w:r w:rsidRPr="004857A1">
              <w:rPr>
                <w:rFonts w:ascii="Times New Roman" w:hAnsi="Times New Roman" w:cs="Times New Roman"/>
                <w:sz w:val="18"/>
                <w:szCs w:val="18"/>
              </w:rPr>
              <w:t>Закреплять умение устанавливать причинно-следственные связи (время года – поведение насекомых); активировать познавательный интерес к природе.</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lastRenderedPageBreak/>
              <w:t>Коммуникативная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Беседа: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«Растительный мир тундры». </w:t>
            </w:r>
            <w:r w:rsidRPr="004857A1">
              <w:rPr>
                <w:rFonts w:ascii="Times New Roman" w:hAnsi="Times New Roman" w:cs="Times New Roman"/>
                <w:sz w:val="18"/>
                <w:szCs w:val="18"/>
              </w:rPr>
              <w:t>Обобщение и закрепление знаний детей о растительном мире лесотундры; понимание взаимосвязи строения корней с особенностями почвы (вечная мерзлота) в тундре</w:t>
            </w:r>
            <w:r w:rsidRPr="004857A1">
              <w:rPr>
                <w:rFonts w:ascii="Times New Roman" w:hAnsi="Times New Roman" w:cs="Times New Roman"/>
                <w:b/>
                <w:sz w:val="18"/>
                <w:szCs w:val="18"/>
              </w:rPr>
              <w:t>.</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Беседа «Чем опасен клещ?».</w:t>
            </w:r>
            <w:r w:rsidRPr="004857A1">
              <w:rPr>
                <w:rFonts w:ascii="Times New Roman" w:hAnsi="Times New Roman" w:cs="Times New Roman"/>
                <w:sz w:val="18"/>
                <w:szCs w:val="18"/>
              </w:rPr>
              <w:t xml:space="preserve"> Расширять представления детей о клеще, как о насекомом, наносящем вред  здоровью человека; учить детей мерам предосторожности; развивать внимание, слуховое восприятие; воспитывать желание заботиться о своём здоровье.</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Д. игра: «Кто первый узнает». </w:t>
            </w:r>
            <w:r w:rsidRPr="004857A1">
              <w:rPr>
                <w:rFonts w:ascii="Times New Roman" w:hAnsi="Times New Roman" w:cs="Times New Roman"/>
                <w:color w:val="000000"/>
                <w:sz w:val="18"/>
                <w:szCs w:val="18"/>
              </w:rPr>
              <w:t>Учить детей понимать значение прилагательных в речи.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Двигательная</w:t>
            </w:r>
          </w:p>
        </w:tc>
        <w:tc>
          <w:tcPr>
            <w:tcW w:w="8080" w:type="dxa"/>
          </w:tcPr>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П./и: «Кто сделает меньше шагов»</w:t>
            </w:r>
            <w:r w:rsidRPr="004857A1">
              <w:rPr>
                <w:rFonts w:ascii="Times New Roman" w:hAnsi="Times New Roman" w:cs="Times New Roman"/>
                <w:sz w:val="18"/>
                <w:szCs w:val="18"/>
              </w:rPr>
              <w:t xml:space="preserve"> - развивать мышление, смекалку, ориентировку в пространстве, внимание, двигательную активность.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П./и «Ловля обезьян»</w:t>
            </w:r>
            <w:r w:rsidRPr="004857A1">
              <w:rPr>
                <w:rFonts w:ascii="Times New Roman" w:hAnsi="Times New Roman" w:cs="Times New Roman"/>
                <w:sz w:val="18"/>
                <w:szCs w:val="18"/>
              </w:rPr>
              <w:t xml:space="preserve"> - упражнять в лазании по гимнастической стенки, разными способами.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 и «Накинь кольцо»</w:t>
            </w:r>
            <w:r w:rsidRPr="004857A1">
              <w:rPr>
                <w:rFonts w:ascii="Times New Roman" w:hAnsi="Times New Roman" w:cs="Times New Roman"/>
                <w:sz w:val="18"/>
                <w:szCs w:val="18"/>
              </w:rPr>
              <w:t xml:space="preserve"> -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 п. и. «По следам»</w:t>
            </w:r>
            <w:r w:rsidRPr="004857A1">
              <w:rPr>
                <w:rFonts w:ascii="Times New Roman" w:hAnsi="Times New Roman" w:cs="Times New Roman"/>
                <w:sz w:val="18"/>
                <w:szCs w:val="18"/>
              </w:rPr>
              <w:t xml:space="preserve"> - закрепить умение двигаться в разном темпе. Развивать координацию движений, равновесие.</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Игровая</w:t>
            </w:r>
          </w:p>
        </w:tc>
        <w:tc>
          <w:tcPr>
            <w:tcW w:w="8080" w:type="dxa"/>
          </w:tcPr>
          <w:p w:rsidR="00AA3E40" w:rsidRPr="004857A1" w:rsidRDefault="00AA3E40" w:rsidP="00AA3E40">
            <w:pPr>
              <w:pStyle w:val="a3"/>
              <w:ind w:left="0"/>
              <w:jc w:val="both"/>
              <w:rPr>
                <w:sz w:val="18"/>
                <w:szCs w:val="18"/>
              </w:rPr>
            </w:pPr>
            <w:r w:rsidRPr="004857A1">
              <w:rPr>
                <w:b/>
                <w:sz w:val="18"/>
                <w:szCs w:val="18"/>
              </w:rPr>
              <w:t>С. р. игра «Парикмахерская»</w:t>
            </w:r>
            <w:r w:rsidRPr="004857A1">
              <w:rPr>
                <w:sz w:val="18"/>
                <w:szCs w:val="18"/>
              </w:rPr>
              <w:t xml:space="preserve"> - Продолжать работу по развитию и обогащению сюжетов игры. Закреплять умение творчески использовать в игре знания об окружающей жизни. Совершенствовать умение детей объединяться в игре, распределять роли</w:t>
            </w:r>
            <w:r w:rsidRPr="004857A1">
              <w:rPr>
                <w:iCs/>
                <w:sz w:val="18"/>
                <w:szCs w:val="18"/>
              </w:rPr>
              <w:t>.</w:t>
            </w:r>
            <w:r w:rsidRPr="004857A1">
              <w:rPr>
                <w:sz w:val="18"/>
                <w:szCs w:val="18"/>
              </w:rPr>
              <w:t xml:space="preserve"> Воспитывать дружеские взаимоотношения между детьми, развивать умение считаться с интересами товарищей. </w:t>
            </w:r>
          </w:p>
          <w:p w:rsidR="00AA3E40" w:rsidRPr="004857A1" w:rsidRDefault="00AA3E40" w:rsidP="00AA3E40">
            <w:pPr>
              <w:pStyle w:val="a3"/>
              <w:ind w:left="0"/>
              <w:jc w:val="both"/>
              <w:rPr>
                <w:sz w:val="18"/>
                <w:szCs w:val="18"/>
              </w:rPr>
            </w:pPr>
            <w:r w:rsidRPr="004857A1">
              <w:rPr>
                <w:b/>
                <w:sz w:val="18"/>
                <w:szCs w:val="18"/>
              </w:rPr>
              <w:t xml:space="preserve">Настольная игра: «Береги живое». </w:t>
            </w:r>
            <w:r w:rsidRPr="004857A1">
              <w:rPr>
                <w:sz w:val="18"/>
                <w:szCs w:val="18"/>
              </w:rPr>
              <w:t>Закрепить знание о том, почему нельзя делать и к чему это приведёт и как её избежать.</w:t>
            </w:r>
          </w:p>
          <w:p w:rsidR="00AA3E40" w:rsidRPr="004857A1" w:rsidRDefault="00AA3E40" w:rsidP="00AA3E40">
            <w:pPr>
              <w:pStyle w:val="a3"/>
              <w:ind w:left="0"/>
              <w:jc w:val="both"/>
              <w:rPr>
                <w:sz w:val="18"/>
                <w:szCs w:val="18"/>
              </w:rPr>
            </w:pPr>
            <w:r w:rsidRPr="004857A1">
              <w:rPr>
                <w:b/>
                <w:sz w:val="18"/>
                <w:szCs w:val="18"/>
              </w:rPr>
              <w:t>Творческая  игра «Больница»</w:t>
            </w:r>
            <w:r w:rsidRPr="004857A1">
              <w:rPr>
                <w:sz w:val="18"/>
                <w:szCs w:val="18"/>
              </w:rPr>
              <w:t xml:space="preserve"> - Стимулировать потребность организовывать с/р. игры.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Трудовая</w:t>
            </w:r>
          </w:p>
        </w:tc>
        <w:tc>
          <w:tcPr>
            <w:tcW w:w="8080"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hAnsi="Times New Roman" w:cs="Times New Roman"/>
                <w:b/>
                <w:sz w:val="18"/>
                <w:szCs w:val="18"/>
              </w:rPr>
              <w:t>Труд на участке:</w:t>
            </w:r>
            <w:r w:rsidRPr="004857A1">
              <w:rPr>
                <w:rFonts w:ascii="Times New Roman" w:hAnsi="Times New Roman" w:cs="Times New Roman"/>
                <w:sz w:val="18"/>
                <w:szCs w:val="18"/>
              </w:rPr>
              <w:t xml:space="preserve"> учить детей самостоятельно выявлять, что необходимо сделать, воспитывать ответственность.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Работа в уголке природы:</w:t>
            </w:r>
            <w:r w:rsidRPr="004857A1">
              <w:rPr>
                <w:rFonts w:ascii="Times New Roman" w:hAnsi="Times New Roman" w:cs="Times New Roman"/>
                <w:sz w:val="18"/>
                <w:szCs w:val="18"/>
              </w:rPr>
              <w:t xml:space="preserve"> Познакомить детей с такой трудовой операцией, как черенкование растений, показать, как высаживают черенки. Учить выполнять соответствующие трудовые операции.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Самообслуживание:</w:t>
            </w:r>
            <w:r w:rsidRPr="004857A1">
              <w:rPr>
                <w:rFonts w:ascii="Times New Roman" w:hAnsi="Times New Roman" w:cs="Times New Roman"/>
                <w:sz w:val="18"/>
                <w:szCs w:val="18"/>
              </w:rPr>
              <w:t xml:space="preserve"> учить самостоятельно, готовить учебный материал к занятиям, воспитывать ответственность.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Поручение: уборка в группе</w:t>
            </w:r>
            <w:r w:rsidRPr="004857A1">
              <w:rPr>
                <w:rFonts w:ascii="Times New Roman" w:hAnsi="Times New Roman" w:cs="Times New Roman"/>
                <w:sz w:val="18"/>
                <w:szCs w:val="18"/>
              </w:rPr>
              <w:t xml:space="preserve"> – приучать детей поддерживать порядок в групповой комнате, формировать культуру труда</w:t>
            </w:r>
          </w:p>
          <w:p w:rsidR="00AA3E40" w:rsidRPr="004857A1" w:rsidRDefault="00AA3E40" w:rsidP="00AA3E40">
            <w:pPr>
              <w:spacing w:after="0"/>
              <w:rPr>
                <w:rFonts w:ascii="Times New Roman" w:hAnsi="Times New Roman" w:cs="Times New Roman"/>
                <w:sz w:val="18"/>
                <w:szCs w:val="18"/>
              </w:rPr>
            </w:pPr>
            <w:r w:rsidRPr="004857A1">
              <w:rPr>
                <w:rFonts w:ascii="Times New Roman" w:hAnsi="Times New Roman" w:cs="Times New Roman"/>
                <w:b/>
                <w:sz w:val="18"/>
                <w:szCs w:val="18"/>
              </w:rPr>
              <w:t>Х.Б. труд: .</w:t>
            </w:r>
            <w:r w:rsidRPr="004857A1">
              <w:rPr>
                <w:rFonts w:ascii="Times New Roman" w:eastAsiaTheme="majorEastAsia" w:hAnsi="Times New Roman" w:cs="Times New Roman"/>
                <w:sz w:val="18"/>
                <w:szCs w:val="18"/>
              </w:rPr>
              <w:t xml:space="preserve"> «Мытьё строительного материала».</w:t>
            </w:r>
            <w:r w:rsidRPr="004857A1">
              <w:rPr>
                <w:rFonts w:ascii="Times New Roman" w:hAnsi="Times New Roman" w:cs="Times New Roman"/>
                <w:sz w:val="18"/>
                <w:szCs w:val="18"/>
              </w:rPr>
              <w:t xml:space="preserve"> </w:t>
            </w:r>
            <w:r w:rsidRPr="004857A1">
              <w:rPr>
                <w:rFonts w:ascii="Times New Roman" w:eastAsiaTheme="majorEastAsia" w:hAnsi="Times New Roman" w:cs="Times New Roman"/>
                <w:sz w:val="18"/>
                <w:szCs w:val="18"/>
              </w:rPr>
              <w:t>Учить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Конструктивная</w:t>
            </w:r>
          </w:p>
        </w:tc>
        <w:tc>
          <w:tcPr>
            <w:tcW w:w="8080" w:type="dxa"/>
          </w:tcPr>
          <w:p w:rsidR="00AA3E40" w:rsidRPr="004857A1" w:rsidRDefault="00AA3E40" w:rsidP="00AA3E40">
            <w:pPr>
              <w:spacing w:after="0"/>
              <w:jc w:val="both"/>
              <w:rPr>
                <w:rFonts w:ascii="Times New Roman" w:hAnsi="Times New Roman" w:cs="Times New Roman"/>
                <w:b/>
                <w:bCs/>
                <w:sz w:val="18"/>
                <w:szCs w:val="18"/>
              </w:rPr>
            </w:pPr>
            <w:r w:rsidRPr="004857A1">
              <w:rPr>
                <w:rFonts w:ascii="Times New Roman" w:hAnsi="Times New Roman" w:cs="Times New Roman"/>
                <w:b/>
                <w:sz w:val="18"/>
                <w:szCs w:val="18"/>
              </w:rPr>
              <w:t xml:space="preserve">Конструирование из металлического конструктора. </w:t>
            </w:r>
            <w:r w:rsidRPr="004857A1">
              <w:rPr>
                <w:rFonts w:ascii="Times New Roman" w:hAnsi="Times New Roman" w:cs="Times New Roman"/>
                <w:sz w:val="18"/>
                <w:szCs w:val="18"/>
              </w:rPr>
              <w:t xml:space="preserve"> </w:t>
            </w:r>
            <w:r w:rsidRPr="004857A1">
              <w:rPr>
                <w:rFonts w:ascii="Times New Roman" w:eastAsia="Calibri" w:hAnsi="Times New Roman" w:cs="Times New Roman"/>
                <w:sz w:val="18"/>
                <w:szCs w:val="18"/>
              </w:rPr>
              <w:t>Развивать умение собирать оригинальные по конструктивному решению модели, проявляя независимость мышления.</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Изобразительная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Рисование на тему: «Пчела Майя». </w:t>
            </w:r>
            <w:r w:rsidRPr="004857A1">
              <w:rPr>
                <w:rFonts w:ascii="Times New Roman" w:hAnsi="Times New Roman" w:cs="Times New Roman"/>
                <w:sz w:val="18"/>
                <w:szCs w:val="18"/>
              </w:rPr>
              <w:t>Закрепить название насекомых. Развивать разнонаправленные, слитные, плавные движения руки, зрительный контроль. Воспитывать воображение и творчество.</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Музыкальная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Исполнение песен В. Шаинского.</w:t>
            </w:r>
            <w:r w:rsidRPr="004857A1">
              <w:rPr>
                <w:rFonts w:ascii="Times New Roman" w:hAnsi="Times New Roman" w:cs="Times New Roman"/>
                <w:sz w:val="18"/>
                <w:szCs w:val="18"/>
              </w:rPr>
              <w:t xml:space="preserve"> Развивать  выразительность исполнения песни, передавая нужный характер.</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Восприятие х./л </w:t>
            </w:r>
          </w:p>
          <w:p w:rsidR="00AA3E40" w:rsidRPr="004857A1" w:rsidRDefault="00AA3E40" w:rsidP="00AA3E40">
            <w:pPr>
              <w:pStyle w:val="a3"/>
              <w:ind w:left="0"/>
              <w:rPr>
                <w:b/>
                <w:sz w:val="18"/>
                <w:szCs w:val="18"/>
              </w:rPr>
            </w:pPr>
            <w:r w:rsidRPr="004857A1">
              <w:rPr>
                <w:b/>
                <w:sz w:val="18"/>
                <w:szCs w:val="18"/>
              </w:rPr>
              <w:t>и фольклора</w:t>
            </w:r>
          </w:p>
        </w:tc>
        <w:tc>
          <w:tcPr>
            <w:tcW w:w="8080" w:type="dxa"/>
          </w:tcPr>
          <w:p w:rsidR="00AA3E40" w:rsidRPr="004857A1" w:rsidRDefault="00AA3E40" w:rsidP="00AA3E40">
            <w:pPr>
              <w:pStyle w:val="a3"/>
              <w:ind w:left="0"/>
              <w:jc w:val="both"/>
              <w:rPr>
                <w:sz w:val="18"/>
                <w:szCs w:val="18"/>
              </w:rPr>
            </w:pPr>
            <w:r w:rsidRPr="004857A1">
              <w:rPr>
                <w:b/>
                <w:sz w:val="18"/>
                <w:szCs w:val="18"/>
              </w:rPr>
              <w:t>Заучивание русской народной песенки «Чигарики-чок-чигарок…».</w:t>
            </w:r>
            <w:r w:rsidRPr="004857A1">
              <w:rPr>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Социокультурные истоки</w:t>
            </w:r>
          </w:p>
        </w:tc>
        <w:tc>
          <w:tcPr>
            <w:tcW w:w="8080" w:type="dxa"/>
          </w:tcPr>
          <w:p w:rsidR="00AA3E40" w:rsidRPr="004857A1" w:rsidRDefault="00AA3E40" w:rsidP="00AA3E40">
            <w:pPr>
              <w:pStyle w:val="a3"/>
              <w:ind w:left="0"/>
              <w:jc w:val="both"/>
              <w:rPr>
                <w:b/>
                <w:sz w:val="18"/>
                <w:szCs w:val="18"/>
              </w:rPr>
            </w:pPr>
            <w:r w:rsidRPr="004857A1">
              <w:rPr>
                <w:b/>
                <w:sz w:val="18"/>
                <w:szCs w:val="18"/>
              </w:rPr>
              <w:t xml:space="preserve"> Активное занятие.</w:t>
            </w:r>
            <w:r w:rsidRPr="004857A1">
              <w:rPr>
                <w:sz w:val="18"/>
                <w:szCs w:val="18"/>
              </w:rPr>
              <w:t xml:space="preserve"> Занятие с родителями на тему «Книга – праздник души». Семейное чтение 2 части «Книга – праздник души» книги 5 «Семейные традиции».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w:t>
            </w:r>
            <w:r w:rsidRPr="00297DE9">
              <w:rPr>
                <w:rFonts w:ascii="Times New Roman" w:eastAsia="Calibri" w:hAnsi="Times New Roman" w:cs="Times New Roman"/>
                <w:b/>
                <w:sz w:val="18"/>
                <w:szCs w:val="18"/>
              </w:rPr>
              <w:t>Вот и стали мы большими</w:t>
            </w:r>
            <w:r w:rsidRPr="00297DE9">
              <w:rPr>
                <w:rFonts w:ascii="Times New Roman" w:hAnsi="Times New Roman" w:cs="Times New Roman"/>
                <w:b/>
                <w:sz w:val="18"/>
                <w:szCs w:val="18"/>
              </w:rPr>
              <w:t>»</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Понедельник</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Познавательно- исследовательская деятельность</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Наблюдение за пешеходами.</w:t>
            </w:r>
            <w:r w:rsidRPr="004857A1">
              <w:rPr>
                <w:rFonts w:ascii="Times New Roman" w:hAnsi="Times New Roman" w:cs="Times New Roman"/>
                <w:sz w:val="18"/>
                <w:szCs w:val="18"/>
              </w:rPr>
              <w:t xml:space="preserve"> Продолжать формировать знания о правилах поведения на дороге.</w:t>
            </w:r>
          </w:p>
          <w:p w:rsidR="00AA3E40" w:rsidRPr="004857A1" w:rsidRDefault="00AA3E40" w:rsidP="00AA3E40">
            <w:pPr>
              <w:shd w:val="clear" w:color="auto" w:fill="FFFFFF"/>
              <w:spacing w:after="0"/>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Наблюдение за одуванчиком</w:t>
            </w:r>
            <w:r w:rsidRPr="004857A1">
              <w:rPr>
                <w:rFonts w:ascii="Times New Roman" w:hAnsi="Times New Roman" w:cs="Times New Roman"/>
                <w:color w:val="000000"/>
                <w:sz w:val="18"/>
                <w:szCs w:val="18"/>
              </w:rPr>
              <w:t>. уточнить знания об одуванчике (обратить внимание </w:t>
            </w:r>
            <w:r w:rsidRPr="004857A1">
              <w:rPr>
                <w:rFonts w:ascii="Times New Roman" w:hAnsi="Times New Roman" w:cs="Times New Roman"/>
                <w:i/>
                <w:iCs/>
                <w:color w:val="000000"/>
                <w:sz w:val="18"/>
                <w:szCs w:val="18"/>
              </w:rPr>
              <w:t>на </w:t>
            </w:r>
            <w:r w:rsidRPr="004857A1">
              <w:rPr>
                <w:rFonts w:ascii="Times New Roman" w:hAnsi="Times New Roman" w:cs="Times New Roman"/>
                <w:color w:val="000000"/>
                <w:sz w:val="18"/>
                <w:szCs w:val="18"/>
              </w:rPr>
              <w:t>начало цветения); формировать умение и желание активно беречь и защищать природу; закреплять знания о лекарственных растениях.</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Д/ игра </w:t>
            </w:r>
            <w:r w:rsidRPr="004857A1">
              <w:rPr>
                <w:rFonts w:ascii="Times New Roman" w:hAnsi="Times New Roman" w:cs="Times New Roman"/>
                <w:b/>
                <w:sz w:val="18"/>
                <w:szCs w:val="18"/>
              </w:rPr>
              <w:t>с палочками Кюизенера.</w:t>
            </w:r>
            <w:r w:rsidRPr="004857A1">
              <w:rPr>
                <w:rFonts w:ascii="Times New Roman" w:hAnsi="Times New Roman" w:cs="Times New Roman"/>
                <w:sz w:val="18"/>
                <w:szCs w:val="18"/>
              </w:rPr>
              <w:t xml:space="preserve"> Развивать умение выбирать полоски по словесному предложению взрослого, устанавливать соответствие между цветом, длиной и количественным значением полосок, развивать воображение.</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lastRenderedPageBreak/>
              <w:t>Коммуникативная деятельность</w:t>
            </w:r>
          </w:p>
        </w:tc>
        <w:tc>
          <w:tcPr>
            <w:tcW w:w="8080" w:type="dxa"/>
          </w:tcPr>
          <w:p w:rsidR="00AA3E40" w:rsidRPr="004857A1" w:rsidRDefault="00AA3E40" w:rsidP="00AA3E40">
            <w:pPr>
              <w:pStyle w:val="a9"/>
              <w:jc w:val="both"/>
              <w:rPr>
                <w:sz w:val="18"/>
                <w:szCs w:val="18"/>
                <w:lang w:eastAsia="en-US"/>
              </w:rPr>
            </w:pPr>
            <w:r w:rsidRPr="004857A1">
              <w:rPr>
                <w:b/>
                <w:sz w:val="18"/>
                <w:szCs w:val="18"/>
                <w:lang w:eastAsia="en-US"/>
              </w:rPr>
              <w:t>Беседа и рассматривание иллюстраций на тему: «Здравствуй лето».</w:t>
            </w:r>
            <w:r w:rsidRPr="004857A1">
              <w:rPr>
                <w:sz w:val="18"/>
                <w:szCs w:val="18"/>
                <w:lang w:eastAsia="en-US"/>
              </w:rPr>
              <w:t xml:space="preserve"> Систематизировать знание детей о времени года – лето,  характернее  признаки. Учить составлять творческий рассказ о лете.  Образовывать существительные с уменьшительно-ласкательными суффиксами.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Сл./и «Лови, бросай действие называй».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Активизировать глагольный словарь. Развивать внимание, слух, речь. Воспитывать интерес к игре</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p>
          <w:p w:rsidR="00AA3E40" w:rsidRPr="004857A1" w:rsidRDefault="00AA3E40" w:rsidP="00AA3E40">
            <w:pPr>
              <w:spacing w:after="0"/>
              <w:jc w:val="center"/>
              <w:rPr>
                <w:rFonts w:ascii="Times New Roman" w:eastAsia="Calibri" w:hAnsi="Times New Roman" w:cs="Times New Roman"/>
                <w:b/>
                <w:sz w:val="18"/>
                <w:szCs w:val="18"/>
              </w:rPr>
            </w:pPr>
          </w:p>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Двигательная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П. /и: «Кто сделает меньше шагов» - </w:t>
            </w:r>
            <w:r w:rsidRPr="004857A1">
              <w:rPr>
                <w:rFonts w:ascii="Times New Roman" w:eastAsia="Calibri" w:hAnsi="Times New Roman" w:cs="Times New Roman"/>
                <w:sz w:val="18"/>
                <w:szCs w:val="18"/>
              </w:rPr>
              <w:t xml:space="preserve">Развивать мышление, смекалку, ориентировку в пространстве, внимание, двигательную активность. </w:t>
            </w:r>
            <w:r w:rsidRPr="004857A1">
              <w:rPr>
                <w:rFonts w:ascii="Times New Roman" w:eastAsia="Calibri" w:hAnsi="Times New Roman" w:cs="Times New Roman"/>
                <w:b/>
                <w:sz w:val="18"/>
                <w:szCs w:val="18"/>
              </w:rPr>
              <w:t xml:space="preserve">П./игра «Ловля обезьян» - </w:t>
            </w:r>
            <w:r w:rsidRPr="004857A1">
              <w:rPr>
                <w:rFonts w:ascii="Times New Roman" w:eastAsia="Calibri" w:hAnsi="Times New Roman" w:cs="Times New Roman"/>
                <w:sz w:val="18"/>
                <w:szCs w:val="18"/>
              </w:rPr>
              <w:t xml:space="preserve">Развивать ловкость, сноровку.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П./игра «Накинь кольцо».</w:t>
            </w:r>
            <w:r w:rsidRPr="004857A1">
              <w:rPr>
                <w:rFonts w:ascii="Times New Roman" w:eastAsia="Calibri" w:hAnsi="Times New Roman" w:cs="Times New Roman"/>
                <w:sz w:val="18"/>
                <w:szCs w:val="18"/>
              </w:rPr>
              <w:t xml:space="preserve"> Развивать меткость, глазомер, координацию движений. Упражнять в метании.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М. п. и «По следам» </w:t>
            </w:r>
            <w:r w:rsidRPr="004857A1">
              <w:rPr>
                <w:rFonts w:ascii="Times New Roman" w:eastAsia="Calibri" w:hAnsi="Times New Roman" w:cs="Times New Roman"/>
                <w:sz w:val="18"/>
                <w:szCs w:val="18"/>
              </w:rPr>
              <w:t>закрепить умение двигаться в разном темпе. Развивать координацию движений, равновесие. Воспитывать чувство ответственности.</w:t>
            </w:r>
          </w:p>
          <w:p w:rsidR="00AA3E40" w:rsidRPr="004857A1" w:rsidRDefault="00AA3E40" w:rsidP="00AA3E40">
            <w:pPr>
              <w:spacing w:after="0"/>
              <w:jc w:val="both"/>
              <w:rPr>
                <w:rFonts w:ascii="Times New Roman" w:hAnsi="Times New Roman" w:cs="Times New Roman"/>
                <w:b/>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r w:rsidRPr="004857A1">
              <w:rPr>
                <w:rFonts w:ascii="Times New Roman" w:hAnsi="Times New Roman" w:cs="Times New Roman"/>
                <w:b/>
                <w:sz w:val="18"/>
                <w:szCs w:val="18"/>
              </w:rPr>
              <w:t xml:space="preserve"> </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p>
          <w:p w:rsidR="00AA3E40" w:rsidRPr="004857A1" w:rsidRDefault="00AA3E40" w:rsidP="00AA3E40">
            <w:pPr>
              <w:spacing w:after="0"/>
              <w:jc w:val="center"/>
              <w:rPr>
                <w:rFonts w:ascii="Times New Roman" w:eastAsia="Calibri" w:hAnsi="Times New Roman" w:cs="Times New Roman"/>
                <w:b/>
                <w:sz w:val="18"/>
                <w:szCs w:val="18"/>
              </w:rPr>
            </w:pPr>
          </w:p>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Игровая </w:t>
            </w:r>
          </w:p>
          <w:p w:rsidR="00AA3E40" w:rsidRPr="004857A1" w:rsidRDefault="00AA3E40" w:rsidP="00AA3E40">
            <w:pPr>
              <w:spacing w:after="0"/>
              <w:jc w:val="center"/>
              <w:rPr>
                <w:rFonts w:ascii="Times New Roman" w:eastAsia="Calibri" w:hAnsi="Times New Roman" w:cs="Times New Roman"/>
                <w:b/>
                <w:sz w:val="18"/>
                <w:szCs w:val="18"/>
              </w:rPr>
            </w:pP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sz w:val="18"/>
                <w:szCs w:val="18"/>
              </w:rPr>
              <w:t xml:space="preserve"> </w:t>
            </w:r>
            <w:r w:rsidRPr="004857A1">
              <w:rPr>
                <w:rFonts w:ascii="Times New Roman" w:eastAsia="Calibri" w:hAnsi="Times New Roman" w:cs="Times New Roman"/>
                <w:b/>
                <w:sz w:val="18"/>
                <w:szCs w:val="18"/>
              </w:rPr>
              <w:t>С. р. игра «</w:t>
            </w:r>
            <w:r w:rsidRPr="004857A1">
              <w:rPr>
                <w:rFonts w:ascii="Times New Roman" w:hAnsi="Times New Roman" w:cs="Times New Roman"/>
                <w:b/>
                <w:sz w:val="18"/>
                <w:szCs w:val="18"/>
              </w:rPr>
              <w:t>Спасатели».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4857A1">
              <w:rPr>
                <w:rFonts w:ascii="Times New Roman" w:hAnsi="Times New Roman" w:cs="Times New Roman"/>
                <w:iCs/>
                <w:sz w:val="18"/>
                <w:szCs w:val="18"/>
              </w:rPr>
              <w:t>(диспетчер, пожарный, водитель, пострадавшие, скорая помощь)</w:t>
            </w:r>
            <w:r w:rsidRPr="004857A1">
              <w:rPr>
                <w:rFonts w:ascii="Times New Roman" w:hAnsi="Times New Roman" w:cs="Times New Roman"/>
                <w:sz w:val="18"/>
                <w:szCs w:val="18"/>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Настольно-печатные игры.</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Формировать умения учитывать интересы других детей в совместной игровой деятельности. Развивать коммуникативные способности. Воспитывать дружелюбие.</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sz w:val="18"/>
                <w:szCs w:val="18"/>
              </w:rPr>
              <w:t>.  Учить развивать сюжет на основе знаний, полученных при восприятии окружающего.</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sz w:val="18"/>
                <w:szCs w:val="18"/>
              </w:rPr>
              <w:t>Создавать условия для творческого самовыражения. Развивать воображение, фантазию. Воспитывать дружеские отношения.</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Трудовая деятельность</w:t>
            </w:r>
          </w:p>
        </w:tc>
        <w:tc>
          <w:tcPr>
            <w:tcW w:w="8080" w:type="dxa"/>
          </w:tcPr>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  </w:t>
            </w:r>
            <w:r w:rsidRPr="004857A1">
              <w:rPr>
                <w:rFonts w:ascii="Times New Roman" w:hAnsi="Times New Roman" w:cs="Times New Roman"/>
                <w:color w:val="000000"/>
                <w:sz w:val="18"/>
                <w:szCs w:val="18"/>
              </w:rPr>
              <w:t>Уборка мусора на участке. Формировать трудовые умения, желание</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color w:val="000000"/>
                <w:sz w:val="18"/>
                <w:szCs w:val="18"/>
              </w:rPr>
              <w:t xml:space="preserve"> </w:t>
            </w:r>
            <w:r w:rsidRPr="004857A1">
              <w:rPr>
                <w:b/>
                <w:sz w:val="18"/>
                <w:szCs w:val="18"/>
              </w:rPr>
              <w:t>Работа в уголке природы:</w:t>
            </w:r>
            <w:r w:rsidRPr="004857A1">
              <w:rPr>
                <w:sz w:val="18"/>
                <w:szCs w:val="18"/>
              </w:rPr>
              <w:t xml:space="preserve"> </w:t>
            </w:r>
            <w:r w:rsidRPr="004857A1">
              <w:rPr>
                <w:b/>
                <w:color w:val="000000"/>
                <w:sz w:val="18"/>
                <w:szCs w:val="18"/>
                <w:bdr w:val="none" w:sz="0" w:space="0" w:color="auto" w:frame="1"/>
              </w:rPr>
              <w:t xml:space="preserve">«Уход за крупнолистными растениями» (влажное протирание листьев)  </w:t>
            </w:r>
            <w:r w:rsidRPr="004857A1">
              <w:rPr>
                <w:color w:val="000000"/>
                <w:sz w:val="18"/>
                <w:szCs w:val="18"/>
                <w:bdr w:val="none" w:sz="0" w:space="0" w:color="auto" w:frame="1"/>
              </w:rPr>
              <w:t>Учить детей оказывать посильную помощь воспитателю в уходе за комнатными цветами : протирать крупные листья растений влажной тряпочкой, соблюдая осторожность. Дать детям знания о том, что такой способ ухода облегчает дыхание растений, от чего зависит их рост и развитие. Развивать трудовые умения и навыки, аккуратность при работе с водой и растениями. Воспитывать экологическую культуру, бережное отношение к окружающей природе, желание заботиться о ней.</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Дежурство по столовой:</w:t>
            </w:r>
            <w:r w:rsidRPr="004857A1">
              <w:rPr>
                <w:rFonts w:ascii="Times New Roman" w:hAnsi="Times New Roman" w:cs="Times New Roman"/>
                <w:sz w:val="18"/>
                <w:szCs w:val="18"/>
              </w:rPr>
              <w:t xml:space="preserve"> 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Самообслуживание:</w:t>
            </w:r>
            <w:r w:rsidRPr="004857A1">
              <w:rPr>
                <w:rFonts w:ascii="Times New Roman" w:eastAsia="Calibri" w:hAnsi="Times New Roman" w:cs="Times New Roman"/>
                <w:sz w:val="18"/>
                <w:szCs w:val="18"/>
              </w:rPr>
              <w:t xml:space="preserve"> Закреплять умение правильно умываться и чистить зубы.</w:t>
            </w:r>
          </w:p>
        </w:tc>
      </w:tr>
      <w:tr w:rsidR="00AA3E40" w:rsidRPr="004857A1" w:rsidTr="00AA3E40">
        <w:tc>
          <w:tcPr>
            <w:tcW w:w="2093" w:type="dxa"/>
          </w:tcPr>
          <w:p w:rsidR="00AA3E40" w:rsidRPr="004857A1" w:rsidRDefault="00AA3E40" w:rsidP="00AA3E40">
            <w:pPr>
              <w:pStyle w:val="a3"/>
              <w:ind w:left="0"/>
              <w:rPr>
                <w:b/>
                <w:sz w:val="18"/>
                <w:szCs w:val="18"/>
              </w:rPr>
            </w:pPr>
            <w:r w:rsidRPr="004857A1">
              <w:rPr>
                <w:b/>
                <w:sz w:val="18"/>
                <w:szCs w:val="18"/>
              </w:rPr>
              <w:t xml:space="preserve">     Конструктивная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Конструирование «По замыслу».</w:t>
            </w:r>
            <w:r w:rsidRPr="004857A1">
              <w:rPr>
                <w:rFonts w:ascii="Times New Roman" w:hAnsi="Times New Roman" w:cs="Times New Roman"/>
                <w:sz w:val="18"/>
                <w:szCs w:val="18"/>
              </w:rPr>
              <w:t xml:space="preserve"> Закреплять название строительных материалов, потребности применять бросовый материал, игрушки, модели окружающих предметов. Поддерживать желание работать коллективно для создания города.</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Изобразительная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Коллективная работа «Праздничный салют». </w:t>
            </w:r>
            <w:r w:rsidRPr="004857A1">
              <w:rPr>
                <w:rFonts w:ascii="Times New Roman" w:eastAsia="Calibri" w:hAnsi="Times New Roman" w:cs="Times New Roman"/>
                <w:sz w:val="18"/>
                <w:szCs w:val="18"/>
              </w:rPr>
              <w:t>Развивать чувство композиции, навыки коллективной работы</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Музыкальная </w:t>
            </w:r>
          </w:p>
        </w:tc>
        <w:tc>
          <w:tcPr>
            <w:tcW w:w="8080" w:type="dxa"/>
          </w:tcPr>
          <w:p w:rsidR="00AA3E40" w:rsidRPr="004857A1" w:rsidRDefault="00AA3E40" w:rsidP="00AA3E40">
            <w:pPr>
              <w:spacing w:after="0"/>
              <w:ind w:left="33"/>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Слушание  «Шум моря» </w:t>
            </w:r>
            <w:r w:rsidRPr="004857A1">
              <w:rPr>
                <w:rFonts w:ascii="Times New Roman" w:eastAsia="Calibri" w:hAnsi="Times New Roman" w:cs="Times New Roman"/>
                <w:sz w:val="18"/>
                <w:szCs w:val="18"/>
              </w:rPr>
              <w:t xml:space="preserve">Слушать музыку и передавать в цвете ее настроение; развивать творческое воображение. </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Восприятие х./л. и фольклора</w:t>
            </w:r>
          </w:p>
        </w:tc>
        <w:tc>
          <w:tcPr>
            <w:tcW w:w="8080" w:type="dxa"/>
            <w:vAlign w:val="center"/>
          </w:tcPr>
          <w:p w:rsidR="00AA3E40" w:rsidRPr="004857A1" w:rsidRDefault="00AA3E40" w:rsidP="00AA3E40">
            <w:pPr>
              <w:autoSpaceDE w:val="0"/>
              <w:autoSpaceDN w:val="0"/>
              <w:adjustRightInd w:val="0"/>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Пересказ сказки К. И. Чуковского «Муха Цокотуха». </w:t>
            </w:r>
            <w:r w:rsidRPr="004857A1">
              <w:rPr>
                <w:rFonts w:ascii="Times New Roman" w:hAnsi="Times New Roman" w:cs="Times New Roman"/>
                <w:sz w:val="18"/>
                <w:szCs w:val="18"/>
              </w:rPr>
              <w:t>Помочь детям вспомнить особенности композиции, осмыслить содержание нового произведения, охарактеризовать главного персонажа; совершенствовать интонационную выразительность речи.</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Шахматы</w:t>
            </w:r>
          </w:p>
        </w:tc>
        <w:tc>
          <w:tcPr>
            <w:tcW w:w="8080" w:type="dxa"/>
            <w:vAlign w:val="center"/>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Рассказ о волшебном квадрате, который король использует в игре. «Двойной удар», «Взятие». Дидактические игры «Захват контрольного поля», «Защита контрольного поля», «Ограничение подвижности»: </w:t>
            </w:r>
            <w:r w:rsidRPr="004857A1">
              <w:rPr>
                <w:rFonts w:ascii="Times New Roman" w:eastAsia="Calibri" w:hAnsi="Times New Roman" w:cs="Times New Roman"/>
                <w:sz w:val="18"/>
                <w:szCs w:val="18"/>
              </w:rPr>
              <w:t>Формирование представлений  о волшебном квадрате, который король использует в игре. Развивать способность думать, мыслить, рассуждать и анализировать. Активизировать словарь.</w:t>
            </w:r>
          </w:p>
          <w:p w:rsidR="00AA3E40" w:rsidRPr="004857A1" w:rsidRDefault="00AA3E40" w:rsidP="00AA3E40">
            <w:pPr>
              <w:autoSpaceDE w:val="0"/>
              <w:autoSpaceDN w:val="0"/>
              <w:adjustRightInd w:val="0"/>
              <w:spacing w:after="0"/>
              <w:jc w:val="both"/>
              <w:rPr>
                <w:rFonts w:ascii="Times New Roman" w:hAnsi="Times New Roman" w:cs="Times New Roman"/>
                <w:b/>
                <w:sz w:val="18"/>
                <w:szCs w:val="18"/>
              </w:rPr>
            </w:pPr>
            <w:r w:rsidRPr="004857A1">
              <w:rPr>
                <w:rFonts w:ascii="Times New Roman" w:eastAsia="Calibri" w:hAnsi="Times New Roman" w:cs="Times New Roman"/>
                <w:sz w:val="18"/>
                <w:szCs w:val="18"/>
              </w:rPr>
              <w:t>Шахматная доска и шахматные поля, комплекты шахматных фигур по кол-ву детей Учебник Ч.2  с.23 – 28.</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w:t>
            </w:r>
            <w:r w:rsidRPr="00297DE9">
              <w:rPr>
                <w:rFonts w:ascii="Times New Roman" w:eastAsia="Calibri" w:hAnsi="Times New Roman" w:cs="Times New Roman"/>
                <w:b/>
                <w:sz w:val="18"/>
                <w:szCs w:val="18"/>
              </w:rPr>
              <w:t>Вот и стали мы большими</w:t>
            </w:r>
            <w:r w:rsidRPr="00297DE9">
              <w:rPr>
                <w:rFonts w:ascii="Times New Roman" w:hAnsi="Times New Roman" w:cs="Times New Roman"/>
                <w:b/>
                <w:sz w:val="18"/>
                <w:szCs w:val="18"/>
              </w:rPr>
              <w:t>»</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Вторник</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Познавательно- исследовательская деятельность</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стрекозой</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расширять знания о внешнем виде стрекозы;</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воспитывать внимательное и бережное отношение ко всему живому.</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color w:val="000000"/>
                <w:sz w:val="18"/>
                <w:szCs w:val="18"/>
                <w:shd w:val="clear" w:color="auto" w:fill="FFFFFF"/>
              </w:rPr>
              <w:t xml:space="preserve">Наблюдение </w:t>
            </w:r>
            <w:r w:rsidRPr="004857A1">
              <w:rPr>
                <w:rFonts w:ascii="Times New Roman" w:hAnsi="Times New Roman" w:cs="Times New Roman"/>
                <w:color w:val="000000"/>
                <w:sz w:val="18"/>
                <w:szCs w:val="18"/>
                <w:shd w:val="clear" w:color="auto" w:fill="FFFFFF"/>
              </w:rPr>
              <w:t>за распускающимися листьями на деревьях.</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Экспериментирование «Делаем мыльные пузыри»</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познакомить детей со способом изготовления мыльных пузырей, со свойством жидкого мыла: может растягиваться, образует плёнка, воспитывать инициативность.</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lastRenderedPageBreak/>
              <w:t xml:space="preserve">Д/и  «Подбери  признак». </w:t>
            </w:r>
            <w:r w:rsidRPr="00297DE9">
              <w:rPr>
                <w:rStyle w:val="a7"/>
                <w:rFonts w:ascii="Times New Roman" w:hAnsi="Times New Roman"/>
                <w:sz w:val="18"/>
                <w:szCs w:val="18"/>
              </w:rPr>
              <w:t>Закрепить признаки зимы, названия зимних месяцев и особенности каждого месяца.</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lastRenderedPageBreak/>
              <w:t>Коммуникативная деятельность</w:t>
            </w:r>
          </w:p>
        </w:tc>
        <w:tc>
          <w:tcPr>
            <w:tcW w:w="8080"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hAnsi="Times New Roman" w:cs="Times New Roman"/>
                <w:b/>
                <w:color w:val="000000"/>
                <w:sz w:val="18"/>
                <w:szCs w:val="18"/>
                <w:shd w:val="clear" w:color="auto" w:fill="FFFFFF"/>
              </w:rPr>
              <w:t>Беседа «Как учатся первоклассники»</w:t>
            </w:r>
            <w:r w:rsidRPr="004857A1">
              <w:rPr>
                <w:rFonts w:ascii="Times New Roman" w:hAnsi="Times New Roman" w:cs="Times New Roman"/>
                <w:color w:val="000000"/>
                <w:sz w:val="18"/>
                <w:szCs w:val="18"/>
                <w:shd w:val="clear" w:color="auto" w:fill="FFFFFF"/>
              </w:rPr>
              <w:t xml:space="preserve"> закрепить  знание об обучении в школе.</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Беседа «Лето красное пришло».</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Закрепить знания о сезонных изменениях в природе, воспитывать любовь к природе.  Развивать умение отвечать на вопросы предложением. Формировать грамматически правильную речь и звукопроизношение. Воспитывать умение слушать ответы других детей, не перебивать товарища</w:t>
            </w:r>
            <w:r w:rsidRPr="004857A1">
              <w:rPr>
                <w:rFonts w:ascii="Times New Roman" w:eastAsia="Calibri" w:hAnsi="Times New Roman" w:cs="Times New Roman"/>
                <w:i/>
                <w:sz w:val="18"/>
                <w:szCs w:val="18"/>
              </w:rPr>
              <w:t xml:space="preserve">.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Сл./и «Какое лето?»</w:t>
            </w:r>
            <w:r w:rsidRPr="004857A1">
              <w:rPr>
                <w:rFonts w:ascii="Times New Roman" w:eastAsia="Calibri" w:hAnsi="Times New Roman" w:cs="Times New Roman"/>
                <w:sz w:val="18"/>
                <w:szCs w:val="18"/>
              </w:rPr>
              <w:t xml:space="preserve">.  Продолжать  развивать речь детей. Обогащать словарь прилагательными. Активизировать речевую деятельность. </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Двигательная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П./и «С кочки на кочку» </w:t>
            </w:r>
            <w:r w:rsidRPr="004857A1">
              <w:rPr>
                <w:rFonts w:ascii="Times New Roman" w:eastAsia="Calibri" w:hAnsi="Times New Roman" w:cs="Times New Roman"/>
                <w:sz w:val="18"/>
                <w:szCs w:val="18"/>
              </w:rPr>
              <w:t xml:space="preserve">упражнять в прыжках. Развивать ловкость.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П./и «Мяч через сетку»</w:t>
            </w:r>
            <w:r w:rsidRPr="004857A1">
              <w:rPr>
                <w:rFonts w:ascii="Times New Roman" w:eastAsia="Calibri" w:hAnsi="Times New Roman" w:cs="Times New Roman"/>
                <w:sz w:val="18"/>
                <w:szCs w:val="18"/>
              </w:rPr>
              <w:t xml:space="preserve"> закреплять умение ловить и бросать мяч двумя руками от груди.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М.П/и «Метко в цель»</w:t>
            </w:r>
            <w:r w:rsidRPr="004857A1">
              <w:rPr>
                <w:rFonts w:ascii="Times New Roman" w:hAnsi="Times New Roman" w:cs="Times New Roman"/>
                <w:sz w:val="18"/>
                <w:szCs w:val="18"/>
              </w:rPr>
              <w:t xml:space="preserve"> Совершенствовать умение бросать мяч в цель.</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П/и «Мы веселые ребята» </w:t>
            </w:r>
            <w:r w:rsidRPr="004857A1">
              <w:rPr>
                <w:rFonts w:ascii="Times New Roman" w:hAnsi="Times New Roman" w:cs="Times New Roman"/>
                <w:sz w:val="18"/>
                <w:szCs w:val="18"/>
              </w:rPr>
              <w:t>Повышать двигательную активность детей, быстро действовать по словесному сигналу.</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Игровая</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С. р. игра </w:t>
            </w:r>
            <w:r w:rsidRPr="004857A1">
              <w:rPr>
                <w:rFonts w:ascii="Times New Roman" w:hAnsi="Times New Roman" w:cs="Times New Roman"/>
                <w:b/>
                <w:sz w:val="18"/>
                <w:szCs w:val="18"/>
              </w:rPr>
              <w:t>«Спасатели».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4857A1">
              <w:rPr>
                <w:rFonts w:ascii="Times New Roman" w:hAnsi="Times New Roman" w:cs="Times New Roman"/>
                <w:iCs/>
                <w:sz w:val="18"/>
                <w:szCs w:val="18"/>
              </w:rPr>
              <w:t>(диспетчер, пожарный, водитель, пострадавшие, скорая помощь)</w:t>
            </w:r>
            <w:r w:rsidRPr="004857A1">
              <w:rPr>
                <w:rFonts w:ascii="Times New Roman" w:hAnsi="Times New Roman" w:cs="Times New Roman"/>
                <w:sz w:val="18"/>
                <w:szCs w:val="18"/>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Хороводная игра: «Мы на луг ходили»-</w:t>
            </w:r>
            <w:r w:rsidRPr="004857A1">
              <w:rPr>
                <w:rFonts w:ascii="Times New Roman" w:eastAsia="Calibri" w:hAnsi="Times New Roman" w:cs="Times New Roman"/>
                <w:sz w:val="18"/>
                <w:szCs w:val="18"/>
              </w:rPr>
              <w:t xml:space="preserve"> Развивать умение ритмично двигаться, выполнять танцевальные движения в соответствии со словами песни и музыкой. </w:t>
            </w:r>
          </w:p>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Творческая игра</w:t>
            </w:r>
            <w:r w:rsidRPr="004857A1">
              <w:rPr>
                <w:rFonts w:ascii="Times New Roman" w:hAnsi="Times New Roman" w:cs="Times New Roman"/>
                <w:spacing w:val="1"/>
                <w:sz w:val="18"/>
                <w:szCs w:val="18"/>
              </w:rPr>
              <w:t>.  Закреплять</w:t>
            </w:r>
            <w:r w:rsidRPr="004857A1">
              <w:rPr>
                <w:rFonts w:ascii="Times New Roman" w:hAnsi="Times New Roman" w:cs="Times New Roman"/>
                <w:spacing w:val="2"/>
                <w:sz w:val="18"/>
                <w:szCs w:val="18"/>
              </w:rPr>
              <w:t xml:space="preserve"> </w:t>
            </w:r>
            <w:r w:rsidRPr="004857A1">
              <w:rPr>
                <w:rFonts w:ascii="Times New Roman" w:hAnsi="Times New Roman" w:cs="Times New Roman"/>
                <w:spacing w:val="-5"/>
                <w:sz w:val="18"/>
                <w:szCs w:val="18"/>
              </w:rPr>
              <w:t>у</w:t>
            </w:r>
            <w:r w:rsidRPr="004857A1">
              <w:rPr>
                <w:rFonts w:ascii="Times New Roman" w:hAnsi="Times New Roman" w:cs="Times New Roman"/>
                <w:spacing w:val="-1"/>
                <w:sz w:val="18"/>
                <w:szCs w:val="18"/>
              </w:rPr>
              <w:t>ме</w:t>
            </w:r>
            <w:r w:rsidRPr="004857A1">
              <w:rPr>
                <w:rFonts w:ascii="Times New Roman" w:hAnsi="Times New Roman" w:cs="Times New Roman"/>
                <w:spacing w:val="1"/>
                <w:sz w:val="18"/>
                <w:szCs w:val="18"/>
              </w:rPr>
              <w:t>ни</w:t>
            </w:r>
            <w:r w:rsidRPr="004857A1">
              <w:rPr>
                <w:rFonts w:ascii="Times New Roman" w:hAnsi="Times New Roman" w:cs="Times New Roman"/>
                <w:sz w:val="18"/>
                <w:szCs w:val="18"/>
              </w:rPr>
              <w:t>е</w:t>
            </w:r>
            <w:r w:rsidRPr="004857A1">
              <w:rPr>
                <w:rFonts w:ascii="Times New Roman" w:hAnsi="Times New Roman" w:cs="Times New Roman"/>
                <w:spacing w:val="3"/>
                <w:sz w:val="18"/>
                <w:szCs w:val="18"/>
              </w:rPr>
              <w:t xml:space="preserve"> </w:t>
            </w:r>
            <w:r w:rsidRPr="004857A1">
              <w:rPr>
                <w:rFonts w:ascii="Times New Roman" w:hAnsi="Times New Roman" w:cs="Times New Roman"/>
                <w:spacing w:val="-1"/>
                <w:sz w:val="18"/>
                <w:szCs w:val="18"/>
              </w:rPr>
              <w:t>с</w:t>
            </w:r>
            <w:r w:rsidRPr="004857A1">
              <w:rPr>
                <w:rFonts w:ascii="Times New Roman" w:hAnsi="Times New Roman" w:cs="Times New Roman"/>
                <w:sz w:val="18"/>
                <w:szCs w:val="18"/>
              </w:rPr>
              <w:t>огл</w:t>
            </w:r>
            <w:r w:rsidRPr="004857A1">
              <w:rPr>
                <w:rFonts w:ascii="Times New Roman" w:hAnsi="Times New Roman" w:cs="Times New Roman"/>
                <w:spacing w:val="-1"/>
                <w:sz w:val="18"/>
                <w:szCs w:val="18"/>
              </w:rPr>
              <w:t>ас</w:t>
            </w:r>
            <w:r w:rsidRPr="004857A1">
              <w:rPr>
                <w:rFonts w:ascii="Times New Roman" w:hAnsi="Times New Roman" w:cs="Times New Roman"/>
                <w:sz w:val="18"/>
                <w:szCs w:val="18"/>
              </w:rPr>
              <w:t>о</w:t>
            </w:r>
            <w:r w:rsidRPr="004857A1">
              <w:rPr>
                <w:rFonts w:ascii="Times New Roman" w:hAnsi="Times New Roman" w:cs="Times New Roman"/>
                <w:spacing w:val="2"/>
                <w:sz w:val="18"/>
                <w:szCs w:val="18"/>
              </w:rPr>
              <w:t>в</w:t>
            </w:r>
            <w:r w:rsidRPr="004857A1">
              <w:rPr>
                <w:rFonts w:ascii="Times New Roman" w:hAnsi="Times New Roman" w:cs="Times New Roman"/>
                <w:sz w:val="18"/>
                <w:szCs w:val="18"/>
              </w:rPr>
              <w:t>ы</w:t>
            </w:r>
            <w:r w:rsidRPr="004857A1">
              <w:rPr>
                <w:rFonts w:ascii="Times New Roman" w:hAnsi="Times New Roman" w:cs="Times New Roman"/>
                <w:spacing w:val="2"/>
                <w:sz w:val="18"/>
                <w:szCs w:val="18"/>
              </w:rPr>
              <w:t>в</w:t>
            </w:r>
            <w:r w:rsidRPr="004857A1">
              <w:rPr>
                <w:rFonts w:ascii="Times New Roman" w:hAnsi="Times New Roman" w:cs="Times New Roman"/>
                <w:spacing w:val="-1"/>
                <w:sz w:val="18"/>
                <w:szCs w:val="18"/>
              </w:rPr>
              <w:t>а</w:t>
            </w:r>
            <w:r w:rsidRPr="004857A1">
              <w:rPr>
                <w:rFonts w:ascii="Times New Roman" w:hAnsi="Times New Roman" w:cs="Times New Roman"/>
                <w:spacing w:val="1"/>
                <w:sz w:val="18"/>
                <w:szCs w:val="18"/>
              </w:rPr>
              <w:t>т</w:t>
            </w:r>
            <w:r w:rsidRPr="004857A1">
              <w:rPr>
                <w:rFonts w:ascii="Times New Roman" w:hAnsi="Times New Roman" w:cs="Times New Roman"/>
                <w:sz w:val="18"/>
                <w:szCs w:val="18"/>
              </w:rPr>
              <w:t xml:space="preserve">ь </w:t>
            </w:r>
            <w:r w:rsidRPr="004857A1">
              <w:rPr>
                <w:rFonts w:ascii="Times New Roman" w:hAnsi="Times New Roman" w:cs="Times New Roman"/>
                <w:spacing w:val="-1"/>
                <w:sz w:val="18"/>
                <w:szCs w:val="18"/>
              </w:rPr>
              <w:t>с</w:t>
            </w:r>
            <w:r w:rsidRPr="004857A1">
              <w:rPr>
                <w:rFonts w:ascii="Times New Roman" w:hAnsi="Times New Roman" w:cs="Times New Roman"/>
                <w:sz w:val="18"/>
                <w:szCs w:val="18"/>
              </w:rPr>
              <w:t>вои</w:t>
            </w:r>
            <w:r w:rsidRPr="004857A1">
              <w:rPr>
                <w:rFonts w:ascii="Times New Roman" w:hAnsi="Times New Roman" w:cs="Times New Roman"/>
                <w:spacing w:val="5"/>
                <w:sz w:val="18"/>
                <w:szCs w:val="18"/>
              </w:rPr>
              <w:t xml:space="preserve"> </w:t>
            </w:r>
            <w:r w:rsidRPr="004857A1">
              <w:rPr>
                <w:rFonts w:ascii="Times New Roman" w:hAnsi="Times New Roman" w:cs="Times New Roman"/>
                <w:sz w:val="18"/>
                <w:szCs w:val="18"/>
              </w:rPr>
              <w:t>д</w:t>
            </w:r>
            <w:r w:rsidRPr="004857A1">
              <w:rPr>
                <w:rFonts w:ascii="Times New Roman" w:hAnsi="Times New Roman" w:cs="Times New Roman"/>
                <w:spacing w:val="-1"/>
                <w:sz w:val="18"/>
                <w:szCs w:val="18"/>
              </w:rPr>
              <w:t>е</w:t>
            </w:r>
            <w:r w:rsidRPr="004857A1">
              <w:rPr>
                <w:rFonts w:ascii="Times New Roman" w:hAnsi="Times New Roman" w:cs="Times New Roman"/>
                <w:spacing w:val="1"/>
                <w:sz w:val="18"/>
                <w:szCs w:val="18"/>
              </w:rPr>
              <w:t>й</w:t>
            </w:r>
            <w:r w:rsidRPr="004857A1">
              <w:rPr>
                <w:rFonts w:ascii="Times New Roman" w:hAnsi="Times New Roman" w:cs="Times New Roman"/>
                <w:spacing w:val="-1"/>
                <w:sz w:val="18"/>
                <w:szCs w:val="18"/>
              </w:rPr>
              <w:t>с</w:t>
            </w:r>
            <w:r w:rsidRPr="004857A1">
              <w:rPr>
                <w:rFonts w:ascii="Times New Roman" w:hAnsi="Times New Roman" w:cs="Times New Roman"/>
                <w:spacing w:val="1"/>
                <w:sz w:val="18"/>
                <w:szCs w:val="18"/>
              </w:rPr>
              <w:t>т</w:t>
            </w:r>
            <w:r w:rsidRPr="004857A1">
              <w:rPr>
                <w:rFonts w:ascii="Times New Roman" w:hAnsi="Times New Roman" w:cs="Times New Roman"/>
                <w:sz w:val="18"/>
                <w:szCs w:val="18"/>
              </w:rPr>
              <w:t>в</w:t>
            </w:r>
            <w:r w:rsidRPr="004857A1">
              <w:rPr>
                <w:rFonts w:ascii="Times New Roman" w:hAnsi="Times New Roman" w:cs="Times New Roman"/>
                <w:spacing w:val="1"/>
                <w:sz w:val="18"/>
                <w:szCs w:val="18"/>
              </w:rPr>
              <w:t>и</w:t>
            </w:r>
            <w:r w:rsidRPr="004857A1">
              <w:rPr>
                <w:rFonts w:ascii="Times New Roman" w:hAnsi="Times New Roman" w:cs="Times New Roman"/>
                <w:sz w:val="18"/>
                <w:szCs w:val="18"/>
              </w:rPr>
              <w:t>я</w:t>
            </w:r>
            <w:r w:rsidRPr="004857A1">
              <w:rPr>
                <w:rFonts w:ascii="Times New Roman" w:hAnsi="Times New Roman" w:cs="Times New Roman"/>
                <w:spacing w:val="1"/>
                <w:sz w:val="18"/>
                <w:szCs w:val="18"/>
              </w:rPr>
              <w:t xml:space="preserve"> </w:t>
            </w:r>
            <w:r w:rsidRPr="004857A1">
              <w:rPr>
                <w:rFonts w:ascii="Times New Roman" w:hAnsi="Times New Roman" w:cs="Times New Roman"/>
                <w:sz w:val="18"/>
                <w:szCs w:val="18"/>
              </w:rPr>
              <w:t>с</w:t>
            </w:r>
            <w:r w:rsidRPr="004857A1">
              <w:rPr>
                <w:rFonts w:ascii="Times New Roman" w:hAnsi="Times New Roman" w:cs="Times New Roman"/>
                <w:spacing w:val="7"/>
                <w:sz w:val="18"/>
                <w:szCs w:val="18"/>
              </w:rPr>
              <w:t xml:space="preserve"> </w:t>
            </w:r>
            <w:r w:rsidRPr="004857A1">
              <w:rPr>
                <w:rFonts w:ascii="Times New Roman" w:hAnsi="Times New Roman" w:cs="Times New Roman"/>
                <w:sz w:val="18"/>
                <w:szCs w:val="18"/>
              </w:rPr>
              <w:t>д</w:t>
            </w:r>
            <w:r w:rsidRPr="004857A1">
              <w:rPr>
                <w:rFonts w:ascii="Times New Roman" w:hAnsi="Times New Roman" w:cs="Times New Roman"/>
                <w:spacing w:val="-1"/>
                <w:sz w:val="18"/>
                <w:szCs w:val="18"/>
              </w:rPr>
              <w:t>е</w:t>
            </w:r>
            <w:r w:rsidRPr="004857A1">
              <w:rPr>
                <w:rFonts w:ascii="Times New Roman" w:hAnsi="Times New Roman" w:cs="Times New Roman"/>
                <w:spacing w:val="1"/>
                <w:sz w:val="18"/>
                <w:szCs w:val="18"/>
              </w:rPr>
              <w:t>й</w:t>
            </w:r>
            <w:r w:rsidRPr="004857A1">
              <w:rPr>
                <w:rFonts w:ascii="Times New Roman" w:hAnsi="Times New Roman" w:cs="Times New Roman"/>
                <w:spacing w:val="-1"/>
                <w:sz w:val="18"/>
                <w:szCs w:val="18"/>
              </w:rPr>
              <w:t>с</w:t>
            </w:r>
            <w:r w:rsidRPr="004857A1">
              <w:rPr>
                <w:rFonts w:ascii="Times New Roman" w:hAnsi="Times New Roman" w:cs="Times New Roman"/>
                <w:spacing w:val="1"/>
                <w:sz w:val="18"/>
                <w:szCs w:val="18"/>
              </w:rPr>
              <w:t>т</w:t>
            </w:r>
            <w:r w:rsidRPr="004857A1">
              <w:rPr>
                <w:rFonts w:ascii="Times New Roman" w:hAnsi="Times New Roman" w:cs="Times New Roman"/>
                <w:sz w:val="18"/>
                <w:szCs w:val="18"/>
              </w:rPr>
              <w:t>в</w:t>
            </w:r>
            <w:r w:rsidRPr="004857A1">
              <w:rPr>
                <w:rFonts w:ascii="Times New Roman" w:hAnsi="Times New Roman" w:cs="Times New Roman"/>
                <w:spacing w:val="1"/>
                <w:sz w:val="18"/>
                <w:szCs w:val="18"/>
              </w:rPr>
              <w:t>и</w:t>
            </w:r>
            <w:r w:rsidRPr="004857A1">
              <w:rPr>
                <w:rFonts w:ascii="Times New Roman" w:hAnsi="Times New Roman" w:cs="Times New Roman"/>
                <w:sz w:val="18"/>
                <w:szCs w:val="18"/>
              </w:rPr>
              <w:t>я</w:t>
            </w:r>
            <w:r w:rsidRPr="004857A1">
              <w:rPr>
                <w:rFonts w:ascii="Times New Roman" w:hAnsi="Times New Roman" w:cs="Times New Roman"/>
                <w:spacing w:val="-1"/>
                <w:sz w:val="18"/>
                <w:szCs w:val="18"/>
              </w:rPr>
              <w:t>м</w:t>
            </w:r>
            <w:r w:rsidRPr="004857A1">
              <w:rPr>
                <w:rFonts w:ascii="Times New Roman" w:hAnsi="Times New Roman" w:cs="Times New Roman"/>
                <w:sz w:val="18"/>
                <w:szCs w:val="18"/>
              </w:rPr>
              <w:t>и</w:t>
            </w:r>
            <w:r w:rsidRPr="004857A1">
              <w:rPr>
                <w:rFonts w:ascii="Times New Roman" w:hAnsi="Times New Roman" w:cs="Times New Roman"/>
                <w:spacing w:val="1"/>
                <w:sz w:val="18"/>
                <w:szCs w:val="18"/>
              </w:rPr>
              <w:t xml:space="preserve"> п</w:t>
            </w:r>
            <w:r w:rsidRPr="004857A1">
              <w:rPr>
                <w:rFonts w:ascii="Times New Roman" w:hAnsi="Times New Roman" w:cs="Times New Roman"/>
                <w:spacing w:val="-1"/>
                <w:sz w:val="18"/>
                <w:szCs w:val="18"/>
              </w:rPr>
              <w:t>а</w:t>
            </w:r>
            <w:r w:rsidRPr="004857A1">
              <w:rPr>
                <w:rFonts w:ascii="Times New Roman" w:hAnsi="Times New Roman" w:cs="Times New Roman"/>
                <w:sz w:val="18"/>
                <w:szCs w:val="18"/>
              </w:rPr>
              <w:t>р</w:t>
            </w:r>
            <w:r w:rsidRPr="004857A1">
              <w:rPr>
                <w:rFonts w:ascii="Times New Roman" w:hAnsi="Times New Roman" w:cs="Times New Roman"/>
                <w:spacing w:val="1"/>
                <w:sz w:val="18"/>
                <w:szCs w:val="18"/>
              </w:rPr>
              <w:t>тн</w:t>
            </w:r>
            <w:r w:rsidRPr="004857A1">
              <w:rPr>
                <w:rFonts w:ascii="Times New Roman" w:hAnsi="Times New Roman" w:cs="Times New Roman"/>
                <w:spacing w:val="-1"/>
                <w:sz w:val="18"/>
                <w:szCs w:val="18"/>
              </w:rPr>
              <w:t>е</w:t>
            </w:r>
            <w:r w:rsidRPr="004857A1">
              <w:rPr>
                <w:rFonts w:ascii="Times New Roman" w:hAnsi="Times New Roman" w:cs="Times New Roman"/>
                <w:sz w:val="18"/>
                <w:szCs w:val="18"/>
              </w:rPr>
              <w:t xml:space="preserve">ров. </w:t>
            </w:r>
            <w:r w:rsidRPr="004857A1">
              <w:rPr>
                <w:rFonts w:ascii="Times New Roman" w:hAnsi="Times New Roman" w:cs="Times New Roman"/>
                <w:spacing w:val="1"/>
                <w:sz w:val="18"/>
                <w:szCs w:val="18"/>
              </w:rPr>
              <w:t>Р</w:t>
            </w:r>
            <w:r w:rsidRPr="004857A1">
              <w:rPr>
                <w:rFonts w:ascii="Times New Roman" w:hAnsi="Times New Roman" w:cs="Times New Roman"/>
                <w:spacing w:val="-1"/>
                <w:sz w:val="18"/>
                <w:szCs w:val="18"/>
              </w:rPr>
              <w:t>а</w:t>
            </w:r>
            <w:r w:rsidRPr="004857A1">
              <w:rPr>
                <w:rFonts w:ascii="Times New Roman" w:hAnsi="Times New Roman" w:cs="Times New Roman"/>
                <w:spacing w:val="1"/>
                <w:sz w:val="18"/>
                <w:szCs w:val="18"/>
              </w:rPr>
              <w:t>з</w:t>
            </w:r>
            <w:r w:rsidRPr="004857A1">
              <w:rPr>
                <w:rFonts w:ascii="Times New Roman" w:hAnsi="Times New Roman" w:cs="Times New Roman"/>
                <w:sz w:val="18"/>
                <w:szCs w:val="18"/>
              </w:rPr>
              <w:t>в</w:t>
            </w:r>
            <w:r w:rsidRPr="004857A1">
              <w:rPr>
                <w:rFonts w:ascii="Times New Roman" w:hAnsi="Times New Roman" w:cs="Times New Roman"/>
                <w:spacing w:val="1"/>
                <w:sz w:val="18"/>
                <w:szCs w:val="18"/>
              </w:rPr>
              <w:t>и</w:t>
            </w:r>
            <w:r w:rsidRPr="004857A1">
              <w:rPr>
                <w:rFonts w:ascii="Times New Roman" w:hAnsi="Times New Roman" w:cs="Times New Roman"/>
                <w:sz w:val="18"/>
                <w:szCs w:val="18"/>
              </w:rPr>
              <w:t>в</w:t>
            </w:r>
            <w:r w:rsidRPr="004857A1">
              <w:rPr>
                <w:rFonts w:ascii="Times New Roman" w:hAnsi="Times New Roman" w:cs="Times New Roman"/>
                <w:spacing w:val="-1"/>
                <w:sz w:val="18"/>
                <w:szCs w:val="18"/>
              </w:rPr>
              <w:t>а</w:t>
            </w:r>
            <w:r w:rsidRPr="004857A1">
              <w:rPr>
                <w:rFonts w:ascii="Times New Roman" w:hAnsi="Times New Roman" w:cs="Times New Roman"/>
                <w:spacing w:val="1"/>
                <w:sz w:val="18"/>
                <w:szCs w:val="18"/>
              </w:rPr>
              <w:t>т</w:t>
            </w:r>
            <w:r w:rsidRPr="004857A1">
              <w:rPr>
                <w:rFonts w:ascii="Times New Roman" w:hAnsi="Times New Roman" w:cs="Times New Roman"/>
                <w:sz w:val="18"/>
                <w:szCs w:val="18"/>
              </w:rPr>
              <w:t>ь э</w:t>
            </w:r>
            <w:r w:rsidRPr="004857A1">
              <w:rPr>
                <w:rFonts w:ascii="Times New Roman" w:hAnsi="Times New Roman" w:cs="Times New Roman"/>
                <w:spacing w:val="-1"/>
                <w:sz w:val="18"/>
                <w:szCs w:val="18"/>
              </w:rPr>
              <w:t>м</w:t>
            </w:r>
            <w:r w:rsidRPr="004857A1">
              <w:rPr>
                <w:rFonts w:ascii="Times New Roman" w:hAnsi="Times New Roman" w:cs="Times New Roman"/>
                <w:spacing w:val="-2"/>
                <w:sz w:val="18"/>
                <w:szCs w:val="18"/>
              </w:rPr>
              <w:t>о</w:t>
            </w:r>
            <w:r w:rsidRPr="004857A1">
              <w:rPr>
                <w:rFonts w:ascii="Times New Roman" w:hAnsi="Times New Roman" w:cs="Times New Roman"/>
                <w:spacing w:val="-1"/>
                <w:sz w:val="18"/>
                <w:szCs w:val="18"/>
              </w:rPr>
              <w:t>ц</w:t>
            </w:r>
            <w:r w:rsidRPr="004857A1">
              <w:rPr>
                <w:rFonts w:ascii="Times New Roman" w:hAnsi="Times New Roman" w:cs="Times New Roman"/>
                <w:spacing w:val="1"/>
                <w:sz w:val="18"/>
                <w:szCs w:val="18"/>
              </w:rPr>
              <w:t>ии</w:t>
            </w:r>
            <w:r w:rsidRPr="004857A1">
              <w:rPr>
                <w:rFonts w:ascii="Times New Roman" w:hAnsi="Times New Roman" w:cs="Times New Roman"/>
                <w:sz w:val="18"/>
                <w:szCs w:val="18"/>
              </w:rPr>
              <w:t>, во</w:t>
            </w:r>
            <w:r w:rsidRPr="004857A1">
              <w:rPr>
                <w:rFonts w:ascii="Times New Roman" w:hAnsi="Times New Roman" w:cs="Times New Roman"/>
                <w:spacing w:val="1"/>
                <w:sz w:val="18"/>
                <w:szCs w:val="18"/>
              </w:rPr>
              <w:t>зн</w:t>
            </w:r>
            <w:r w:rsidRPr="004857A1">
              <w:rPr>
                <w:rFonts w:ascii="Times New Roman" w:hAnsi="Times New Roman" w:cs="Times New Roman"/>
                <w:spacing w:val="-1"/>
                <w:sz w:val="18"/>
                <w:szCs w:val="18"/>
              </w:rPr>
              <w:t>и</w:t>
            </w:r>
            <w:r w:rsidRPr="004857A1">
              <w:rPr>
                <w:rFonts w:ascii="Times New Roman" w:hAnsi="Times New Roman" w:cs="Times New Roman"/>
                <w:spacing w:val="1"/>
                <w:sz w:val="18"/>
                <w:szCs w:val="18"/>
              </w:rPr>
              <w:t>к</w:t>
            </w:r>
            <w:r w:rsidRPr="004857A1">
              <w:rPr>
                <w:rFonts w:ascii="Times New Roman" w:hAnsi="Times New Roman" w:cs="Times New Roman"/>
                <w:spacing w:val="-1"/>
                <w:sz w:val="18"/>
                <w:szCs w:val="18"/>
              </w:rPr>
              <w:t>а</w:t>
            </w:r>
            <w:r w:rsidRPr="004857A1">
              <w:rPr>
                <w:rFonts w:ascii="Times New Roman" w:hAnsi="Times New Roman" w:cs="Times New Roman"/>
                <w:spacing w:val="1"/>
                <w:sz w:val="18"/>
                <w:szCs w:val="18"/>
              </w:rPr>
              <w:t>ю</w:t>
            </w:r>
            <w:r w:rsidRPr="004857A1">
              <w:rPr>
                <w:rFonts w:ascii="Times New Roman" w:hAnsi="Times New Roman" w:cs="Times New Roman"/>
                <w:sz w:val="18"/>
                <w:szCs w:val="18"/>
              </w:rPr>
              <w:t>щ</w:t>
            </w:r>
            <w:r w:rsidRPr="004857A1">
              <w:rPr>
                <w:rFonts w:ascii="Times New Roman" w:hAnsi="Times New Roman" w:cs="Times New Roman"/>
                <w:spacing w:val="1"/>
                <w:sz w:val="18"/>
                <w:szCs w:val="18"/>
              </w:rPr>
              <w:t>и</w:t>
            </w:r>
            <w:r w:rsidRPr="004857A1">
              <w:rPr>
                <w:rFonts w:ascii="Times New Roman" w:hAnsi="Times New Roman" w:cs="Times New Roman"/>
                <w:sz w:val="18"/>
                <w:szCs w:val="18"/>
              </w:rPr>
              <w:t>е</w:t>
            </w:r>
            <w:r w:rsidRPr="004857A1">
              <w:rPr>
                <w:rFonts w:ascii="Times New Roman" w:hAnsi="Times New Roman" w:cs="Times New Roman"/>
                <w:spacing w:val="-12"/>
                <w:sz w:val="18"/>
                <w:szCs w:val="18"/>
              </w:rPr>
              <w:t xml:space="preserve"> </w:t>
            </w:r>
            <w:r w:rsidRPr="004857A1">
              <w:rPr>
                <w:rFonts w:ascii="Times New Roman" w:hAnsi="Times New Roman" w:cs="Times New Roman"/>
                <w:sz w:val="18"/>
                <w:szCs w:val="18"/>
              </w:rPr>
              <w:t>в</w:t>
            </w:r>
            <w:r w:rsidRPr="004857A1">
              <w:rPr>
                <w:rFonts w:ascii="Times New Roman" w:hAnsi="Times New Roman" w:cs="Times New Roman"/>
                <w:spacing w:val="-1"/>
                <w:sz w:val="18"/>
                <w:szCs w:val="18"/>
              </w:rPr>
              <w:t xml:space="preserve"> </w:t>
            </w:r>
            <w:r w:rsidRPr="004857A1">
              <w:rPr>
                <w:rFonts w:ascii="Times New Roman" w:hAnsi="Times New Roman" w:cs="Times New Roman"/>
                <w:spacing w:val="2"/>
                <w:sz w:val="18"/>
                <w:szCs w:val="18"/>
              </w:rPr>
              <w:t>х</w:t>
            </w:r>
            <w:r w:rsidRPr="004857A1">
              <w:rPr>
                <w:rFonts w:ascii="Times New Roman" w:hAnsi="Times New Roman" w:cs="Times New Roman"/>
                <w:spacing w:val="-2"/>
                <w:sz w:val="18"/>
                <w:szCs w:val="18"/>
              </w:rPr>
              <w:t>о</w:t>
            </w:r>
            <w:r w:rsidRPr="004857A1">
              <w:rPr>
                <w:rFonts w:ascii="Times New Roman" w:hAnsi="Times New Roman" w:cs="Times New Roman"/>
                <w:sz w:val="18"/>
                <w:szCs w:val="18"/>
              </w:rPr>
              <w:t>де</w:t>
            </w:r>
            <w:r w:rsidRPr="004857A1">
              <w:rPr>
                <w:rFonts w:ascii="Times New Roman" w:hAnsi="Times New Roman" w:cs="Times New Roman"/>
                <w:spacing w:val="-3"/>
                <w:sz w:val="18"/>
                <w:szCs w:val="18"/>
              </w:rPr>
              <w:t xml:space="preserve"> </w:t>
            </w:r>
            <w:r w:rsidRPr="004857A1">
              <w:rPr>
                <w:rFonts w:ascii="Times New Roman" w:hAnsi="Times New Roman" w:cs="Times New Roman"/>
                <w:sz w:val="18"/>
                <w:szCs w:val="18"/>
              </w:rPr>
              <w:t>рол</w:t>
            </w:r>
            <w:r w:rsidRPr="004857A1">
              <w:rPr>
                <w:rFonts w:ascii="Times New Roman" w:hAnsi="Times New Roman" w:cs="Times New Roman"/>
                <w:spacing w:val="-1"/>
                <w:sz w:val="18"/>
                <w:szCs w:val="18"/>
              </w:rPr>
              <w:t>е</w:t>
            </w:r>
            <w:r w:rsidRPr="004857A1">
              <w:rPr>
                <w:rFonts w:ascii="Times New Roman" w:hAnsi="Times New Roman" w:cs="Times New Roman"/>
                <w:sz w:val="18"/>
                <w:szCs w:val="18"/>
              </w:rPr>
              <w:t>вых действий. Воспитывать доброжелательность, уважительное отношение к партнеру.</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Труд</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Дежурство по столовой:</w:t>
            </w:r>
            <w:r w:rsidRPr="004857A1">
              <w:rPr>
                <w:rFonts w:ascii="Times New Roman" w:eastAsia="Calibri" w:hAnsi="Times New Roman" w:cs="Times New Roman"/>
                <w:sz w:val="18"/>
                <w:szCs w:val="18"/>
              </w:rPr>
              <w:t xml:space="preserve"> </w:t>
            </w:r>
            <w:r w:rsidRPr="004857A1">
              <w:rPr>
                <w:rFonts w:ascii="Times New Roman" w:hAnsi="Times New Roman" w:cs="Times New Roman"/>
                <w:sz w:val="18"/>
                <w:szCs w:val="18"/>
              </w:rPr>
              <w:t>Учить детей последовательно и аккуратно накрывать на стол.</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Очистка участка от старых листьев.</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Продолжать учить трудиться попарно.</w:t>
            </w:r>
          </w:p>
          <w:p w:rsidR="00AA3E40" w:rsidRPr="004857A1" w:rsidRDefault="00AA3E40" w:rsidP="00AA3E40">
            <w:pPr>
              <w:pStyle w:val="a8"/>
              <w:shd w:val="clear" w:color="auto" w:fill="FFFFFF"/>
              <w:spacing w:before="0" w:beforeAutospacing="0" w:after="0" w:afterAutospacing="0"/>
              <w:rPr>
                <w:color w:val="000000"/>
                <w:sz w:val="18"/>
                <w:szCs w:val="18"/>
                <w:u w:val="single"/>
              </w:rPr>
            </w:pPr>
            <w:r w:rsidRPr="004857A1">
              <w:rPr>
                <w:b/>
                <w:sz w:val="18"/>
                <w:szCs w:val="18"/>
              </w:rPr>
              <w:t>Работа в уголке природы:</w:t>
            </w:r>
            <w:r w:rsidRPr="004857A1">
              <w:rPr>
                <w:sz w:val="18"/>
                <w:szCs w:val="18"/>
              </w:rPr>
              <w:t xml:space="preserve"> </w:t>
            </w:r>
            <w:r w:rsidRPr="004857A1">
              <w:rPr>
                <w:b/>
                <w:color w:val="000000"/>
                <w:sz w:val="18"/>
                <w:szCs w:val="18"/>
              </w:rPr>
              <w:t>«Мытье поддонов».</w:t>
            </w:r>
            <w:r w:rsidRPr="004857A1">
              <w:rPr>
                <w:color w:val="000000"/>
                <w:sz w:val="18"/>
                <w:szCs w:val="18"/>
              </w:rPr>
              <w:t>Учить детей выполнять работу самостоятельно и ответственно, распределять обязанности, согласовывать действия.</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Конструирование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t xml:space="preserve">Ручной труд. Изготовление атрибутов теневого театра. </w:t>
            </w:r>
            <w:r w:rsidRPr="004857A1">
              <w:rPr>
                <w:rFonts w:ascii="Times New Roman" w:hAnsi="Times New Roman" w:cs="Times New Roman"/>
                <w:sz w:val="18"/>
                <w:szCs w:val="18"/>
              </w:rPr>
              <w:t>Продолжать закреплять навыки симметричного вырезывания, вырезывания по силуэту.</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Изобразительная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Рисование «Летнее настроение».  </w:t>
            </w:r>
            <w:r w:rsidRPr="004857A1">
              <w:rPr>
                <w:rFonts w:ascii="Times New Roman" w:eastAsia="Calibri" w:hAnsi="Times New Roman" w:cs="Times New Roman"/>
                <w:sz w:val="18"/>
                <w:szCs w:val="18"/>
              </w:rPr>
              <w:t>Развивать творческие способности, закреплять полученные ранее умения</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Музыкальная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Игра на музыкальных инструментах.</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Развивать  слуховое восприятие.</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Восприятие х. л. и фольклора</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словацкой сказки «В гостях у солнышка».</w:t>
            </w:r>
            <w:r w:rsidRPr="004857A1">
              <w:rPr>
                <w:rFonts w:ascii="Times New Roman" w:hAnsi="Times New Roman" w:cs="Times New Roman"/>
                <w:sz w:val="18"/>
                <w:szCs w:val="18"/>
              </w:rPr>
              <w:t xml:space="preserve"> Продолжать учить видеть жанровые особенности сказочного жанра, развивать способность к эмоциональному восприятию образного содержания сказки.</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Шахматы </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Театрализованное представление «Парад шахматных фигур»</w:t>
            </w:r>
            <w:r w:rsidRPr="004857A1">
              <w:rPr>
                <w:rFonts w:ascii="Times New Roman" w:hAnsi="Times New Roman" w:cs="Times New Roman"/>
                <w:sz w:val="18"/>
                <w:szCs w:val="18"/>
              </w:rPr>
              <w:t xml:space="preserve"> Цель: Закрепить имеющиеся знания детей о шахматах; активизировать мыслительную деятельность воспитанников; продолжать прививать любовь и интерес к шахматам.</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093"/>
        <w:gridCol w:w="8080"/>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w:t>
            </w:r>
            <w:r w:rsidRPr="00297DE9">
              <w:rPr>
                <w:rFonts w:ascii="Times New Roman" w:eastAsia="Calibri" w:hAnsi="Times New Roman" w:cs="Times New Roman"/>
                <w:b/>
                <w:sz w:val="18"/>
                <w:szCs w:val="18"/>
              </w:rPr>
              <w:t>Вот и стали мы большими</w:t>
            </w:r>
            <w:r w:rsidRPr="00297DE9">
              <w:rPr>
                <w:rFonts w:ascii="Times New Roman" w:hAnsi="Times New Roman" w:cs="Times New Roman"/>
                <w:b/>
                <w:sz w:val="18"/>
                <w:szCs w:val="18"/>
              </w:rPr>
              <w:t>»</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Мая</w:t>
            </w:r>
          </w:p>
        </w:tc>
      </w:tr>
      <w:tr w:rsidR="00AA3E40" w:rsidRPr="004857A1" w:rsidTr="00AA3E40">
        <w:tc>
          <w:tcPr>
            <w:tcW w:w="2093"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8080"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Среда</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Познавательно- исследовательская </w:t>
            </w:r>
          </w:p>
        </w:tc>
        <w:tc>
          <w:tcPr>
            <w:tcW w:w="8080"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Наблюдение за одуванчиком.</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Формировать представление о фазах развития одуванчика.</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Просмотр презентации «Если возник пожар»</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Закрепить элементарные знания по пожарной безопасности, развивать умение ориентироваться в ситуации, воспитывать дисциплинированность.</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Коммуникативная </w:t>
            </w:r>
          </w:p>
        </w:tc>
        <w:tc>
          <w:tcPr>
            <w:tcW w:w="8080" w:type="dxa"/>
          </w:tcPr>
          <w:p w:rsidR="00AA3E40" w:rsidRPr="004857A1" w:rsidRDefault="00AA3E40" w:rsidP="00AA3E40">
            <w:pPr>
              <w:pStyle w:val="a8"/>
              <w:shd w:val="clear" w:color="auto" w:fill="FFFFFF"/>
              <w:spacing w:before="0" w:beforeAutospacing="0" w:after="0" w:afterAutospacing="0"/>
              <w:rPr>
                <w:color w:val="111115"/>
                <w:sz w:val="18"/>
                <w:szCs w:val="18"/>
              </w:rPr>
            </w:pPr>
            <w:r w:rsidRPr="004857A1">
              <w:rPr>
                <w:b/>
                <w:color w:val="111115"/>
                <w:sz w:val="18"/>
                <w:szCs w:val="18"/>
                <w:bdr w:val="none" w:sz="0" w:space="0" w:color="auto" w:frame="1"/>
              </w:rPr>
              <w:t>Беседа с детьми о друзьях</w:t>
            </w:r>
            <w:r w:rsidRPr="004857A1">
              <w:rPr>
                <w:color w:val="111115"/>
                <w:sz w:val="18"/>
                <w:szCs w:val="18"/>
                <w:bdr w:val="none" w:sz="0" w:space="0" w:color="auto" w:frame="1"/>
              </w:rPr>
              <w:t>, близких людях.</w:t>
            </w:r>
            <w:r w:rsidRPr="004857A1">
              <w:rPr>
                <w:color w:val="111115"/>
                <w:sz w:val="18"/>
                <w:szCs w:val="18"/>
              </w:rPr>
              <w:t xml:space="preserve"> </w:t>
            </w:r>
            <w:r w:rsidRPr="004857A1">
              <w:rPr>
                <w:color w:val="111115"/>
                <w:sz w:val="18"/>
                <w:szCs w:val="18"/>
                <w:bdr w:val="none" w:sz="0" w:space="0" w:color="auto" w:frame="1"/>
              </w:rPr>
              <w:t>Воспитывать у детей интерес, внимание доброжелательное отношение к окружающим.</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Беседа на тему: «Природа нашего края».</w:t>
            </w:r>
            <w:r w:rsidRPr="004857A1">
              <w:rPr>
                <w:rFonts w:ascii="Times New Roman" w:eastAsia="Calibri" w:hAnsi="Times New Roman" w:cs="Times New Roman"/>
                <w:sz w:val="18"/>
                <w:szCs w:val="18"/>
              </w:rPr>
              <w:t xml:space="preserve"> Обогащать речь посредством диалога. Развивать свободное общение детей со взрослыми и сверстниками. Закрепить название растений нашего края. Формировать умения видеть и воспринимать их красоту, беречь прекрасные творения природы. Развивать эстетическое восприятие.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Сл./и «Найди причину».</w:t>
            </w:r>
            <w:r w:rsidRPr="004857A1">
              <w:rPr>
                <w:rFonts w:ascii="Times New Roman" w:eastAsia="Calibri" w:hAnsi="Times New Roman" w:cs="Times New Roman"/>
                <w:sz w:val="18"/>
                <w:szCs w:val="18"/>
              </w:rPr>
              <w:t xml:space="preserve"> Учить устанавливать причинно-следственные связи, строить придаточное предложение. Развивать фразовую речь, память, логическое мышление. Воспитывать ответственность за свои поступки</w:t>
            </w:r>
            <w:r w:rsidRPr="004857A1">
              <w:rPr>
                <w:rFonts w:ascii="Times New Roman" w:eastAsia="Calibri" w:hAnsi="Times New Roman" w:cs="Times New Roman"/>
                <w:i/>
                <w:sz w:val="18"/>
                <w:szCs w:val="18"/>
              </w:rPr>
              <w:t>.</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Двигательная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П./и «Охотники и утки» - </w:t>
            </w:r>
            <w:r w:rsidRPr="004857A1">
              <w:rPr>
                <w:rFonts w:ascii="Times New Roman" w:eastAsia="Calibri" w:hAnsi="Times New Roman" w:cs="Times New Roman"/>
                <w:sz w:val="18"/>
                <w:szCs w:val="18"/>
              </w:rPr>
              <w:t xml:space="preserve">упражнять детей в бросании и ловле мяча, развивать способность увертываться от мяча, ловкость.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П. /и «Быстро встань в шеренгу».</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Учить детей ориентироваться в пространстве, строиться в шеренгу, в колонну. Развивать ловкость, координацию.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П./игра «Кто дальше прыгнет».</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Закреплять умения прыгать в длину с места.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М. п. и. (с мячом): «Море-воздух-суша» -</w:t>
            </w:r>
            <w:r w:rsidRPr="004857A1">
              <w:rPr>
                <w:rFonts w:ascii="Times New Roman" w:eastAsia="Calibri" w:hAnsi="Times New Roman" w:cs="Times New Roman"/>
                <w:sz w:val="18"/>
                <w:szCs w:val="18"/>
              </w:rPr>
              <w:t xml:space="preserve"> Развивать ловкость, мышление, память. </w:t>
            </w:r>
          </w:p>
          <w:p w:rsidR="00AA3E40" w:rsidRPr="00297DE9" w:rsidRDefault="00AA3E40" w:rsidP="00AA3E40">
            <w:pPr>
              <w:spacing w:after="0"/>
              <w:jc w:val="both"/>
              <w:rPr>
                <w:rFonts w:ascii="Times New Roman"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lastRenderedPageBreak/>
              <w:t xml:space="preserve">Игровая </w:t>
            </w:r>
          </w:p>
        </w:tc>
        <w:tc>
          <w:tcPr>
            <w:tcW w:w="8080"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b/>
                <w:sz w:val="18"/>
                <w:szCs w:val="18"/>
              </w:rPr>
              <w:t xml:space="preserve"> С. р. и. </w:t>
            </w:r>
            <w:r w:rsidRPr="004857A1">
              <w:rPr>
                <w:rFonts w:ascii="Times New Roman" w:hAnsi="Times New Roman" w:cs="Times New Roman"/>
                <w:b/>
                <w:sz w:val="18"/>
                <w:szCs w:val="18"/>
              </w:rPr>
              <w:t>«Спасатели».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4857A1">
              <w:rPr>
                <w:rFonts w:ascii="Times New Roman" w:hAnsi="Times New Roman" w:cs="Times New Roman"/>
                <w:iCs/>
                <w:sz w:val="18"/>
                <w:szCs w:val="18"/>
              </w:rPr>
              <w:t>(диспетчер, пожарный, водитель, пострадавшие, скорая помощь)</w:t>
            </w:r>
            <w:r w:rsidRPr="004857A1">
              <w:rPr>
                <w:rFonts w:ascii="Times New Roman" w:hAnsi="Times New Roman" w:cs="Times New Roman"/>
                <w:sz w:val="18"/>
                <w:szCs w:val="18"/>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Настольно-печатная игра «Расколдуй сказку».</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Развивать у детей интеллектуальные способности, умение использовать условные заместители (символы) реальных предметов. Воспитывать интерес к игровой деятельности.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sz w:val="18"/>
                <w:szCs w:val="18"/>
              </w:rPr>
              <w:t>.  Продолжать учить детей действовать с исходным замыслом. Развивать фантазию, воображение.</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Трудовая</w:t>
            </w:r>
          </w:p>
        </w:tc>
        <w:tc>
          <w:tcPr>
            <w:tcW w:w="8080"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eastAsia="Calibri" w:hAnsi="Times New Roman" w:cs="Times New Roman"/>
                <w:b/>
                <w:sz w:val="18"/>
                <w:szCs w:val="18"/>
              </w:rPr>
              <w:t>Дежурство по столовой:</w:t>
            </w:r>
            <w:r w:rsidRPr="004857A1">
              <w:rPr>
                <w:rFonts w:ascii="Times New Roman" w:eastAsia="Calibri" w:hAnsi="Times New Roman" w:cs="Times New Roman"/>
                <w:sz w:val="18"/>
                <w:szCs w:val="18"/>
              </w:rPr>
              <w:t xml:space="preserve"> </w:t>
            </w:r>
            <w:r w:rsidRPr="004857A1">
              <w:rPr>
                <w:rFonts w:ascii="Times New Roman" w:hAnsi="Times New Roman" w:cs="Times New Roman"/>
                <w:sz w:val="18"/>
                <w:szCs w:val="18"/>
              </w:rPr>
              <w:t xml:space="preserve">Учить детей последовательно и аккуратно накрывать на стол. </w:t>
            </w:r>
          </w:p>
          <w:p w:rsidR="00AA3E40" w:rsidRPr="004857A1" w:rsidRDefault="00AA3E40" w:rsidP="00AA3E40">
            <w:pPr>
              <w:spacing w:after="0"/>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Трудовая деятельность.</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Уборка участка от весеннего мусора.</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Воспитывать положительное отношение к труду, учить оказывать помощь младшим.</w:t>
            </w:r>
          </w:p>
          <w:p w:rsidR="00AA3E40" w:rsidRPr="004857A1" w:rsidRDefault="00AA3E40" w:rsidP="00AA3E40">
            <w:pPr>
              <w:pStyle w:val="a8"/>
              <w:shd w:val="clear" w:color="auto" w:fill="FFFFFF"/>
              <w:spacing w:before="0" w:beforeAutospacing="0" w:after="0" w:afterAutospacing="0"/>
              <w:textAlignment w:val="top"/>
              <w:rPr>
                <w:b/>
                <w:color w:val="555555"/>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bdr w:val="none" w:sz="0" w:space="0" w:color="auto" w:frame="1"/>
              </w:rPr>
              <w:t>«Полив комнатных растений.»</w:t>
            </w:r>
            <w:r w:rsidRPr="004857A1">
              <w:rPr>
                <w:b/>
                <w:color w:val="555555"/>
                <w:sz w:val="18"/>
                <w:szCs w:val="18"/>
              </w:rPr>
              <w:t xml:space="preserve">  </w:t>
            </w:r>
            <w:r w:rsidRPr="004857A1">
              <w:rPr>
                <w:color w:val="000000"/>
                <w:sz w:val="18"/>
                <w:szCs w:val="18"/>
                <w:bdr w:val="none" w:sz="0" w:space="0" w:color="auto" w:frame="1"/>
              </w:rPr>
              <w:t>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Конструирование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Игры с конструктором LEGO. </w:t>
            </w:r>
            <w:r w:rsidRPr="004857A1">
              <w:rPr>
                <w:rFonts w:ascii="Times New Roman" w:eastAsia="Calibri" w:hAnsi="Times New Roman" w:cs="Times New Roman"/>
                <w:sz w:val="18"/>
                <w:szCs w:val="18"/>
              </w:rPr>
              <w:t>Продолжать учить строить коллективно простейшую постройку из большого лего- конструктора. Развивать творческую инициативу и самостоятельность.</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Изобразительная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Аппликация «На нашей улице». </w:t>
            </w:r>
            <w:r w:rsidRPr="004857A1">
              <w:rPr>
                <w:rFonts w:ascii="Times New Roman" w:eastAsia="Calibri" w:hAnsi="Times New Roman" w:cs="Times New Roman"/>
                <w:sz w:val="18"/>
                <w:szCs w:val="18"/>
              </w:rPr>
              <w:t>Совершенствовать умение создавать сюжетные изображения по представлению, продолжать развивать  чувство цвета, колорита, композиции</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Музыкальная </w:t>
            </w:r>
          </w:p>
        </w:tc>
        <w:tc>
          <w:tcPr>
            <w:tcW w:w="8080"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color w:val="000000"/>
                <w:sz w:val="18"/>
                <w:szCs w:val="18"/>
              </w:rPr>
              <w:t xml:space="preserve">Пение «Соловейко»,  А. Филиппенко. </w:t>
            </w:r>
            <w:r w:rsidRPr="004857A1">
              <w:rPr>
                <w:rFonts w:ascii="Times New Roman" w:eastAsia="Calibri" w:hAnsi="Times New Roman" w:cs="Times New Roman"/>
                <w:sz w:val="18"/>
                <w:szCs w:val="18"/>
              </w:rPr>
              <w:t>Учить петь напевно, выразительно, эмоционально передавать характер песни. Развивать музыкальную память, узнавая песни по мелодии</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Восприятие х. л.  и фольклора</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Чтение рассказа В. Бианки «Лесные домишки».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Продолжать знакомство с произведениями русских писателей; развивать познавательный интерес, образное мышление, память, внимание; прививать любовь к чтению</w:t>
            </w:r>
          </w:p>
        </w:tc>
      </w:tr>
      <w:tr w:rsidR="00AA3E40" w:rsidRPr="004857A1" w:rsidTr="00AA3E40">
        <w:tc>
          <w:tcPr>
            <w:tcW w:w="2093"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Финансовая грамотность</w:t>
            </w:r>
          </w:p>
        </w:tc>
        <w:tc>
          <w:tcPr>
            <w:tcW w:w="8080" w:type="dxa"/>
            <w:vAlign w:val="center"/>
          </w:tcPr>
          <w:p w:rsidR="00AA3E40" w:rsidRPr="004857A1" w:rsidRDefault="00AA3E40" w:rsidP="00AA3E40">
            <w:pPr>
              <w:widowControl w:val="0"/>
              <w:autoSpaceDE w:val="0"/>
              <w:autoSpaceDN w:val="0"/>
              <w:adjustRightInd w:val="0"/>
              <w:spacing w:after="0"/>
              <w:jc w:val="both"/>
              <w:rPr>
                <w:rFonts w:ascii="Times New Roman" w:hAnsi="Times New Roman" w:cs="Times New Roman"/>
                <w:b/>
                <w:sz w:val="18"/>
                <w:szCs w:val="18"/>
              </w:rPr>
            </w:pPr>
            <w:r w:rsidRPr="004857A1">
              <w:rPr>
                <w:rFonts w:ascii="Times New Roman" w:hAnsi="Times New Roman" w:cs="Times New Roman"/>
                <w:b/>
                <w:sz w:val="18"/>
                <w:szCs w:val="18"/>
              </w:rPr>
              <w:t>Интеллектуальной игры по финансовой грамотности. «Что? Где? Когда?»</w:t>
            </w:r>
            <w:r w:rsidRPr="004857A1">
              <w:rPr>
                <w:rFonts w:ascii="Times New Roman" w:hAnsi="Times New Roman" w:cs="Times New Roman"/>
                <w:sz w:val="18"/>
                <w:szCs w:val="18"/>
              </w:rPr>
              <w:t xml:space="preserve"> Цель: содействие финансовому просвещению и воспитанию детей дошкольного возраста, активизация имеющихся у детей знаний финансовой грамотности, развивать у дошкольников слуховое внимание и логического мышления, быстроты реакции.</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376"/>
        <w:gridCol w:w="7797"/>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w:t>
            </w:r>
            <w:r w:rsidRPr="00297DE9">
              <w:rPr>
                <w:rFonts w:ascii="Times New Roman" w:eastAsia="Calibri" w:hAnsi="Times New Roman" w:cs="Times New Roman"/>
                <w:b/>
                <w:sz w:val="18"/>
                <w:szCs w:val="18"/>
              </w:rPr>
              <w:t>Вот и стали мы большими</w:t>
            </w:r>
            <w:r w:rsidRPr="00297DE9">
              <w:rPr>
                <w:rFonts w:ascii="Times New Roman" w:hAnsi="Times New Roman" w:cs="Times New Roman"/>
                <w:b/>
                <w:sz w:val="18"/>
                <w:szCs w:val="18"/>
              </w:rPr>
              <w:t>»</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797"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Четверг</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Познавательно- исследовательская </w:t>
            </w:r>
          </w:p>
        </w:tc>
        <w:tc>
          <w:tcPr>
            <w:tcW w:w="7797"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 xml:space="preserve">Наблюдение за насекомыми.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Расширять представления детей о насекомых.</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t>Д/игра с блоками Дьенеша.</w:t>
            </w:r>
            <w:r w:rsidRPr="004857A1">
              <w:rPr>
                <w:rFonts w:ascii="Times New Roman" w:hAnsi="Times New Roman" w:cs="Times New Roman"/>
                <w:sz w:val="18"/>
                <w:szCs w:val="18"/>
              </w:rPr>
              <w:t xml:space="preserve"> Развивать навыки общения, логическое мышление, внимание. Воспитывать коммуникативные навыки.</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Коммуникативная деятельность</w:t>
            </w:r>
          </w:p>
        </w:tc>
        <w:tc>
          <w:tcPr>
            <w:tcW w:w="7797" w:type="dxa"/>
          </w:tcPr>
          <w:p w:rsidR="00AA3E40" w:rsidRPr="004857A1" w:rsidRDefault="00AA3E40" w:rsidP="00AA3E40">
            <w:pPr>
              <w:pStyle w:val="a8"/>
              <w:shd w:val="clear" w:color="auto" w:fill="FFFFFF"/>
              <w:spacing w:before="0" w:beforeAutospacing="0" w:after="0" w:afterAutospacing="0"/>
              <w:rPr>
                <w:color w:val="111115"/>
                <w:sz w:val="18"/>
                <w:szCs w:val="18"/>
              </w:rPr>
            </w:pPr>
            <w:r w:rsidRPr="004857A1">
              <w:rPr>
                <w:b/>
                <w:sz w:val="18"/>
                <w:szCs w:val="18"/>
                <w:lang w:eastAsia="en-US"/>
              </w:rPr>
              <w:t xml:space="preserve"> </w:t>
            </w:r>
            <w:r w:rsidRPr="004857A1">
              <w:rPr>
                <w:b/>
                <w:color w:val="111115"/>
                <w:sz w:val="18"/>
                <w:szCs w:val="18"/>
                <w:bdr w:val="none" w:sz="0" w:space="0" w:color="auto" w:frame="1"/>
              </w:rPr>
              <w:t>Беседы «О вежливых словах» «О помощи взрослым»</w:t>
            </w:r>
            <w:r w:rsidRPr="004857A1">
              <w:rPr>
                <w:b/>
                <w:color w:val="111115"/>
                <w:sz w:val="18"/>
                <w:szCs w:val="18"/>
              </w:rPr>
              <w:t>.</w:t>
            </w:r>
            <w:r w:rsidRPr="004857A1">
              <w:rPr>
                <w:color w:val="111115"/>
                <w:sz w:val="18"/>
                <w:szCs w:val="18"/>
              </w:rPr>
              <w:t xml:space="preserve"> </w:t>
            </w:r>
            <w:r w:rsidRPr="004857A1">
              <w:rPr>
                <w:color w:val="111115"/>
                <w:sz w:val="18"/>
                <w:szCs w:val="18"/>
                <w:bdr w:val="none" w:sz="0" w:space="0" w:color="auto" w:frame="1"/>
              </w:rPr>
              <w:t> Напоминать детям о необходимости здороваться, прощаться, называть сотрудников дошкольного заведения по имени отчеству, не вмешиваться в разговоры взрослых, вежливо выражать свою просьбу, благодарить за  оказанную услугу.</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Беседа «Для чего нужно поливать растения на грядке».</w:t>
            </w:r>
            <w:r w:rsidRPr="004857A1">
              <w:rPr>
                <w:rFonts w:ascii="Times New Roman" w:eastAsia="Calibri" w:hAnsi="Times New Roman" w:cs="Times New Roman"/>
                <w:sz w:val="18"/>
                <w:szCs w:val="18"/>
              </w:rPr>
              <w:t xml:space="preserve"> Привлечь детей к коллективно-групповой беседе. Формировать умение выслушивать товарищей внимательно, давать ответы на вопросы. Развивать диалогическую форму речи. Продолжать формировать убежденность в необходимости и значимости труда.</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Сл./и «Доскажи словечко»</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Способствовать формированию грамотной речи. Развивать находчивость, быстроту реакции.</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Двигательная деятельность</w:t>
            </w:r>
          </w:p>
        </w:tc>
        <w:tc>
          <w:tcPr>
            <w:tcW w:w="7797" w:type="dxa"/>
          </w:tcPr>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П./и « Птицелов»-</w:t>
            </w:r>
            <w:r w:rsidRPr="004857A1">
              <w:rPr>
                <w:rFonts w:ascii="Times New Roman" w:eastAsia="Calibri" w:hAnsi="Times New Roman" w:cs="Times New Roman"/>
                <w:sz w:val="18"/>
                <w:szCs w:val="18"/>
              </w:rPr>
              <w:t xml:space="preserve"> учить детей произносить слова нараспев, точно следовать правилам игры, развивать координацию движений.</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П./ и «Вышибала» - </w:t>
            </w:r>
            <w:r w:rsidRPr="004857A1">
              <w:rPr>
                <w:rFonts w:ascii="Times New Roman" w:eastAsia="Calibri" w:hAnsi="Times New Roman" w:cs="Times New Roman"/>
                <w:sz w:val="18"/>
                <w:szCs w:val="18"/>
              </w:rPr>
              <w:t xml:space="preserve">упражнять в метании мяча, развивать ориентировку в пространстве, координацию движений, ловкость. </w:t>
            </w:r>
          </w:p>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П./и «Перебежки» -</w:t>
            </w:r>
            <w:r w:rsidRPr="004857A1">
              <w:rPr>
                <w:rFonts w:ascii="Times New Roman" w:eastAsia="Calibri" w:hAnsi="Times New Roman" w:cs="Times New Roman"/>
                <w:sz w:val="18"/>
                <w:szCs w:val="18"/>
              </w:rPr>
              <w:t>упражнять детей в беге в заданном направлении, ориентировке в пространстве. Развивать ловкость, координацию движений, внимание.</w:t>
            </w:r>
            <w:r w:rsidRPr="004857A1">
              <w:rPr>
                <w:rFonts w:ascii="Times New Roman" w:eastAsia="Calibri" w:hAnsi="Times New Roman" w:cs="Times New Roman"/>
                <w:b/>
                <w:sz w:val="18"/>
                <w:szCs w:val="18"/>
              </w:rPr>
              <w:t xml:space="preserve"> </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hAnsi="Times New Roman" w:cs="Times New Roman"/>
                <w:b/>
                <w:sz w:val="18"/>
                <w:szCs w:val="18"/>
              </w:rPr>
              <w:lastRenderedPageBreak/>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lastRenderedPageBreak/>
              <w:t>Игровая деятельность</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i/>
                <w:sz w:val="18"/>
                <w:szCs w:val="18"/>
              </w:rPr>
              <w:t xml:space="preserve"> </w:t>
            </w:r>
            <w:r w:rsidRPr="004857A1">
              <w:rPr>
                <w:rFonts w:ascii="Times New Roman" w:hAnsi="Times New Roman" w:cs="Times New Roman"/>
                <w:b/>
                <w:sz w:val="18"/>
                <w:szCs w:val="18"/>
              </w:rPr>
              <w:t>Показ теневого театра</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К. И. Чуковского «Муха Цокотуха».</w:t>
            </w:r>
            <w:r w:rsidRPr="004857A1">
              <w:rPr>
                <w:rFonts w:ascii="Times New Roman" w:hAnsi="Times New Roman" w:cs="Times New Roman"/>
                <w:sz w:val="18"/>
                <w:szCs w:val="18"/>
              </w:rPr>
              <w:t xml:space="preserve"> Учить правильному подбору слов при описании характера и внешности героя сказки. Уметь составлять сюжетные композиции и разыгрывать мизансцены по сказке. Развивать познавательный интерес желание участвовать в театрализации. Воспитывать эмоционально - положительное отношение детей к театрализованной деятельности, дружеским отношениям между собой.</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Развивающие игры с блоками Дьенеша</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Развивать навыки общения, логическое мышление, внимание. Воспитывать коммуникативные навыки.</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sz w:val="18"/>
                <w:szCs w:val="18"/>
              </w:rPr>
              <w:t>.  Приучать детей к самостоятельному подбору основного игрового оборудования. Развивать умения согласовывать тему игры, распределять роли. Воспитывать доброжелательное отношение друг к другу.</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Трудовая </w:t>
            </w:r>
          </w:p>
        </w:tc>
        <w:tc>
          <w:tcPr>
            <w:tcW w:w="7797" w:type="dxa"/>
          </w:tcPr>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eastAsia="Calibri" w:hAnsi="Times New Roman" w:cs="Times New Roman"/>
                <w:b/>
                <w:sz w:val="18"/>
                <w:szCs w:val="18"/>
              </w:rPr>
              <w:t>Дежурство по столовой:</w:t>
            </w:r>
            <w:r w:rsidRPr="004857A1">
              <w:rPr>
                <w:rFonts w:ascii="Times New Roman" w:eastAsia="Calibri" w:hAnsi="Times New Roman" w:cs="Times New Roman"/>
                <w:sz w:val="18"/>
                <w:szCs w:val="18"/>
              </w:rPr>
              <w:t xml:space="preserve"> </w:t>
            </w:r>
            <w:r w:rsidRPr="004857A1">
              <w:rPr>
                <w:rFonts w:ascii="Times New Roman" w:hAnsi="Times New Roman" w:cs="Times New Roman"/>
                <w:sz w:val="18"/>
                <w:szCs w:val="18"/>
              </w:rPr>
              <w:t xml:space="preserve">Учить детей последовательно и аккуратно накрывать на стол. </w:t>
            </w:r>
          </w:p>
          <w:p w:rsidR="00AA3E40" w:rsidRPr="004857A1" w:rsidRDefault="00AA3E40" w:rsidP="00AA3E40">
            <w:pPr>
              <w:spacing w:after="0"/>
              <w:jc w:val="both"/>
              <w:rPr>
                <w:rFonts w:ascii="Times New Roman" w:hAnsi="Times New Roman" w:cs="Times New Roman"/>
                <w:i/>
                <w:iCs/>
                <w:color w:val="000000"/>
                <w:sz w:val="18"/>
                <w:szCs w:val="18"/>
              </w:rPr>
            </w:pPr>
            <w:r w:rsidRPr="004857A1">
              <w:rPr>
                <w:rFonts w:ascii="Times New Roman" w:hAnsi="Times New Roman" w:cs="Times New Roman"/>
                <w:b/>
                <w:bCs/>
                <w:color w:val="000000"/>
                <w:sz w:val="18"/>
                <w:szCs w:val="18"/>
              </w:rPr>
              <w:t xml:space="preserve">Трудовая деятельность. </w:t>
            </w:r>
            <w:r w:rsidRPr="004857A1">
              <w:rPr>
                <w:rFonts w:ascii="Times New Roman" w:hAnsi="Times New Roman" w:cs="Times New Roman"/>
                <w:color w:val="000000"/>
                <w:sz w:val="18"/>
                <w:szCs w:val="18"/>
              </w:rPr>
              <w:t>Уборка мусора на участке.</w:t>
            </w:r>
            <w:r w:rsidRPr="004857A1">
              <w:rPr>
                <w:rFonts w:ascii="Times New Roman" w:hAnsi="Times New Roman" w:cs="Times New Roman"/>
                <w:i/>
                <w:iCs/>
                <w:color w:val="000000"/>
                <w:sz w:val="18"/>
                <w:szCs w:val="18"/>
              </w:rPr>
              <w:t xml:space="preserve"> </w:t>
            </w:r>
            <w:r w:rsidRPr="004857A1">
              <w:rPr>
                <w:rFonts w:ascii="Times New Roman" w:hAnsi="Times New Roman" w:cs="Times New Roman"/>
                <w:color w:val="000000"/>
                <w:sz w:val="18"/>
                <w:szCs w:val="18"/>
              </w:rPr>
              <w:t>Формировать желание трудиться сообща.</w:t>
            </w:r>
          </w:p>
          <w:p w:rsidR="00AA3E40" w:rsidRPr="004857A1" w:rsidRDefault="00AA3E40" w:rsidP="00AA3E40">
            <w:pPr>
              <w:pStyle w:val="a8"/>
              <w:shd w:val="clear" w:color="auto" w:fill="FFFFFF"/>
              <w:spacing w:before="0" w:beforeAutospacing="0" w:after="0" w:afterAutospacing="0"/>
              <w:rPr>
                <w:b/>
                <w:color w:val="000000"/>
                <w:sz w:val="18"/>
                <w:szCs w:val="18"/>
              </w:rPr>
            </w:pPr>
            <w:r w:rsidRPr="004857A1">
              <w:rPr>
                <w:b/>
                <w:sz w:val="18"/>
                <w:szCs w:val="18"/>
              </w:rPr>
              <w:t>Работа в уголке природы:</w:t>
            </w:r>
            <w:r w:rsidRPr="004857A1">
              <w:rPr>
                <w:sz w:val="18"/>
                <w:szCs w:val="18"/>
              </w:rPr>
              <w:t xml:space="preserve"> </w:t>
            </w:r>
            <w:r w:rsidRPr="004857A1">
              <w:rPr>
                <w:b/>
                <w:color w:val="000000"/>
                <w:sz w:val="18"/>
                <w:szCs w:val="18"/>
              </w:rPr>
              <w:t>«Опрыскивание комнатных растений водой из пульверизатора». </w:t>
            </w:r>
            <w:r w:rsidRPr="004857A1">
              <w:rPr>
                <w:color w:val="000000"/>
                <w:sz w:val="18"/>
                <w:szCs w:val="18"/>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Поручения:</w:t>
            </w:r>
            <w:r w:rsidRPr="004857A1">
              <w:rPr>
                <w:rFonts w:ascii="Times New Roman" w:eastAsia="Calibri" w:hAnsi="Times New Roman" w:cs="Times New Roman"/>
                <w:sz w:val="18"/>
                <w:szCs w:val="18"/>
              </w:rPr>
              <w:t xml:space="preserve"> Набрать воду в лейки для полива цветов. Воспитывать желание помогать взрослым.</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Конструирование </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Ручной труд из природного и бросового материала. </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Продолжать учить подбирать разнообразный природный материал для изготовления задуманной поделки. Развивать аккуратность в обращении с природным материалом.</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Изобразительная деятельность</w:t>
            </w:r>
          </w:p>
        </w:tc>
        <w:tc>
          <w:tcPr>
            <w:tcW w:w="7797"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Рисование: Нарисуй «какой я буду, когда выросту?»</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sz w:val="18"/>
                <w:szCs w:val="18"/>
              </w:rPr>
              <w:t>Поощрять   активное  использование детьми  разнообразных изобразительных материалов для реализации собственных целей.</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Музыкальная </w:t>
            </w:r>
          </w:p>
        </w:tc>
        <w:tc>
          <w:tcPr>
            <w:tcW w:w="7797" w:type="dxa"/>
          </w:tcPr>
          <w:p w:rsidR="00AA3E40" w:rsidRPr="004857A1" w:rsidRDefault="00AA3E40" w:rsidP="00AA3E40">
            <w:pPr>
              <w:tabs>
                <w:tab w:val="left" w:pos="5040"/>
              </w:tabs>
              <w:spacing w:after="0"/>
              <w:ind w:right="-725"/>
              <w:jc w:val="both"/>
              <w:rPr>
                <w:rFonts w:ascii="Times New Roman" w:eastAsia="Calibri" w:hAnsi="Times New Roman" w:cs="Times New Roman"/>
                <w:color w:val="000000"/>
                <w:sz w:val="18"/>
                <w:szCs w:val="18"/>
              </w:rPr>
            </w:pPr>
            <w:r w:rsidRPr="004857A1">
              <w:rPr>
                <w:rFonts w:ascii="Times New Roman" w:eastAsia="Calibri" w:hAnsi="Times New Roman" w:cs="Times New Roman"/>
                <w:b/>
                <w:color w:val="000000"/>
                <w:sz w:val="18"/>
                <w:szCs w:val="18"/>
              </w:rPr>
              <w:t xml:space="preserve">Муз. - ритм. Движения «Ехали-ехали» М. Иорданского. </w:t>
            </w:r>
            <w:r w:rsidRPr="004857A1">
              <w:rPr>
                <w:rFonts w:ascii="Times New Roman" w:eastAsia="Calibri" w:hAnsi="Times New Roman" w:cs="Times New Roman"/>
                <w:color w:val="000000"/>
                <w:sz w:val="18"/>
                <w:szCs w:val="18"/>
              </w:rPr>
              <w:t xml:space="preserve">Закреплять умение  свободно ориентироваться в пространстве, двигаясь </w:t>
            </w:r>
          </w:p>
          <w:p w:rsidR="00AA3E40" w:rsidRPr="004857A1" w:rsidRDefault="00AA3E40" w:rsidP="00AA3E40">
            <w:pPr>
              <w:tabs>
                <w:tab w:val="left" w:pos="5040"/>
              </w:tabs>
              <w:spacing w:after="0"/>
              <w:ind w:right="-725"/>
              <w:jc w:val="both"/>
              <w:rPr>
                <w:rFonts w:ascii="Times New Roman" w:eastAsia="Calibri" w:hAnsi="Times New Roman" w:cs="Times New Roman"/>
                <w:color w:val="000000"/>
                <w:sz w:val="18"/>
                <w:szCs w:val="18"/>
              </w:rPr>
            </w:pPr>
            <w:r w:rsidRPr="004857A1">
              <w:rPr>
                <w:rFonts w:ascii="Times New Roman" w:eastAsia="Calibri" w:hAnsi="Times New Roman" w:cs="Times New Roman"/>
                <w:color w:val="000000"/>
                <w:sz w:val="18"/>
                <w:szCs w:val="18"/>
              </w:rPr>
              <w:t>прямым галопом и топающим шагом. Развивать музыкальную память.</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Восприятие х. л.  и фольклора</w:t>
            </w:r>
          </w:p>
        </w:tc>
        <w:tc>
          <w:tcPr>
            <w:tcW w:w="7797" w:type="dxa"/>
          </w:tcPr>
          <w:p w:rsidR="00AA3E40" w:rsidRPr="004857A1" w:rsidRDefault="00AA3E40" w:rsidP="00AA3E40">
            <w:pPr>
              <w:pStyle w:val="Default"/>
              <w:jc w:val="both"/>
              <w:rPr>
                <w:b/>
                <w:sz w:val="18"/>
                <w:szCs w:val="18"/>
              </w:rPr>
            </w:pPr>
            <w:r w:rsidRPr="004857A1">
              <w:rPr>
                <w:b/>
                <w:sz w:val="18"/>
                <w:szCs w:val="18"/>
              </w:rPr>
              <w:t>Чтение р. н. песенки «Когда солнышко взойдет, роса на землю падет…»</w:t>
            </w:r>
            <w:r w:rsidRPr="004857A1">
              <w:rPr>
                <w:sz w:val="18"/>
                <w:szCs w:val="18"/>
              </w:rPr>
              <w:t xml:space="preserve"> продолжать знакомить детей с устным народным творчеством, формировать знания о малых фольклорных формах, воспитывать желание самостоятельно проговаривать текст песенки.</w:t>
            </w:r>
          </w:p>
        </w:tc>
      </w:tr>
      <w:tr w:rsidR="00AA3E40" w:rsidRPr="004857A1" w:rsidTr="00AA3E40">
        <w:tc>
          <w:tcPr>
            <w:tcW w:w="2376" w:type="dxa"/>
          </w:tcPr>
          <w:p w:rsidR="00AA3E40" w:rsidRPr="004857A1" w:rsidRDefault="00AA3E40" w:rsidP="00AA3E40">
            <w:pPr>
              <w:spacing w:after="0" w:line="0" w:lineRule="atLeast"/>
              <w:jc w:val="center"/>
              <w:rPr>
                <w:rFonts w:ascii="Times New Roman" w:hAnsi="Times New Roman" w:cs="Times New Roman"/>
                <w:color w:val="000000"/>
                <w:sz w:val="18"/>
                <w:szCs w:val="18"/>
              </w:rPr>
            </w:pPr>
            <w:r w:rsidRPr="004857A1">
              <w:rPr>
                <w:rFonts w:ascii="Times New Roman" w:hAnsi="Times New Roman" w:cs="Times New Roman"/>
                <w:color w:val="000000"/>
                <w:sz w:val="18"/>
                <w:szCs w:val="18"/>
              </w:rPr>
              <w:t xml:space="preserve">Туризм </w:t>
            </w:r>
          </w:p>
        </w:tc>
        <w:tc>
          <w:tcPr>
            <w:tcW w:w="7797" w:type="dxa"/>
          </w:tcPr>
          <w:p w:rsidR="00AA3E40" w:rsidRPr="004857A1" w:rsidRDefault="00AA3E40" w:rsidP="00AA3E40">
            <w:pPr>
              <w:spacing w:after="0"/>
              <w:jc w:val="both"/>
              <w:rPr>
                <w:rFonts w:ascii="Times New Roman" w:hAnsi="Times New Roman" w:cs="Times New Roman"/>
                <w:color w:val="000000"/>
                <w:sz w:val="18"/>
                <w:szCs w:val="18"/>
              </w:rPr>
            </w:pPr>
            <w:r w:rsidRPr="004857A1">
              <w:rPr>
                <w:rFonts w:ascii="Times New Roman" w:hAnsi="Times New Roman" w:cs="Times New Roman"/>
                <w:b/>
                <w:bCs/>
                <w:color w:val="000000"/>
                <w:sz w:val="18"/>
                <w:szCs w:val="18"/>
              </w:rPr>
              <w:t>В гостях у Робинзона</w:t>
            </w:r>
            <w:r w:rsidRPr="004857A1">
              <w:rPr>
                <w:rFonts w:ascii="Times New Roman" w:hAnsi="Times New Roman" w:cs="Times New Roman"/>
                <w:color w:val="000000"/>
                <w:sz w:val="18"/>
                <w:szCs w:val="18"/>
              </w:rPr>
              <w:t xml:space="preserve"> Формировать у детей чувство осторожности и основы безопасности. Познакомить детей с правилами личной гигиены и предотвращением возможностей опасности в лесу.Закрепить у детей навык работать с простейшими схемами, планами, отражающими реальное пространство (назначение карты, виды карт: общегеографическая, топографическая, простейшие топографические знаки, нахождение на карте, условные запрещающие и разрешающие знаки). Совершенствовать у дошкольников ловкость, выносливость. Воспитывать смелость, выдержку, интерес к занятиям туризмом.</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Социокультурные истоки</w:t>
            </w:r>
          </w:p>
        </w:tc>
        <w:tc>
          <w:tcPr>
            <w:tcW w:w="7797" w:type="dxa"/>
          </w:tcPr>
          <w:p w:rsidR="00AA3E40" w:rsidRPr="004857A1" w:rsidRDefault="00AA3E40" w:rsidP="00AA3E40">
            <w:pPr>
              <w:pStyle w:val="Default"/>
              <w:jc w:val="both"/>
              <w:rPr>
                <w:b/>
                <w:sz w:val="18"/>
                <w:szCs w:val="18"/>
              </w:rPr>
            </w:pPr>
            <w:r w:rsidRPr="00297DE9">
              <w:rPr>
                <w:b/>
                <w:sz w:val="18"/>
                <w:szCs w:val="18"/>
              </w:rPr>
              <w:t>Ручной художественный труд</w:t>
            </w:r>
            <w:r w:rsidRPr="004857A1">
              <w:rPr>
                <w:sz w:val="18"/>
                <w:szCs w:val="18"/>
              </w:rPr>
              <w:t>. Совместное дело. Изготовление коллективной работы «Празднуем Троицу». Подарок своими руками к празднику «До свиданья, детский сад, школа здравствуй!</w:t>
            </w:r>
          </w:p>
        </w:tc>
      </w:tr>
    </w:tbl>
    <w:p w:rsidR="00AA3E40" w:rsidRPr="004857A1" w:rsidRDefault="00AA3E40" w:rsidP="00AA3E40">
      <w:pPr>
        <w:spacing w:after="0"/>
        <w:jc w:val="both"/>
        <w:rPr>
          <w:rFonts w:ascii="Times New Roman" w:hAnsi="Times New Roman" w:cs="Times New Roman"/>
          <w:b/>
          <w:sz w:val="18"/>
          <w:szCs w:val="18"/>
        </w:rPr>
      </w:pPr>
    </w:p>
    <w:tbl>
      <w:tblPr>
        <w:tblStyle w:val="a5"/>
        <w:tblW w:w="10173" w:type="dxa"/>
        <w:tblLook w:val="04A0" w:firstRow="1" w:lastRow="0" w:firstColumn="1" w:lastColumn="0" w:noHBand="0" w:noVBand="1"/>
      </w:tblPr>
      <w:tblGrid>
        <w:gridCol w:w="2376"/>
        <w:gridCol w:w="7797"/>
      </w:tblGrid>
      <w:tr w:rsidR="00AA3E40" w:rsidRPr="004857A1" w:rsidTr="00AA3E40">
        <w:tc>
          <w:tcPr>
            <w:tcW w:w="10173" w:type="dxa"/>
            <w:gridSpan w:val="2"/>
          </w:tcPr>
          <w:p w:rsidR="00AA3E40" w:rsidRPr="00297DE9" w:rsidRDefault="00AA3E40" w:rsidP="00AA3E40">
            <w:pPr>
              <w:spacing w:after="0"/>
              <w:jc w:val="center"/>
              <w:rPr>
                <w:rFonts w:ascii="Times New Roman" w:hAnsi="Times New Roman" w:cs="Times New Roman"/>
                <w:b/>
                <w:sz w:val="18"/>
                <w:szCs w:val="18"/>
              </w:rPr>
            </w:pPr>
            <w:r w:rsidRPr="00297DE9">
              <w:rPr>
                <w:rFonts w:ascii="Times New Roman" w:hAnsi="Times New Roman" w:cs="Times New Roman"/>
                <w:b/>
                <w:sz w:val="18"/>
                <w:szCs w:val="18"/>
              </w:rPr>
              <w:t>Тема недели: «</w:t>
            </w:r>
            <w:r w:rsidRPr="00297DE9">
              <w:rPr>
                <w:rFonts w:ascii="Times New Roman" w:eastAsia="Calibri" w:hAnsi="Times New Roman" w:cs="Times New Roman"/>
                <w:b/>
                <w:sz w:val="18"/>
                <w:szCs w:val="18"/>
              </w:rPr>
              <w:t>Вот и стали мы большими</w:t>
            </w:r>
            <w:r w:rsidRPr="00297DE9">
              <w:rPr>
                <w:rFonts w:ascii="Times New Roman" w:hAnsi="Times New Roman" w:cs="Times New Roman"/>
                <w:b/>
                <w:sz w:val="18"/>
                <w:szCs w:val="18"/>
              </w:rPr>
              <w:t>»</w:t>
            </w:r>
          </w:p>
        </w:tc>
      </w:tr>
      <w:tr w:rsidR="00AA3E40" w:rsidRPr="004857A1" w:rsidTr="00AA3E40">
        <w:tc>
          <w:tcPr>
            <w:tcW w:w="10173" w:type="dxa"/>
            <w:gridSpan w:val="2"/>
          </w:tcPr>
          <w:p w:rsidR="00AA3E40" w:rsidRPr="004857A1" w:rsidRDefault="00AA3E40" w:rsidP="00AA3E40">
            <w:pPr>
              <w:spacing w:after="0"/>
              <w:jc w:val="center"/>
              <w:rPr>
                <w:rFonts w:ascii="Times New Roman" w:hAnsi="Times New Roman" w:cs="Times New Roman"/>
                <w:b/>
                <w:sz w:val="18"/>
                <w:szCs w:val="18"/>
              </w:rPr>
            </w:pPr>
            <w:r w:rsidRPr="004857A1">
              <w:rPr>
                <w:rFonts w:ascii="Times New Roman" w:hAnsi="Times New Roman" w:cs="Times New Roman"/>
                <w:b/>
                <w:sz w:val="18"/>
                <w:szCs w:val="18"/>
              </w:rPr>
              <w:t>4 неделя Мая</w:t>
            </w:r>
          </w:p>
        </w:tc>
      </w:tr>
      <w:tr w:rsidR="00AA3E40" w:rsidRPr="004857A1" w:rsidTr="00AA3E40">
        <w:tc>
          <w:tcPr>
            <w:tcW w:w="2376" w:type="dxa"/>
            <w:vAlign w:val="center"/>
          </w:tcPr>
          <w:p w:rsidR="00AA3E40" w:rsidRPr="004857A1" w:rsidRDefault="00AA3E40" w:rsidP="00AA3E40">
            <w:pPr>
              <w:spacing w:after="0"/>
              <w:ind w:left="34"/>
              <w:contextualSpacing/>
              <w:rPr>
                <w:rFonts w:ascii="Times New Roman" w:hAnsi="Times New Roman" w:cs="Times New Roman"/>
                <w:b/>
                <w:sz w:val="18"/>
                <w:szCs w:val="18"/>
              </w:rPr>
            </w:pPr>
            <w:r w:rsidRPr="004857A1">
              <w:rPr>
                <w:rFonts w:ascii="Times New Roman" w:hAnsi="Times New Roman" w:cs="Times New Roman"/>
                <w:b/>
                <w:sz w:val="18"/>
                <w:szCs w:val="18"/>
              </w:rPr>
              <w:t>Виды деятельности</w:t>
            </w:r>
          </w:p>
        </w:tc>
        <w:tc>
          <w:tcPr>
            <w:tcW w:w="7797" w:type="dxa"/>
          </w:tcPr>
          <w:p w:rsidR="00AA3E40" w:rsidRPr="004857A1" w:rsidRDefault="00AA3E40" w:rsidP="00AA3E40">
            <w:pPr>
              <w:spacing w:after="0"/>
              <w:contextualSpacing/>
              <w:jc w:val="center"/>
              <w:rPr>
                <w:rFonts w:ascii="Times New Roman" w:hAnsi="Times New Roman" w:cs="Times New Roman"/>
                <w:b/>
                <w:sz w:val="18"/>
                <w:szCs w:val="18"/>
              </w:rPr>
            </w:pPr>
            <w:r w:rsidRPr="004857A1">
              <w:rPr>
                <w:rFonts w:ascii="Times New Roman" w:hAnsi="Times New Roman" w:cs="Times New Roman"/>
                <w:b/>
                <w:sz w:val="18"/>
                <w:szCs w:val="18"/>
              </w:rPr>
              <w:t>Пятница</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Познавательно- исследовательская деятельность</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Наблюдение   за травой на газоне</w:t>
            </w:r>
            <w:r w:rsidRPr="004857A1">
              <w:rPr>
                <w:rFonts w:ascii="Times New Roman" w:eastAsia="Calibri" w:hAnsi="Times New Roman" w:cs="Times New Roman"/>
                <w:sz w:val="18"/>
                <w:szCs w:val="18"/>
              </w:rPr>
              <w:t>.  Предложить рассмотреть траву, послушать загадку о ней. Выявить свойства травы. Формировать представления о взаимосвязях.</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Коммуникативная </w:t>
            </w:r>
          </w:p>
        </w:tc>
        <w:tc>
          <w:tcPr>
            <w:tcW w:w="7797" w:type="dxa"/>
          </w:tcPr>
          <w:p w:rsidR="00AA3E40" w:rsidRPr="004857A1" w:rsidRDefault="00AA3E40" w:rsidP="00AA3E40">
            <w:pPr>
              <w:pStyle w:val="a8"/>
              <w:shd w:val="clear" w:color="auto" w:fill="FFFFFF"/>
              <w:spacing w:before="0" w:beforeAutospacing="0" w:after="0" w:afterAutospacing="0"/>
              <w:rPr>
                <w:color w:val="111115"/>
                <w:sz w:val="18"/>
                <w:szCs w:val="18"/>
              </w:rPr>
            </w:pPr>
            <w:r w:rsidRPr="004857A1">
              <w:rPr>
                <w:b/>
                <w:color w:val="111115"/>
                <w:sz w:val="18"/>
                <w:szCs w:val="18"/>
                <w:bdr w:val="none" w:sz="0" w:space="0" w:color="auto" w:frame="1"/>
              </w:rPr>
              <w:t>Беседа-рассуждение «Чему я научился?»</w:t>
            </w:r>
            <w:r w:rsidRPr="004857A1">
              <w:rPr>
                <w:color w:val="111115"/>
                <w:sz w:val="18"/>
                <w:szCs w:val="18"/>
              </w:rPr>
              <w:t xml:space="preserve"> </w:t>
            </w:r>
            <w:r w:rsidRPr="004857A1">
              <w:rPr>
                <w:color w:val="111115"/>
                <w:sz w:val="18"/>
                <w:szCs w:val="18"/>
                <w:bdr w:val="none" w:sz="0" w:space="0" w:color="auto" w:frame="1"/>
              </w:rPr>
              <w:t>Развивать умение оценивать себя, свои способности и умения, учить высказывать свои мысли и слушать других.</w:t>
            </w:r>
          </w:p>
          <w:p w:rsidR="00AA3E40" w:rsidRPr="004857A1" w:rsidRDefault="00AA3E40" w:rsidP="00AA3E40">
            <w:pPr>
              <w:spacing w:after="0"/>
              <w:jc w:val="both"/>
              <w:rPr>
                <w:rFonts w:ascii="Times New Roman" w:eastAsia="Calibri" w:hAnsi="Times New Roman" w:cs="Times New Roman"/>
                <w:i/>
                <w:sz w:val="18"/>
                <w:szCs w:val="18"/>
              </w:rPr>
            </w:pPr>
            <w:r w:rsidRPr="004857A1">
              <w:rPr>
                <w:rFonts w:ascii="Times New Roman" w:eastAsia="Calibri" w:hAnsi="Times New Roman" w:cs="Times New Roman"/>
                <w:b/>
                <w:sz w:val="18"/>
                <w:szCs w:val="18"/>
              </w:rPr>
              <w:t>Беседа «Солнце, воздух и вода - наши верные друзья».</w:t>
            </w:r>
            <w:r w:rsidRPr="004857A1">
              <w:rPr>
                <w:rFonts w:ascii="Times New Roman" w:eastAsia="Calibri" w:hAnsi="Times New Roman" w:cs="Times New Roman"/>
                <w:sz w:val="18"/>
                <w:szCs w:val="18"/>
              </w:rPr>
              <w:t xml:space="preserve"> Развивать разговорную речь, свободное общение с взрослыми и сверстниками. Продолжать работу с детьми по укреплению своего здоровья в процессе общения с природой. Развивать внимание, память, двигательную активность. </w:t>
            </w:r>
            <w:r w:rsidRPr="004857A1">
              <w:rPr>
                <w:rFonts w:ascii="Times New Roman" w:eastAsia="Calibri" w:hAnsi="Times New Roman" w:cs="Times New Roman"/>
                <w:b/>
                <w:sz w:val="18"/>
                <w:szCs w:val="18"/>
              </w:rPr>
              <w:t>Сл./и «Составь рассказ».</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Развивать связную речь с использованием опорных предметных картинок. Упражнять в  изменении существительных по числам.</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Двигательная </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Игра в «Футбол» - </w:t>
            </w:r>
            <w:r w:rsidRPr="004857A1">
              <w:rPr>
                <w:rFonts w:ascii="Times New Roman" w:eastAsia="Calibri" w:hAnsi="Times New Roman" w:cs="Times New Roman"/>
                <w:sz w:val="18"/>
                <w:szCs w:val="18"/>
              </w:rPr>
              <w:t xml:space="preserve">развивать ловкость, быстроту, координацию движений, ориентировку в пространстве.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П./и «Подбрось и поймай»</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-упражнять в подбрасывании и ловле мяча.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П./и «Не попадись»</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 упражнять детей в прыжках через препятствие. Развивать быстроту, ловкость, выносливость, внимание.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П./и «Баба Яга»</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 учить детей не обижаться на дразнилки, упражнять в прыжках на одной ноге, развивать быстроту.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lastRenderedPageBreak/>
              <w:t>М. п. и. «Да и нет».</w:t>
            </w:r>
            <w:r w:rsidRPr="004857A1">
              <w:rPr>
                <w:rFonts w:ascii="Times New Roman" w:eastAsia="Calibri" w:hAnsi="Times New Roman" w:cs="Times New Roman"/>
                <w:sz w:val="18"/>
                <w:szCs w:val="18"/>
              </w:rPr>
              <w:t xml:space="preserve">  Развивать внимание, быстроту мышления, двигательную реакцию, интерес к игре.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hAnsi="Times New Roman" w:cs="Times New Roman"/>
                <w:b/>
                <w:sz w:val="18"/>
                <w:szCs w:val="18"/>
              </w:rPr>
              <w:t xml:space="preserve">Спортивная игра: «Бадминтон». </w:t>
            </w:r>
            <w:r w:rsidRPr="004857A1">
              <w:rPr>
                <w:rFonts w:ascii="Times New Roman" w:hAnsi="Times New Roman" w:cs="Times New Roman"/>
                <w:sz w:val="18"/>
                <w:szCs w:val="18"/>
              </w:rPr>
              <w:t>Совершенствовать выполнение детьми элементов игры. Формировать умение регулировать силу и направление удара. Развивать глазомер.</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lastRenderedPageBreak/>
              <w:t>Игровая деятельность</w:t>
            </w:r>
          </w:p>
        </w:tc>
        <w:tc>
          <w:tcPr>
            <w:tcW w:w="7797" w:type="dxa"/>
          </w:tcPr>
          <w:p w:rsidR="00AA3E40" w:rsidRPr="004857A1" w:rsidRDefault="00AA3E40" w:rsidP="00AA3E40">
            <w:pPr>
              <w:spacing w:after="0"/>
              <w:jc w:val="both"/>
              <w:rPr>
                <w:rFonts w:ascii="Times New Roman" w:hAnsi="Times New Roman" w:cs="Times New Roman"/>
                <w:sz w:val="18"/>
                <w:szCs w:val="18"/>
              </w:rPr>
            </w:pP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b/>
                <w:sz w:val="18"/>
                <w:szCs w:val="18"/>
              </w:rPr>
              <w:t xml:space="preserve">С. р. игра </w:t>
            </w:r>
            <w:r w:rsidRPr="004857A1">
              <w:rPr>
                <w:rFonts w:ascii="Times New Roman" w:hAnsi="Times New Roman" w:cs="Times New Roman"/>
                <w:b/>
                <w:sz w:val="18"/>
                <w:szCs w:val="18"/>
              </w:rPr>
              <w:t>«Спасатели».</w:t>
            </w:r>
            <w:r w:rsidRPr="004857A1">
              <w:rPr>
                <w:rFonts w:ascii="Times New Roman" w:hAnsi="Times New Roman" w:cs="Times New Roman"/>
                <w:sz w:val="18"/>
                <w:szCs w:val="18"/>
              </w:rPr>
              <w:t xml:space="preserve"> </w:t>
            </w:r>
            <w:r w:rsidRPr="004857A1">
              <w:rPr>
                <w:rFonts w:ascii="Times New Roman" w:hAnsi="Times New Roman" w:cs="Times New Roman"/>
                <w:b/>
                <w:sz w:val="18"/>
                <w:szCs w:val="18"/>
              </w:rPr>
              <w:t xml:space="preserve"> </w:t>
            </w:r>
            <w:r w:rsidRPr="004857A1">
              <w:rPr>
                <w:rFonts w:ascii="Times New Roman" w:hAnsi="Times New Roman" w:cs="Times New Roman"/>
                <w:sz w:val="18"/>
                <w:szCs w:val="18"/>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распределять роли </w:t>
            </w:r>
            <w:r w:rsidRPr="004857A1">
              <w:rPr>
                <w:rFonts w:ascii="Times New Roman" w:hAnsi="Times New Roman" w:cs="Times New Roman"/>
                <w:iCs/>
                <w:sz w:val="18"/>
                <w:szCs w:val="18"/>
              </w:rPr>
              <w:t>(диспетчер, пожарный, водитель, пострадавшие, скорая помощь)</w:t>
            </w:r>
            <w:r w:rsidRPr="004857A1">
              <w:rPr>
                <w:rFonts w:ascii="Times New Roman" w:hAnsi="Times New Roman" w:cs="Times New Roman"/>
                <w:sz w:val="18"/>
                <w:szCs w:val="18"/>
              </w:rPr>
              <w:t>, выполнять игровые действия, поступать в соответствии с правилами и общим игровым замыслом. Воспитывать дружеские взаимоотношения между детьми.</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Настольно-печатные игры.</w:t>
            </w:r>
            <w:r w:rsidRPr="004857A1">
              <w:rPr>
                <w:rFonts w:ascii="Times New Roman" w:eastAsia="Calibri" w:hAnsi="Times New Roman" w:cs="Times New Roman"/>
                <w:sz w:val="18"/>
                <w:szCs w:val="18"/>
              </w:rPr>
              <w:t xml:space="preserve"> Выкладывание из счетных палочек рисунков по образцу. Учить овладевать пространственными представлениями.</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Развивать зрительное внимание, память, мелкую моторику рук. Формировать игровую активность.</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Развивающие игры с палочками Кюизенера «Цветные числа».</w:t>
            </w:r>
            <w:r w:rsidRPr="004857A1">
              <w:rPr>
                <w:rFonts w:ascii="Times New Roman" w:eastAsia="Calibri" w:hAnsi="Times New Roman" w:cs="Times New Roman"/>
                <w:sz w:val="18"/>
                <w:szCs w:val="18"/>
              </w:rPr>
              <w:t xml:space="preserve"> Закрепить счёт в пределах 10. Упражнять в умении соотносить количество предметов с цифрой. Развивать внимание, память, логическое мышление.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Творческая игра.</w:t>
            </w:r>
            <w:r w:rsidRPr="004857A1">
              <w:rPr>
                <w:rFonts w:ascii="Times New Roman" w:eastAsia="Calibri" w:hAnsi="Times New Roman" w:cs="Times New Roman"/>
                <w:i/>
                <w:sz w:val="18"/>
                <w:szCs w:val="18"/>
              </w:rPr>
              <w:t xml:space="preserve">  </w:t>
            </w:r>
            <w:r w:rsidRPr="004857A1">
              <w:rPr>
                <w:rFonts w:ascii="Times New Roman" w:eastAsia="Calibri" w:hAnsi="Times New Roman" w:cs="Times New Roman"/>
                <w:sz w:val="18"/>
                <w:szCs w:val="18"/>
              </w:rPr>
              <w:t xml:space="preserve">Продолжать формировать умение согласовывать свои действия с действиями партнеров. Развивать умения детей отражать отношения и взаимодействие взрослых друг с другом, опираясь на ранее полученные знания. </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Трудовая деятельность</w:t>
            </w:r>
          </w:p>
        </w:tc>
        <w:tc>
          <w:tcPr>
            <w:tcW w:w="7797" w:type="dxa"/>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Труд в уголке природы: «Протираем листочки».</w:t>
            </w:r>
            <w:r w:rsidRPr="004857A1">
              <w:rPr>
                <w:rFonts w:ascii="Times New Roman" w:eastAsia="Calibri" w:hAnsi="Times New Roman" w:cs="Times New Roman"/>
                <w:sz w:val="18"/>
                <w:szCs w:val="18"/>
              </w:rPr>
              <w:t>Учить выбирать растения, нуждающиеся в уходе, определять необходимые действия по уходу за ними. Воспитывать ответственность</w:t>
            </w:r>
            <w:r w:rsidRPr="004857A1">
              <w:rPr>
                <w:rFonts w:ascii="Times New Roman" w:eastAsia="Calibri" w:hAnsi="Times New Roman" w:cs="Times New Roman"/>
                <w:i/>
                <w:sz w:val="18"/>
                <w:szCs w:val="18"/>
              </w:rPr>
              <w:t>.</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Труд в природе: «Уход за цветами на клумбе». </w:t>
            </w:r>
            <w:r w:rsidRPr="004857A1">
              <w:rPr>
                <w:rFonts w:ascii="Times New Roman" w:eastAsia="Calibri" w:hAnsi="Times New Roman" w:cs="Times New Roman"/>
                <w:sz w:val="18"/>
                <w:szCs w:val="18"/>
              </w:rPr>
              <w:t>Закрепить навыки ухода за растениями. Сформировать желание выращивать растения своими руками, умножать красоту окружающего мира.</w:t>
            </w:r>
          </w:p>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r w:rsidRPr="004857A1">
              <w:rPr>
                <w:rFonts w:ascii="Times New Roman" w:eastAsia="Calibri" w:hAnsi="Times New Roman" w:cs="Times New Roman"/>
                <w:b/>
                <w:sz w:val="18"/>
                <w:szCs w:val="18"/>
              </w:rPr>
              <w:t>Дежурство по столовой:</w:t>
            </w:r>
            <w:r w:rsidRPr="004857A1">
              <w:rPr>
                <w:rFonts w:ascii="Times New Roman" w:eastAsia="Calibri" w:hAnsi="Times New Roman" w:cs="Times New Roman"/>
                <w:sz w:val="18"/>
                <w:szCs w:val="18"/>
              </w:rPr>
              <w:t xml:space="preserve"> </w:t>
            </w:r>
            <w:r w:rsidRPr="004857A1">
              <w:rPr>
                <w:rFonts w:ascii="Times New Roman" w:hAnsi="Times New Roman" w:cs="Times New Roman"/>
                <w:sz w:val="18"/>
                <w:szCs w:val="18"/>
              </w:rPr>
              <w:t xml:space="preserve">Учить детей последовательно и аккуратно накрывать на стол. </w:t>
            </w:r>
          </w:p>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Хозяйственно- бытовой труд: «Протираем конструктор».</w:t>
            </w:r>
            <w:r w:rsidRPr="004857A1">
              <w:rPr>
                <w:rFonts w:ascii="Times New Roman" w:eastAsia="Calibri" w:hAnsi="Times New Roman" w:cs="Times New Roman"/>
                <w:sz w:val="18"/>
                <w:szCs w:val="18"/>
              </w:rPr>
              <w:t xml:space="preserve"> Совершенствовать выполнение детьми соответствующих трудовых операций. Формировать умение договариваться о распределении коллективной работы.</w:t>
            </w:r>
          </w:p>
          <w:p w:rsidR="00AA3E40" w:rsidRPr="004857A1" w:rsidRDefault="00AA3E40" w:rsidP="00AA3E40">
            <w:pPr>
              <w:shd w:val="clear" w:color="auto" w:fill="FFFFFF"/>
              <w:spacing w:before="5" w:after="0" w:line="233" w:lineRule="exact"/>
              <w:ind w:right="22"/>
              <w:jc w:val="both"/>
              <w:rPr>
                <w:rFonts w:ascii="Times New Roman" w:hAnsi="Times New Roman" w:cs="Times New Roman"/>
                <w:sz w:val="18"/>
                <w:szCs w:val="18"/>
              </w:rPr>
            </w:pP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Конструирование </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Игры с металлическим конструктором.  </w:t>
            </w:r>
            <w:r w:rsidRPr="004857A1">
              <w:rPr>
                <w:rFonts w:ascii="Times New Roman" w:eastAsia="Calibri" w:hAnsi="Times New Roman" w:cs="Times New Roman"/>
                <w:sz w:val="18"/>
                <w:szCs w:val="18"/>
              </w:rPr>
              <w:t>Закреплять навыки коллективной работы; умение распределять – кто какую модель будет строить, работать в соответствии с общим замыслом, не мешая друг другу</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Изобразительная </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Рисование. По замыслу. </w:t>
            </w:r>
            <w:r w:rsidRPr="004857A1">
              <w:rPr>
                <w:rFonts w:ascii="Times New Roman" w:eastAsia="Calibri" w:hAnsi="Times New Roman" w:cs="Times New Roman"/>
                <w:sz w:val="18"/>
                <w:szCs w:val="18"/>
              </w:rPr>
              <w:t>Учить самостоятельно, выбирать содержание, располагать предметы, передавать несложный сюжет. Упражнять в умении аккуратно закрашивать, используя приемы штриховки сверху в низ. Развивать воображение. Воспитывать интерес к занятию</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Музыкальная </w:t>
            </w:r>
          </w:p>
        </w:tc>
        <w:tc>
          <w:tcPr>
            <w:tcW w:w="7797" w:type="dxa"/>
          </w:tcPr>
          <w:p w:rsidR="00AA3E40" w:rsidRPr="004857A1" w:rsidRDefault="00AA3E40" w:rsidP="00AA3E40">
            <w:pPr>
              <w:spacing w:after="0"/>
              <w:jc w:val="both"/>
              <w:rPr>
                <w:rFonts w:ascii="Times New Roman" w:eastAsia="Calibri" w:hAnsi="Times New Roman" w:cs="Times New Roman"/>
                <w:sz w:val="18"/>
                <w:szCs w:val="18"/>
              </w:rPr>
            </w:pPr>
            <w:r w:rsidRPr="004857A1">
              <w:rPr>
                <w:rFonts w:ascii="Times New Roman" w:eastAsia="Calibri" w:hAnsi="Times New Roman" w:cs="Times New Roman"/>
                <w:b/>
                <w:sz w:val="18"/>
                <w:szCs w:val="18"/>
              </w:rPr>
              <w:t xml:space="preserve">Слушание: Д. Шостакович «Марш». </w:t>
            </w:r>
            <w:r w:rsidRPr="004857A1">
              <w:rPr>
                <w:rFonts w:ascii="Times New Roman" w:eastAsia="Calibri" w:hAnsi="Times New Roman" w:cs="Times New Roman"/>
                <w:sz w:val="18"/>
                <w:szCs w:val="18"/>
              </w:rPr>
              <w:t>Учить определять жанр и характер музыкального произведения</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Восприятие х. л.  и фольклора</w:t>
            </w:r>
          </w:p>
        </w:tc>
        <w:tc>
          <w:tcPr>
            <w:tcW w:w="7797" w:type="dxa"/>
            <w:vAlign w:val="center"/>
          </w:tcPr>
          <w:p w:rsidR="00AA3E40" w:rsidRPr="004857A1" w:rsidRDefault="00AA3E40" w:rsidP="00AA3E40">
            <w:pPr>
              <w:spacing w:after="0"/>
              <w:jc w:val="both"/>
              <w:rPr>
                <w:rFonts w:ascii="Times New Roman" w:eastAsia="Calibri" w:hAnsi="Times New Roman" w:cs="Times New Roman"/>
                <w:b/>
                <w:sz w:val="18"/>
                <w:szCs w:val="18"/>
              </w:rPr>
            </w:pPr>
            <w:r w:rsidRPr="004857A1">
              <w:rPr>
                <w:rFonts w:ascii="Times New Roman" w:eastAsia="Calibri" w:hAnsi="Times New Roman" w:cs="Times New Roman"/>
                <w:b/>
                <w:sz w:val="18"/>
                <w:szCs w:val="18"/>
              </w:rPr>
              <w:t xml:space="preserve">Чтение рассказа М. Пришвина «Роса». </w:t>
            </w:r>
            <w:r w:rsidRPr="004857A1">
              <w:rPr>
                <w:rFonts w:ascii="Times New Roman" w:eastAsia="Calibri" w:hAnsi="Times New Roman" w:cs="Times New Roman"/>
                <w:sz w:val="18"/>
                <w:szCs w:val="18"/>
              </w:rPr>
              <w:t>Учить внимательно, слушать произведение, высказывать свое отношение к содержанию, воспитывать любовь к природе.</w:t>
            </w:r>
          </w:p>
        </w:tc>
      </w:tr>
      <w:tr w:rsidR="00AA3E40" w:rsidRPr="004857A1" w:rsidTr="00AA3E40">
        <w:tc>
          <w:tcPr>
            <w:tcW w:w="2376" w:type="dxa"/>
          </w:tcPr>
          <w:p w:rsidR="00AA3E40" w:rsidRPr="004857A1" w:rsidRDefault="00AA3E40" w:rsidP="00AA3E40">
            <w:pPr>
              <w:spacing w:after="0"/>
              <w:jc w:val="center"/>
              <w:rPr>
                <w:rFonts w:ascii="Times New Roman" w:eastAsia="Calibri" w:hAnsi="Times New Roman" w:cs="Times New Roman"/>
                <w:b/>
                <w:sz w:val="18"/>
                <w:szCs w:val="18"/>
              </w:rPr>
            </w:pPr>
            <w:r w:rsidRPr="004857A1">
              <w:rPr>
                <w:rFonts w:ascii="Times New Roman" w:eastAsia="Calibri" w:hAnsi="Times New Roman" w:cs="Times New Roman"/>
                <w:b/>
                <w:sz w:val="18"/>
                <w:szCs w:val="18"/>
              </w:rPr>
              <w:t>Социокультурные истоки</w:t>
            </w:r>
          </w:p>
        </w:tc>
        <w:tc>
          <w:tcPr>
            <w:tcW w:w="7797" w:type="dxa"/>
            <w:vAlign w:val="center"/>
          </w:tcPr>
          <w:p w:rsidR="00AA3E40" w:rsidRPr="004857A1" w:rsidRDefault="00AA3E40" w:rsidP="00AA3E40">
            <w:pPr>
              <w:spacing w:after="0"/>
              <w:jc w:val="both"/>
              <w:rPr>
                <w:rFonts w:ascii="Times New Roman" w:eastAsia="Calibri" w:hAnsi="Times New Roman" w:cs="Times New Roman"/>
                <w:b/>
                <w:sz w:val="18"/>
                <w:szCs w:val="18"/>
              </w:rPr>
            </w:pPr>
            <w:r w:rsidRPr="00297DE9">
              <w:rPr>
                <w:rFonts w:ascii="Times New Roman" w:hAnsi="Times New Roman" w:cs="Times New Roman"/>
                <w:b/>
                <w:sz w:val="18"/>
                <w:szCs w:val="18"/>
              </w:rPr>
              <w:t>Игровая деятельность</w:t>
            </w:r>
            <w:r w:rsidRPr="004857A1">
              <w:rPr>
                <w:rFonts w:ascii="Times New Roman" w:hAnsi="Times New Roman" w:cs="Times New Roman"/>
                <w:sz w:val="18"/>
                <w:szCs w:val="18"/>
              </w:rPr>
              <w:t>. Русские народные игры: «Горелки», «Заря – зоренька», «Золотые ворота», «Заря – заряница», «Жмурки», «На горе – то калина».</w:t>
            </w:r>
          </w:p>
        </w:tc>
      </w:tr>
    </w:tbl>
    <w:p w:rsidR="00AA3E40" w:rsidRPr="008E5CE6" w:rsidRDefault="00AA3E40" w:rsidP="009635DD">
      <w:pPr>
        <w:tabs>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B2077C" w:rsidRPr="009635DD" w:rsidRDefault="00B2077C" w:rsidP="009635DD">
      <w:pPr>
        <w:pStyle w:val="55"/>
        <w:keepNext/>
        <w:keepLines/>
        <w:numPr>
          <w:ilvl w:val="0"/>
          <w:numId w:val="8"/>
        </w:numPr>
        <w:shd w:val="clear" w:color="auto" w:fill="auto"/>
        <w:tabs>
          <w:tab w:val="left" w:pos="2101"/>
        </w:tabs>
        <w:ind w:left="0" w:firstLine="709"/>
        <w:jc w:val="center"/>
        <w:rPr>
          <w:color w:val="auto"/>
          <w:sz w:val="24"/>
          <w:szCs w:val="24"/>
        </w:rPr>
      </w:pPr>
      <w:bookmarkStart w:id="31" w:name="bookmark45"/>
      <w:bookmarkStart w:id="32" w:name="bookmark46"/>
      <w:r w:rsidRPr="009635DD">
        <w:rPr>
          <w:color w:val="auto"/>
          <w:sz w:val="24"/>
          <w:szCs w:val="24"/>
          <w:u w:val="single"/>
        </w:rPr>
        <w:t>Взаимодействие взрослых с детьми</w:t>
      </w:r>
      <w:bookmarkEnd w:id="31"/>
      <w:bookmarkEnd w:id="32"/>
    </w:p>
    <w:p w:rsidR="00B2077C" w:rsidRPr="009635DD" w:rsidRDefault="00B2077C" w:rsidP="009635DD">
      <w:pPr>
        <w:pStyle w:val="a3"/>
        <w:widowControl w:val="0"/>
        <w:numPr>
          <w:ilvl w:val="0"/>
          <w:numId w:val="15"/>
        </w:numPr>
        <w:autoSpaceDE w:val="0"/>
        <w:autoSpaceDN w:val="0"/>
        <w:adjustRightInd w:val="0"/>
        <w:ind w:left="0" w:firstLine="709"/>
        <w:jc w:val="both"/>
      </w:pPr>
      <w:r w:rsidRPr="009635DD">
        <w:t>Формы, способы, методы и средства реализации программы, которые отражают следующие аспекты образовательной среды:</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характер взаимодействия с педагогическим работником;</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характер взаимодействия с другими детьми;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система отношений ребенка к миру, к другим людям, к себе самому.</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w:t>
      </w:r>
      <w:r w:rsidRPr="009635DD">
        <w:rPr>
          <w:rFonts w:ascii="Times New Roman" w:hAnsi="Times New Roman" w:cs="Times New Roman"/>
          <w:sz w:val="24"/>
          <w:szCs w:val="24"/>
        </w:rPr>
        <w:lastRenderedPageBreak/>
        <w:t>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w:t>
      </w:r>
      <w:r w:rsidRPr="009635DD">
        <w:rPr>
          <w:rFonts w:ascii="Times New Roman" w:hAnsi="Times New Roman"/>
          <w:sz w:val="24"/>
          <w:szCs w:val="24"/>
        </w:rPr>
        <w:softHyphen/>
        <w:t>познавательного и предпосылок для внеситуативно-личностного общения. Взрослый не подгоняет ребенка под какой-</w:t>
      </w:r>
      <w:r w:rsidRPr="009635DD">
        <w:rPr>
          <w:rFonts w:ascii="Times New Roman" w:hAnsi="Times New Roman"/>
          <w:sz w:val="24"/>
          <w:szCs w:val="24"/>
        </w:rPr>
        <w:lastRenderedPageBreak/>
        <w:t>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B2077C" w:rsidRPr="009635DD" w:rsidRDefault="002C6BA4"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Несмотря на то, что в А</w:t>
      </w:r>
      <w:r w:rsidR="00B2077C" w:rsidRPr="009635DD">
        <w:rPr>
          <w:rFonts w:ascii="Times New Roman" w:hAnsi="Times New Roman"/>
          <w:sz w:val="24"/>
          <w:szCs w:val="24"/>
        </w:rPr>
        <w:t xml:space="preserve">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sidR="00B2077C" w:rsidRPr="009635DD">
        <w:rPr>
          <w:rFonts w:ascii="Times New Roman" w:hAnsi="Times New Roman"/>
          <w:i/>
          <w:iCs/>
          <w:sz w:val="24"/>
          <w:szCs w:val="24"/>
        </w:rPr>
        <w:t>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w:t>
      </w:r>
      <w:r w:rsidR="00B2077C" w:rsidRPr="009635DD">
        <w:rPr>
          <w:rFonts w:ascii="Times New Roman" w:hAnsi="Times New Roman"/>
          <w:sz w:val="24"/>
          <w:szCs w:val="24"/>
        </w:rPr>
        <w:t xml:space="preserve">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B2077C" w:rsidRPr="009635DD" w:rsidRDefault="00B2077C" w:rsidP="009635DD">
      <w:pPr>
        <w:pStyle w:val="1a"/>
        <w:shd w:val="clear" w:color="auto" w:fill="auto"/>
        <w:tabs>
          <w:tab w:val="left" w:pos="1134"/>
        </w:tabs>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B2077C" w:rsidRPr="009635DD" w:rsidRDefault="00B2077C" w:rsidP="009635DD">
      <w:pPr>
        <w:pStyle w:val="1a"/>
        <w:widowControl w:val="0"/>
        <w:numPr>
          <w:ilvl w:val="0"/>
          <w:numId w:val="9"/>
        </w:numPr>
        <w:shd w:val="clear" w:color="auto" w:fill="auto"/>
        <w:tabs>
          <w:tab w:val="left" w:pos="1134"/>
          <w:tab w:val="left" w:pos="1938"/>
        </w:tabs>
        <w:spacing w:line="240" w:lineRule="auto"/>
        <w:ind w:firstLine="709"/>
        <w:jc w:val="both"/>
        <w:rPr>
          <w:rFonts w:ascii="Times New Roman" w:hAnsi="Times New Roman"/>
          <w:sz w:val="24"/>
          <w:szCs w:val="24"/>
        </w:rPr>
      </w:pPr>
      <w:r w:rsidRPr="009635DD">
        <w:rPr>
          <w:rFonts w:ascii="Times New Roman" w:hAnsi="Times New Roman"/>
          <w:sz w:val="24"/>
          <w:szCs w:val="24"/>
        </w:rPr>
        <w:t>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Корректно и гуманно оценивая динамику продвижения ребенка, реально представлять дальнейшие возможности развития и социальной адаптации.</w:t>
      </w:r>
    </w:p>
    <w:p w:rsidR="00B2077C" w:rsidRPr="009635DD" w:rsidRDefault="00B2077C" w:rsidP="009635DD">
      <w:pPr>
        <w:pStyle w:val="1a"/>
        <w:widowControl w:val="0"/>
        <w:numPr>
          <w:ilvl w:val="0"/>
          <w:numId w:val="9"/>
        </w:numPr>
        <w:shd w:val="clear" w:color="auto" w:fill="auto"/>
        <w:tabs>
          <w:tab w:val="left" w:pos="1134"/>
          <w:tab w:val="left" w:pos="1938"/>
        </w:tabs>
        <w:spacing w:line="240" w:lineRule="auto"/>
        <w:ind w:firstLine="709"/>
        <w:jc w:val="both"/>
        <w:rPr>
          <w:rFonts w:ascii="Times New Roman" w:hAnsi="Times New Roman"/>
          <w:sz w:val="24"/>
          <w:szCs w:val="24"/>
        </w:rPr>
      </w:pPr>
      <w:r w:rsidRPr="009635DD">
        <w:rPr>
          <w:rFonts w:ascii="Times New Roman" w:hAnsi="Times New Roman"/>
          <w:sz w:val="24"/>
          <w:szCs w:val="24"/>
        </w:rPr>
        <w:t>Весь персонал, работающий с ребенком, должен соблюдать профессиональную этику.</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B2077C" w:rsidRPr="009635DD" w:rsidRDefault="00B2077C" w:rsidP="009635DD">
      <w:pPr>
        <w:pStyle w:val="1a"/>
        <w:widowControl w:val="0"/>
        <w:numPr>
          <w:ilvl w:val="0"/>
          <w:numId w:val="9"/>
        </w:numPr>
        <w:shd w:val="clear" w:color="auto" w:fill="auto"/>
        <w:tabs>
          <w:tab w:val="left" w:pos="1134"/>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Стимулировать умственное и эмоциональное развитие с опорой на психическое состояние радости, спокойствия.</w:t>
      </w:r>
    </w:p>
    <w:p w:rsidR="00B2077C" w:rsidRPr="009635DD" w:rsidRDefault="00B2077C" w:rsidP="009635DD">
      <w:pPr>
        <w:pStyle w:val="1a"/>
        <w:widowControl w:val="0"/>
        <w:numPr>
          <w:ilvl w:val="0"/>
          <w:numId w:val="9"/>
        </w:numPr>
        <w:shd w:val="clear" w:color="auto" w:fill="auto"/>
        <w:tabs>
          <w:tab w:val="left" w:pos="1134"/>
          <w:tab w:val="left" w:pos="2068"/>
        </w:tabs>
        <w:spacing w:line="240" w:lineRule="auto"/>
        <w:ind w:firstLine="709"/>
        <w:jc w:val="both"/>
        <w:rPr>
          <w:rFonts w:ascii="Times New Roman" w:hAnsi="Times New Roman"/>
          <w:sz w:val="24"/>
          <w:szCs w:val="24"/>
        </w:rPr>
      </w:pPr>
      <w:r w:rsidRPr="009635DD">
        <w:rPr>
          <w:rFonts w:ascii="Times New Roman" w:hAnsi="Times New Roman"/>
          <w:sz w:val="24"/>
          <w:szCs w:val="24"/>
        </w:rPr>
        <w:t>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B2077C" w:rsidRPr="009635DD" w:rsidRDefault="00B2077C" w:rsidP="009635DD">
      <w:pPr>
        <w:pStyle w:val="1a"/>
        <w:shd w:val="clear" w:color="auto" w:fill="auto"/>
        <w:tabs>
          <w:tab w:val="left" w:pos="1134"/>
          <w:tab w:val="left" w:pos="2068"/>
        </w:tabs>
        <w:spacing w:line="240" w:lineRule="auto"/>
        <w:ind w:firstLine="709"/>
        <w:jc w:val="both"/>
        <w:rPr>
          <w:rFonts w:ascii="Times New Roman" w:hAnsi="Times New Roman"/>
          <w:sz w:val="24"/>
          <w:szCs w:val="24"/>
        </w:rPr>
      </w:pPr>
    </w:p>
    <w:p w:rsidR="00B2077C" w:rsidRPr="009635DD" w:rsidRDefault="00B2077C" w:rsidP="009635DD">
      <w:pPr>
        <w:pStyle w:val="55"/>
        <w:keepNext/>
        <w:keepLines/>
        <w:numPr>
          <w:ilvl w:val="0"/>
          <w:numId w:val="8"/>
        </w:numPr>
        <w:shd w:val="clear" w:color="auto" w:fill="auto"/>
        <w:tabs>
          <w:tab w:val="left" w:pos="1134"/>
          <w:tab w:val="left" w:pos="2151"/>
        </w:tabs>
        <w:ind w:left="0" w:firstLine="709"/>
        <w:jc w:val="both"/>
        <w:rPr>
          <w:color w:val="auto"/>
          <w:sz w:val="24"/>
          <w:szCs w:val="24"/>
        </w:rPr>
      </w:pPr>
      <w:bookmarkStart w:id="33" w:name="bookmark48"/>
      <w:bookmarkStart w:id="34" w:name="bookmark49"/>
      <w:bookmarkStart w:id="35" w:name="bookmark47"/>
      <w:r w:rsidRPr="009635DD">
        <w:rPr>
          <w:color w:val="auto"/>
          <w:sz w:val="24"/>
          <w:szCs w:val="24"/>
          <w:u w:val="single"/>
        </w:rPr>
        <w:t>Взаимодействие педагогического коллектива с семьями дошкольников с задержкой психического развития</w:t>
      </w:r>
      <w:bookmarkEnd w:id="33"/>
      <w:bookmarkEnd w:id="34"/>
      <w:bookmarkEnd w:id="35"/>
    </w:p>
    <w:p w:rsidR="00B2077C" w:rsidRPr="009635DD" w:rsidRDefault="00B2077C" w:rsidP="009635DD">
      <w:pPr>
        <w:pStyle w:val="a3"/>
        <w:autoSpaceDE w:val="0"/>
        <w:autoSpaceDN w:val="0"/>
        <w:adjustRightInd w:val="0"/>
        <w:ind w:left="0" w:firstLine="709"/>
        <w:jc w:val="both"/>
      </w:pPr>
      <w:r w:rsidRPr="009635DD">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B2077C" w:rsidRPr="009635DD" w:rsidRDefault="00B2077C" w:rsidP="009635DD">
      <w:pPr>
        <w:spacing w:after="0" w:line="240" w:lineRule="auto"/>
        <w:ind w:firstLine="709"/>
        <w:jc w:val="right"/>
        <w:rPr>
          <w:rFonts w:ascii="Times New Roman" w:hAnsi="Times New Roman" w:cs="Times New Roman"/>
          <w:sz w:val="24"/>
          <w:szCs w:val="24"/>
        </w:rPr>
      </w:pPr>
      <w:r w:rsidRPr="009635DD">
        <w:rPr>
          <w:rFonts w:ascii="Times New Roman" w:hAnsi="Times New Roman" w:cs="Times New Roman"/>
          <w:noProof/>
          <w:sz w:val="24"/>
          <w:szCs w:val="24"/>
          <w:lang w:eastAsia="ru-RU"/>
        </w:rPr>
        <w:lastRenderedPageBreak/>
        <w:drawing>
          <wp:inline distT="0" distB="0" distL="0" distR="0">
            <wp:extent cx="5514975" cy="2700655"/>
            <wp:effectExtent l="0" t="0" r="9525" b="4445"/>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tretch/>
                  </pic:blipFill>
                  <pic:spPr>
                    <a:xfrm>
                      <a:off x="0" y="0"/>
                      <a:ext cx="5514975" cy="2700655"/>
                    </a:xfrm>
                    <a:prstGeom prst="rect">
                      <a:avLst/>
                    </a:prstGeom>
                  </pic:spPr>
                </pic:pic>
              </a:graphicData>
            </a:graphic>
          </wp:inline>
        </w:drawing>
      </w:r>
    </w:p>
    <w:p w:rsidR="00B2077C" w:rsidRPr="009635DD" w:rsidRDefault="00B2077C" w:rsidP="009635DD">
      <w:pPr>
        <w:spacing w:after="0" w:line="240" w:lineRule="auto"/>
        <w:ind w:firstLine="709"/>
        <w:rPr>
          <w:rFonts w:ascii="Times New Roman" w:hAnsi="Times New Roman" w:cs="Times New Roman"/>
          <w:sz w:val="24"/>
          <w:szCs w:val="24"/>
        </w:rPr>
      </w:pPr>
    </w:p>
    <w:p w:rsidR="00B2077C" w:rsidRPr="009635DD" w:rsidRDefault="00B2077C"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b/>
          <w:bCs/>
          <w:sz w:val="24"/>
          <w:szCs w:val="24"/>
        </w:rPr>
        <w:t>Формы организации психолого-педагогической помощи семье</w:t>
      </w:r>
    </w:p>
    <w:p w:rsidR="00B2077C" w:rsidRPr="009635DD" w:rsidRDefault="00B2077C" w:rsidP="009635DD">
      <w:pPr>
        <w:pStyle w:val="55"/>
        <w:keepNext/>
        <w:keepLines/>
        <w:shd w:val="clear" w:color="auto" w:fill="auto"/>
        <w:tabs>
          <w:tab w:val="left" w:pos="1542"/>
        </w:tabs>
        <w:ind w:left="0" w:firstLine="709"/>
        <w:rPr>
          <w:color w:val="auto"/>
          <w:sz w:val="24"/>
          <w:szCs w:val="24"/>
        </w:rPr>
      </w:pPr>
      <w:bookmarkStart w:id="36" w:name="bookmark50"/>
      <w:bookmarkStart w:id="37" w:name="bookmark51"/>
      <w:r w:rsidRPr="009635DD">
        <w:rPr>
          <w:color w:val="auto"/>
          <w:sz w:val="24"/>
          <w:szCs w:val="24"/>
        </w:rPr>
        <w:t>1.Коллективные формы взаимодействия</w:t>
      </w:r>
      <w:bookmarkEnd w:id="36"/>
      <w:bookmarkEnd w:id="37"/>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Общие родительские собрания.</w:t>
      </w:r>
      <w:r w:rsidRPr="009635DD">
        <w:rPr>
          <w:rFonts w:ascii="Times New Roman" w:hAnsi="Times New Roman"/>
          <w:sz w:val="24"/>
          <w:szCs w:val="24"/>
        </w:rPr>
        <w:t xml:space="preserve"> Проводятся администрацией ДОО 3 раза в год, в начале, в середине и в конце учебного года.</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 информирование и обсуждение с родителями задачи и содержание коррекционно-  образовательной работы;</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решение организационных вопросов;</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sz w:val="24"/>
          <w:szCs w:val="24"/>
        </w:rPr>
        <w:t>информирование родителей по вопросам взаимодействия ДОО с другими организациями, в том числе и социальными службами.</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 xml:space="preserve"> Групповые родительские собрания.</w:t>
      </w:r>
      <w:r w:rsidRPr="009635DD">
        <w:rPr>
          <w:rFonts w:ascii="Times New Roman" w:hAnsi="Times New Roman"/>
          <w:sz w:val="24"/>
          <w:szCs w:val="24"/>
        </w:rPr>
        <w:t xml:space="preserve"> Проводятся специалистами и воспитателями групп не реже 3-х раз в год и по мере необходимости.</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sz w:val="24"/>
          <w:szCs w:val="24"/>
        </w:rPr>
        <w:t>- обсуждение с родителями задач, содержания и форм работы;</w:t>
      </w:r>
    </w:p>
    <w:p w:rsidR="00B2077C" w:rsidRPr="009635DD" w:rsidRDefault="00B2077C" w:rsidP="009635DD">
      <w:pPr>
        <w:pStyle w:val="1a"/>
        <w:shd w:val="clear" w:color="auto" w:fill="auto"/>
        <w:tabs>
          <w:tab w:val="left" w:pos="1542"/>
        </w:tabs>
        <w:spacing w:line="240" w:lineRule="auto"/>
        <w:ind w:firstLine="709"/>
        <w:jc w:val="both"/>
        <w:rPr>
          <w:rFonts w:ascii="Times New Roman" w:hAnsi="Times New Roman"/>
          <w:sz w:val="24"/>
          <w:szCs w:val="24"/>
        </w:rPr>
      </w:pPr>
      <w:r w:rsidRPr="009635DD">
        <w:rPr>
          <w:rFonts w:ascii="Times New Roman" w:hAnsi="Times New Roman"/>
          <w:sz w:val="24"/>
          <w:szCs w:val="24"/>
        </w:rPr>
        <w:t>- сообщение о формах и содержании работы с детьми в семье;</w:t>
      </w:r>
    </w:p>
    <w:p w:rsidR="00B2077C" w:rsidRPr="009635DD" w:rsidRDefault="00B2077C"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 решение текущих организационных вопросов.</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«День открытых дверей».</w:t>
      </w:r>
      <w:r w:rsidRPr="009635DD">
        <w:rPr>
          <w:rFonts w:ascii="Times New Roman" w:hAnsi="Times New Roman"/>
          <w:sz w:val="24"/>
          <w:szCs w:val="24"/>
        </w:rPr>
        <w:t xml:space="preserve"> Проводится администрацией ДОО в апреле для родителей детей, поступающих в ДОО в следующем учебном году.</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Задача: </w:t>
      </w:r>
      <w:r w:rsidRPr="009635DD">
        <w:rPr>
          <w:rFonts w:ascii="Times New Roman" w:hAnsi="Times New Roman"/>
          <w:sz w:val="24"/>
          <w:szCs w:val="24"/>
        </w:rPr>
        <w:t>знакомство с ДОО, направлениями и условиями его работы.</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Формы проведения: тематические доклады; плановые консультации; семинары; тренинги; "Круглые столы".</w:t>
      </w:r>
    </w:p>
    <w:p w:rsidR="00B2077C" w:rsidRPr="009635DD" w:rsidRDefault="00B2077C"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2077C" w:rsidRPr="009635DD" w:rsidRDefault="00B2077C"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Задача: поддержание благоприятного психологического микроклимата в группах и распространение его на семью</w:t>
      </w:r>
    </w:p>
    <w:p w:rsidR="00B2077C" w:rsidRPr="009635DD" w:rsidRDefault="00B2077C" w:rsidP="009635DD">
      <w:pPr>
        <w:pStyle w:val="55"/>
        <w:keepNext/>
        <w:keepLines/>
        <w:numPr>
          <w:ilvl w:val="0"/>
          <w:numId w:val="10"/>
        </w:numPr>
        <w:shd w:val="clear" w:color="auto" w:fill="auto"/>
        <w:tabs>
          <w:tab w:val="left" w:pos="1998"/>
        </w:tabs>
        <w:ind w:left="0" w:firstLine="709"/>
        <w:jc w:val="both"/>
        <w:rPr>
          <w:color w:val="auto"/>
          <w:sz w:val="24"/>
          <w:szCs w:val="24"/>
        </w:rPr>
      </w:pPr>
      <w:bookmarkStart w:id="38" w:name="bookmark52"/>
      <w:bookmarkStart w:id="39" w:name="bookmark53"/>
      <w:r w:rsidRPr="009635DD">
        <w:rPr>
          <w:color w:val="auto"/>
          <w:sz w:val="24"/>
          <w:szCs w:val="24"/>
        </w:rPr>
        <w:t>Индивидуальные формы работы</w:t>
      </w:r>
      <w:bookmarkEnd w:id="38"/>
      <w:bookmarkEnd w:id="39"/>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2.1. Анкетирование и опросы.</w:t>
      </w:r>
      <w:r w:rsidRPr="009635DD">
        <w:rPr>
          <w:rFonts w:ascii="Times New Roman" w:hAnsi="Times New Roman"/>
          <w:sz w:val="24"/>
          <w:szCs w:val="24"/>
        </w:rPr>
        <w:t xml:space="preserve"> Проводятся по планам администрации, дефектологов, психолога, воспитателей и по мере необходимости.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сбор необходимой информации о ребенке и его семье;</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 определение запросов родителей о дополнительном образовании детей;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определение оценки родителями эффективности работы специалистов и воспитателей;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определение оценки родителями работы ДОО.</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2.2. Беседы и консультации специалистов.</w:t>
      </w:r>
      <w:r w:rsidRPr="009635DD">
        <w:rPr>
          <w:rFonts w:ascii="Times New Roman" w:hAnsi="Times New Roman"/>
          <w:sz w:val="24"/>
          <w:szCs w:val="24"/>
        </w:rPr>
        <w:t xml:space="preserve"> Проводятся по запросам родителей и по плану индивидуальной работы с родителями.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оказание индивидуальной помощи родителям по вопросам коррекции, образования и воспитания;</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оказание индивидуальной помощи в форме домашних заданий.</w:t>
      </w:r>
    </w:p>
    <w:p w:rsidR="00B2077C" w:rsidRPr="009635DD" w:rsidRDefault="00B2077C" w:rsidP="009635DD">
      <w:pPr>
        <w:pStyle w:val="1a"/>
        <w:widowControl w:val="0"/>
        <w:numPr>
          <w:ilvl w:val="1"/>
          <w:numId w:val="10"/>
        </w:numPr>
        <w:shd w:val="clear" w:color="auto" w:fill="auto"/>
        <w:tabs>
          <w:tab w:val="left" w:pos="2190"/>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«Служба доверия».</w:t>
      </w:r>
      <w:r w:rsidRPr="009635DD">
        <w:rPr>
          <w:rFonts w:ascii="Times New Roman" w:hAnsi="Times New Roman"/>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Задача: </w:t>
      </w:r>
      <w:r w:rsidRPr="009635DD">
        <w:rPr>
          <w:rFonts w:ascii="Times New Roman" w:hAnsi="Times New Roman"/>
          <w:sz w:val="24"/>
          <w:szCs w:val="24"/>
        </w:rPr>
        <w:t>оперативное реагирование администрации ДОО на различные ситуации и предложения.</w:t>
      </w:r>
    </w:p>
    <w:p w:rsidR="00B2077C" w:rsidRPr="009635DD" w:rsidRDefault="00B2077C" w:rsidP="009635DD">
      <w:pPr>
        <w:pStyle w:val="1a"/>
        <w:widowControl w:val="0"/>
        <w:numPr>
          <w:ilvl w:val="1"/>
          <w:numId w:val="10"/>
        </w:numPr>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Родительский час.</w:t>
      </w:r>
      <w:r w:rsidRPr="009635DD">
        <w:rPr>
          <w:rFonts w:ascii="Times New Roman" w:hAnsi="Times New Roman"/>
          <w:sz w:val="24"/>
          <w:szCs w:val="24"/>
        </w:rPr>
        <w:t xml:space="preserve"> Проводится учителями -логопедами или дефектологами групп один раз в неделю во второй половине дня с 17 до 18 часов.</w:t>
      </w:r>
    </w:p>
    <w:p w:rsidR="00B2077C" w:rsidRPr="009635DD" w:rsidRDefault="00B2077C" w:rsidP="009635DD">
      <w:pPr>
        <w:pStyle w:val="1a"/>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Задача: </w:t>
      </w:r>
      <w:r w:rsidRPr="009635DD">
        <w:rPr>
          <w:rFonts w:ascii="Times New Roman" w:hAnsi="Times New Roman"/>
          <w:sz w:val="24"/>
          <w:szCs w:val="24"/>
        </w:rP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2077C" w:rsidRPr="009635DD" w:rsidRDefault="00B2077C" w:rsidP="009635DD">
      <w:pPr>
        <w:pStyle w:val="55"/>
        <w:keepNext/>
        <w:keepLines/>
        <w:numPr>
          <w:ilvl w:val="0"/>
          <w:numId w:val="10"/>
        </w:numPr>
        <w:shd w:val="clear" w:color="auto" w:fill="auto"/>
        <w:tabs>
          <w:tab w:val="left" w:pos="993"/>
          <w:tab w:val="left" w:pos="1998"/>
        </w:tabs>
        <w:ind w:left="0" w:firstLine="709"/>
        <w:jc w:val="both"/>
        <w:rPr>
          <w:color w:val="auto"/>
          <w:sz w:val="24"/>
          <w:szCs w:val="24"/>
        </w:rPr>
      </w:pPr>
      <w:bookmarkStart w:id="40" w:name="bookmark54"/>
      <w:bookmarkStart w:id="41" w:name="bookmark55"/>
      <w:r w:rsidRPr="009635DD">
        <w:rPr>
          <w:color w:val="auto"/>
          <w:sz w:val="24"/>
          <w:szCs w:val="24"/>
        </w:rPr>
        <w:t>Формы наглядного информационного обеспечения</w:t>
      </w:r>
      <w:bookmarkEnd w:id="40"/>
      <w:bookmarkEnd w:id="41"/>
    </w:p>
    <w:p w:rsidR="00B2077C" w:rsidRPr="009635DD" w:rsidRDefault="00B2077C" w:rsidP="009635DD">
      <w:pPr>
        <w:pStyle w:val="1a"/>
        <w:widowControl w:val="0"/>
        <w:numPr>
          <w:ilvl w:val="0"/>
          <w:numId w:val="11"/>
        </w:numPr>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Информационные стенды и тематические выставки.</w:t>
      </w:r>
      <w:r w:rsidRPr="009635DD">
        <w:rPr>
          <w:rFonts w:ascii="Times New Roman" w:hAnsi="Times New Roman"/>
          <w:sz w:val="24"/>
          <w:szCs w:val="24"/>
        </w:rPr>
        <w:t xml:space="preserve">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и т.п.</w:t>
      </w:r>
    </w:p>
    <w:p w:rsidR="00B2077C" w:rsidRPr="009635DD" w:rsidRDefault="00B2077C" w:rsidP="009635DD">
      <w:pPr>
        <w:pStyle w:val="1a"/>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widowControl w:val="0"/>
        <w:numPr>
          <w:ilvl w:val="0"/>
          <w:numId w:val="12"/>
        </w:numPr>
        <w:shd w:val="clear" w:color="auto" w:fill="auto"/>
        <w:tabs>
          <w:tab w:val="left" w:pos="993"/>
          <w:tab w:val="left" w:pos="1907"/>
        </w:tabs>
        <w:spacing w:line="240" w:lineRule="auto"/>
        <w:ind w:firstLine="709"/>
        <w:jc w:val="both"/>
        <w:rPr>
          <w:rFonts w:ascii="Times New Roman" w:hAnsi="Times New Roman"/>
          <w:sz w:val="24"/>
          <w:szCs w:val="24"/>
        </w:rPr>
      </w:pPr>
      <w:r w:rsidRPr="009635DD">
        <w:rPr>
          <w:rFonts w:ascii="Times New Roman" w:hAnsi="Times New Roman"/>
          <w:sz w:val="24"/>
          <w:szCs w:val="24"/>
        </w:rPr>
        <w:t>информирование родителей об организации коррекционно-образовательной работы в ДОО;</w:t>
      </w:r>
    </w:p>
    <w:p w:rsidR="00B2077C" w:rsidRPr="009635DD" w:rsidRDefault="00B2077C" w:rsidP="009635DD">
      <w:pPr>
        <w:pStyle w:val="1a"/>
        <w:widowControl w:val="0"/>
        <w:numPr>
          <w:ilvl w:val="0"/>
          <w:numId w:val="12"/>
        </w:numPr>
        <w:shd w:val="clear" w:color="auto" w:fill="auto"/>
        <w:tabs>
          <w:tab w:val="left" w:pos="993"/>
          <w:tab w:val="left" w:pos="1897"/>
        </w:tabs>
        <w:spacing w:line="240" w:lineRule="auto"/>
        <w:ind w:firstLine="709"/>
        <w:jc w:val="both"/>
        <w:rPr>
          <w:rFonts w:ascii="Times New Roman" w:hAnsi="Times New Roman"/>
          <w:sz w:val="24"/>
          <w:szCs w:val="24"/>
        </w:rPr>
      </w:pPr>
      <w:r w:rsidRPr="009635DD">
        <w:rPr>
          <w:rFonts w:ascii="Times New Roman" w:hAnsi="Times New Roman"/>
          <w:sz w:val="24"/>
          <w:szCs w:val="24"/>
        </w:rPr>
        <w:t>информация о графиках работы администрации и специалистов.</w:t>
      </w:r>
    </w:p>
    <w:p w:rsidR="00B2077C" w:rsidRPr="009635DD" w:rsidRDefault="00B2077C" w:rsidP="009635DD">
      <w:pPr>
        <w:pStyle w:val="1a"/>
        <w:widowControl w:val="0"/>
        <w:numPr>
          <w:ilvl w:val="0"/>
          <w:numId w:val="11"/>
        </w:numPr>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Выставки детских работ.</w:t>
      </w:r>
      <w:r w:rsidRPr="009635DD">
        <w:rPr>
          <w:rFonts w:ascii="Times New Roman" w:hAnsi="Times New Roman"/>
          <w:sz w:val="24"/>
          <w:szCs w:val="24"/>
        </w:rPr>
        <w:t xml:space="preserve"> Проводятся по плану воспитательно-образовательной работы.</w:t>
      </w:r>
    </w:p>
    <w:p w:rsidR="00B2077C" w:rsidRPr="009635DD" w:rsidRDefault="00B2077C" w:rsidP="009635DD">
      <w:pPr>
        <w:pStyle w:val="1a"/>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sz w:val="24"/>
          <w:szCs w:val="24"/>
        </w:rPr>
        <w:t>Задачи:</w:t>
      </w:r>
    </w:p>
    <w:p w:rsidR="00B2077C" w:rsidRPr="009635DD" w:rsidRDefault="00B2077C" w:rsidP="009635DD">
      <w:pPr>
        <w:pStyle w:val="1a"/>
        <w:widowControl w:val="0"/>
        <w:numPr>
          <w:ilvl w:val="0"/>
          <w:numId w:val="12"/>
        </w:numPr>
        <w:shd w:val="clear" w:color="auto" w:fill="auto"/>
        <w:tabs>
          <w:tab w:val="left" w:pos="993"/>
          <w:tab w:val="left" w:pos="1897"/>
        </w:tabs>
        <w:spacing w:line="240" w:lineRule="auto"/>
        <w:ind w:firstLine="709"/>
        <w:jc w:val="both"/>
        <w:rPr>
          <w:rFonts w:ascii="Times New Roman" w:hAnsi="Times New Roman"/>
          <w:sz w:val="24"/>
          <w:szCs w:val="24"/>
        </w:rPr>
      </w:pPr>
      <w:r w:rsidRPr="009635DD">
        <w:rPr>
          <w:rFonts w:ascii="Times New Roman" w:hAnsi="Times New Roman"/>
          <w:sz w:val="24"/>
          <w:szCs w:val="24"/>
        </w:rPr>
        <w:t>ознакомление родителей с формами продуктивной деятельности детей;</w:t>
      </w:r>
    </w:p>
    <w:p w:rsidR="00B2077C" w:rsidRPr="009635DD" w:rsidRDefault="00B2077C" w:rsidP="009635DD">
      <w:pPr>
        <w:pStyle w:val="1a"/>
        <w:widowControl w:val="0"/>
        <w:numPr>
          <w:ilvl w:val="0"/>
          <w:numId w:val="12"/>
        </w:numPr>
        <w:shd w:val="clear" w:color="auto" w:fill="auto"/>
        <w:tabs>
          <w:tab w:val="left" w:pos="993"/>
          <w:tab w:val="left" w:pos="1902"/>
        </w:tabs>
        <w:spacing w:line="240" w:lineRule="auto"/>
        <w:ind w:firstLine="709"/>
        <w:jc w:val="both"/>
        <w:rPr>
          <w:rFonts w:ascii="Times New Roman" w:hAnsi="Times New Roman"/>
          <w:sz w:val="24"/>
          <w:szCs w:val="24"/>
        </w:rPr>
      </w:pPr>
      <w:r w:rsidRPr="009635DD">
        <w:rPr>
          <w:rFonts w:ascii="Times New Roman" w:hAnsi="Times New Roman"/>
          <w:sz w:val="24"/>
          <w:szCs w:val="24"/>
        </w:rPr>
        <w:t>привлечение и активизация интереса родителей к продуктивной деятельности своего ребенка.</w:t>
      </w:r>
    </w:p>
    <w:p w:rsidR="00B2077C" w:rsidRPr="009635DD" w:rsidRDefault="00B2077C" w:rsidP="009635DD">
      <w:pPr>
        <w:pStyle w:val="1a"/>
        <w:widowControl w:val="0"/>
        <w:numPr>
          <w:ilvl w:val="0"/>
          <w:numId w:val="10"/>
        </w:numPr>
        <w:shd w:val="clear" w:color="auto" w:fill="auto"/>
        <w:tabs>
          <w:tab w:val="left" w:pos="993"/>
          <w:tab w:val="left" w:pos="1918"/>
        </w:tabs>
        <w:spacing w:line="240" w:lineRule="auto"/>
        <w:ind w:firstLine="709"/>
        <w:jc w:val="both"/>
        <w:rPr>
          <w:rFonts w:ascii="Times New Roman" w:hAnsi="Times New Roman"/>
          <w:sz w:val="24"/>
          <w:szCs w:val="24"/>
        </w:rPr>
      </w:pPr>
      <w:r w:rsidRPr="009635DD">
        <w:rPr>
          <w:rFonts w:ascii="Times New Roman" w:hAnsi="Times New Roman"/>
          <w:b/>
          <w:bCs/>
          <w:sz w:val="24"/>
          <w:szCs w:val="24"/>
        </w:rPr>
        <w:t>Новые (внедряемые в ОО) формы</w:t>
      </w:r>
    </w:p>
    <w:p w:rsidR="00B2077C" w:rsidRPr="009635DD" w:rsidRDefault="00B2077C" w:rsidP="009635DD">
      <w:pPr>
        <w:pStyle w:val="1a"/>
        <w:widowControl w:val="0"/>
        <w:numPr>
          <w:ilvl w:val="0"/>
          <w:numId w:val="13"/>
        </w:numPr>
        <w:shd w:val="clear" w:color="auto" w:fill="auto"/>
        <w:tabs>
          <w:tab w:val="left" w:pos="993"/>
          <w:tab w:val="left" w:pos="2182"/>
        </w:tabs>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Совместные и семейные проекты различной направленности.</w:t>
      </w:r>
      <w:r w:rsidRPr="009635DD">
        <w:rPr>
          <w:rFonts w:ascii="Times New Roman" w:hAnsi="Times New Roman"/>
          <w:sz w:val="24"/>
          <w:szCs w:val="24"/>
        </w:rPr>
        <w:t xml:space="preserve"> Создание совместных детско-родительских проектов.</w:t>
      </w:r>
    </w:p>
    <w:p w:rsidR="00B2077C" w:rsidRPr="009635DD" w:rsidRDefault="00B2077C" w:rsidP="009635DD">
      <w:pPr>
        <w:pStyle w:val="1a"/>
        <w:shd w:val="clear" w:color="auto" w:fill="auto"/>
        <w:tabs>
          <w:tab w:val="left" w:pos="993"/>
        </w:tabs>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Задачи: </w:t>
      </w:r>
      <w:r w:rsidRPr="009635DD">
        <w:rPr>
          <w:rFonts w:ascii="Times New Roman" w:hAnsi="Times New Roman"/>
          <w:sz w:val="24"/>
          <w:szCs w:val="24"/>
        </w:rPr>
        <w:t>активная совместная экспериментально-исследовательская деятельность родителей и детей.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4.2. Опосредованное интернет-общение.</w:t>
      </w:r>
      <w:r w:rsidRPr="009635DD">
        <w:rPr>
          <w:rFonts w:ascii="Times New Roman" w:hAnsi="Times New Roman"/>
          <w:sz w:val="24"/>
          <w:szCs w:val="24"/>
        </w:rPr>
        <w:t xml:space="preserve"> Создание интернет-пространства групп, электронной почты для родителей.</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Задачи: </w:t>
      </w:r>
      <w:r w:rsidRPr="009635DD">
        <w:rPr>
          <w:rFonts w:ascii="Times New Roman" w:hAnsi="Times New Roman"/>
          <w:sz w:val="24"/>
          <w:szCs w:val="24"/>
        </w:rPr>
        <w:t>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2077C" w:rsidRPr="009635DD" w:rsidRDefault="00B2077C"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9635DD" w:rsidRPr="009635DD" w:rsidRDefault="009635DD" w:rsidP="009635DD">
      <w:pPr>
        <w:spacing w:after="0" w:line="240" w:lineRule="auto"/>
        <w:jc w:val="center"/>
        <w:rPr>
          <w:rFonts w:ascii="Times New Roman" w:hAnsi="Times New Roman" w:cs="Times New Roman"/>
          <w:b/>
          <w:sz w:val="24"/>
          <w:szCs w:val="24"/>
        </w:rPr>
      </w:pPr>
      <w:r w:rsidRPr="009635DD">
        <w:rPr>
          <w:rFonts w:ascii="Times New Roman" w:hAnsi="Times New Roman" w:cs="Times New Roman"/>
          <w:b/>
          <w:sz w:val="24"/>
          <w:szCs w:val="24"/>
        </w:rPr>
        <w:t xml:space="preserve">2.6. </w:t>
      </w:r>
      <w:r>
        <w:rPr>
          <w:rFonts w:ascii="Times New Roman" w:hAnsi="Times New Roman" w:cs="Times New Roman"/>
          <w:b/>
          <w:sz w:val="24"/>
          <w:szCs w:val="24"/>
        </w:rPr>
        <w:t>Р</w:t>
      </w:r>
      <w:r w:rsidRPr="009635DD">
        <w:rPr>
          <w:rFonts w:ascii="Times New Roman" w:hAnsi="Times New Roman" w:cs="Times New Roman"/>
          <w:b/>
          <w:sz w:val="24"/>
          <w:szCs w:val="24"/>
        </w:rPr>
        <w:t>абочая программа воспитания.</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Пояснительная записка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w:t>
      </w:r>
      <w:r w:rsidRPr="009635DD">
        <w:rPr>
          <w:rFonts w:ascii="Times New Roman" w:hAnsi="Times New Roman" w:cs="Times New Roman"/>
          <w:sz w:val="24"/>
          <w:szCs w:val="24"/>
        </w:rPr>
        <w:lastRenderedPageBreak/>
        <w:t>основе требований Федерального закона от 29 декабря 2012 г. N 273-ФЗ "Об образовании в Российской Федерации".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основе процесса воспитания обучающихся в Организации должны лежать конституционные и национальные ценности российского общества.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Для того чтобы эти ценности осваивались ребенком, они должны найти свое отражение в основных направлениях воспитательной работы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Ценности Родины и природы лежат в основе патриотического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Ценность знания лежит в основе познавательного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Ценность труда лежит в основе трудового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Реализация Примерной программы основана на взаимодействии с разными субъектами образовательных отношений.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2.6.1.Целевой раздел.</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формирование ценностного отношения к окружающему миру, другим людям, себе;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Задачи воспитания соответствуют основным направлениям воспитательной работы.</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b/>
          <w:sz w:val="24"/>
          <w:szCs w:val="24"/>
        </w:rPr>
        <w:t>2.6.3 Уклад образовательной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детского сада.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9635DD" w:rsidRPr="009635DD" w:rsidRDefault="009635DD" w:rsidP="009635DD">
      <w:pPr>
        <w:spacing w:after="0" w:line="240" w:lineRule="auto"/>
        <w:ind w:firstLine="709"/>
        <w:jc w:val="both"/>
        <w:rPr>
          <w:rStyle w:val="af9"/>
          <w:rFonts w:eastAsia="Calibri" w:cs="Times New Roman"/>
          <w:sz w:val="24"/>
          <w:szCs w:val="24"/>
        </w:rPr>
      </w:pPr>
      <w:r w:rsidRPr="009635DD">
        <w:rPr>
          <w:rStyle w:val="af9"/>
          <w:rFonts w:eastAsia="Calibri" w:cs="Times New Roman"/>
          <w:sz w:val="24"/>
          <w:szCs w:val="24"/>
        </w:rPr>
        <w:t>В СП детский сад «Улыбка» МАОУ «СОШ№4»  воспитательно -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Обучение и воспитание объединяются в целостный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9635DD" w:rsidRPr="009635DD" w:rsidRDefault="009635DD" w:rsidP="009635DD">
      <w:pPr>
        <w:pStyle w:val="aff3"/>
        <w:ind w:firstLine="709"/>
        <w:jc w:val="both"/>
        <w:rPr>
          <w:rStyle w:val="aff2"/>
          <w:b/>
          <w:bCs/>
          <w:sz w:val="24"/>
          <w:szCs w:val="24"/>
        </w:rPr>
      </w:pPr>
      <w:r w:rsidRPr="009635DD">
        <w:rPr>
          <w:rStyle w:val="aff2"/>
          <w:sz w:val="24"/>
          <w:szCs w:val="24"/>
        </w:rPr>
        <w:t>Воспитательный процесс в СП строится с учетом приоритетных видов детской деятельности в соответствии с ФГОС дошкольного образования и возраста воспитанников</w:t>
      </w:r>
    </w:p>
    <w:tbl>
      <w:tblPr>
        <w:tblStyle w:val="a5"/>
        <w:tblW w:w="10201" w:type="dxa"/>
        <w:tblLook w:val="04A0" w:firstRow="1" w:lastRow="0" w:firstColumn="1" w:lastColumn="0" w:noHBand="0" w:noVBand="1"/>
      </w:tblPr>
      <w:tblGrid>
        <w:gridCol w:w="4677"/>
        <w:gridCol w:w="5524"/>
      </w:tblGrid>
      <w:tr w:rsidR="009635DD" w:rsidRPr="009635DD" w:rsidTr="009635DD">
        <w:tc>
          <w:tcPr>
            <w:tcW w:w="4677" w:type="dxa"/>
          </w:tcPr>
          <w:p w:rsidR="009635DD" w:rsidRPr="009635DD" w:rsidRDefault="009635DD" w:rsidP="009635DD">
            <w:pPr>
              <w:pStyle w:val="aff5"/>
              <w:ind w:firstLine="0"/>
              <w:jc w:val="center"/>
              <w:rPr>
                <w:sz w:val="24"/>
                <w:szCs w:val="24"/>
              </w:rPr>
            </w:pPr>
            <w:r w:rsidRPr="009635DD">
              <w:rPr>
                <w:rStyle w:val="aff4"/>
                <w:rFonts w:eastAsia="Calibri"/>
                <w:bCs/>
                <w:sz w:val="24"/>
                <w:szCs w:val="24"/>
              </w:rPr>
              <w:t>Ранний возраст (1 год - 3 года)</w:t>
            </w:r>
          </w:p>
        </w:tc>
        <w:tc>
          <w:tcPr>
            <w:tcW w:w="5524" w:type="dxa"/>
          </w:tcPr>
          <w:p w:rsidR="009635DD" w:rsidRPr="009635DD" w:rsidRDefault="009635DD" w:rsidP="009635DD">
            <w:pPr>
              <w:pStyle w:val="aff5"/>
              <w:ind w:firstLine="0"/>
              <w:rPr>
                <w:sz w:val="24"/>
                <w:szCs w:val="24"/>
              </w:rPr>
            </w:pPr>
            <w:r w:rsidRPr="009635DD">
              <w:rPr>
                <w:rStyle w:val="aff4"/>
                <w:rFonts w:eastAsia="Calibri"/>
                <w:bCs/>
                <w:sz w:val="24"/>
                <w:szCs w:val="24"/>
              </w:rPr>
              <w:t>Дошкольный возраст (3 года - 8 лет)</w:t>
            </w:r>
          </w:p>
        </w:tc>
      </w:tr>
      <w:tr w:rsidR="009635DD" w:rsidRPr="009635DD" w:rsidTr="009635DD">
        <w:tc>
          <w:tcPr>
            <w:tcW w:w="4677" w:type="dxa"/>
          </w:tcPr>
          <w:p w:rsidR="009635DD" w:rsidRPr="009635DD" w:rsidRDefault="009635DD" w:rsidP="0035447E">
            <w:pPr>
              <w:pStyle w:val="aff5"/>
              <w:numPr>
                <w:ilvl w:val="0"/>
                <w:numId w:val="33"/>
              </w:numPr>
              <w:shd w:val="clear" w:color="auto" w:fill="auto"/>
              <w:tabs>
                <w:tab w:val="left" w:pos="264"/>
                <w:tab w:val="left" w:pos="1886"/>
                <w:tab w:val="left" w:pos="2683"/>
              </w:tabs>
              <w:ind w:firstLine="0"/>
              <w:jc w:val="both"/>
              <w:rPr>
                <w:sz w:val="24"/>
                <w:szCs w:val="24"/>
              </w:rPr>
            </w:pPr>
            <w:r w:rsidRPr="009635DD">
              <w:rPr>
                <w:rStyle w:val="aff4"/>
                <w:rFonts w:eastAsia="Calibri"/>
                <w:sz w:val="24"/>
                <w:szCs w:val="24"/>
              </w:rPr>
              <w:t>предметная деятельность и игры с составными</w:t>
            </w:r>
            <w:r w:rsidRPr="009635DD">
              <w:rPr>
                <w:rStyle w:val="aff4"/>
                <w:rFonts w:eastAsia="Calibri"/>
                <w:sz w:val="24"/>
                <w:szCs w:val="24"/>
              </w:rPr>
              <w:tab/>
              <w:t>и</w:t>
            </w:r>
            <w:r w:rsidRPr="009635DD">
              <w:rPr>
                <w:rStyle w:val="aff4"/>
                <w:rFonts w:eastAsia="Calibri"/>
                <w:sz w:val="24"/>
                <w:szCs w:val="24"/>
              </w:rPr>
              <w:tab/>
              <w:t>динамическими</w:t>
            </w:r>
          </w:p>
          <w:p w:rsidR="009635DD" w:rsidRPr="009635DD" w:rsidRDefault="009635DD" w:rsidP="009635DD">
            <w:pPr>
              <w:pStyle w:val="aff5"/>
              <w:ind w:firstLine="0"/>
              <w:jc w:val="both"/>
              <w:rPr>
                <w:sz w:val="24"/>
                <w:szCs w:val="24"/>
              </w:rPr>
            </w:pPr>
            <w:r w:rsidRPr="009635DD">
              <w:rPr>
                <w:rStyle w:val="aff4"/>
                <w:rFonts w:eastAsia="Calibri"/>
                <w:sz w:val="24"/>
                <w:szCs w:val="24"/>
              </w:rPr>
              <w:lastRenderedPageBreak/>
              <w:t>игрушками;</w:t>
            </w:r>
          </w:p>
          <w:p w:rsidR="009635DD" w:rsidRPr="009635DD" w:rsidRDefault="009635DD" w:rsidP="0035447E">
            <w:pPr>
              <w:pStyle w:val="aff5"/>
              <w:numPr>
                <w:ilvl w:val="0"/>
                <w:numId w:val="33"/>
              </w:numPr>
              <w:shd w:val="clear" w:color="auto" w:fill="auto"/>
              <w:tabs>
                <w:tab w:val="left" w:pos="264"/>
              </w:tabs>
              <w:ind w:firstLine="0"/>
              <w:jc w:val="both"/>
              <w:rPr>
                <w:sz w:val="24"/>
                <w:szCs w:val="24"/>
              </w:rPr>
            </w:pPr>
            <w:r w:rsidRPr="009635DD">
              <w:rPr>
                <w:rStyle w:val="aff4"/>
                <w:rFonts w:eastAsia="Calibri"/>
                <w:sz w:val="24"/>
                <w:szCs w:val="24"/>
              </w:rPr>
              <w:t>экспериментирование с материалами и веществами (песок, вода, тесто и пр.),</w:t>
            </w:r>
          </w:p>
          <w:p w:rsidR="009635DD" w:rsidRPr="009635DD" w:rsidRDefault="009635DD" w:rsidP="0035447E">
            <w:pPr>
              <w:pStyle w:val="aff5"/>
              <w:numPr>
                <w:ilvl w:val="0"/>
                <w:numId w:val="33"/>
              </w:numPr>
              <w:shd w:val="clear" w:color="auto" w:fill="auto"/>
              <w:tabs>
                <w:tab w:val="left" w:pos="264"/>
                <w:tab w:val="left" w:pos="509"/>
                <w:tab w:val="left" w:pos="2218"/>
                <w:tab w:val="left" w:pos="2875"/>
              </w:tabs>
              <w:ind w:firstLine="0"/>
              <w:jc w:val="both"/>
              <w:rPr>
                <w:sz w:val="24"/>
                <w:szCs w:val="24"/>
              </w:rPr>
            </w:pPr>
            <w:r w:rsidRPr="009635DD">
              <w:rPr>
                <w:rStyle w:val="aff4"/>
                <w:rFonts w:eastAsia="Calibri"/>
                <w:sz w:val="24"/>
                <w:szCs w:val="24"/>
              </w:rPr>
              <w:t>общение с взрослым и совместные игры со</w:t>
            </w:r>
            <w:r w:rsidRPr="009635DD">
              <w:rPr>
                <w:rStyle w:val="aff4"/>
                <w:rFonts w:eastAsia="Calibri"/>
                <w:sz w:val="24"/>
                <w:szCs w:val="24"/>
              </w:rPr>
              <w:tab/>
              <w:t>сверстниками</w:t>
            </w:r>
            <w:r w:rsidRPr="009635DD">
              <w:rPr>
                <w:rStyle w:val="aff4"/>
                <w:rFonts w:eastAsia="Calibri"/>
                <w:sz w:val="24"/>
                <w:szCs w:val="24"/>
              </w:rPr>
              <w:tab/>
              <w:t>под</w:t>
            </w:r>
            <w:r w:rsidRPr="009635DD">
              <w:rPr>
                <w:rStyle w:val="aff4"/>
                <w:rFonts w:eastAsia="Calibri"/>
                <w:sz w:val="24"/>
                <w:szCs w:val="24"/>
              </w:rPr>
              <w:tab/>
              <w:t>руководством</w:t>
            </w:r>
          </w:p>
          <w:p w:rsidR="009635DD" w:rsidRPr="009635DD" w:rsidRDefault="009635DD" w:rsidP="009635DD">
            <w:pPr>
              <w:pStyle w:val="aff5"/>
              <w:ind w:firstLine="0"/>
              <w:jc w:val="both"/>
              <w:rPr>
                <w:sz w:val="24"/>
                <w:szCs w:val="24"/>
              </w:rPr>
            </w:pPr>
            <w:r w:rsidRPr="009635DD">
              <w:rPr>
                <w:rStyle w:val="aff4"/>
                <w:rFonts w:eastAsia="Calibri"/>
                <w:sz w:val="24"/>
                <w:szCs w:val="24"/>
              </w:rPr>
              <w:t>взрослого,</w:t>
            </w:r>
          </w:p>
          <w:p w:rsidR="009635DD" w:rsidRPr="009635DD" w:rsidRDefault="009635DD" w:rsidP="0035447E">
            <w:pPr>
              <w:pStyle w:val="aff5"/>
              <w:numPr>
                <w:ilvl w:val="0"/>
                <w:numId w:val="33"/>
              </w:numPr>
              <w:shd w:val="clear" w:color="auto" w:fill="auto"/>
              <w:tabs>
                <w:tab w:val="left" w:pos="355"/>
                <w:tab w:val="left" w:pos="2587"/>
                <w:tab w:val="left" w:pos="3000"/>
                <w:tab w:val="left" w:pos="4210"/>
              </w:tabs>
              <w:ind w:firstLine="0"/>
              <w:jc w:val="both"/>
              <w:rPr>
                <w:sz w:val="24"/>
                <w:szCs w:val="24"/>
              </w:rPr>
            </w:pPr>
            <w:r w:rsidRPr="009635DD">
              <w:rPr>
                <w:rStyle w:val="aff4"/>
                <w:rFonts w:eastAsia="Calibri"/>
                <w:sz w:val="24"/>
                <w:szCs w:val="24"/>
              </w:rPr>
              <w:t>самообслуживание</w:t>
            </w:r>
            <w:r w:rsidRPr="009635DD">
              <w:rPr>
                <w:rStyle w:val="aff4"/>
                <w:rFonts w:eastAsia="Calibri"/>
                <w:sz w:val="24"/>
                <w:szCs w:val="24"/>
              </w:rPr>
              <w:tab/>
              <w:t>и</w:t>
            </w:r>
            <w:r w:rsidRPr="009635DD">
              <w:rPr>
                <w:rStyle w:val="aff4"/>
                <w:rFonts w:eastAsia="Calibri"/>
                <w:sz w:val="24"/>
                <w:szCs w:val="24"/>
              </w:rPr>
              <w:tab/>
              <w:t>действия</w:t>
            </w:r>
            <w:r w:rsidRPr="009635DD">
              <w:rPr>
                <w:rStyle w:val="aff4"/>
                <w:rFonts w:eastAsia="Calibri"/>
                <w:sz w:val="24"/>
                <w:szCs w:val="24"/>
              </w:rPr>
              <w:tab/>
              <w:t>с</w:t>
            </w:r>
          </w:p>
          <w:p w:rsidR="009635DD" w:rsidRPr="009635DD" w:rsidRDefault="009635DD" w:rsidP="009635DD">
            <w:pPr>
              <w:pStyle w:val="aff5"/>
              <w:ind w:firstLine="0"/>
              <w:jc w:val="both"/>
              <w:rPr>
                <w:sz w:val="24"/>
                <w:szCs w:val="24"/>
              </w:rPr>
            </w:pPr>
            <w:r w:rsidRPr="009635DD">
              <w:rPr>
                <w:rStyle w:val="aff4"/>
                <w:rFonts w:eastAsia="Calibri"/>
                <w:sz w:val="24"/>
                <w:szCs w:val="24"/>
              </w:rPr>
              <w:t>бытовыми предметами-орудиями (ложка, совок, лопатка и пр.),</w:t>
            </w:r>
          </w:p>
          <w:p w:rsidR="009635DD" w:rsidRPr="009635DD" w:rsidRDefault="009635DD" w:rsidP="0035447E">
            <w:pPr>
              <w:pStyle w:val="aff5"/>
              <w:numPr>
                <w:ilvl w:val="0"/>
                <w:numId w:val="33"/>
              </w:numPr>
              <w:shd w:val="clear" w:color="auto" w:fill="auto"/>
              <w:tabs>
                <w:tab w:val="left" w:pos="264"/>
              </w:tabs>
              <w:ind w:firstLine="0"/>
              <w:jc w:val="both"/>
              <w:rPr>
                <w:sz w:val="24"/>
                <w:szCs w:val="24"/>
              </w:rPr>
            </w:pPr>
            <w:r w:rsidRPr="009635DD">
              <w:rPr>
                <w:rStyle w:val="aff4"/>
                <w:rFonts w:eastAsia="Calibri"/>
                <w:sz w:val="24"/>
                <w:szCs w:val="24"/>
              </w:rPr>
              <w:t>восприятие смысла музыки, сказок, стихов,</w:t>
            </w:r>
          </w:p>
          <w:p w:rsidR="009635DD" w:rsidRPr="009635DD" w:rsidRDefault="009635DD" w:rsidP="0035447E">
            <w:pPr>
              <w:pStyle w:val="aff5"/>
              <w:numPr>
                <w:ilvl w:val="0"/>
                <w:numId w:val="33"/>
              </w:numPr>
              <w:shd w:val="clear" w:color="auto" w:fill="auto"/>
              <w:tabs>
                <w:tab w:val="left" w:pos="264"/>
              </w:tabs>
              <w:ind w:firstLine="0"/>
              <w:jc w:val="both"/>
              <w:rPr>
                <w:sz w:val="24"/>
                <w:szCs w:val="24"/>
              </w:rPr>
            </w:pPr>
            <w:r w:rsidRPr="009635DD">
              <w:rPr>
                <w:rStyle w:val="aff4"/>
                <w:rFonts w:eastAsia="Calibri"/>
                <w:sz w:val="24"/>
                <w:szCs w:val="24"/>
              </w:rPr>
              <w:t>рассматривание картинок,</w:t>
            </w:r>
          </w:p>
          <w:p w:rsidR="009635DD" w:rsidRPr="009635DD" w:rsidRDefault="009635DD" w:rsidP="0035447E">
            <w:pPr>
              <w:pStyle w:val="aff5"/>
              <w:numPr>
                <w:ilvl w:val="0"/>
                <w:numId w:val="33"/>
              </w:numPr>
              <w:shd w:val="clear" w:color="auto" w:fill="auto"/>
              <w:tabs>
                <w:tab w:val="left" w:pos="264"/>
              </w:tabs>
              <w:ind w:firstLine="0"/>
              <w:jc w:val="both"/>
              <w:rPr>
                <w:sz w:val="24"/>
                <w:szCs w:val="24"/>
              </w:rPr>
            </w:pPr>
            <w:r w:rsidRPr="009635DD">
              <w:rPr>
                <w:rStyle w:val="aff4"/>
                <w:rFonts w:eastAsia="Calibri"/>
                <w:sz w:val="24"/>
                <w:szCs w:val="24"/>
              </w:rPr>
              <w:t>двигательная активность</w:t>
            </w:r>
          </w:p>
        </w:tc>
        <w:tc>
          <w:tcPr>
            <w:tcW w:w="5524" w:type="dxa"/>
            <w:vAlign w:val="bottom"/>
          </w:tcPr>
          <w:p w:rsidR="009635DD" w:rsidRPr="009635DD" w:rsidRDefault="009635DD" w:rsidP="009635DD">
            <w:pPr>
              <w:pStyle w:val="aff5"/>
              <w:shd w:val="clear" w:color="auto" w:fill="auto"/>
              <w:tabs>
                <w:tab w:val="left" w:pos="178"/>
              </w:tabs>
              <w:ind w:firstLine="0"/>
              <w:jc w:val="both"/>
              <w:rPr>
                <w:sz w:val="24"/>
                <w:szCs w:val="24"/>
              </w:rPr>
            </w:pPr>
            <w:r w:rsidRPr="009635DD">
              <w:rPr>
                <w:rStyle w:val="aff4"/>
                <w:rFonts w:eastAsia="Calibri"/>
                <w:sz w:val="24"/>
                <w:szCs w:val="24"/>
              </w:rPr>
              <w:lastRenderedPageBreak/>
              <w:t>игровая, включая сюжетно-ролевую игру, игру с правилами и другие виды игры,</w:t>
            </w:r>
          </w:p>
          <w:p w:rsidR="009635DD" w:rsidRPr="009635DD" w:rsidRDefault="009635DD" w:rsidP="009635DD">
            <w:pPr>
              <w:pStyle w:val="aff5"/>
              <w:shd w:val="clear" w:color="auto" w:fill="auto"/>
              <w:tabs>
                <w:tab w:val="left" w:pos="595"/>
                <w:tab w:val="left" w:pos="2962"/>
                <w:tab w:val="left" w:pos="4464"/>
              </w:tabs>
              <w:ind w:firstLine="0"/>
              <w:jc w:val="both"/>
              <w:rPr>
                <w:sz w:val="24"/>
                <w:szCs w:val="24"/>
              </w:rPr>
            </w:pPr>
            <w:r w:rsidRPr="009635DD">
              <w:rPr>
                <w:rStyle w:val="aff4"/>
                <w:rFonts w:eastAsia="Calibri"/>
                <w:sz w:val="24"/>
                <w:szCs w:val="24"/>
              </w:rPr>
              <w:lastRenderedPageBreak/>
              <w:t>коммуникативная</w:t>
            </w:r>
            <w:r w:rsidRPr="009635DD">
              <w:rPr>
                <w:rStyle w:val="aff4"/>
                <w:rFonts w:eastAsia="Calibri"/>
                <w:sz w:val="24"/>
                <w:szCs w:val="24"/>
              </w:rPr>
              <w:tab/>
              <w:t>(общение и</w:t>
            </w:r>
          </w:p>
          <w:p w:rsidR="009635DD" w:rsidRPr="009635DD" w:rsidRDefault="009635DD" w:rsidP="009635DD">
            <w:pPr>
              <w:pStyle w:val="aff5"/>
              <w:tabs>
                <w:tab w:val="left" w:pos="2131"/>
                <w:tab w:val="left" w:pos="2851"/>
                <w:tab w:val="left" w:pos="4469"/>
              </w:tabs>
              <w:ind w:firstLine="0"/>
              <w:jc w:val="both"/>
              <w:rPr>
                <w:sz w:val="24"/>
                <w:szCs w:val="24"/>
              </w:rPr>
            </w:pPr>
            <w:r w:rsidRPr="009635DD">
              <w:rPr>
                <w:rStyle w:val="aff4"/>
                <w:rFonts w:eastAsia="Calibri"/>
                <w:sz w:val="24"/>
                <w:szCs w:val="24"/>
              </w:rPr>
              <w:t>взаимодействие</w:t>
            </w:r>
            <w:r w:rsidRPr="009635DD">
              <w:rPr>
                <w:rStyle w:val="aff4"/>
                <w:rFonts w:eastAsia="Calibri"/>
                <w:sz w:val="24"/>
                <w:szCs w:val="24"/>
              </w:rPr>
              <w:tab/>
              <w:t>со</w:t>
            </w:r>
            <w:r w:rsidRPr="009635DD">
              <w:rPr>
                <w:rStyle w:val="aff4"/>
                <w:rFonts w:eastAsia="Calibri"/>
                <w:sz w:val="24"/>
                <w:szCs w:val="24"/>
              </w:rPr>
              <w:tab/>
              <w:t>взрослыми и</w:t>
            </w:r>
          </w:p>
          <w:p w:rsidR="009635DD" w:rsidRPr="009635DD" w:rsidRDefault="009635DD" w:rsidP="009635DD">
            <w:pPr>
              <w:pStyle w:val="aff5"/>
              <w:ind w:firstLine="0"/>
              <w:jc w:val="both"/>
              <w:rPr>
                <w:sz w:val="24"/>
                <w:szCs w:val="24"/>
              </w:rPr>
            </w:pPr>
            <w:r w:rsidRPr="009635DD">
              <w:rPr>
                <w:rStyle w:val="aff4"/>
                <w:rFonts w:eastAsia="Calibri"/>
                <w:sz w:val="24"/>
                <w:szCs w:val="24"/>
              </w:rPr>
              <w:t>сверстниками),</w:t>
            </w:r>
          </w:p>
          <w:p w:rsidR="009635DD" w:rsidRPr="009635DD" w:rsidRDefault="009635DD" w:rsidP="009635DD">
            <w:pPr>
              <w:pStyle w:val="aff5"/>
              <w:shd w:val="clear" w:color="auto" w:fill="auto"/>
              <w:tabs>
                <w:tab w:val="left" w:pos="1114"/>
              </w:tabs>
              <w:ind w:firstLine="0"/>
              <w:jc w:val="both"/>
              <w:rPr>
                <w:sz w:val="24"/>
                <w:szCs w:val="24"/>
              </w:rPr>
            </w:pPr>
            <w:r w:rsidRPr="009635DD">
              <w:rPr>
                <w:rStyle w:val="aff4"/>
                <w:rFonts w:eastAsia="Calibri"/>
                <w:sz w:val="24"/>
                <w:szCs w:val="24"/>
              </w:rPr>
              <w:t>познавательно-исследовательская</w:t>
            </w:r>
          </w:p>
          <w:p w:rsidR="009635DD" w:rsidRPr="009635DD" w:rsidRDefault="009635DD" w:rsidP="009635DD">
            <w:pPr>
              <w:pStyle w:val="aff5"/>
              <w:ind w:firstLine="0"/>
              <w:jc w:val="both"/>
              <w:rPr>
                <w:sz w:val="24"/>
                <w:szCs w:val="24"/>
              </w:rPr>
            </w:pPr>
            <w:r w:rsidRPr="009635DD">
              <w:rPr>
                <w:rStyle w:val="aff4"/>
                <w:rFonts w:eastAsia="Calibri"/>
                <w:sz w:val="24"/>
                <w:szCs w:val="24"/>
              </w:rPr>
              <w:t>(исследования объектов окружающего мира и экспериментирования с ними),</w:t>
            </w:r>
          </w:p>
          <w:p w:rsidR="009635DD" w:rsidRPr="009635DD" w:rsidRDefault="009635DD" w:rsidP="009635DD">
            <w:pPr>
              <w:pStyle w:val="aff5"/>
              <w:shd w:val="clear" w:color="auto" w:fill="auto"/>
              <w:tabs>
                <w:tab w:val="left" w:pos="178"/>
              </w:tabs>
              <w:ind w:firstLine="0"/>
              <w:jc w:val="both"/>
              <w:rPr>
                <w:sz w:val="24"/>
                <w:szCs w:val="24"/>
              </w:rPr>
            </w:pPr>
            <w:r w:rsidRPr="009635DD">
              <w:rPr>
                <w:rStyle w:val="aff4"/>
                <w:rFonts w:eastAsia="Calibri"/>
                <w:sz w:val="24"/>
                <w:szCs w:val="24"/>
              </w:rPr>
              <w:t>восприятие художественной литературы и фольклора,</w:t>
            </w:r>
          </w:p>
          <w:p w:rsidR="009635DD" w:rsidRPr="009635DD" w:rsidRDefault="009635DD" w:rsidP="009635DD">
            <w:pPr>
              <w:pStyle w:val="aff5"/>
              <w:shd w:val="clear" w:color="auto" w:fill="auto"/>
              <w:tabs>
                <w:tab w:val="left" w:pos="398"/>
                <w:tab w:val="left" w:pos="2674"/>
                <w:tab w:val="left" w:pos="3130"/>
              </w:tabs>
              <w:ind w:firstLine="0"/>
              <w:jc w:val="both"/>
              <w:rPr>
                <w:sz w:val="24"/>
                <w:szCs w:val="24"/>
              </w:rPr>
            </w:pPr>
            <w:r w:rsidRPr="009635DD">
              <w:rPr>
                <w:rStyle w:val="aff4"/>
                <w:rFonts w:eastAsia="Calibri"/>
                <w:sz w:val="24"/>
                <w:szCs w:val="24"/>
              </w:rPr>
              <w:t>самообслуживание</w:t>
            </w:r>
            <w:r w:rsidRPr="009635DD">
              <w:rPr>
                <w:rStyle w:val="aff4"/>
                <w:rFonts w:eastAsia="Calibri"/>
                <w:sz w:val="24"/>
                <w:szCs w:val="24"/>
              </w:rPr>
              <w:tab/>
              <w:t>и элементарный бытовой труд (в помещении и на улице),</w:t>
            </w:r>
          </w:p>
          <w:p w:rsidR="009635DD" w:rsidRPr="009635DD" w:rsidRDefault="009635DD" w:rsidP="009635DD">
            <w:pPr>
              <w:pStyle w:val="aff5"/>
              <w:shd w:val="clear" w:color="auto" w:fill="auto"/>
              <w:tabs>
                <w:tab w:val="left" w:pos="178"/>
              </w:tabs>
              <w:ind w:firstLine="0"/>
              <w:jc w:val="both"/>
              <w:rPr>
                <w:sz w:val="24"/>
                <w:szCs w:val="24"/>
              </w:rPr>
            </w:pPr>
            <w:r w:rsidRPr="009635DD">
              <w:rPr>
                <w:rStyle w:val="aff4"/>
                <w:rFonts w:eastAsia="Calibri"/>
                <w:sz w:val="24"/>
                <w:szCs w:val="24"/>
              </w:rPr>
              <w:t xml:space="preserve"> конструирование из разного материала, включая конструкторы, модули, бумагу, природный и иной материал,</w:t>
            </w:r>
          </w:p>
          <w:p w:rsidR="009635DD" w:rsidRPr="009635DD" w:rsidRDefault="009635DD" w:rsidP="009635DD">
            <w:pPr>
              <w:pStyle w:val="aff5"/>
              <w:shd w:val="clear" w:color="auto" w:fill="auto"/>
              <w:tabs>
                <w:tab w:val="left" w:pos="403"/>
                <w:tab w:val="left" w:pos="3883"/>
              </w:tabs>
              <w:ind w:firstLine="0"/>
              <w:jc w:val="both"/>
              <w:rPr>
                <w:sz w:val="24"/>
                <w:szCs w:val="24"/>
              </w:rPr>
            </w:pPr>
            <w:r w:rsidRPr="009635DD">
              <w:rPr>
                <w:rStyle w:val="aff4"/>
                <w:rFonts w:eastAsia="Calibri"/>
                <w:sz w:val="24"/>
                <w:szCs w:val="24"/>
              </w:rPr>
              <w:t>изобразительная (рисование,</w:t>
            </w:r>
            <w:r w:rsidRPr="009635DD">
              <w:rPr>
                <w:rStyle w:val="aff4"/>
                <w:rFonts w:eastAsia="Calibri"/>
                <w:sz w:val="24"/>
                <w:szCs w:val="24"/>
              </w:rPr>
              <w:tab/>
              <w:t xml:space="preserve">лепка </w:t>
            </w:r>
          </w:p>
        </w:tc>
      </w:tr>
    </w:tbl>
    <w:p w:rsidR="009635DD" w:rsidRPr="009635DD" w:rsidRDefault="009635DD" w:rsidP="009635DD">
      <w:pPr>
        <w:spacing w:after="0" w:line="240" w:lineRule="auto"/>
        <w:ind w:firstLine="709"/>
        <w:rPr>
          <w:rStyle w:val="af9"/>
          <w:rFonts w:eastAsia="Calibri" w:cs="Times New Roman"/>
          <w:sz w:val="24"/>
          <w:szCs w:val="24"/>
        </w:rPr>
      </w:pP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Индивидуальная работа с детьми всех возрастов проводится в свободные часы (во время утреннего приема, прогулок, в вечерний отрезок времени) в помещениях и на свежем воздухе. Она организуется с целью развития творческих способностей детей, поддержки детской инициативности, интересов, предпочтений, а также с целью активизации пассивных воспитанников, коррекционно-развивающей работы с отдельными детьми, которые нуждаются в дополнительном внимании и контроле, например, часто болеющими, плохо усваивающими образовательный материал при организованной фронтальной деятельности.</w:t>
      </w:r>
    </w:p>
    <w:p w:rsidR="009635DD" w:rsidRPr="009635DD" w:rsidRDefault="009635DD" w:rsidP="009635DD">
      <w:pPr>
        <w:pStyle w:val="1a"/>
        <w:spacing w:line="240" w:lineRule="auto"/>
        <w:ind w:firstLine="709"/>
        <w:jc w:val="center"/>
        <w:rPr>
          <w:rStyle w:val="af9"/>
          <w:rFonts w:eastAsia="Arial"/>
          <w:bCs/>
          <w:sz w:val="24"/>
          <w:szCs w:val="24"/>
        </w:rPr>
      </w:pPr>
      <w:r w:rsidRPr="009635DD">
        <w:rPr>
          <w:rStyle w:val="af9"/>
          <w:rFonts w:eastAsia="Arial"/>
          <w:sz w:val="24"/>
          <w:szCs w:val="24"/>
        </w:rPr>
        <w:t>Реализация воспитательных задач в режимных моментах</w:t>
      </w:r>
    </w:p>
    <w:tbl>
      <w:tblPr>
        <w:tblStyle w:val="a5"/>
        <w:tblW w:w="10343" w:type="dxa"/>
        <w:tblLook w:val="04A0" w:firstRow="1" w:lastRow="0" w:firstColumn="1" w:lastColumn="0" w:noHBand="0" w:noVBand="1"/>
      </w:tblPr>
      <w:tblGrid>
        <w:gridCol w:w="2405"/>
        <w:gridCol w:w="7938"/>
      </w:tblGrid>
      <w:tr w:rsidR="009635DD" w:rsidRPr="009635DD" w:rsidTr="009635DD">
        <w:tc>
          <w:tcPr>
            <w:tcW w:w="2405" w:type="dxa"/>
          </w:tcPr>
          <w:p w:rsidR="009635DD" w:rsidRPr="009635DD" w:rsidRDefault="009635DD" w:rsidP="009635DD">
            <w:pPr>
              <w:pStyle w:val="aff5"/>
              <w:ind w:firstLine="0"/>
              <w:rPr>
                <w:sz w:val="24"/>
                <w:szCs w:val="24"/>
              </w:rPr>
            </w:pPr>
            <w:r w:rsidRPr="009635DD">
              <w:rPr>
                <w:rStyle w:val="aff4"/>
                <w:rFonts w:eastAsia="Calibri"/>
                <w:bCs/>
                <w:sz w:val="24"/>
                <w:szCs w:val="24"/>
              </w:rPr>
              <w:t>Режимный момент</w:t>
            </w:r>
          </w:p>
        </w:tc>
        <w:tc>
          <w:tcPr>
            <w:tcW w:w="7938" w:type="dxa"/>
            <w:vAlign w:val="bottom"/>
          </w:tcPr>
          <w:p w:rsidR="009635DD" w:rsidRPr="009635DD" w:rsidRDefault="009635DD" w:rsidP="009635DD">
            <w:pPr>
              <w:pStyle w:val="aff5"/>
              <w:ind w:firstLine="0"/>
              <w:rPr>
                <w:sz w:val="24"/>
                <w:szCs w:val="24"/>
              </w:rPr>
            </w:pPr>
            <w:r w:rsidRPr="009635DD">
              <w:rPr>
                <w:rStyle w:val="aff4"/>
                <w:rFonts w:eastAsia="Calibri"/>
                <w:bCs/>
                <w:sz w:val="24"/>
                <w:szCs w:val="24"/>
              </w:rPr>
              <w:t>Задачи воспитания</w:t>
            </w:r>
          </w:p>
        </w:tc>
      </w:tr>
      <w:tr w:rsidR="009635DD" w:rsidRPr="009635DD" w:rsidTr="009635DD">
        <w:tc>
          <w:tcPr>
            <w:tcW w:w="2405" w:type="dxa"/>
          </w:tcPr>
          <w:p w:rsidR="009635DD" w:rsidRPr="009635DD" w:rsidRDefault="009635DD" w:rsidP="009635DD">
            <w:pPr>
              <w:pStyle w:val="aff5"/>
              <w:ind w:firstLine="0"/>
              <w:rPr>
                <w:sz w:val="24"/>
                <w:szCs w:val="24"/>
              </w:rPr>
            </w:pPr>
            <w:r w:rsidRPr="009635DD">
              <w:rPr>
                <w:rStyle w:val="aff4"/>
                <w:rFonts w:eastAsia="Calibri"/>
                <w:sz w:val="24"/>
                <w:szCs w:val="24"/>
              </w:rPr>
              <w:t>Дежурство, поручения</w:t>
            </w:r>
          </w:p>
        </w:tc>
        <w:tc>
          <w:tcPr>
            <w:tcW w:w="7938" w:type="dxa"/>
            <w:vAlign w:val="bottom"/>
          </w:tcPr>
          <w:p w:rsidR="009635DD" w:rsidRPr="009635DD" w:rsidRDefault="009635DD" w:rsidP="009635DD">
            <w:pPr>
              <w:pStyle w:val="aff5"/>
              <w:shd w:val="clear" w:color="auto" w:fill="auto"/>
              <w:tabs>
                <w:tab w:val="left" w:pos="374"/>
                <w:tab w:val="left" w:pos="2141"/>
              </w:tabs>
              <w:ind w:firstLine="0"/>
              <w:rPr>
                <w:sz w:val="24"/>
                <w:szCs w:val="24"/>
              </w:rPr>
            </w:pPr>
            <w:r w:rsidRPr="009635DD">
              <w:rPr>
                <w:rStyle w:val="aff4"/>
                <w:rFonts w:eastAsia="Calibri"/>
                <w:sz w:val="24"/>
                <w:szCs w:val="24"/>
              </w:rPr>
              <w:t>приобщать к</w:t>
            </w:r>
            <w:r w:rsidRPr="009635DD">
              <w:rPr>
                <w:rStyle w:val="aff4"/>
                <w:rFonts w:eastAsia="Calibri"/>
                <w:sz w:val="24"/>
                <w:szCs w:val="24"/>
              </w:rPr>
              <w:tab/>
              <w:t>труду, воспитывать ответственности</w:t>
            </w:r>
          </w:p>
          <w:p w:rsidR="009635DD" w:rsidRPr="009635DD" w:rsidRDefault="009635DD" w:rsidP="009635DD">
            <w:pPr>
              <w:pStyle w:val="aff5"/>
              <w:ind w:firstLine="0"/>
              <w:rPr>
                <w:sz w:val="24"/>
                <w:szCs w:val="24"/>
              </w:rPr>
            </w:pPr>
            <w:r w:rsidRPr="009635DD">
              <w:rPr>
                <w:rStyle w:val="aff4"/>
                <w:rFonts w:eastAsia="Calibri"/>
                <w:sz w:val="24"/>
                <w:szCs w:val="24"/>
              </w:rPr>
              <w:t>и самостоятельности,</w:t>
            </w:r>
          </w:p>
          <w:p w:rsidR="009635DD" w:rsidRPr="009635DD" w:rsidRDefault="009635DD" w:rsidP="009635DD">
            <w:pPr>
              <w:pStyle w:val="aff5"/>
              <w:shd w:val="clear" w:color="auto" w:fill="auto"/>
              <w:tabs>
                <w:tab w:val="left" w:pos="206"/>
              </w:tabs>
              <w:ind w:firstLine="0"/>
              <w:rPr>
                <w:sz w:val="24"/>
                <w:szCs w:val="24"/>
              </w:rPr>
            </w:pPr>
            <w:r w:rsidRPr="009635DD">
              <w:rPr>
                <w:rStyle w:val="aff4"/>
                <w:rFonts w:eastAsia="Calibri"/>
                <w:sz w:val="24"/>
                <w:szCs w:val="24"/>
              </w:rPr>
              <w:t>воспитывать умение ценить чужой труд, заботу, умение быть</w:t>
            </w:r>
          </w:p>
          <w:p w:rsidR="009635DD" w:rsidRPr="009635DD" w:rsidRDefault="009635DD" w:rsidP="009635DD">
            <w:pPr>
              <w:pStyle w:val="aff5"/>
              <w:ind w:firstLine="0"/>
              <w:rPr>
                <w:sz w:val="24"/>
                <w:szCs w:val="24"/>
              </w:rPr>
            </w:pPr>
            <w:r w:rsidRPr="009635DD">
              <w:rPr>
                <w:rStyle w:val="aff4"/>
                <w:rFonts w:eastAsia="Calibri"/>
                <w:sz w:val="24"/>
                <w:szCs w:val="24"/>
              </w:rPr>
              <w:t>благодарным.</w:t>
            </w:r>
          </w:p>
        </w:tc>
      </w:tr>
      <w:tr w:rsidR="009635DD" w:rsidRPr="009635DD" w:rsidTr="009635DD">
        <w:tc>
          <w:tcPr>
            <w:tcW w:w="2405" w:type="dxa"/>
          </w:tcPr>
          <w:p w:rsidR="009635DD" w:rsidRPr="009635DD" w:rsidRDefault="009635DD" w:rsidP="009635DD">
            <w:pPr>
              <w:pStyle w:val="aff5"/>
              <w:tabs>
                <w:tab w:val="left" w:pos="1834"/>
              </w:tabs>
              <w:ind w:firstLine="0"/>
              <w:rPr>
                <w:sz w:val="24"/>
                <w:szCs w:val="24"/>
              </w:rPr>
            </w:pPr>
            <w:r w:rsidRPr="009635DD">
              <w:rPr>
                <w:rStyle w:val="aff4"/>
                <w:rFonts w:eastAsia="Calibri"/>
                <w:sz w:val="24"/>
                <w:szCs w:val="24"/>
              </w:rPr>
              <w:t>Подготовка к приему</w:t>
            </w:r>
          </w:p>
          <w:p w:rsidR="009635DD" w:rsidRPr="009635DD" w:rsidRDefault="009635DD" w:rsidP="009635DD">
            <w:pPr>
              <w:pStyle w:val="aff5"/>
              <w:ind w:firstLine="0"/>
              <w:rPr>
                <w:sz w:val="24"/>
                <w:szCs w:val="24"/>
              </w:rPr>
            </w:pPr>
            <w:r w:rsidRPr="009635DD">
              <w:rPr>
                <w:rStyle w:val="aff4"/>
                <w:rFonts w:eastAsia="Calibri"/>
                <w:sz w:val="24"/>
                <w:szCs w:val="24"/>
              </w:rPr>
              <w:t>пищи, прием пищи</w:t>
            </w:r>
          </w:p>
        </w:tc>
        <w:tc>
          <w:tcPr>
            <w:tcW w:w="7938" w:type="dxa"/>
            <w:vAlign w:val="bottom"/>
          </w:tcPr>
          <w:p w:rsidR="009635DD" w:rsidRPr="009635DD" w:rsidRDefault="009635DD" w:rsidP="009635DD">
            <w:pPr>
              <w:pStyle w:val="aff5"/>
              <w:shd w:val="clear" w:color="auto" w:fill="auto"/>
              <w:tabs>
                <w:tab w:val="left" w:pos="418"/>
              </w:tabs>
              <w:ind w:firstLine="0"/>
              <w:rPr>
                <w:sz w:val="24"/>
                <w:szCs w:val="24"/>
              </w:rPr>
            </w:pPr>
            <w:r w:rsidRPr="009635DD">
              <w:rPr>
                <w:rStyle w:val="aff4"/>
                <w:rFonts w:eastAsia="Calibri"/>
                <w:sz w:val="24"/>
                <w:szCs w:val="24"/>
              </w:rPr>
              <w:t>воспитывать культурно-гигиенические навыки, навыки самообслуживания,</w:t>
            </w:r>
          </w:p>
          <w:p w:rsidR="009635DD" w:rsidRPr="009635DD" w:rsidRDefault="009635DD" w:rsidP="0035447E">
            <w:pPr>
              <w:pStyle w:val="aff5"/>
              <w:numPr>
                <w:ilvl w:val="0"/>
                <w:numId w:val="34"/>
              </w:numPr>
              <w:shd w:val="clear" w:color="auto" w:fill="auto"/>
              <w:tabs>
                <w:tab w:val="left" w:pos="125"/>
              </w:tabs>
              <w:ind w:firstLine="0"/>
              <w:rPr>
                <w:sz w:val="24"/>
                <w:szCs w:val="24"/>
              </w:rPr>
            </w:pPr>
            <w:r w:rsidRPr="009635DD">
              <w:rPr>
                <w:rStyle w:val="aff4"/>
                <w:rFonts w:eastAsia="Calibri"/>
                <w:sz w:val="24"/>
                <w:szCs w:val="24"/>
              </w:rPr>
              <w:t>воспитывать культуру поведения за столом,</w:t>
            </w:r>
          </w:p>
          <w:p w:rsidR="009635DD" w:rsidRPr="009635DD" w:rsidRDefault="009635DD" w:rsidP="0035447E">
            <w:pPr>
              <w:pStyle w:val="aff5"/>
              <w:numPr>
                <w:ilvl w:val="0"/>
                <w:numId w:val="34"/>
              </w:numPr>
              <w:shd w:val="clear" w:color="auto" w:fill="auto"/>
              <w:tabs>
                <w:tab w:val="left" w:pos="226"/>
                <w:tab w:val="left" w:pos="2107"/>
                <w:tab w:val="left" w:pos="4243"/>
              </w:tabs>
              <w:ind w:firstLine="0"/>
              <w:rPr>
                <w:sz w:val="24"/>
                <w:szCs w:val="24"/>
              </w:rPr>
            </w:pPr>
            <w:r w:rsidRPr="009635DD">
              <w:rPr>
                <w:rStyle w:val="aff4"/>
                <w:rFonts w:eastAsia="Calibri"/>
                <w:sz w:val="24"/>
                <w:szCs w:val="24"/>
              </w:rPr>
              <w:t>формировать привычку пользоваться «вежливыми» словами, обращать внимание детей на то, как вкусно приготовлен завтрак, обед или</w:t>
            </w:r>
            <w:r w:rsidRPr="009635DD">
              <w:rPr>
                <w:rStyle w:val="aff4"/>
                <w:rFonts w:eastAsia="Calibri"/>
                <w:sz w:val="24"/>
                <w:szCs w:val="24"/>
              </w:rPr>
              <w:tab/>
              <w:t>ужин, стараться</w:t>
            </w:r>
            <w:r w:rsidRPr="009635DD">
              <w:rPr>
                <w:rStyle w:val="aff4"/>
                <w:rFonts w:eastAsia="Calibri"/>
                <w:sz w:val="24"/>
                <w:szCs w:val="24"/>
              </w:rPr>
              <w:tab/>
              <w:t>формировать у детей</w:t>
            </w:r>
          </w:p>
          <w:p w:rsidR="009635DD" w:rsidRPr="009635DD" w:rsidRDefault="009635DD" w:rsidP="009635DD">
            <w:pPr>
              <w:pStyle w:val="aff5"/>
              <w:ind w:firstLine="0"/>
              <w:rPr>
                <w:sz w:val="24"/>
                <w:szCs w:val="24"/>
              </w:rPr>
            </w:pPr>
            <w:r w:rsidRPr="009635DD">
              <w:rPr>
                <w:rStyle w:val="aff4"/>
                <w:rFonts w:eastAsia="Calibri"/>
                <w:sz w:val="24"/>
                <w:szCs w:val="24"/>
              </w:rPr>
              <w:t>чувство признательности поварам за их труд.</w:t>
            </w:r>
          </w:p>
        </w:tc>
      </w:tr>
      <w:tr w:rsidR="009635DD" w:rsidRPr="009635DD" w:rsidTr="009635DD">
        <w:tc>
          <w:tcPr>
            <w:tcW w:w="2405" w:type="dxa"/>
          </w:tcPr>
          <w:p w:rsidR="009635DD" w:rsidRPr="009635DD" w:rsidRDefault="009635DD" w:rsidP="009635DD">
            <w:pPr>
              <w:pStyle w:val="aff5"/>
              <w:ind w:firstLine="0"/>
              <w:rPr>
                <w:sz w:val="24"/>
                <w:szCs w:val="24"/>
              </w:rPr>
            </w:pPr>
            <w:r w:rsidRPr="009635DD">
              <w:rPr>
                <w:rStyle w:val="aff4"/>
                <w:rFonts w:eastAsia="Calibri"/>
                <w:sz w:val="24"/>
                <w:szCs w:val="24"/>
              </w:rPr>
              <w:t>Утренний круг</w:t>
            </w:r>
          </w:p>
        </w:tc>
        <w:tc>
          <w:tcPr>
            <w:tcW w:w="7938" w:type="dxa"/>
            <w:vAlign w:val="bottom"/>
          </w:tcPr>
          <w:p w:rsidR="009635DD" w:rsidRPr="009635DD" w:rsidRDefault="009635DD" w:rsidP="0035447E">
            <w:pPr>
              <w:pStyle w:val="aff5"/>
              <w:numPr>
                <w:ilvl w:val="0"/>
                <w:numId w:val="35"/>
              </w:numPr>
              <w:shd w:val="clear" w:color="auto" w:fill="auto"/>
              <w:tabs>
                <w:tab w:val="left" w:pos="389"/>
              </w:tabs>
              <w:ind w:firstLine="0"/>
              <w:rPr>
                <w:sz w:val="24"/>
                <w:szCs w:val="24"/>
              </w:rPr>
            </w:pPr>
            <w:r w:rsidRPr="009635DD">
              <w:rPr>
                <w:rStyle w:val="aff4"/>
                <w:rFonts w:eastAsia="Calibri"/>
                <w:sz w:val="24"/>
                <w:szCs w:val="24"/>
              </w:rPr>
              <w:t>развивать навыки общения, умения доброжелательно</w:t>
            </w:r>
          </w:p>
          <w:p w:rsidR="009635DD" w:rsidRPr="009635DD" w:rsidRDefault="009635DD" w:rsidP="009635DD">
            <w:pPr>
              <w:pStyle w:val="aff5"/>
              <w:ind w:firstLine="0"/>
              <w:rPr>
                <w:sz w:val="24"/>
                <w:szCs w:val="24"/>
              </w:rPr>
            </w:pPr>
            <w:r w:rsidRPr="009635DD">
              <w:rPr>
                <w:rStyle w:val="aff4"/>
                <w:rFonts w:eastAsia="Calibri"/>
                <w:sz w:val="24"/>
                <w:szCs w:val="24"/>
              </w:rPr>
              <w:t>взаимодействовать со сверстниками, готовности к совместной деятельности, умение вести диалог (слушать собеседника, аргументировано высказывать свое мнение),</w:t>
            </w:r>
          </w:p>
          <w:p w:rsidR="009635DD" w:rsidRPr="009635DD" w:rsidRDefault="009635DD" w:rsidP="0035447E">
            <w:pPr>
              <w:pStyle w:val="aff5"/>
              <w:numPr>
                <w:ilvl w:val="0"/>
                <w:numId w:val="35"/>
              </w:numPr>
              <w:shd w:val="clear" w:color="auto" w:fill="auto"/>
              <w:tabs>
                <w:tab w:val="left" w:pos="197"/>
              </w:tabs>
              <w:ind w:firstLine="0"/>
              <w:rPr>
                <w:sz w:val="24"/>
                <w:szCs w:val="24"/>
              </w:rPr>
            </w:pPr>
            <w:r w:rsidRPr="009635DD">
              <w:rPr>
                <w:rStyle w:val="aff4"/>
                <w:rFonts w:eastAsia="Calibri"/>
                <w:sz w:val="24"/>
                <w:szCs w:val="24"/>
              </w:rPr>
              <w:t>развивать умения соблюдать установленные нормы и правила, подчинять свои интересы интересам сообщества, планировать свою совместную деятельность,</w:t>
            </w:r>
          </w:p>
          <w:p w:rsidR="009635DD" w:rsidRPr="009635DD" w:rsidRDefault="009635DD" w:rsidP="0035447E">
            <w:pPr>
              <w:pStyle w:val="aff5"/>
              <w:numPr>
                <w:ilvl w:val="0"/>
                <w:numId w:val="35"/>
              </w:numPr>
              <w:shd w:val="clear" w:color="auto" w:fill="auto"/>
              <w:tabs>
                <w:tab w:val="left" w:pos="197"/>
              </w:tabs>
              <w:ind w:firstLine="0"/>
              <w:rPr>
                <w:rStyle w:val="aff4"/>
                <w:sz w:val="24"/>
                <w:szCs w:val="24"/>
              </w:rPr>
            </w:pPr>
            <w:r w:rsidRPr="009635DD">
              <w:rPr>
                <w:rStyle w:val="aff4"/>
                <w:rFonts w:eastAsia="Calibri"/>
                <w:sz w:val="24"/>
                <w:szCs w:val="24"/>
              </w:rPr>
              <w:lastRenderedPageBreak/>
              <w:t>воспитывать взаимную симпатию и дружелюбное отношение детей</w:t>
            </w:r>
          </w:p>
          <w:p w:rsidR="009635DD" w:rsidRPr="009635DD" w:rsidRDefault="009635DD" w:rsidP="009635DD">
            <w:pPr>
              <w:pStyle w:val="aff5"/>
              <w:ind w:firstLine="0"/>
              <w:rPr>
                <w:sz w:val="24"/>
                <w:szCs w:val="24"/>
              </w:rPr>
            </w:pPr>
            <w:r w:rsidRPr="009635DD">
              <w:rPr>
                <w:rStyle w:val="aff4"/>
                <w:rFonts w:eastAsia="Calibri"/>
                <w:sz w:val="24"/>
                <w:szCs w:val="24"/>
              </w:rPr>
              <w:t>друг к другу,</w:t>
            </w:r>
          </w:p>
          <w:p w:rsidR="009635DD" w:rsidRPr="009635DD" w:rsidRDefault="009635DD" w:rsidP="0035447E">
            <w:pPr>
              <w:pStyle w:val="aff5"/>
              <w:numPr>
                <w:ilvl w:val="0"/>
                <w:numId w:val="35"/>
              </w:numPr>
              <w:shd w:val="clear" w:color="auto" w:fill="auto"/>
              <w:tabs>
                <w:tab w:val="left" w:pos="197"/>
              </w:tabs>
              <w:ind w:firstLine="0"/>
              <w:rPr>
                <w:sz w:val="24"/>
                <w:szCs w:val="24"/>
              </w:rPr>
            </w:pPr>
            <w:r w:rsidRPr="009635DD">
              <w:rPr>
                <w:rStyle w:val="aff4"/>
                <w:rFonts w:eastAsia="Calibri"/>
                <w:sz w:val="24"/>
                <w:szCs w:val="24"/>
              </w:rPr>
              <w:t>- создавать положительной настрой на день, положительное отношение к детскому саду</w:t>
            </w:r>
          </w:p>
        </w:tc>
      </w:tr>
      <w:tr w:rsidR="009635DD" w:rsidRPr="009635DD" w:rsidTr="009635DD">
        <w:tc>
          <w:tcPr>
            <w:tcW w:w="2405" w:type="dxa"/>
          </w:tcPr>
          <w:p w:rsidR="009635DD" w:rsidRPr="009635DD" w:rsidRDefault="009635DD" w:rsidP="009635DD">
            <w:pPr>
              <w:pStyle w:val="aff5"/>
              <w:ind w:firstLine="0"/>
              <w:jc w:val="both"/>
              <w:rPr>
                <w:sz w:val="24"/>
                <w:szCs w:val="24"/>
              </w:rPr>
            </w:pPr>
            <w:r w:rsidRPr="009635DD">
              <w:rPr>
                <w:rStyle w:val="aff4"/>
                <w:rFonts w:eastAsia="Calibri"/>
                <w:sz w:val="24"/>
                <w:szCs w:val="24"/>
              </w:rPr>
              <w:lastRenderedPageBreak/>
              <w:t>Подготовка к прогулке, прогулка</w:t>
            </w:r>
          </w:p>
        </w:tc>
        <w:tc>
          <w:tcPr>
            <w:tcW w:w="7938" w:type="dxa"/>
            <w:vAlign w:val="bottom"/>
          </w:tcPr>
          <w:p w:rsidR="009635DD" w:rsidRPr="009635DD" w:rsidRDefault="009635DD" w:rsidP="0035447E">
            <w:pPr>
              <w:pStyle w:val="aff5"/>
              <w:numPr>
                <w:ilvl w:val="0"/>
                <w:numId w:val="36"/>
              </w:numPr>
              <w:shd w:val="clear" w:color="auto" w:fill="auto"/>
              <w:tabs>
                <w:tab w:val="left" w:pos="235"/>
              </w:tabs>
              <w:ind w:firstLine="0"/>
              <w:rPr>
                <w:sz w:val="24"/>
                <w:szCs w:val="24"/>
              </w:rPr>
            </w:pPr>
            <w:r w:rsidRPr="009635DD">
              <w:rPr>
                <w:rStyle w:val="aff4"/>
                <w:rFonts w:eastAsia="Calibri"/>
                <w:sz w:val="24"/>
                <w:szCs w:val="24"/>
              </w:rPr>
              <w:t>воспитывать самостоятельность (самостоятельно одеваться на прогулку, после прогулки самостоятельно раздеваться),</w:t>
            </w:r>
          </w:p>
          <w:p w:rsidR="009635DD" w:rsidRPr="009635DD" w:rsidRDefault="009635DD" w:rsidP="0035447E">
            <w:pPr>
              <w:pStyle w:val="aff5"/>
              <w:numPr>
                <w:ilvl w:val="0"/>
                <w:numId w:val="36"/>
              </w:numPr>
              <w:shd w:val="clear" w:color="auto" w:fill="auto"/>
              <w:tabs>
                <w:tab w:val="left" w:pos="235"/>
                <w:tab w:val="left" w:pos="1757"/>
                <w:tab w:val="left" w:pos="3403"/>
                <w:tab w:val="left" w:pos="4584"/>
                <w:tab w:val="left" w:pos="5395"/>
              </w:tabs>
              <w:ind w:firstLine="0"/>
              <w:jc w:val="both"/>
              <w:rPr>
                <w:sz w:val="24"/>
                <w:szCs w:val="24"/>
              </w:rPr>
            </w:pPr>
            <w:r w:rsidRPr="009635DD">
              <w:rPr>
                <w:rStyle w:val="aff4"/>
                <w:rFonts w:eastAsia="Calibri"/>
                <w:sz w:val="24"/>
                <w:szCs w:val="24"/>
              </w:rPr>
              <w:t>воспитывать</w:t>
            </w:r>
            <w:r w:rsidRPr="009635DD">
              <w:rPr>
                <w:rStyle w:val="aff4"/>
                <w:rFonts w:eastAsia="Calibri"/>
                <w:sz w:val="24"/>
                <w:szCs w:val="24"/>
              </w:rPr>
              <w:tab/>
              <w:t>аккуратность</w:t>
            </w:r>
            <w:r w:rsidRPr="009635DD">
              <w:rPr>
                <w:rStyle w:val="aff4"/>
                <w:rFonts w:eastAsia="Calibri"/>
                <w:sz w:val="24"/>
                <w:szCs w:val="24"/>
              </w:rPr>
              <w:tab/>
              <w:t>(убирать</w:t>
            </w:r>
            <w:r w:rsidRPr="009635DD">
              <w:rPr>
                <w:rStyle w:val="aff4"/>
                <w:rFonts w:eastAsia="Calibri"/>
                <w:sz w:val="24"/>
                <w:szCs w:val="24"/>
              </w:rPr>
              <w:tab/>
              <w:t>свою</w:t>
            </w:r>
            <w:r w:rsidRPr="009635DD">
              <w:rPr>
                <w:rStyle w:val="aff4"/>
                <w:rFonts w:eastAsia="Calibri"/>
                <w:sz w:val="24"/>
                <w:szCs w:val="24"/>
              </w:rPr>
              <w:tab/>
              <w:t>одежду в</w:t>
            </w:r>
          </w:p>
          <w:p w:rsidR="009635DD" w:rsidRPr="009635DD" w:rsidRDefault="009635DD" w:rsidP="009635DD">
            <w:pPr>
              <w:pStyle w:val="aff5"/>
              <w:ind w:firstLine="0"/>
              <w:jc w:val="both"/>
              <w:rPr>
                <w:sz w:val="24"/>
                <w:szCs w:val="24"/>
              </w:rPr>
            </w:pPr>
            <w:r w:rsidRPr="009635DD">
              <w:rPr>
                <w:rStyle w:val="aff4"/>
                <w:rFonts w:eastAsia="Calibri"/>
                <w:sz w:val="24"/>
                <w:szCs w:val="24"/>
              </w:rPr>
              <w:t>шкафчик, на сушилку),</w:t>
            </w:r>
          </w:p>
          <w:p w:rsidR="009635DD" w:rsidRPr="009635DD" w:rsidRDefault="009635DD" w:rsidP="0035447E">
            <w:pPr>
              <w:pStyle w:val="aff5"/>
              <w:numPr>
                <w:ilvl w:val="0"/>
                <w:numId w:val="36"/>
              </w:numPr>
              <w:shd w:val="clear" w:color="auto" w:fill="auto"/>
              <w:tabs>
                <w:tab w:val="left" w:pos="235"/>
              </w:tabs>
              <w:ind w:firstLine="0"/>
              <w:jc w:val="both"/>
              <w:rPr>
                <w:sz w:val="24"/>
                <w:szCs w:val="24"/>
              </w:rPr>
            </w:pPr>
            <w:r w:rsidRPr="009635DD">
              <w:rPr>
                <w:rStyle w:val="aff4"/>
                <w:rFonts w:eastAsia="Calibri"/>
                <w:sz w:val="24"/>
                <w:szCs w:val="24"/>
              </w:rPr>
              <w:t>развивать доброжелательность, готовность детей помочь друг другу,</w:t>
            </w:r>
          </w:p>
          <w:p w:rsidR="009635DD" w:rsidRPr="009635DD" w:rsidRDefault="009635DD" w:rsidP="0035447E">
            <w:pPr>
              <w:pStyle w:val="aff5"/>
              <w:numPr>
                <w:ilvl w:val="0"/>
                <w:numId w:val="36"/>
              </w:numPr>
              <w:shd w:val="clear" w:color="auto" w:fill="auto"/>
              <w:tabs>
                <w:tab w:val="left" w:pos="235"/>
              </w:tabs>
              <w:ind w:firstLine="0"/>
              <w:jc w:val="both"/>
              <w:rPr>
                <w:sz w:val="24"/>
                <w:szCs w:val="24"/>
              </w:rPr>
            </w:pPr>
            <w:r w:rsidRPr="009635DD">
              <w:rPr>
                <w:rStyle w:val="aff4"/>
                <w:rFonts w:eastAsia="Calibri"/>
                <w:sz w:val="24"/>
                <w:szCs w:val="24"/>
              </w:rPr>
              <w:t>укреплять здоровье детей, профилактика утомления,</w:t>
            </w:r>
          </w:p>
          <w:p w:rsidR="009635DD" w:rsidRPr="009635DD" w:rsidRDefault="009635DD" w:rsidP="0035447E">
            <w:pPr>
              <w:pStyle w:val="aff5"/>
              <w:numPr>
                <w:ilvl w:val="0"/>
                <w:numId w:val="36"/>
              </w:numPr>
              <w:shd w:val="clear" w:color="auto" w:fill="auto"/>
              <w:tabs>
                <w:tab w:val="left" w:pos="235"/>
                <w:tab w:val="left" w:pos="1699"/>
                <w:tab w:val="left" w:pos="2986"/>
                <w:tab w:val="left" w:pos="4435"/>
                <w:tab w:val="left" w:pos="4877"/>
                <w:tab w:val="left" w:pos="6418"/>
              </w:tabs>
              <w:ind w:firstLine="0"/>
              <w:jc w:val="both"/>
              <w:rPr>
                <w:sz w:val="24"/>
                <w:szCs w:val="24"/>
              </w:rPr>
            </w:pPr>
            <w:r w:rsidRPr="009635DD">
              <w:rPr>
                <w:rStyle w:val="aff4"/>
                <w:rFonts w:eastAsia="Calibri"/>
                <w:sz w:val="24"/>
                <w:szCs w:val="24"/>
              </w:rPr>
              <w:t>физическое</w:t>
            </w:r>
            <w:r w:rsidRPr="009635DD">
              <w:rPr>
                <w:rStyle w:val="aff4"/>
                <w:rFonts w:eastAsia="Calibri"/>
                <w:sz w:val="24"/>
                <w:szCs w:val="24"/>
              </w:rPr>
              <w:tab/>
              <w:t>развитие,</w:t>
            </w:r>
            <w:r w:rsidRPr="009635DD">
              <w:rPr>
                <w:rStyle w:val="aff4"/>
                <w:rFonts w:eastAsia="Calibri"/>
                <w:sz w:val="24"/>
                <w:szCs w:val="24"/>
              </w:rPr>
              <w:tab/>
              <w:t>приобщать</w:t>
            </w:r>
            <w:r w:rsidRPr="009635DD">
              <w:rPr>
                <w:rStyle w:val="aff4"/>
                <w:rFonts w:eastAsia="Calibri"/>
                <w:sz w:val="24"/>
                <w:szCs w:val="24"/>
              </w:rPr>
              <w:tab/>
              <w:t>к</w:t>
            </w:r>
            <w:r w:rsidRPr="009635DD">
              <w:rPr>
                <w:rStyle w:val="aff4"/>
                <w:rFonts w:eastAsia="Calibri"/>
                <w:sz w:val="24"/>
                <w:szCs w:val="24"/>
              </w:rPr>
              <w:tab/>
              <w:t>подвижным</w:t>
            </w:r>
            <w:r w:rsidRPr="009635DD">
              <w:rPr>
                <w:rStyle w:val="aff4"/>
                <w:rFonts w:eastAsia="Calibri"/>
                <w:sz w:val="24"/>
                <w:szCs w:val="24"/>
              </w:rPr>
              <w:tab/>
              <w:t>и</w:t>
            </w:r>
          </w:p>
          <w:p w:rsidR="009635DD" w:rsidRPr="009635DD" w:rsidRDefault="009635DD" w:rsidP="009635DD">
            <w:pPr>
              <w:pStyle w:val="aff5"/>
              <w:ind w:firstLine="0"/>
              <w:jc w:val="both"/>
              <w:rPr>
                <w:sz w:val="24"/>
                <w:szCs w:val="24"/>
              </w:rPr>
            </w:pPr>
            <w:r w:rsidRPr="009635DD">
              <w:rPr>
                <w:rStyle w:val="aff4"/>
                <w:rFonts w:eastAsia="Calibri"/>
                <w:sz w:val="24"/>
                <w:szCs w:val="24"/>
              </w:rPr>
              <w:t>спортивным играм,</w:t>
            </w:r>
          </w:p>
          <w:p w:rsidR="009635DD" w:rsidRPr="009635DD" w:rsidRDefault="009635DD" w:rsidP="0035447E">
            <w:pPr>
              <w:pStyle w:val="aff5"/>
              <w:numPr>
                <w:ilvl w:val="0"/>
                <w:numId w:val="36"/>
              </w:numPr>
              <w:shd w:val="clear" w:color="auto" w:fill="auto"/>
              <w:tabs>
                <w:tab w:val="left" w:pos="235"/>
                <w:tab w:val="left" w:pos="1906"/>
                <w:tab w:val="left" w:pos="2376"/>
                <w:tab w:val="left" w:pos="3293"/>
                <w:tab w:val="left" w:pos="4949"/>
                <w:tab w:val="left" w:pos="6432"/>
              </w:tabs>
              <w:ind w:firstLine="0"/>
              <w:jc w:val="both"/>
              <w:rPr>
                <w:sz w:val="24"/>
                <w:szCs w:val="24"/>
              </w:rPr>
            </w:pPr>
            <w:r w:rsidRPr="009635DD">
              <w:rPr>
                <w:rStyle w:val="aff4"/>
                <w:rFonts w:eastAsia="Calibri"/>
                <w:sz w:val="24"/>
                <w:szCs w:val="24"/>
              </w:rPr>
              <w:t>формировать</w:t>
            </w:r>
            <w:r w:rsidRPr="009635DD">
              <w:rPr>
                <w:rStyle w:val="aff4"/>
                <w:rFonts w:eastAsia="Calibri"/>
                <w:sz w:val="24"/>
                <w:szCs w:val="24"/>
              </w:rPr>
              <w:tab/>
              <w:t>у</w:t>
            </w:r>
            <w:r w:rsidRPr="009635DD">
              <w:rPr>
                <w:rStyle w:val="aff4"/>
                <w:rFonts w:eastAsia="Calibri"/>
                <w:sz w:val="24"/>
                <w:szCs w:val="24"/>
              </w:rPr>
              <w:tab/>
              <w:t>детей</w:t>
            </w:r>
            <w:r w:rsidRPr="009635DD">
              <w:rPr>
                <w:rStyle w:val="aff4"/>
                <w:rFonts w:eastAsia="Calibri"/>
                <w:sz w:val="24"/>
                <w:szCs w:val="24"/>
              </w:rPr>
              <w:tab/>
              <w:t>ценностного</w:t>
            </w:r>
            <w:r w:rsidRPr="009635DD">
              <w:rPr>
                <w:rStyle w:val="aff4"/>
                <w:rFonts w:eastAsia="Calibri"/>
                <w:sz w:val="24"/>
                <w:szCs w:val="24"/>
              </w:rPr>
              <w:tab/>
              <w:t>отношения</w:t>
            </w:r>
            <w:r w:rsidRPr="009635DD">
              <w:rPr>
                <w:rStyle w:val="aff4"/>
                <w:rFonts w:eastAsia="Calibri"/>
                <w:sz w:val="24"/>
                <w:szCs w:val="24"/>
              </w:rPr>
              <w:tab/>
              <w:t>к</w:t>
            </w:r>
          </w:p>
          <w:p w:rsidR="009635DD" w:rsidRPr="009635DD" w:rsidRDefault="009635DD" w:rsidP="009635DD">
            <w:pPr>
              <w:pStyle w:val="aff5"/>
              <w:ind w:firstLine="0"/>
              <w:jc w:val="both"/>
              <w:rPr>
                <w:sz w:val="24"/>
                <w:szCs w:val="24"/>
              </w:rPr>
            </w:pPr>
            <w:r w:rsidRPr="009635DD">
              <w:rPr>
                <w:rStyle w:val="aff4"/>
                <w:rFonts w:eastAsia="Calibri"/>
                <w:sz w:val="24"/>
                <w:szCs w:val="24"/>
              </w:rPr>
              <w:t>собственному здоровью,</w:t>
            </w:r>
          </w:p>
          <w:p w:rsidR="009635DD" w:rsidRPr="009635DD" w:rsidRDefault="009635DD" w:rsidP="0035447E">
            <w:pPr>
              <w:pStyle w:val="aff5"/>
              <w:numPr>
                <w:ilvl w:val="0"/>
                <w:numId w:val="36"/>
              </w:numPr>
              <w:shd w:val="clear" w:color="auto" w:fill="auto"/>
              <w:tabs>
                <w:tab w:val="left" w:pos="235"/>
                <w:tab w:val="left" w:pos="2006"/>
                <w:tab w:val="left" w:pos="3648"/>
                <w:tab w:val="left" w:pos="5635"/>
              </w:tabs>
              <w:ind w:firstLine="0"/>
              <w:rPr>
                <w:sz w:val="24"/>
                <w:szCs w:val="24"/>
              </w:rPr>
            </w:pPr>
            <w:r w:rsidRPr="009635DD">
              <w:rPr>
                <w:rStyle w:val="aff4"/>
                <w:rFonts w:eastAsia="Calibri"/>
                <w:sz w:val="24"/>
                <w:szCs w:val="24"/>
              </w:rPr>
              <w:t>сплочение</w:t>
            </w:r>
            <w:r w:rsidRPr="009635DD">
              <w:rPr>
                <w:rStyle w:val="aff4"/>
                <w:rFonts w:eastAsia="Calibri"/>
                <w:sz w:val="24"/>
                <w:szCs w:val="24"/>
              </w:rPr>
              <w:tab/>
              <w:t>детского</w:t>
            </w:r>
            <w:r w:rsidRPr="009635DD">
              <w:rPr>
                <w:rStyle w:val="aff4"/>
                <w:rFonts w:eastAsia="Calibri"/>
                <w:sz w:val="24"/>
                <w:szCs w:val="24"/>
              </w:rPr>
              <w:tab/>
              <w:t>сообщества,</w:t>
            </w:r>
            <w:r w:rsidRPr="009635DD">
              <w:rPr>
                <w:rStyle w:val="aff4"/>
                <w:rFonts w:eastAsia="Calibri"/>
                <w:sz w:val="24"/>
                <w:szCs w:val="24"/>
              </w:rPr>
              <w:tab/>
              <w:t>развитие</w:t>
            </w:r>
          </w:p>
          <w:p w:rsidR="009635DD" w:rsidRPr="009635DD" w:rsidRDefault="009635DD" w:rsidP="009635DD">
            <w:pPr>
              <w:pStyle w:val="aff5"/>
              <w:tabs>
                <w:tab w:val="left" w:pos="2645"/>
                <w:tab w:val="left" w:pos="3883"/>
                <w:tab w:val="left" w:pos="6326"/>
              </w:tabs>
              <w:ind w:firstLine="0"/>
              <w:rPr>
                <w:sz w:val="24"/>
                <w:szCs w:val="24"/>
              </w:rPr>
            </w:pPr>
            <w:r w:rsidRPr="009635DD">
              <w:rPr>
                <w:rStyle w:val="aff4"/>
                <w:rFonts w:eastAsia="Calibri"/>
                <w:sz w:val="24"/>
                <w:szCs w:val="24"/>
              </w:rPr>
              <w:t>доброжелательности,</w:t>
            </w:r>
            <w:r w:rsidRPr="009635DD">
              <w:rPr>
                <w:rStyle w:val="aff4"/>
                <w:rFonts w:eastAsia="Calibri"/>
                <w:sz w:val="24"/>
                <w:szCs w:val="24"/>
              </w:rPr>
              <w:tab/>
              <w:t>умения</w:t>
            </w:r>
            <w:r w:rsidRPr="009635DD">
              <w:rPr>
                <w:rStyle w:val="aff4"/>
                <w:rFonts w:eastAsia="Calibri"/>
                <w:sz w:val="24"/>
                <w:szCs w:val="24"/>
              </w:rPr>
              <w:tab/>
              <w:t>взаимодействовать</w:t>
            </w:r>
            <w:r w:rsidRPr="009635DD">
              <w:rPr>
                <w:rStyle w:val="aff4"/>
                <w:rFonts w:eastAsia="Calibri"/>
                <w:sz w:val="24"/>
                <w:szCs w:val="24"/>
              </w:rPr>
              <w:tab/>
              <w:t>со</w:t>
            </w:r>
          </w:p>
          <w:p w:rsidR="009635DD" w:rsidRPr="009635DD" w:rsidRDefault="009635DD" w:rsidP="009635DD">
            <w:pPr>
              <w:pStyle w:val="aff5"/>
              <w:ind w:firstLine="0"/>
              <w:rPr>
                <w:sz w:val="24"/>
                <w:szCs w:val="24"/>
              </w:rPr>
            </w:pPr>
            <w:r w:rsidRPr="009635DD">
              <w:rPr>
                <w:rStyle w:val="aff4"/>
                <w:rFonts w:eastAsia="Calibri"/>
                <w:sz w:val="24"/>
                <w:szCs w:val="24"/>
              </w:rPr>
              <w:t>сверстниками.</w:t>
            </w:r>
          </w:p>
        </w:tc>
      </w:tr>
      <w:tr w:rsidR="009635DD" w:rsidRPr="009635DD" w:rsidTr="009635DD">
        <w:tc>
          <w:tcPr>
            <w:tcW w:w="2405" w:type="dxa"/>
          </w:tcPr>
          <w:p w:rsidR="009635DD" w:rsidRPr="009635DD" w:rsidRDefault="009635DD" w:rsidP="009635DD">
            <w:pPr>
              <w:pStyle w:val="aff5"/>
              <w:ind w:firstLine="0"/>
              <w:jc w:val="both"/>
              <w:rPr>
                <w:sz w:val="24"/>
                <w:szCs w:val="24"/>
              </w:rPr>
            </w:pPr>
            <w:r w:rsidRPr="009635DD">
              <w:rPr>
                <w:rStyle w:val="aff4"/>
                <w:rFonts w:eastAsia="Calibri"/>
                <w:sz w:val="24"/>
                <w:szCs w:val="24"/>
              </w:rPr>
              <w:t>Подготовка к дневному сну, сон</w:t>
            </w:r>
          </w:p>
        </w:tc>
        <w:tc>
          <w:tcPr>
            <w:tcW w:w="7938" w:type="dxa"/>
          </w:tcPr>
          <w:p w:rsidR="009635DD" w:rsidRPr="009635DD" w:rsidRDefault="009635DD" w:rsidP="009635DD">
            <w:pPr>
              <w:pStyle w:val="aff5"/>
              <w:tabs>
                <w:tab w:val="left" w:pos="413"/>
                <w:tab w:val="left" w:pos="1690"/>
                <w:tab w:val="left" w:pos="2741"/>
              </w:tabs>
              <w:ind w:firstLine="0"/>
              <w:rPr>
                <w:sz w:val="24"/>
                <w:szCs w:val="24"/>
              </w:rPr>
            </w:pPr>
            <w:r w:rsidRPr="009635DD">
              <w:rPr>
                <w:rStyle w:val="aff4"/>
                <w:rFonts w:eastAsia="Calibri"/>
                <w:sz w:val="24"/>
                <w:szCs w:val="24"/>
              </w:rPr>
              <w:t>- укреплять здоровье детей, профилактика утомления, -</w:t>
            </w:r>
            <w:r w:rsidRPr="009635DD">
              <w:rPr>
                <w:rStyle w:val="aff4"/>
                <w:rFonts w:eastAsia="Calibri"/>
                <w:sz w:val="24"/>
                <w:szCs w:val="24"/>
              </w:rPr>
              <w:tab/>
              <w:t>развивать навыки самообслуживания и воспитывать самостоятельность.</w:t>
            </w:r>
          </w:p>
        </w:tc>
      </w:tr>
      <w:tr w:rsidR="009635DD" w:rsidRPr="009635DD" w:rsidTr="009635DD">
        <w:tc>
          <w:tcPr>
            <w:tcW w:w="2405" w:type="dxa"/>
          </w:tcPr>
          <w:p w:rsidR="009635DD" w:rsidRPr="009635DD" w:rsidRDefault="009635DD" w:rsidP="009635DD">
            <w:pPr>
              <w:pStyle w:val="aff5"/>
              <w:tabs>
                <w:tab w:val="left" w:pos="1224"/>
                <w:tab w:val="left" w:pos="2333"/>
              </w:tabs>
              <w:ind w:firstLine="0"/>
              <w:jc w:val="both"/>
              <w:rPr>
                <w:sz w:val="24"/>
                <w:szCs w:val="24"/>
              </w:rPr>
            </w:pPr>
            <w:r w:rsidRPr="009635DD">
              <w:rPr>
                <w:rStyle w:val="aff4"/>
                <w:rFonts w:eastAsia="Calibri"/>
                <w:sz w:val="24"/>
                <w:szCs w:val="24"/>
              </w:rPr>
              <w:t>Самостоятельные игры детей,</w:t>
            </w:r>
            <w:r w:rsidRPr="009635DD">
              <w:rPr>
                <w:rStyle w:val="aff4"/>
                <w:rFonts w:eastAsia="Calibri"/>
                <w:sz w:val="24"/>
                <w:szCs w:val="24"/>
              </w:rPr>
              <w:tab/>
              <w:t>игры по</w:t>
            </w:r>
          </w:p>
          <w:p w:rsidR="009635DD" w:rsidRPr="009635DD" w:rsidRDefault="009635DD" w:rsidP="009635DD">
            <w:pPr>
              <w:pStyle w:val="aff5"/>
              <w:ind w:firstLine="0"/>
              <w:rPr>
                <w:sz w:val="24"/>
                <w:szCs w:val="24"/>
              </w:rPr>
            </w:pPr>
            <w:r w:rsidRPr="009635DD">
              <w:rPr>
                <w:rStyle w:val="aff4"/>
                <w:rFonts w:eastAsia="Calibri"/>
                <w:sz w:val="24"/>
                <w:szCs w:val="24"/>
              </w:rPr>
              <w:t>интересам, взаимодействие взрослого с ребенком</w:t>
            </w:r>
          </w:p>
        </w:tc>
        <w:tc>
          <w:tcPr>
            <w:tcW w:w="7938" w:type="dxa"/>
            <w:vAlign w:val="bottom"/>
          </w:tcPr>
          <w:p w:rsidR="009635DD" w:rsidRPr="009635DD" w:rsidRDefault="009635DD" w:rsidP="0035447E">
            <w:pPr>
              <w:pStyle w:val="aff5"/>
              <w:numPr>
                <w:ilvl w:val="0"/>
                <w:numId w:val="37"/>
              </w:numPr>
              <w:shd w:val="clear" w:color="auto" w:fill="auto"/>
              <w:tabs>
                <w:tab w:val="left" w:pos="389"/>
              </w:tabs>
              <w:ind w:firstLine="0"/>
              <w:jc w:val="both"/>
              <w:rPr>
                <w:sz w:val="24"/>
                <w:szCs w:val="24"/>
              </w:rPr>
            </w:pPr>
            <w:r w:rsidRPr="009635DD">
              <w:rPr>
                <w:rStyle w:val="aff4"/>
                <w:rFonts w:eastAsia="Calibri"/>
                <w:sz w:val="24"/>
                <w:szCs w:val="24"/>
              </w:rPr>
              <w:t>развивать навыки общения, умения доброжелательно</w:t>
            </w:r>
          </w:p>
          <w:p w:rsidR="009635DD" w:rsidRPr="009635DD" w:rsidRDefault="009635DD" w:rsidP="009635DD">
            <w:pPr>
              <w:pStyle w:val="aff5"/>
              <w:ind w:firstLine="0"/>
              <w:jc w:val="both"/>
              <w:rPr>
                <w:sz w:val="24"/>
                <w:szCs w:val="24"/>
              </w:rPr>
            </w:pPr>
            <w:r w:rsidRPr="009635DD">
              <w:rPr>
                <w:rStyle w:val="aff4"/>
                <w:rFonts w:eastAsia="Calibri"/>
                <w:sz w:val="24"/>
                <w:szCs w:val="24"/>
              </w:rPr>
              <w:t>взаимодействовать со сверстниками, готовности к совместной деятельности,</w:t>
            </w:r>
          </w:p>
          <w:p w:rsidR="009635DD" w:rsidRPr="009635DD" w:rsidRDefault="009635DD" w:rsidP="0035447E">
            <w:pPr>
              <w:pStyle w:val="aff5"/>
              <w:numPr>
                <w:ilvl w:val="0"/>
                <w:numId w:val="37"/>
              </w:numPr>
              <w:shd w:val="clear" w:color="auto" w:fill="auto"/>
              <w:tabs>
                <w:tab w:val="left" w:pos="197"/>
              </w:tabs>
              <w:ind w:firstLine="0"/>
              <w:jc w:val="both"/>
              <w:rPr>
                <w:sz w:val="24"/>
                <w:szCs w:val="24"/>
              </w:rPr>
            </w:pPr>
            <w:r w:rsidRPr="009635DD">
              <w:rPr>
                <w:rStyle w:val="aff4"/>
                <w:rFonts w:eastAsia="Calibri"/>
                <w:sz w:val="24"/>
                <w:szCs w:val="24"/>
              </w:rPr>
              <w:t>развивать умение соблюдать установленные нормы и правила, подчинять свои интересы интересам сообщества, планировать свою совместную деятельность,</w:t>
            </w:r>
          </w:p>
          <w:p w:rsidR="009635DD" w:rsidRPr="009635DD" w:rsidRDefault="009635DD" w:rsidP="0035447E">
            <w:pPr>
              <w:pStyle w:val="aff5"/>
              <w:numPr>
                <w:ilvl w:val="0"/>
                <w:numId w:val="37"/>
              </w:numPr>
              <w:shd w:val="clear" w:color="auto" w:fill="auto"/>
              <w:tabs>
                <w:tab w:val="left" w:pos="197"/>
              </w:tabs>
              <w:ind w:firstLine="0"/>
              <w:jc w:val="both"/>
              <w:rPr>
                <w:sz w:val="24"/>
                <w:szCs w:val="24"/>
              </w:rPr>
            </w:pPr>
            <w:r w:rsidRPr="009635DD">
              <w:rPr>
                <w:rStyle w:val="aff4"/>
                <w:rFonts w:eastAsia="Calibri"/>
                <w:sz w:val="24"/>
                <w:szCs w:val="24"/>
              </w:rPr>
              <w:t>воспитывать взаимную симпатию и дружелюбное отношение детей друг к другу, положительное отношение к детскому саду, - обеспечивать эмоциональной комфорт.</w:t>
            </w:r>
          </w:p>
        </w:tc>
      </w:tr>
    </w:tbl>
    <w:p w:rsidR="009635DD" w:rsidRDefault="009635DD" w:rsidP="009635DD">
      <w:pPr>
        <w:pStyle w:val="1a"/>
        <w:spacing w:line="240" w:lineRule="auto"/>
        <w:ind w:firstLine="709"/>
        <w:jc w:val="center"/>
        <w:rPr>
          <w:rFonts w:ascii="Times New Roman" w:hAnsi="Times New Roman"/>
          <w:b/>
          <w:sz w:val="24"/>
          <w:szCs w:val="24"/>
        </w:rPr>
      </w:pPr>
      <w:r w:rsidRPr="009635DD">
        <w:rPr>
          <w:rStyle w:val="af9"/>
          <w:rFonts w:eastAsia="Arial"/>
          <w:sz w:val="24"/>
          <w:szCs w:val="24"/>
        </w:rPr>
        <w:t>Модель воспитательной работы на день представлена в ц</w:t>
      </w:r>
      <w:r w:rsidRPr="009635DD">
        <w:rPr>
          <w:rFonts w:ascii="Times New Roman" w:hAnsi="Times New Roman"/>
          <w:b/>
          <w:sz w:val="24"/>
          <w:szCs w:val="24"/>
          <w:shd w:val="clear" w:color="auto" w:fill="FFFFFF" w:themeFill="background1"/>
        </w:rPr>
        <w:t>иклограммы</w:t>
      </w:r>
      <w:r w:rsidRPr="009635DD">
        <w:rPr>
          <w:rFonts w:ascii="Times New Roman" w:hAnsi="Times New Roman"/>
          <w:b/>
          <w:sz w:val="24"/>
          <w:szCs w:val="24"/>
        </w:rPr>
        <w:t xml:space="preserve"> режимных моментов групп учреждения</w:t>
      </w:r>
      <w:r>
        <w:rPr>
          <w:rFonts w:ascii="Times New Roman" w:hAnsi="Times New Roman"/>
          <w:b/>
          <w:sz w:val="24"/>
          <w:szCs w:val="24"/>
        </w:rPr>
        <w:t xml:space="preserve"> </w:t>
      </w:r>
    </w:p>
    <w:p w:rsidR="00AA3E40" w:rsidRDefault="00AA3E40" w:rsidP="00AA3E40">
      <w:pPr>
        <w:tabs>
          <w:tab w:val="left" w:pos="1060"/>
          <w:tab w:val="center" w:pos="4848"/>
        </w:tabs>
        <w:spacing w:after="0" w:line="240" w:lineRule="auto"/>
        <w:jc w:val="center"/>
        <w:rPr>
          <w:rFonts w:ascii="Times New Roman" w:hAnsi="Times New Roman" w:cs="Times New Roman"/>
          <w:b/>
          <w:sz w:val="24"/>
          <w:lang w:bidi="ru-RU"/>
        </w:rPr>
      </w:pPr>
      <w:r w:rsidRPr="001E0C57">
        <w:rPr>
          <w:rFonts w:ascii="Times New Roman" w:hAnsi="Times New Roman" w:cs="Times New Roman"/>
          <w:b/>
          <w:sz w:val="24"/>
        </w:rPr>
        <w:t xml:space="preserve">Циклограмма </w:t>
      </w:r>
      <w:r w:rsidRPr="001E0C57">
        <w:rPr>
          <w:rFonts w:ascii="Times New Roman" w:hAnsi="Times New Roman" w:cs="Times New Roman"/>
          <w:b/>
          <w:sz w:val="24"/>
          <w:lang w:bidi="ru-RU"/>
        </w:rPr>
        <w:t>режимных моментов в свободной деятельности 6-7 лет</w:t>
      </w:r>
    </w:p>
    <w:p w:rsidR="00AA3E40" w:rsidRDefault="00AA3E40" w:rsidP="00AA3E40">
      <w:pPr>
        <w:tabs>
          <w:tab w:val="left" w:pos="1060"/>
          <w:tab w:val="center" w:pos="4848"/>
        </w:tabs>
        <w:spacing w:after="0" w:line="240" w:lineRule="auto"/>
        <w:rPr>
          <w:rFonts w:ascii="Times New Roman" w:hAnsi="Times New Roman" w:cs="Times New Roman"/>
          <w:b/>
          <w:sz w:val="24"/>
          <w:lang w:bidi="ru-RU"/>
        </w:rPr>
      </w:pPr>
    </w:p>
    <w:tbl>
      <w:tblPr>
        <w:tblStyle w:val="22"/>
        <w:tblW w:w="9923" w:type="dxa"/>
        <w:tblInd w:w="-34" w:type="dxa"/>
        <w:tblLayout w:type="fixed"/>
        <w:tblLook w:val="04A0" w:firstRow="1" w:lastRow="0" w:firstColumn="1" w:lastColumn="0" w:noHBand="0" w:noVBand="1"/>
      </w:tblPr>
      <w:tblGrid>
        <w:gridCol w:w="709"/>
        <w:gridCol w:w="4111"/>
        <w:gridCol w:w="1418"/>
        <w:gridCol w:w="2551"/>
        <w:gridCol w:w="1134"/>
      </w:tblGrid>
      <w:tr w:rsidR="00AA3E40" w:rsidRPr="006F4DF7" w:rsidTr="00AA3E40">
        <w:tc>
          <w:tcPr>
            <w:tcW w:w="709"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День недели</w:t>
            </w:r>
          </w:p>
        </w:tc>
        <w:tc>
          <w:tcPr>
            <w:tcW w:w="411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Виды деятельности</w:t>
            </w:r>
          </w:p>
        </w:tc>
        <w:tc>
          <w:tcPr>
            <w:tcW w:w="1418"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c>
          <w:tcPr>
            <w:tcW w:w="255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Прогулка</w:t>
            </w:r>
          </w:p>
        </w:tc>
        <w:tc>
          <w:tcPr>
            <w:tcW w:w="1134" w:type="dxa"/>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r>
      <w:tr w:rsidR="00AA3E40" w:rsidRPr="006F4DF7" w:rsidTr="00AA3E40">
        <w:tc>
          <w:tcPr>
            <w:tcW w:w="709" w:type="dxa"/>
            <w:vMerge w:val="restart"/>
            <w:textDirection w:val="btLr"/>
          </w:tcPr>
          <w:p w:rsidR="00AA3E40" w:rsidRPr="006F4DF7" w:rsidRDefault="00AA3E40" w:rsidP="00AA3E40">
            <w:pPr>
              <w:spacing w:after="0"/>
              <w:ind w:right="113"/>
              <w:jc w:val="right"/>
              <w:rPr>
                <w:rFonts w:ascii="Times New Roman" w:hAnsi="Times New Roman" w:cs="Times New Roman"/>
                <w:b/>
              </w:rPr>
            </w:pPr>
            <w:r w:rsidRPr="006F4DF7">
              <w:rPr>
                <w:rFonts w:ascii="Times New Roman" w:hAnsi="Times New Roman" w:cs="Times New Roman"/>
                <w:b/>
              </w:rPr>
              <w:t>Понедельник</w:t>
            </w: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1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Утро добрых встреч (в течении всего приема)</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2-3мин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(прием детей 30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Наблюдение за растениями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Утренняя гимнастика (гимнастика для дыхания, глаз)</w:t>
            </w:r>
          </w:p>
        </w:tc>
        <w:tc>
          <w:tcPr>
            <w:tcW w:w="1418" w:type="dxa"/>
          </w:tcPr>
          <w:p w:rsidR="00AA3E40" w:rsidRPr="006F4DF7" w:rsidRDefault="00AA3E40" w:rsidP="00AA3E40">
            <w:pPr>
              <w:spacing w:after="0"/>
              <w:jc w:val="center"/>
              <w:rPr>
                <w:rFonts w:ascii="Times New Roman" w:eastAsia="Calibri" w:hAnsi="Times New Roman" w:cs="Times New Roman"/>
              </w:rPr>
            </w:pPr>
            <w:r w:rsidRPr="006F4DF7">
              <w:rPr>
                <w:rFonts w:ascii="Times New Roman" w:eastAsia="Calibri" w:hAnsi="Times New Roman" w:cs="Times New Roman"/>
              </w:rPr>
              <w:t>18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Труд в природе </w:t>
            </w:r>
          </w:p>
          <w:p w:rsidR="00AA3E40" w:rsidRPr="006F4DF7" w:rsidRDefault="00AA3E40" w:rsidP="00AA3E40">
            <w:pPr>
              <w:tabs>
                <w:tab w:val="left" w:pos="589"/>
              </w:tabs>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5 ми</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Беседа по тематике недели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 xml:space="preserve">10 мин </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Игры-экспериментирования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Работа в уголке природы (наблюдение, труд, уход за растениями)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b/>
              </w:rPr>
            </w:pPr>
            <w:r w:rsidRPr="006F4DF7">
              <w:rPr>
                <w:rFonts w:ascii="Times New Roman" w:hAnsi="Times New Roman" w:cs="Times New Roman"/>
              </w:rPr>
              <w:t>Подвижные игры спортивные, сюжетные</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Самостоятельные игры. Работа над проектом.</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Развивающие игры (Палочки Кьюизенера, блоки Дьенеша)</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Самостоятельные игры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rPr>
          <w:trHeight w:val="828"/>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Здоровьесберегающие технологии. Туристическая деятельность. (Физ. упражнения). </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Инд. раб. по ФИЗО (прыжки)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5 мин.</w:t>
            </w:r>
          </w:p>
        </w:tc>
      </w:tr>
      <w:tr w:rsidR="00AA3E40" w:rsidRPr="006F4DF7" w:rsidTr="00AA3E40">
        <w:trPr>
          <w:trHeight w:val="828"/>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  по развитию речи (игровые упражнения с чистоговорками)</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5 мин</w:t>
            </w:r>
          </w:p>
        </w:tc>
        <w:tc>
          <w:tcPr>
            <w:tcW w:w="2551" w:type="dxa"/>
          </w:tcPr>
          <w:p w:rsidR="00AA3E40" w:rsidRPr="006F4DF7" w:rsidRDefault="00AA3E40" w:rsidP="00AA3E40">
            <w:pPr>
              <w:spacing w:after="0"/>
              <w:jc w:val="both"/>
              <w:rPr>
                <w:rFonts w:ascii="Times New Roman" w:hAnsi="Times New Roman" w:cs="Times New Roman"/>
              </w:rPr>
            </w:pPr>
          </w:p>
        </w:tc>
        <w:tc>
          <w:tcPr>
            <w:tcW w:w="1134" w:type="dxa"/>
          </w:tcPr>
          <w:p w:rsidR="00AA3E40" w:rsidRPr="006F4DF7" w:rsidRDefault="00AA3E40" w:rsidP="00AA3E40">
            <w:pPr>
              <w:spacing w:after="0"/>
              <w:jc w:val="center"/>
              <w:rPr>
                <w:rFonts w:ascii="Times New Roman" w:hAnsi="Times New Roman" w:cs="Times New Roman"/>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2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ЗОЖ (зарядка пробуждения, дыхательная гимнастика, хождение по коврикам)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Наблюдение за растениями </w:t>
            </w:r>
          </w:p>
          <w:p w:rsidR="00AA3E40" w:rsidRPr="006F4DF7" w:rsidRDefault="00AA3E40" w:rsidP="00AA3E40">
            <w:pPr>
              <w:spacing w:after="0"/>
              <w:jc w:val="both"/>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К.Г.Н. (одевание, умывание, питание)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Игры  словесные </w:t>
            </w:r>
          </w:p>
        </w:tc>
        <w:tc>
          <w:tcPr>
            <w:tcW w:w="1134"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10мин</w:t>
            </w:r>
          </w:p>
        </w:tc>
      </w:tr>
      <w:tr w:rsidR="00AA3E40" w:rsidRPr="006F4DF7" w:rsidTr="00AA3E40">
        <w:trPr>
          <w:trHeight w:val="828"/>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Подвижная игра (хороводная игра, игра малой подвижности)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Подвижные игры  (бег, прыжки, метание)</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Чтение художественной литературы (стихов, прозы, сказки). Кинематографические произведения.</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Исследовательская деятельность. Игра экспериментирование.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Самостоятельные игры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Кружковая работа по (шахматы)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 xml:space="preserve">Инд. раб. по ФИЗО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Беседа, рассматривание иллюстраций по безопасности в быту или в природе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Настольно-печатные игры.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 дидактическая игра или упражнение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rPr>
          <w:trHeight w:val="503"/>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Всего: 3часа 25 мин</w:t>
            </w:r>
          </w:p>
        </w:tc>
        <w:tc>
          <w:tcPr>
            <w:tcW w:w="1418" w:type="dxa"/>
          </w:tcPr>
          <w:p w:rsidR="00AA3E40" w:rsidRPr="006F4DF7" w:rsidRDefault="00AA3E40" w:rsidP="00AA3E40">
            <w:pPr>
              <w:spacing w:after="0"/>
              <w:jc w:val="right"/>
              <w:rPr>
                <w:rFonts w:ascii="Times New Roman" w:hAnsi="Times New Roman" w:cs="Times New Roman"/>
              </w:rPr>
            </w:pPr>
          </w:p>
        </w:tc>
        <w:tc>
          <w:tcPr>
            <w:tcW w:w="2551" w:type="dxa"/>
          </w:tcPr>
          <w:p w:rsidR="00AA3E40" w:rsidRPr="006F4DF7" w:rsidRDefault="00AA3E40" w:rsidP="00AA3E40">
            <w:pPr>
              <w:spacing w:after="0"/>
              <w:rPr>
                <w:rFonts w:ascii="Times New Roman" w:hAnsi="Times New Roman" w:cs="Times New Roman"/>
                <w:b/>
              </w:rPr>
            </w:pPr>
            <w:r w:rsidRPr="006F4DF7">
              <w:rPr>
                <w:rFonts w:ascii="Times New Roman" w:hAnsi="Times New Roman" w:cs="Times New Roman"/>
              </w:rPr>
              <w:t>Всего: 2часа 25 мин</w:t>
            </w: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День недели</w:t>
            </w:r>
          </w:p>
        </w:tc>
        <w:tc>
          <w:tcPr>
            <w:tcW w:w="411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Виды деятельности</w:t>
            </w:r>
          </w:p>
        </w:tc>
        <w:tc>
          <w:tcPr>
            <w:tcW w:w="1418"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c>
          <w:tcPr>
            <w:tcW w:w="255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Прогулка</w:t>
            </w:r>
          </w:p>
        </w:tc>
        <w:tc>
          <w:tcPr>
            <w:tcW w:w="1134" w:type="dxa"/>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r>
      <w:tr w:rsidR="00AA3E40" w:rsidRPr="006F4DF7" w:rsidTr="00AA3E40">
        <w:tc>
          <w:tcPr>
            <w:tcW w:w="709" w:type="dxa"/>
            <w:vMerge w:val="restart"/>
            <w:textDirection w:val="btLr"/>
          </w:tcPr>
          <w:p w:rsidR="00AA3E40" w:rsidRPr="006F4DF7" w:rsidRDefault="00AA3E40" w:rsidP="00AA3E40">
            <w:pPr>
              <w:spacing w:after="0"/>
              <w:ind w:left="113" w:right="113"/>
              <w:jc w:val="center"/>
              <w:rPr>
                <w:rFonts w:ascii="Times New Roman" w:hAnsi="Times New Roman" w:cs="Times New Roman"/>
                <w:b/>
              </w:rPr>
            </w:pPr>
            <w:r w:rsidRPr="006F4DF7">
              <w:rPr>
                <w:rFonts w:ascii="Times New Roman" w:hAnsi="Times New Roman" w:cs="Times New Roman"/>
                <w:b/>
              </w:rPr>
              <w:t>вторник</w:t>
            </w: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1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Утро добрых встреч (в течении всего приема)</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2-3мин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(прием детей 30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Наблюдение за трудом взрослых</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Утренняя гимнастика  ЗОЖ (гимнастика для дыхания, для глаз)</w:t>
            </w:r>
          </w:p>
        </w:tc>
        <w:tc>
          <w:tcPr>
            <w:tcW w:w="1418" w:type="dxa"/>
          </w:tcPr>
          <w:p w:rsidR="00AA3E40" w:rsidRPr="006F4DF7" w:rsidRDefault="00AA3E40" w:rsidP="00AA3E40">
            <w:pPr>
              <w:spacing w:after="0"/>
              <w:jc w:val="center"/>
              <w:rPr>
                <w:rFonts w:ascii="Times New Roman" w:eastAsia="Calibri" w:hAnsi="Times New Roman" w:cs="Times New Roman"/>
              </w:rPr>
            </w:pPr>
            <w:r w:rsidRPr="006F4DF7">
              <w:rPr>
                <w:rFonts w:ascii="Times New Roman" w:eastAsia="Calibri" w:hAnsi="Times New Roman" w:cs="Times New Roman"/>
              </w:rPr>
              <w:t>18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Труд в природе </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Беседа по ОБЖ</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П.и. и упражнения на равновесие игры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20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u w:val="single"/>
              </w:rPr>
              <w:t>Работа по региональному компоненту. «Родина Мегион явление общественной жизни</w:t>
            </w:r>
            <w:r w:rsidRPr="006F4DF7">
              <w:rPr>
                <w:rFonts w:ascii="Times New Roman" w:hAnsi="Times New Roman" w:cs="Times New Roman"/>
              </w:rPr>
              <w:t>» (работа по плану)</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малой подвижности (хороводные игры)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Самостоятельные игры</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К.Г.Н. (этикет здоровье)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 xml:space="preserve">Инд. раб. по ФИЗО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 игра на внимание, память, мышление.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Инд. раб. по ситуации</w:t>
            </w:r>
          </w:p>
        </w:tc>
        <w:tc>
          <w:tcPr>
            <w:tcW w:w="1418" w:type="dxa"/>
          </w:tcPr>
          <w:p w:rsidR="00AA3E40" w:rsidRPr="006F4DF7" w:rsidRDefault="00AA3E40" w:rsidP="00AA3E40">
            <w:pPr>
              <w:spacing w:after="0"/>
              <w:jc w:val="center"/>
              <w:rPr>
                <w:rFonts w:ascii="Times New Roman" w:hAnsi="Times New Roman" w:cs="Times New Roman"/>
                <w:b/>
              </w:rPr>
            </w:pPr>
            <w:r w:rsidRPr="006F4DF7">
              <w:rPr>
                <w:rFonts w:ascii="Times New Roman" w:eastAsia="Calibri"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2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ЗОЖ (зарядка пробуждения, дыхательная гимнастика, хождение по коврикам)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Наблюдение за трудом взрослых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Наблюдение в уголке природы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Подвижные игры  (бессюжетные, игры забавы)</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Опытно-экспериментальная деятельность</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со строительным материалом</w:t>
            </w:r>
          </w:p>
        </w:tc>
        <w:tc>
          <w:tcPr>
            <w:tcW w:w="1418" w:type="dxa"/>
          </w:tcPr>
          <w:p w:rsidR="00AA3E40" w:rsidRPr="006F4DF7" w:rsidRDefault="00AA3E40" w:rsidP="00AA3E40">
            <w:pPr>
              <w:autoSpaceDE w:val="0"/>
              <w:autoSpaceDN w:val="0"/>
              <w:adjustRightInd w:val="0"/>
              <w:spacing w:after="0"/>
              <w:jc w:val="both"/>
              <w:rPr>
                <w:rFonts w:ascii="Times New Roman" w:eastAsiaTheme="minorEastAsia" w:hAnsi="Times New Roman" w:cs="Times New Roman"/>
              </w:rPr>
            </w:pPr>
            <w:r w:rsidRPr="006F4DF7">
              <w:rPr>
                <w:rFonts w:ascii="Times New Roman" w:eastAsiaTheme="minorEastAsia"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Игры на дыхание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Сюжетно-ролевая игра</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Самостоятельные игры</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Дидактические игры по ФЭМП</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 xml:space="preserve">Инд. раб. по ФИЗО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 по ИЗО (рисование, рассматривание иллюстраций, игровые упражнения)</w:t>
            </w:r>
          </w:p>
          <w:p w:rsidR="00AA3E40" w:rsidRPr="006F4DF7" w:rsidRDefault="00AA3E40" w:rsidP="00AA3E40">
            <w:pPr>
              <w:spacing w:after="0"/>
              <w:rPr>
                <w:rFonts w:ascii="Times New Roman" w:hAnsi="Times New Roman" w:cs="Times New Roman"/>
              </w:rPr>
            </w:pP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Всего: 2 час 53 мин</w:t>
            </w:r>
          </w:p>
        </w:tc>
        <w:tc>
          <w:tcPr>
            <w:tcW w:w="1418" w:type="dxa"/>
          </w:tcPr>
          <w:p w:rsidR="00AA3E40" w:rsidRPr="006F4DF7" w:rsidRDefault="00AA3E40" w:rsidP="00AA3E40">
            <w:pPr>
              <w:spacing w:after="0"/>
              <w:jc w:val="right"/>
              <w:rPr>
                <w:rFonts w:ascii="Times New Roman" w:hAnsi="Times New Roman" w:cs="Times New Roman"/>
              </w:rPr>
            </w:pP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 2 час 30 мин</w:t>
            </w: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День недели</w:t>
            </w:r>
          </w:p>
        </w:tc>
        <w:tc>
          <w:tcPr>
            <w:tcW w:w="411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Виды деятельности</w:t>
            </w:r>
          </w:p>
        </w:tc>
        <w:tc>
          <w:tcPr>
            <w:tcW w:w="1418"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c>
          <w:tcPr>
            <w:tcW w:w="255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Прогулка</w:t>
            </w:r>
          </w:p>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rPr>
              <w:t>(Каток 1час 30мин)</w:t>
            </w:r>
          </w:p>
        </w:tc>
        <w:tc>
          <w:tcPr>
            <w:tcW w:w="1134" w:type="dxa"/>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r>
      <w:tr w:rsidR="00AA3E40" w:rsidRPr="006F4DF7" w:rsidTr="00AA3E40">
        <w:tc>
          <w:tcPr>
            <w:tcW w:w="709" w:type="dxa"/>
            <w:vMerge w:val="restart"/>
            <w:textDirection w:val="btLr"/>
          </w:tcPr>
          <w:p w:rsidR="00AA3E40" w:rsidRPr="006F4DF7" w:rsidRDefault="00AA3E40" w:rsidP="00AA3E40">
            <w:pPr>
              <w:spacing w:after="0"/>
              <w:ind w:left="113" w:right="113"/>
              <w:jc w:val="center"/>
              <w:rPr>
                <w:rFonts w:ascii="Times New Roman" w:hAnsi="Times New Roman" w:cs="Times New Roman"/>
                <w:b/>
              </w:rPr>
            </w:pPr>
            <w:r w:rsidRPr="006F4DF7">
              <w:rPr>
                <w:rFonts w:ascii="Times New Roman" w:hAnsi="Times New Roman" w:cs="Times New Roman"/>
                <w:b/>
              </w:rPr>
              <w:t>среда</w:t>
            </w: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1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Утро добрых встреч (в течении всего приема)</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2-3мин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(прием детей 30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Наблюдение за </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живой природой (животный мир) </w:t>
            </w: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10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Утренняя гимнастика.</w:t>
            </w:r>
          </w:p>
          <w:p w:rsidR="00AA3E40" w:rsidRPr="006F4DF7" w:rsidRDefault="00AA3E40" w:rsidP="00AA3E40">
            <w:pPr>
              <w:spacing w:after="0"/>
              <w:rPr>
                <w:rFonts w:ascii="Times New Roman" w:eastAsia="Calibri" w:hAnsi="Times New Roman" w:cs="Times New Roman"/>
              </w:rPr>
            </w:pPr>
            <w:r w:rsidRPr="006F4DF7">
              <w:rPr>
                <w:rFonts w:ascii="Times New Roman" w:hAnsi="Times New Roman" w:cs="Times New Roman"/>
              </w:rPr>
              <w:t>ЗОЖ (гимнастика для дыхания, для глаз)</w:t>
            </w:r>
          </w:p>
        </w:tc>
        <w:tc>
          <w:tcPr>
            <w:tcW w:w="1418" w:type="dxa"/>
          </w:tcPr>
          <w:p w:rsidR="00AA3E40" w:rsidRPr="006F4DF7" w:rsidRDefault="00AA3E40" w:rsidP="00AA3E40">
            <w:pPr>
              <w:spacing w:after="0"/>
              <w:jc w:val="center"/>
              <w:rPr>
                <w:rFonts w:ascii="Times New Roman" w:eastAsia="Calibri" w:hAnsi="Times New Roman" w:cs="Times New Roman"/>
              </w:rPr>
            </w:pPr>
            <w:r w:rsidRPr="006F4DF7">
              <w:rPr>
                <w:rFonts w:ascii="Times New Roman" w:eastAsia="Calibri" w:hAnsi="Times New Roman" w:cs="Times New Roman"/>
              </w:rPr>
              <w:t>18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Труд в природе </w:t>
            </w:r>
          </w:p>
          <w:p w:rsidR="00AA3E40" w:rsidRPr="006F4DF7" w:rsidRDefault="00AA3E40" w:rsidP="00AA3E40">
            <w:pPr>
              <w:tabs>
                <w:tab w:val="left" w:pos="589"/>
              </w:tabs>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 Рассматривание иллюстраций Воспитание (культуры поведения, положительных моральных качеств)</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Игры-экспериментирования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Дид. игра по окружающему миру</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Подвижные игры (сюжетные, народные)</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20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Подвижная игра (хороводная игр)</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Сюжетно – ролевая игра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 К.Г.Н. (внешний вид)</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Самостоятельные игры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Беседа по ПДД</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both"/>
              <w:rPr>
                <w:rFonts w:ascii="Times New Roman" w:hAnsi="Times New Roman" w:cs="Times New Roman"/>
              </w:rPr>
            </w:pPr>
            <w:r w:rsidRPr="006F4DF7">
              <w:rPr>
                <w:rFonts w:ascii="Times New Roman" w:hAnsi="Times New Roman" w:cs="Times New Roman"/>
              </w:rPr>
              <w:t xml:space="preserve">Инд. раб. по ФИЗО (прыжки)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малой подвижности, хороводные.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Чтение литературы о природе (Чтение сказок и рассказов об окружающем мире).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2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ЗОЖ (зарядка пробуждения, дыхательная гимнастика, хождение по коврикам)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Наблюдение за живой природой (животный мир)</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10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КГН (одевание, умывание, питание)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 Физические упражнения - ходьба, бег.</w:t>
            </w: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10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Театрализация (кукольный, настольный, теневой, пальчиковый и др.)</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Подвижные игры по выбору детей. </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20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Беседы, ситуации (морально –нравственное воспитание) </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Самостоятельная деятельность</w:t>
            </w:r>
          </w:p>
          <w:p w:rsidR="00AA3E40" w:rsidRPr="006F4DF7" w:rsidRDefault="00AA3E40" w:rsidP="00AA3E40">
            <w:pPr>
              <w:spacing w:after="0"/>
              <w:rPr>
                <w:rFonts w:ascii="Times New Roman" w:hAnsi="Times New Roman" w:cs="Times New Roman"/>
              </w:rPr>
            </w:pP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15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Экономика (Сюжетно – ролевая игра, чтение художественной литературы, дидактическая игра)</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15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в уголке творчества  (Предварительная деятельность по ИЗО – рисование)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Инд. раб. по ФИЗО (метание)</w:t>
            </w:r>
          </w:p>
        </w:tc>
        <w:tc>
          <w:tcPr>
            <w:tcW w:w="1134"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10 мин</w:t>
            </w:r>
          </w:p>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Самостоятельные - конструктивные игры по выбору детей.</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Всего: 2 часа 43 мин</w:t>
            </w:r>
          </w:p>
        </w:tc>
        <w:tc>
          <w:tcPr>
            <w:tcW w:w="1418" w:type="dxa"/>
          </w:tcPr>
          <w:p w:rsidR="00AA3E40" w:rsidRPr="006F4DF7" w:rsidRDefault="00AA3E40" w:rsidP="00AA3E40">
            <w:pPr>
              <w:spacing w:after="0"/>
              <w:jc w:val="right"/>
              <w:rPr>
                <w:rFonts w:ascii="Times New Roman" w:hAnsi="Times New Roman" w:cs="Times New Roman"/>
              </w:rPr>
            </w:pP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 2часа 45 мин</w:t>
            </w: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День недели</w:t>
            </w:r>
          </w:p>
        </w:tc>
        <w:tc>
          <w:tcPr>
            <w:tcW w:w="411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Виды деятельности</w:t>
            </w:r>
          </w:p>
        </w:tc>
        <w:tc>
          <w:tcPr>
            <w:tcW w:w="1418"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c>
          <w:tcPr>
            <w:tcW w:w="255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Прогулка</w:t>
            </w:r>
          </w:p>
        </w:tc>
        <w:tc>
          <w:tcPr>
            <w:tcW w:w="1134" w:type="dxa"/>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r>
      <w:tr w:rsidR="00AA3E40" w:rsidRPr="006F4DF7" w:rsidTr="00AA3E40">
        <w:tc>
          <w:tcPr>
            <w:tcW w:w="709" w:type="dxa"/>
            <w:vMerge w:val="restart"/>
            <w:textDirection w:val="btLr"/>
          </w:tcPr>
          <w:p w:rsidR="00AA3E40" w:rsidRPr="006F4DF7" w:rsidRDefault="00AA3E40" w:rsidP="00AA3E40">
            <w:pPr>
              <w:spacing w:after="0"/>
              <w:ind w:left="113" w:right="113"/>
              <w:jc w:val="center"/>
              <w:rPr>
                <w:rFonts w:ascii="Times New Roman" w:hAnsi="Times New Roman" w:cs="Times New Roman"/>
                <w:b/>
              </w:rPr>
            </w:pPr>
            <w:r w:rsidRPr="006F4DF7">
              <w:rPr>
                <w:rFonts w:ascii="Times New Roman" w:hAnsi="Times New Roman" w:cs="Times New Roman"/>
                <w:b/>
              </w:rPr>
              <w:t>четверг</w:t>
            </w: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1 половина дня</w:t>
            </w:r>
          </w:p>
        </w:tc>
      </w:tr>
      <w:tr w:rsidR="00AA3E40" w:rsidRPr="006F4DF7" w:rsidTr="00AA3E40">
        <w:tc>
          <w:tcPr>
            <w:tcW w:w="709" w:type="dxa"/>
            <w:vMerge/>
          </w:tcPr>
          <w:p w:rsidR="00AA3E40" w:rsidRPr="006F4DF7" w:rsidRDefault="00AA3E40" w:rsidP="00AA3E40">
            <w:pPr>
              <w:spacing w:after="0"/>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Утро добрых встреч (в течении всего приема)</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2-3мин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(прием детей 30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Наблюдение за неживой природой (явление в природе)</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Утренняя гимнастика ЗОЖ (гимнастика для дыхания, для глаз)</w:t>
            </w:r>
          </w:p>
        </w:tc>
        <w:tc>
          <w:tcPr>
            <w:tcW w:w="1418" w:type="dxa"/>
          </w:tcPr>
          <w:p w:rsidR="00AA3E40" w:rsidRPr="006F4DF7" w:rsidRDefault="00AA3E40" w:rsidP="00AA3E40">
            <w:pPr>
              <w:spacing w:after="0"/>
              <w:jc w:val="center"/>
              <w:rPr>
                <w:rFonts w:ascii="Times New Roman" w:eastAsia="Calibri" w:hAnsi="Times New Roman" w:cs="Times New Roman"/>
              </w:rPr>
            </w:pPr>
            <w:r w:rsidRPr="006F4DF7">
              <w:rPr>
                <w:rFonts w:ascii="Times New Roman" w:eastAsia="Calibri" w:hAnsi="Times New Roman" w:cs="Times New Roman"/>
              </w:rPr>
              <w:t>18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Труд в природе 10 мин</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 и. по развитию сенсорных эталонов (цвет, величина, форма)</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Игры –экспериментирования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Туризм. (дид. игры, сюжетно –ролевая игра, чтение, трудовые поручения)</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Подвижная игра (элементы спортивных игр)</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20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Музыкально - ритмические движения (хороводные игры)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Самостоятельная деятельность</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Разучивание чистоговорок, скороговорок, стихов.</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rPr>
          <w:trHeight w:val="271"/>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Чтение художественной литературы (сказки, проза, стихи). Кинематографические произведения.</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Инд. р. Физические упражнения (прыжки в длину, с продвижением вперед, в высоту).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rPr>
          <w:trHeight w:val="271"/>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 Ориентировка на листе.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5 мин</w:t>
            </w:r>
          </w:p>
        </w:tc>
        <w:tc>
          <w:tcPr>
            <w:tcW w:w="2551" w:type="dxa"/>
          </w:tcPr>
          <w:p w:rsidR="00AA3E40" w:rsidRPr="006F4DF7" w:rsidRDefault="00AA3E40" w:rsidP="00AA3E40">
            <w:pPr>
              <w:spacing w:after="0"/>
              <w:rPr>
                <w:rFonts w:ascii="Times New Roman" w:hAnsi="Times New Roman" w:cs="Times New Roman"/>
              </w:rPr>
            </w:pPr>
          </w:p>
        </w:tc>
        <w:tc>
          <w:tcPr>
            <w:tcW w:w="1134" w:type="dxa"/>
          </w:tcPr>
          <w:p w:rsidR="00AA3E40" w:rsidRPr="006F4DF7" w:rsidRDefault="00AA3E40" w:rsidP="00AA3E40">
            <w:pPr>
              <w:spacing w:after="0"/>
              <w:jc w:val="center"/>
              <w:rPr>
                <w:rFonts w:ascii="Times New Roman" w:hAnsi="Times New Roman" w:cs="Times New Roman"/>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2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ЗОЖ (зарядка пробуждения, дыхательная гимнастика, хождение по коврикам)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Наблюдение за неживой природой (явление в природе)</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Социокультурные  истоки (по плану знакомство с художественной литературой)</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Игра экспериментирования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Дидактические игры по развитию речи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Физические упражнения (прыжки в длину, с продвижением вперед, в высоту)</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Трудовые поручения по хоз. быт. труду (подготовке к занятию, привлечение детей к дежурству).</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Подвижная игра (подлезание, метание)</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по музыкальному развитию (пение, игра на музыкальных инструментах)</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Самостоятельная деятельность</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Игры по ориентировке в пространстве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ролевая игра </w:t>
            </w:r>
          </w:p>
          <w:p w:rsidR="00AA3E40" w:rsidRPr="006F4DF7" w:rsidRDefault="00AA3E40" w:rsidP="00AA3E40">
            <w:pPr>
              <w:spacing w:after="0"/>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Работа с раскрасками, с трафаретами.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Инд. р. по ФИЗО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Строительные игры с разными видами конструктора.</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 по ФИЗО</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Всего:2час 55мин</w:t>
            </w:r>
          </w:p>
        </w:tc>
        <w:tc>
          <w:tcPr>
            <w:tcW w:w="1418" w:type="dxa"/>
          </w:tcPr>
          <w:p w:rsidR="00AA3E40" w:rsidRPr="006F4DF7" w:rsidRDefault="00AA3E40" w:rsidP="00AA3E40">
            <w:pPr>
              <w:spacing w:after="0"/>
              <w:jc w:val="center"/>
              <w:rPr>
                <w:rFonts w:ascii="Times New Roman" w:hAnsi="Times New Roman" w:cs="Times New Roman"/>
                <w:b/>
              </w:rPr>
            </w:pP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Всего:2 час 30мин</w:t>
            </w: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День недели</w:t>
            </w:r>
          </w:p>
        </w:tc>
        <w:tc>
          <w:tcPr>
            <w:tcW w:w="411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Виды деятельности</w:t>
            </w:r>
          </w:p>
        </w:tc>
        <w:tc>
          <w:tcPr>
            <w:tcW w:w="1418"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c>
          <w:tcPr>
            <w:tcW w:w="2551" w:type="dxa"/>
            <w:shd w:val="clear" w:color="auto" w:fill="auto"/>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Прогулка</w:t>
            </w:r>
          </w:p>
        </w:tc>
        <w:tc>
          <w:tcPr>
            <w:tcW w:w="1134" w:type="dxa"/>
          </w:tcPr>
          <w:p w:rsidR="00AA3E40" w:rsidRPr="006F4DF7" w:rsidRDefault="00AA3E40" w:rsidP="00AA3E40">
            <w:pPr>
              <w:spacing w:after="0"/>
              <w:contextualSpacing/>
              <w:jc w:val="center"/>
              <w:rPr>
                <w:rFonts w:ascii="Times New Roman" w:hAnsi="Times New Roman" w:cs="Times New Roman"/>
                <w:b/>
              </w:rPr>
            </w:pPr>
            <w:r w:rsidRPr="006F4DF7">
              <w:rPr>
                <w:rFonts w:ascii="Times New Roman" w:hAnsi="Times New Roman" w:cs="Times New Roman"/>
                <w:b/>
              </w:rPr>
              <w:t>Время</w:t>
            </w:r>
          </w:p>
        </w:tc>
      </w:tr>
      <w:tr w:rsidR="00AA3E40" w:rsidRPr="006F4DF7" w:rsidTr="00AA3E40">
        <w:tc>
          <w:tcPr>
            <w:tcW w:w="709" w:type="dxa"/>
            <w:vMerge w:val="restart"/>
            <w:textDirection w:val="btLr"/>
          </w:tcPr>
          <w:p w:rsidR="00AA3E40" w:rsidRPr="006F4DF7" w:rsidRDefault="00AA3E40" w:rsidP="00AA3E40">
            <w:pPr>
              <w:spacing w:after="0"/>
              <w:ind w:left="113" w:right="113"/>
              <w:jc w:val="center"/>
              <w:rPr>
                <w:rFonts w:ascii="Times New Roman" w:hAnsi="Times New Roman" w:cs="Times New Roman"/>
                <w:b/>
              </w:rPr>
            </w:pPr>
            <w:r w:rsidRPr="006F4DF7">
              <w:rPr>
                <w:rFonts w:ascii="Times New Roman" w:hAnsi="Times New Roman" w:cs="Times New Roman"/>
                <w:b/>
              </w:rPr>
              <w:t>пятница</w:t>
            </w: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1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Утро добрых встреч (в течении всего прием)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2-3мин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(прием детей 30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Наблюдение  за окружающим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Утренняя гимнастика (гимнастика для дыхания)</w:t>
            </w:r>
          </w:p>
        </w:tc>
        <w:tc>
          <w:tcPr>
            <w:tcW w:w="1418" w:type="dxa"/>
          </w:tcPr>
          <w:p w:rsidR="00AA3E40" w:rsidRPr="006F4DF7" w:rsidRDefault="00AA3E40" w:rsidP="00AA3E40">
            <w:pPr>
              <w:spacing w:after="0"/>
              <w:jc w:val="center"/>
              <w:rPr>
                <w:rFonts w:ascii="Times New Roman" w:eastAsia="Calibri" w:hAnsi="Times New Roman" w:cs="Times New Roman"/>
              </w:rPr>
            </w:pPr>
            <w:r w:rsidRPr="006F4DF7">
              <w:rPr>
                <w:rFonts w:ascii="Times New Roman" w:eastAsia="Calibri" w:hAnsi="Times New Roman" w:cs="Times New Roman"/>
              </w:rPr>
              <w:t>18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Труд в природе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Беседа по безопасности  на дорогах.</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Подвижные игры   (соревнования с играми разной подвижности)</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20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Д.и. на развитие: фонематического слуха       з.к.р.,  связной речи (рассказ, пересказ).</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Чтение художественных произведений/ Кинематографическая  деяельность.</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 по развитию речи (словесные игры).</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К.Г.Н – ( этикет в одежде)</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15мин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Самостоятельные игры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работа по словарной работе</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5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rPr>
          <w:trHeight w:val="327"/>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Поручения трудовые, (индивидуальные и в паре) Дежурство</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9214" w:type="dxa"/>
            <w:gridSpan w:val="4"/>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b/>
                <w:u w:val="single"/>
              </w:rPr>
              <w:t>2 половина дня</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ЗОЖ Туристическая деятельность. (зарядка пробуждения, дыхательная гимнастика, хождение по коврикам)</w:t>
            </w:r>
          </w:p>
        </w:tc>
        <w:tc>
          <w:tcPr>
            <w:tcW w:w="1418"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Наблюдение  за окружающим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Настольно печатная игры (домино, лото, мозайки, лабиринты и др.)</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Подвижные игры по желанию детей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lastRenderedPageBreak/>
              <w:t>20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Народные  игры /хороводные игры</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Труд в природе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Социокультурные  истоки (по плану развитие речи)</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Сюжетно – ролевая игра </w:t>
            </w:r>
          </w:p>
          <w:p w:rsidR="00AA3E40" w:rsidRPr="006F4DF7" w:rsidRDefault="00AA3E40" w:rsidP="00AA3E40">
            <w:pPr>
              <w:tabs>
                <w:tab w:val="left" w:pos="567"/>
              </w:tabs>
              <w:spacing w:after="0"/>
              <w:rPr>
                <w:rFonts w:ascii="Times New Roman" w:hAnsi="Times New Roman" w:cs="Times New Roman"/>
                <w:b/>
              </w:rPr>
            </w:pPr>
            <w:r w:rsidRPr="006F4DF7">
              <w:rPr>
                <w:rFonts w:ascii="Times New Roman" w:hAnsi="Times New Roman" w:cs="Times New Roman"/>
                <w:b/>
              </w:rPr>
              <w:tab/>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 Трудовые поручения. </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 xml:space="preserve">Инд. р. по ФИЗО </w:t>
            </w:r>
          </w:p>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10 мин</w:t>
            </w: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Творческая деятельность (лепка, аппликация, рисование)</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15 мин</w:t>
            </w:r>
          </w:p>
        </w:tc>
        <w:tc>
          <w:tcPr>
            <w:tcW w:w="2551" w:type="dxa"/>
          </w:tcPr>
          <w:p w:rsidR="00AA3E40" w:rsidRPr="006F4DF7" w:rsidRDefault="00AA3E40" w:rsidP="00AA3E40">
            <w:pPr>
              <w:spacing w:after="0"/>
              <w:rPr>
                <w:rFonts w:ascii="Times New Roman" w:hAnsi="Times New Roman" w:cs="Times New Roman"/>
                <w:b/>
              </w:rPr>
            </w:pPr>
            <w:r w:rsidRPr="006F4DF7">
              <w:rPr>
                <w:rFonts w:ascii="Times New Roman" w:hAnsi="Times New Roman" w:cs="Times New Roman"/>
              </w:rPr>
              <w:t xml:space="preserve">Самостоятельные игры </w:t>
            </w:r>
          </w:p>
        </w:tc>
        <w:tc>
          <w:tcPr>
            <w:tcW w:w="1134"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15мин</w:t>
            </w:r>
          </w:p>
        </w:tc>
      </w:tr>
      <w:tr w:rsidR="00AA3E40" w:rsidRPr="006F4DF7" w:rsidTr="00AA3E40">
        <w:trPr>
          <w:trHeight w:val="654"/>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Инд. раб. По развитию произвольных движений рук.</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10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rPr>
          <w:trHeight w:val="654"/>
        </w:trPr>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Самостоятельные игры в развивающих центрах</w:t>
            </w:r>
          </w:p>
        </w:tc>
        <w:tc>
          <w:tcPr>
            <w:tcW w:w="1418" w:type="dxa"/>
          </w:tcPr>
          <w:p w:rsidR="00AA3E40" w:rsidRPr="006F4DF7" w:rsidRDefault="00AA3E40" w:rsidP="00AA3E40">
            <w:pPr>
              <w:spacing w:after="0"/>
              <w:jc w:val="right"/>
              <w:rPr>
                <w:rFonts w:ascii="Times New Roman" w:hAnsi="Times New Roman" w:cs="Times New Roman"/>
              </w:rPr>
            </w:pPr>
            <w:r w:rsidRPr="006F4DF7">
              <w:rPr>
                <w:rFonts w:ascii="Times New Roman" w:hAnsi="Times New Roman" w:cs="Times New Roman"/>
              </w:rPr>
              <w:t>20 мин</w:t>
            </w:r>
          </w:p>
        </w:tc>
        <w:tc>
          <w:tcPr>
            <w:tcW w:w="2551" w:type="dxa"/>
          </w:tcPr>
          <w:p w:rsidR="00AA3E40" w:rsidRPr="006F4DF7" w:rsidRDefault="00AA3E40" w:rsidP="00AA3E40">
            <w:pPr>
              <w:spacing w:after="0"/>
              <w:jc w:val="center"/>
              <w:rPr>
                <w:rFonts w:ascii="Times New Roman" w:hAnsi="Times New Roman" w:cs="Times New Roman"/>
                <w:b/>
              </w:rPr>
            </w:pP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vMerge/>
          </w:tcPr>
          <w:p w:rsidR="00AA3E40" w:rsidRPr="006F4DF7" w:rsidRDefault="00AA3E40" w:rsidP="00AA3E40">
            <w:pPr>
              <w:spacing w:after="0"/>
              <w:jc w:val="center"/>
              <w:rPr>
                <w:rFonts w:ascii="Times New Roman" w:hAnsi="Times New Roman" w:cs="Times New Roman"/>
                <w:b/>
              </w:rPr>
            </w:pPr>
          </w:p>
        </w:tc>
        <w:tc>
          <w:tcPr>
            <w:tcW w:w="411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Всего:2 час.55мин</w:t>
            </w:r>
          </w:p>
        </w:tc>
        <w:tc>
          <w:tcPr>
            <w:tcW w:w="1418" w:type="dxa"/>
          </w:tcPr>
          <w:p w:rsidR="00AA3E40" w:rsidRPr="006F4DF7" w:rsidRDefault="00AA3E40" w:rsidP="00AA3E40">
            <w:pPr>
              <w:spacing w:after="0"/>
              <w:jc w:val="center"/>
              <w:rPr>
                <w:rFonts w:ascii="Times New Roman" w:hAnsi="Times New Roman" w:cs="Times New Roman"/>
                <w:b/>
              </w:rPr>
            </w:pPr>
          </w:p>
        </w:tc>
        <w:tc>
          <w:tcPr>
            <w:tcW w:w="2551" w:type="dxa"/>
          </w:tcPr>
          <w:p w:rsidR="00AA3E40" w:rsidRPr="006F4DF7" w:rsidRDefault="00AA3E40" w:rsidP="00AA3E40">
            <w:pPr>
              <w:spacing w:after="0"/>
              <w:jc w:val="center"/>
              <w:rPr>
                <w:rFonts w:ascii="Times New Roman" w:hAnsi="Times New Roman" w:cs="Times New Roman"/>
                <w:b/>
              </w:rPr>
            </w:pPr>
            <w:r w:rsidRPr="006F4DF7">
              <w:rPr>
                <w:rFonts w:ascii="Times New Roman" w:hAnsi="Times New Roman" w:cs="Times New Roman"/>
              </w:rPr>
              <w:t>Всего:1час.50мин</w:t>
            </w:r>
          </w:p>
        </w:tc>
        <w:tc>
          <w:tcPr>
            <w:tcW w:w="1134" w:type="dxa"/>
          </w:tcPr>
          <w:p w:rsidR="00AA3E40" w:rsidRPr="006F4DF7" w:rsidRDefault="00AA3E40" w:rsidP="00AA3E40">
            <w:pPr>
              <w:spacing w:after="0"/>
              <w:jc w:val="center"/>
              <w:rPr>
                <w:rFonts w:ascii="Times New Roman" w:hAnsi="Times New Roman" w:cs="Times New Roman"/>
                <w:b/>
              </w:rPr>
            </w:pPr>
          </w:p>
        </w:tc>
      </w:tr>
      <w:tr w:rsidR="00AA3E40" w:rsidRPr="006F4DF7" w:rsidTr="00AA3E40">
        <w:tc>
          <w:tcPr>
            <w:tcW w:w="709" w:type="dxa"/>
          </w:tcPr>
          <w:p w:rsidR="00AA3E40" w:rsidRPr="006F4DF7" w:rsidRDefault="00AA3E40" w:rsidP="00AA3E40">
            <w:pPr>
              <w:spacing w:after="0"/>
              <w:jc w:val="center"/>
              <w:rPr>
                <w:rFonts w:ascii="Times New Roman" w:hAnsi="Times New Roman" w:cs="Times New Roman"/>
              </w:rPr>
            </w:pPr>
            <w:r w:rsidRPr="006F4DF7">
              <w:rPr>
                <w:rFonts w:ascii="Times New Roman" w:hAnsi="Times New Roman" w:cs="Times New Roman"/>
              </w:rPr>
              <w:t>итого</w:t>
            </w:r>
          </w:p>
        </w:tc>
        <w:tc>
          <w:tcPr>
            <w:tcW w:w="9214" w:type="dxa"/>
            <w:gridSpan w:val="4"/>
          </w:tcPr>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Понедельник – 5часов 50мин.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Вторник-5 часов 33 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Среда-5ч. 58мин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Четверг-5ч. 57мин</w:t>
            </w:r>
          </w:p>
          <w:p w:rsidR="00AA3E40" w:rsidRPr="006F4DF7" w:rsidRDefault="00AA3E40" w:rsidP="00AA3E40">
            <w:pPr>
              <w:spacing w:after="0"/>
              <w:rPr>
                <w:rFonts w:ascii="Times New Roman" w:hAnsi="Times New Roman" w:cs="Times New Roman"/>
              </w:rPr>
            </w:pPr>
            <w:r w:rsidRPr="006F4DF7">
              <w:rPr>
                <w:rFonts w:ascii="Times New Roman" w:hAnsi="Times New Roman" w:cs="Times New Roman"/>
              </w:rPr>
              <w:t>Пятница -5часа 3мин</w:t>
            </w:r>
          </w:p>
        </w:tc>
      </w:tr>
    </w:tbl>
    <w:p w:rsidR="00AA3E40" w:rsidRDefault="00AA3E40" w:rsidP="009635DD">
      <w:pPr>
        <w:pStyle w:val="1a"/>
        <w:spacing w:line="240" w:lineRule="auto"/>
        <w:ind w:firstLine="709"/>
        <w:jc w:val="center"/>
        <w:rPr>
          <w:rFonts w:ascii="Times New Roman" w:hAnsi="Times New Roman"/>
          <w:b/>
          <w:sz w:val="24"/>
          <w:szCs w:val="24"/>
        </w:rPr>
      </w:pPr>
    </w:p>
    <w:p w:rsidR="00AA3E40" w:rsidRDefault="00AA3E40" w:rsidP="009635DD">
      <w:pPr>
        <w:pStyle w:val="1a"/>
        <w:spacing w:line="240" w:lineRule="auto"/>
        <w:ind w:firstLine="709"/>
        <w:jc w:val="center"/>
        <w:rPr>
          <w:rFonts w:ascii="Times New Roman" w:hAnsi="Times New Roman"/>
          <w:b/>
          <w:sz w:val="24"/>
          <w:szCs w:val="24"/>
        </w:rPr>
      </w:pPr>
    </w:p>
    <w:p w:rsidR="002D45AF" w:rsidRPr="009635DD" w:rsidRDefault="002D45AF" w:rsidP="009635DD">
      <w:pPr>
        <w:pStyle w:val="1a"/>
        <w:spacing w:line="240" w:lineRule="auto"/>
        <w:ind w:firstLine="709"/>
        <w:jc w:val="center"/>
        <w:rPr>
          <w:rFonts w:ascii="Times New Roman" w:hAnsi="Times New Roman"/>
          <w:b/>
          <w:sz w:val="24"/>
          <w:szCs w:val="24"/>
        </w:rPr>
      </w:pP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Содержание плана воспитательно-образовательной работы включает в себя следующее: Утро:</w:t>
      </w:r>
      <w:r w:rsidRPr="009635DD">
        <w:rPr>
          <w:rStyle w:val="af9"/>
          <w:rFonts w:eastAsia="Arial"/>
          <w:sz w:val="24"/>
          <w:szCs w:val="24"/>
        </w:rPr>
        <w:t xml:space="preserve"> планируется 3-4 вида детской деятельности не зависимо от возраста детей: 1 - 2 вида индивидуальной формы, 1 - 2 вида подгрупповая форма, 1 вид фронтальной формы. Начинается с индивидуальной, затем подгрупповой формы и в заключении фронтальной формы. Утром не планируется сюжетно-ролевая игра, т.к. она не регламентируется по времени и её нельзя прерывать.</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Прогулка содержит:</w:t>
      </w:r>
      <w:r w:rsidRPr="009635DD">
        <w:rPr>
          <w:rStyle w:val="af9"/>
          <w:rFonts w:eastAsia="Arial"/>
          <w:sz w:val="24"/>
          <w:szCs w:val="24"/>
        </w:rPr>
        <w:t xml:space="preserve"> наблюдение за живой и неживой природой, трудом взрослых; индивидуальную работу по развитию физических качеств, развитию речи, познавательному развитию; элементарно-бытовой труд, трудовые поручения; игры с выносным материалом, 1 - 2 сюжетно-ролевые игры; 1 - 2 подвижные игры.</w:t>
      </w:r>
    </w:p>
    <w:p w:rsidR="009635DD" w:rsidRPr="009635DD" w:rsidRDefault="009635DD" w:rsidP="009635DD">
      <w:pPr>
        <w:pStyle w:val="1a"/>
        <w:tabs>
          <w:tab w:val="left" w:pos="6965"/>
          <w:tab w:val="left" w:pos="7267"/>
        </w:tabs>
        <w:spacing w:line="240" w:lineRule="auto"/>
        <w:ind w:firstLine="709"/>
        <w:jc w:val="both"/>
        <w:rPr>
          <w:rStyle w:val="af9"/>
          <w:rFonts w:eastAsia="Arial"/>
          <w:sz w:val="24"/>
          <w:szCs w:val="24"/>
        </w:rPr>
      </w:pPr>
      <w:r w:rsidRPr="009635DD">
        <w:rPr>
          <w:rStyle w:val="af9"/>
          <w:rFonts w:eastAsia="Arial"/>
          <w:i/>
          <w:iCs/>
          <w:sz w:val="24"/>
          <w:szCs w:val="24"/>
        </w:rPr>
        <w:t>Вечер:</w:t>
      </w:r>
      <w:r w:rsidRPr="009635DD">
        <w:rPr>
          <w:rStyle w:val="af9"/>
          <w:rFonts w:eastAsia="Arial"/>
          <w:sz w:val="24"/>
          <w:szCs w:val="24"/>
        </w:rPr>
        <w:t xml:space="preserve"> планируется 4 - 5 видов детской деятельности: 1-2 фронтальной формы (сюжетно ролевые игры, восприятие художественной литературы, театрализованная деятельность), 1-2 подгрупповой формы (по воспитательным задачам), 1-2 индивидуальной формы (адресная задача, т.е. закрепление пройденного или завершение начатой работы. </w:t>
      </w:r>
    </w:p>
    <w:p w:rsidR="009635DD" w:rsidRPr="009635DD" w:rsidRDefault="009635DD" w:rsidP="009635DD">
      <w:pPr>
        <w:pStyle w:val="1a"/>
        <w:tabs>
          <w:tab w:val="left" w:pos="6965"/>
          <w:tab w:val="left" w:pos="7267"/>
        </w:tabs>
        <w:spacing w:line="240" w:lineRule="auto"/>
        <w:ind w:firstLine="709"/>
        <w:jc w:val="both"/>
        <w:rPr>
          <w:rFonts w:ascii="Times New Roman" w:hAnsi="Times New Roman"/>
          <w:sz w:val="24"/>
          <w:szCs w:val="24"/>
        </w:rPr>
      </w:pPr>
      <w:r w:rsidRPr="009635DD">
        <w:rPr>
          <w:rFonts w:ascii="Times New Roman" w:hAnsi="Times New Roman"/>
          <w:b/>
          <w:bCs/>
          <w:sz w:val="24"/>
          <w:szCs w:val="24"/>
        </w:rPr>
        <w:t>Воспитывающая среда ДОО</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Воспитывающая среда определяется целью и задачами воспитания, </w:t>
      </w:r>
      <w:r w:rsidRPr="009635DD">
        <w:rPr>
          <w:rFonts w:ascii="Times New Roman" w:hAnsi="Times New Roman" w:cs="Times New Roman"/>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635DD" w:rsidRPr="009635DD" w:rsidRDefault="009635DD" w:rsidP="009635DD">
      <w:pPr>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b/>
          <w:bCs/>
          <w:sz w:val="24"/>
          <w:szCs w:val="24"/>
        </w:rPr>
        <w:t>Общности (сообщества) ДОО</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Основой эффективности такой общности является рефлексия собственной профессиональной деятельности.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Сотрудники должны:</w:t>
      </w:r>
    </w:p>
    <w:p w:rsidR="009635DD" w:rsidRPr="009635DD" w:rsidRDefault="009635DD" w:rsidP="009635DD">
      <w:pPr>
        <w:tabs>
          <w:tab w:val="left" w:pos="1134"/>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быть примером в формировании полноценных и сформированных ценностных ориентиров,</w:t>
      </w:r>
      <w:r w:rsidRPr="009635DD">
        <w:rPr>
          <w:rFonts w:ascii="Times New Roman" w:hAnsi="Times New Roman" w:cs="Times New Roman"/>
          <w:sz w:val="24"/>
          <w:szCs w:val="24"/>
          <w:lang w:val="en-US"/>
        </w:rPr>
        <w:t> </w:t>
      </w:r>
      <w:r w:rsidRPr="009635DD">
        <w:rPr>
          <w:rFonts w:ascii="Times New Roman" w:hAnsi="Times New Roman" w:cs="Times New Roman"/>
          <w:sz w:val="24"/>
          <w:szCs w:val="24"/>
        </w:rPr>
        <w:t>норм</w:t>
      </w:r>
      <w:r w:rsidRPr="009635DD">
        <w:rPr>
          <w:rFonts w:ascii="Times New Roman" w:hAnsi="Times New Roman" w:cs="Times New Roman"/>
          <w:sz w:val="24"/>
          <w:szCs w:val="24"/>
          <w:lang w:val="en-US"/>
        </w:rPr>
        <w:t> </w:t>
      </w:r>
      <w:r w:rsidRPr="009635DD">
        <w:rPr>
          <w:rFonts w:ascii="Times New Roman" w:hAnsi="Times New Roman" w:cs="Times New Roman"/>
          <w:sz w:val="24"/>
          <w:szCs w:val="24"/>
        </w:rPr>
        <w:t>общения и поведения;</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заботиться о том, чтобы дети непрерывно приобретали опыт общения на основе чувства доброжелательности;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9635DD">
        <w:rPr>
          <w:rFonts w:ascii="Times New Roman" w:hAnsi="Times New Roman" w:cs="Times New Roman"/>
          <w:sz w:val="24"/>
          <w:szCs w:val="24"/>
        </w:rPr>
        <w:br/>
        <w:t>к заболевшему товарищу;</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9635DD">
        <w:rPr>
          <w:rFonts w:ascii="Times New Roman" w:hAnsi="Times New Roman" w:cs="Times New Roman"/>
          <w:sz w:val="24"/>
          <w:szCs w:val="24"/>
        </w:rPr>
        <w:br/>
        <w:t>и пр.);</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учить детей совместной деятельности, насыщать их жизнь событиями, </w:t>
      </w:r>
      <w:r w:rsidRPr="009635DD">
        <w:rPr>
          <w:rFonts w:ascii="Times New Roman" w:hAnsi="Times New Roman" w:cs="Times New Roman"/>
          <w:sz w:val="24"/>
          <w:szCs w:val="24"/>
        </w:rPr>
        <w:br/>
        <w:t>которые сплачивали бы и объединяли ребят;</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в детях чувство ответственности перед группой за свое поведение.</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bCs/>
          <w:i/>
          <w:sz w:val="24"/>
          <w:szCs w:val="24"/>
        </w:rPr>
        <w:t>Профессионально-родительская общность</w:t>
      </w:r>
      <w:r w:rsidRPr="009635DD">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w:t>
      </w:r>
      <w:r w:rsidRPr="009635DD">
        <w:rPr>
          <w:rFonts w:ascii="Times New Roman" w:hAnsi="Times New Roman" w:cs="Times New Roman"/>
          <w:sz w:val="24"/>
          <w:szCs w:val="24"/>
        </w:rPr>
        <w:br/>
        <w:t xml:space="preserve">и воспитания детей, но и уважение друг к другу. Основная задача – объединение усилий </w:t>
      </w:r>
      <w:r w:rsidRPr="009635DD">
        <w:rPr>
          <w:rFonts w:ascii="Times New Roman" w:hAnsi="Times New Roman" w:cs="Times New Roman"/>
          <w:sz w:val="24"/>
          <w:szCs w:val="24"/>
        </w:rPr>
        <w:br/>
        <w:t>по воспитанию ребенка в семье и в ДОО. Зачастую поведение ребенка сильно различается</w:t>
      </w:r>
      <w:r w:rsidRPr="009635DD">
        <w:rPr>
          <w:rFonts w:ascii="Times New Roman" w:hAnsi="Times New Roman" w:cs="Times New Roman"/>
          <w:sz w:val="24"/>
          <w:szCs w:val="24"/>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bCs/>
          <w:i/>
          <w:sz w:val="24"/>
          <w:szCs w:val="24"/>
        </w:rPr>
        <w:t>Детско-взрослая общность</w:t>
      </w:r>
      <w:r w:rsidRPr="009635DD">
        <w:rPr>
          <w:rFonts w:ascii="Times New Roman" w:hAnsi="Times New Roman" w:cs="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Общность строится и задается системой связей и отношений ее участников. </w:t>
      </w:r>
      <w:r w:rsidRPr="009635DD">
        <w:rPr>
          <w:rFonts w:ascii="Times New Roman" w:hAnsi="Times New Roman" w:cs="Times New Roman"/>
          <w:sz w:val="24"/>
          <w:szCs w:val="24"/>
        </w:rPr>
        <w:br/>
        <w:t xml:space="preserve">В каждом возрасте и каждом случае она будет обладать своей спецификой в зависимости </w:t>
      </w:r>
      <w:r w:rsidRPr="009635DD">
        <w:rPr>
          <w:rFonts w:ascii="Times New Roman" w:hAnsi="Times New Roman" w:cs="Times New Roman"/>
          <w:sz w:val="24"/>
          <w:szCs w:val="24"/>
        </w:rPr>
        <w:br/>
        <w:t>от решаемых воспитательных задач.</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bCs/>
          <w:i/>
          <w:sz w:val="24"/>
          <w:szCs w:val="24"/>
        </w:rPr>
        <w:t>Детская общность</w:t>
      </w:r>
      <w:r w:rsidRPr="009635DD">
        <w:rPr>
          <w:rFonts w:ascii="Times New Roman" w:hAnsi="Times New Roman" w:cs="Times New Roman"/>
          <w:b/>
          <w:bCs/>
          <w:sz w:val="24"/>
          <w:szCs w:val="24"/>
        </w:rPr>
        <w:t xml:space="preserve">. </w:t>
      </w:r>
      <w:r w:rsidRPr="009635DD">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Одним из видов детских общностей являются разновозрастные детские общности. </w:t>
      </w:r>
      <w:r w:rsidRPr="009635DD">
        <w:rPr>
          <w:rFonts w:ascii="Times New Roman" w:hAnsi="Times New Roman" w:cs="Times New Roman"/>
          <w:sz w:val="24"/>
          <w:szCs w:val="24"/>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 xml:space="preserve">Культура поведения воспитателя в общностях как значимая составляющая уклада. </w:t>
      </w:r>
      <w:r w:rsidRPr="009635DD">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w:t>
      </w:r>
      <w:r w:rsidRPr="009635DD">
        <w:rPr>
          <w:rFonts w:ascii="Times New Roman" w:hAnsi="Times New Roman" w:cs="Times New Roman"/>
          <w:sz w:val="24"/>
          <w:szCs w:val="24"/>
        </w:rPr>
        <w:br/>
        <w:t xml:space="preserve">как условия решения возрастных задач воспитания. Общая психологическая атмосфера, </w:t>
      </w:r>
      <w:r w:rsidRPr="009635DD">
        <w:rPr>
          <w:rFonts w:ascii="Times New Roman" w:hAnsi="Times New Roman" w:cs="Times New Roman"/>
          <w:sz w:val="24"/>
          <w:szCs w:val="24"/>
        </w:rPr>
        <w:lastRenderedPageBreak/>
        <w:t>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Воспитатель должен соблюдать кодекс нормы профессиональной этики и поведения:</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педагог всегда выходит навстречу родителям и приветствует родителей и детей первым;</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улыбка – всегда обязательная часть приветствия;</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педагог описывает события и ситуации, но не даёт им оценки;</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тон общения ровный и дружелюбный, исключается повышение голоса;</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уважительное отношение к личности воспитанника;</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умение заинтересованно слушать собеседника и сопереживать ему;</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умение видеть и слышать воспитанника, сопереживать ему;</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уравновешенность и самообладание, выдержка в отношениях с детьми;</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умение быстро и правильно оценивать сложившуюся обстановку и в то же время </w:t>
      </w:r>
      <w:r w:rsidRPr="009635DD">
        <w:rPr>
          <w:rFonts w:ascii="Times New Roman" w:hAnsi="Times New Roman" w:cs="Times New Roman"/>
          <w:sz w:val="24"/>
          <w:szCs w:val="24"/>
        </w:rPr>
        <w:br/>
        <w:t>не торопиться с выводами о поведении и способностях воспитанников;</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умение сочетать мягкий эмоциональный и деловой тон в отношениях с детьми;</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умение сочетать требовательность с чутким отношением к воспитанникам;</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знание возрастных и индивидуальных особенностей воспитанников;</w:t>
      </w:r>
    </w:p>
    <w:p w:rsidR="009635DD" w:rsidRPr="009635DD" w:rsidRDefault="009635DD" w:rsidP="009635DD">
      <w:pPr>
        <w:pStyle w:val="1b"/>
        <w:tabs>
          <w:tab w:val="right" w:pos="426"/>
          <w:tab w:val="left" w:pos="1134"/>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соответствие внешнего вида статусу воспитателя детского сада.</w:t>
      </w:r>
    </w:p>
    <w:p w:rsidR="009635DD" w:rsidRPr="009635DD" w:rsidRDefault="009635DD" w:rsidP="009635DD">
      <w:pPr>
        <w:keepNext/>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Социокультурный контекст</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Общности (сообщества)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Педагогические работники должны:</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в детях чувство ответственности перед группой за свое поведение.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w:t>
      </w:r>
      <w:r w:rsidRPr="009635DD">
        <w:rPr>
          <w:rFonts w:ascii="Times New Roman" w:hAnsi="Times New Roman" w:cs="Times New Roman"/>
          <w:sz w:val="24"/>
          <w:szCs w:val="24"/>
        </w:rPr>
        <w:lastRenderedPageBreak/>
        <w:t>объединение усилий по воспитанию ребенка в семье и в Организации. Зачастую поведение ребенка сильно различается дома и в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Деятельности и культурные практики в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Требования к планируемым результатам освоения Программы воспитания.</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9635DD" w:rsidRPr="002D45AF" w:rsidRDefault="009635DD" w:rsidP="009635DD">
      <w:pPr>
        <w:pStyle w:val="1b"/>
        <w:widowControl w:val="0"/>
        <w:spacing w:after="0" w:line="240" w:lineRule="auto"/>
        <w:ind w:left="0" w:firstLine="709"/>
        <w:jc w:val="center"/>
        <w:rPr>
          <w:rFonts w:ascii="Times New Roman" w:hAnsi="Times New Roman" w:cs="Times New Roman"/>
          <w:b/>
          <w:color w:val="000000" w:themeColor="text1"/>
          <w:sz w:val="24"/>
          <w:szCs w:val="24"/>
        </w:rPr>
      </w:pPr>
      <w:r w:rsidRPr="002D45AF">
        <w:rPr>
          <w:rFonts w:ascii="Times New Roman" w:hAnsi="Times New Roman" w:cs="Times New Roman"/>
          <w:b/>
          <w:color w:val="000000" w:themeColor="text1"/>
          <w:sz w:val="24"/>
          <w:szCs w:val="24"/>
        </w:rPr>
        <w:t>Целевые ориентиры воспитательной работы для</w:t>
      </w:r>
      <w:r w:rsidRPr="002D45AF">
        <w:rPr>
          <w:rFonts w:ascii="Times New Roman" w:hAnsi="Times New Roman" w:cs="Times New Roman"/>
          <w:b/>
          <w:color w:val="000000" w:themeColor="text1"/>
          <w:sz w:val="24"/>
          <w:szCs w:val="24"/>
          <w:lang w:val="en-US"/>
        </w:rPr>
        <w:t> </w:t>
      </w:r>
      <w:r w:rsidRPr="002D45AF">
        <w:rPr>
          <w:rFonts w:ascii="Times New Roman" w:hAnsi="Times New Roman" w:cs="Times New Roman"/>
          <w:b/>
          <w:color w:val="000000" w:themeColor="text1"/>
          <w:sz w:val="24"/>
          <w:szCs w:val="24"/>
        </w:rPr>
        <w:t>детей</w:t>
      </w:r>
      <w:r w:rsidRPr="002D45AF">
        <w:rPr>
          <w:rFonts w:ascii="Times New Roman" w:hAnsi="Times New Roman" w:cs="Times New Roman"/>
          <w:b/>
          <w:color w:val="000000" w:themeColor="text1"/>
          <w:sz w:val="24"/>
          <w:szCs w:val="24"/>
          <w:lang w:val="en-US"/>
        </w:rPr>
        <w:t> </w:t>
      </w:r>
      <w:r w:rsidRPr="002D45AF">
        <w:rPr>
          <w:rFonts w:ascii="Times New Roman" w:hAnsi="Times New Roman" w:cs="Times New Roman"/>
          <w:b/>
          <w:color w:val="000000" w:themeColor="text1"/>
          <w:sz w:val="24"/>
          <w:szCs w:val="24"/>
        </w:rPr>
        <w:t>с ОВЗ дошкольного</w:t>
      </w:r>
      <w:r w:rsidRPr="002D45AF">
        <w:rPr>
          <w:rFonts w:ascii="Times New Roman" w:hAnsi="Times New Roman" w:cs="Times New Roman"/>
          <w:b/>
          <w:color w:val="000000" w:themeColor="text1"/>
          <w:sz w:val="24"/>
          <w:szCs w:val="24"/>
          <w:lang w:val="en-US"/>
        </w:rPr>
        <w:t> </w:t>
      </w:r>
      <w:r w:rsidRPr="002D45AF">
        <w:rPr>
          <w:rFonts w:ascii="Times New Roman" w:hAnsi="Times New Roman" w:cs="Times New Roman"/>
          <w:b/>
          <w:color w:val="000000" w:themeColor="text1"/>
          <w:sz w:val="24"/>
          <w:szCs w:val="24"/>
        </w:rPr>
        <w:t>возраста</w:t>
      </w:r>
      <w:r w:rsidRPr="002D45AF">
        <w:rPr>
          <w:rFonts w:ascii="Times New Roman" w:hAnsi="Times New Roman" w:cs="Times New Roman"/>
          <w:b/>
          <w:color w:val="000000" w:themeColor="text1"/>
          <w:sz w:val="24"/>
          <w:szCs w:val="24"/>
          <w:lang w:val="en-US"/>
        </w:rPr>
        <w:t> </w:t>
      </w:r>
    </w:p>
    <w:p w:rsidR="009635DD" w:rsidRPr="002D45AF" w:rsidRDefault="009635DD" w:rsidP="009635DD">
      <w:pPr>
        <w:pStyle w:val="1b"/>
        <w:widowControl w:val="0"/>
        <w:spacing w:after="0" w:line="240" w:lineRule="auto"/>
        <w:ind w:left="0" w:firstLine="709"/>
        <w:jc w:val="center"/>
        <w:rPr>
          <w:rFonts w:ascii="Times New Roman" w:hAnsi="Times New Roman" w:cs="Times New Roman"/>
          <w:b/>
          <w:color w:val="000000" w:themeColor="text1"/>
          <w:sz w:val="24"/>
          <w:szCs w:val="24"/>
        </w:rPr>
      </w:pPr>
      <w:r w:rsidRPr="002D45AF">
        <w:rPr>
          <w:rFonts w:ascii="Times New Roman" w:hAnsi="Times New Roman" w:cs="Times New Roman"/>
          <w:b/>
          <w:color w:val="000000" w:themeColor="text1"/>
          <w:sz w:val="24"/>
          <w:szCs w:val="24"/>
        </w:rPr>
        <w:t>(до 8 лет). Портрет ребенка дошкольного возраста (к 8-ми годам)</w:t>
      </w:r>
    </w:p>
    <w:tbl>
      <w:tblPr>
        <w:tblW w:w="0" w:type="auto"/>
        <w:tblLook w:val="0000" w:firstRow="0" w:lastRow="0" w:firstColumn="0" w:lastColumn="0" w:noHBand="0" w:noVBand="0"/>
      </w:tblPr>
      <w:tblGrid>
        <w:gridCol w:w="2711"/>
        <w:gridCol w:w="1973"/>
        <w:gridCol w:w="5504"/>
      </w:tblGrid>
      <w:tr w:rsidR="009635DD" w:rsidRPr="002D45AF" w:rsidTr="009635DD">
        <w:trPr>
          <w:trHeight w:val="549"/>
        </w:trPr>
        <w:tc>
          <w:tcPr>
            <w:tcW w:w="2376" w:type="dxa"/>
            <w:tcBorders>
              <w:top w:val="single" w:sz="4" w:space="0" w:color="000000"/>
              <w:left w:val="single" w:sz="4" w:space="0" w:color="000000"/>
              <w:bottom w:val="single" w:sz="4" w:space="0" w:color="000000"/>
            </w:tcBorders>
            <w:vAlign w:val="center"/>
          </w:tcPr>
          <w:p w:rsidR="009635DD" w:rsidRPr="002D45AF" w:rsidRDefault="009635DD" w:rsidP="009635DD">
            <w:pPr>
              <w:spacing w:after="0" w:line="240" w:lineRule="auto"/>
              <w:ind w:firstLine="709"/>
              <w:jc w:val="center"/>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Направления воспитания</w:t>
            </w:r>
          </w:p>
        </w:tc>
        <w:tc>
          <w:tcPr>
            <w:tcW w:w="1974" w:type="dxa"/>
            <w:tcBorders>
              <w:top w:val="single" w:sz="4" w:space="0" w:color="000000"/>
              <w:left w:val="single" w:sz="4" w:space="0" w:color="000000"/>
              <w:bottom w:val="single" w:sz="4" w:space="0" w:color="000000"/>
            </w:tcBorders>
            <w:vAlign w:val="center"/>
          </w:tcPr>
          <w:p w:rsidR="009635DD" w:rsidRPr="002D45AF" w:rsidRDefault="009635DD" w:rsidP="009635DD">
            <w:pPr>
              <w:spacing w:after="0" w:line="240" w:lineRule="auto"/>
              <w:ind w:firstLine="709"/>
              <w:jc w:val="center"/>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Ценности</w:t>
            </w:r>
          </w:p>
        </w:tc>
        <w:tc>
          <w:tcPr>
            <w:tcW w:w="5561" w:type="dxa"/>
            <w:tcBorders>
              <w:top w:val="single" w:sz="4" w:space="0" w:color="000000"/>
              <w:left w:val="single" w:sz="4" w:space="0" w:color="000000"/>
              <w:bottom w:val="single" w:sz="4" w:space="0" w:color="000000"/>
              <w:right w:val="single" w:sz="4" w:space="0" w:color="000000"/>
            </w:tcBorders>
            <w:vAlign w:val="center"/>
          </w:tcPr>
          <w:p w:rsidR="009635DD" w:rsidRPr="002D45AF" w:rsidRDefault="009635DD" w:rsidP="009635DD">
            <w:pPr>
              <w:spacing w:after="0" w:line="240" w:lineRule="auto"/>
              <w:ind w:firstLine="709"/>
              <w:jc w:val="center"/>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Показатели</w:t>
            </w:r>
          </w:p>
        </w:tc>
      </w:tr>
      <w:tr w:rsidR="009635DD" w:rsidRPr="002D45AF" w:rsidTr="009635DD">
        <w:trPr>
          <w:trHeight w:val="899"/>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t>Патриотическое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Родина, природа</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9635DD" w:rsidRPr="002D45AF" w:rsidTr="009635DD">
        <w:trPr>
          <w:trHeight w:val="3898"/>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t>Социальное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Человек, семья, дружба, сотрудничество</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 xml:space="preserve">Различающий основные проявления добра и зла, </w:t>
            </w:r>
            <w:r w:rsidRPr="002D45AF">
              <w:rPr>
                <w:rFonts w:ascii="Times New Roman" w:hAnsi="Times New Roman" w:cs="Times New Roman"/>
                <w:bCs/>
                <w:iCs/>
                <w:color w:val="000000" w:themeColor="text1"/>
                <w:sz w:val="24"/>
                <w:szCs w:val="24"/>
              </w:rPr>
              <w:t>принимающий и уважающий ценности семьи и общества,</w:t>
            </w:r>
            <w:r w:rsidRPr="002D45AF">
              <w:rPr>
                <w:rFonts w:ascii="Times New Roman" w:hAnsi="Times New Roman" w:cs="Times New Roman"/>
                <w:bCs/>
                <w:color w:val="000000" w:themeColor="text1"/>
                <w:kern w:val="2"/>
                <w:sz w:val="24"/>
                <w:szCs w:val="24"/>
              </w:rPr>
              <w:t xml:space="preserve"> </w:t>
            </w:r>
            <w:r w:rsidRPr="002D45AF">
              <w:rPr>
                <w:rFonts w:ascii="Times New Roman" w:hAnsi="Times New Roman" w:cs="Times New Roman"/>
                <w:bCs/>
                <w:iCs/>
                <w:color w:val="000000" w:themeColor="text1"/>
                <w:sz w:val="24"/>
                <w:szCs w:val="24"/>
              </w:rPr>
              <w:t xml:space="preserve">правдивый, искренний, способный к сочувствию </w:t>
            </w:r>
            <w:r w:rsidRPr="002D45AF">
              <w:rPr>
                <w:rFonts w:ascii="Times New Roman" w:hAnsi="Times New Roman" w:cs="Times New Roman"/>
                <w:bCs/>
                <w:iCs/>
                <w:color w:val="000000" w:themeColor="text1"/>
                <w:sz w:val="24"/>
                <w:szCs w:val="24"/>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Освоивший основы речевой культуры.</w:t>
            </w:r>
          </w:p>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635DD" w:rsidRPr="002D45AF" w:rsidTr="009635DD">
        <w:trPr>
          <w:trHeight w:val="2469"/>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t>Познавательное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Знания</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635DD" w:rsidRPr="002D45AF" w:rsidTr="009635DD">
        <w:trPr>
          <w:trHeight w:val="1098"/>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lastRenderedPageBreak/>
              <w:t>Физическое и оздоровительное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Здоровье</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 xml:space="preserve">Владеющий основными навыками личной </w:t>
            </w:r>
            <w:r w:rsidRPr="002D45AF">
              <w:rPr>
                <w:rFonts w:ascii="Times New Roman" w:hAnsi="Times New Roman" w:cs="Times New Roman"/>
                <w:bCs/>
                <w:color w:val="000000" w:themeColor="text1"/>
                <w:sz w:val="24"/>
                <w:szCs w:val="24"/>
              </w:rPr>
              <w:br/>
              <w:t xml:space="preserve">и общественной гигиены, стремящийся соблюдать правила безопасного поведения в быту, социуме </w:t>
            </w:r>
            <w:r w:rsidRPr="002D45AF">
              <w:rPr>
                <w:rFonts w:ascii="Times New Roman" w:hAnsi="Times New Roman" w:cs="Times New Roman"/>
                <w:bCs/>
                <w:color w:val="000000" w:themeColor="text1"/>
                <w:sz w:val="24"/>
                <w:szCs w:val="24"/>
              </w:rPr>
              <w:br/>
              <w:t>(в том числе в цифровой среде), природе.</w:t>
            </w:r>
          </w:p>
        </w:tc>
      </w:tr>
      <w:tr w:rsidR="009635DD" w:rsidRPr="002D45AF" w:rsidTr="009635DD">
        <w:trPr>
          <w:trHeight w:val="345"/>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t>Трудовое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 xml:space="preserve">Труд </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 xml:space="preserve">Понимающий ценность труда в семье и в обществе </w:t>
            </w:r>
            <w:r w:rsidRPr="002D45AF">
              <w:rPr>
                <w:rFonts w:ascii="Times New Roman" w:hAnsi="Times New Roman" w:cs="Times New Roman"/>
                <w:bCs/>
                <w:color w:val="000000" w:themeColor="text1"/>
                <w:sz w:val="24"/>
                <w:szCs w:val="24"/>
              </w:rPr>
              <w:br/>
              <w:t xml:space="preserve">на основе уважения к людям труда, результатам </w:t>
            </w:r>
            <w:r w:rsidRPr="002D45AF">
              <w:rPr>
                <w:rFonts w:ascii="Times New Roman" w:hAnsi="Times New Roman" w:cs="Times New Roman"/>
                <w:bCs/>
                <w:color w:val="000000" w:themeColor="text1"/>
                <w:sz w:val="24"/>
                <w:szCs w:val="24"/>
              </w:rPr>
              <w:br/>
              <w:t xml:space="preserve">их деятельности, проявляющий трудолюбие </w:t>
            </w:r>
            <w:r w:rsidRPr="002D45AF">
              <w:rPr>
                <w:rFonts w:ascii="Times New Roman" w:hAnsi="Times New Roman" w:cs="Times New Roman"/>
                <w:bCs/>
                <w:color w:val="000000" w:themeColor="text1"/>
                <w:sz w:val="24"/>
                <w:szCs w:val="24"/>
              </w:rPr>
              <w:br/>
              <w:t>при выполнении поручений и в самостоятельной деятельности.</w:t>
            </w:r>
          </w:p>
        </w:tc>
      </w:tr>
      <w:tr w:rsidR="009635DD" w:rsidRPr="002D45AF" w:rsidTr="009635DD">
        <w:trPr>
          <w:trHeight w:val="143"/>
        </w:trPr>
        <w:tc>
          <w:tcPr>
            <w:tcW w:w="2376"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b/>
                <w:color w:val="000000" w:themeColor="text1"/>
                <w:sz w:val="24"/>
                <w:szCs w:val="24"/>
              </w:rPr>
              <w:t>Этико-эстетическое</w:t>
            </w:r>
          </w:p>
        </w:tc>
        <w:tc>
          <w:tcPr>
            <w:tcW w:w="1974" w:type="dxa"/>
            <w:tcBorders>
              <w:top w:val="single" w:sz="4" w:space="0" w:color="000000"/>
              <w:left w:val="single" w:sz="4" w:space="0" w:color="000000"/>
              <w:bottom w:val="single" w:sz="4" w:space="0" w:color="000000"/>
            </w:tcBorders>
          </w:tcPr>
          <w:p w:rsidR="009635DD" w:rsidRPr="002D45AF" w:rsidRDefault="009635DD" w:rsidP="009635DD">
            <w:pPr>
              <w:spacing w:after="0" w:line="240" w:lineRule="auto"/>
              <w:ind w:firstLine="709"/>
              <w:rPr>
                <w:rFonts w:ascii="Times New Roman" w:hAnsi="Times New Roman" w:cs="Times New Roman"/>
                <w:color w:val="000000" w:themeColor="text1"/>
                <w:sz w:val="24"/>
                <w:szCs w:val="24"/>
              </w:rPr>
            </w:pPr>
            <w:r w:rsidRPr="002D45AF">
              <w:rPr>
                <w:rFonts w:ascii="Times New Roman" w:hAnsi="Times New Roman" w:cs="Times New Roman"/>
                <w:color w:val="000000" w:themeColor="text1"/>
                <w:sz w:val="24"/>
                <w:szCs w:val="24"/>
              </w:rPr>
              <w:t>Культура и красота</w:t>
            </w:r>
          </w:p>
        </w:tc>
        <w:tc>
          <w:tcPr>
            <w:tcW w:w="5561" w:type="dxa"/>
            <w:tcBorders>
              <w:top w:val="single" w:sz="4" w:space="0" w:color="000000"/>
              <w:left w:val="single" w:sz="4" w:space="0" w:color="000000"/>
              <w:bottom w:val="single" w:sz="4" w:space="0" w:color="000000"/>
              <w:right w:val="single" w:sz="4" w:space="0" w:color="000000"/>
            </w:tcBorders>
          </w:tcPr>
          <w:p w:rsidR="009635DD" w:rsidRPr="002D45AF" w:rsidRDefault="009635DD" w:rsidP="009635DD">
            <w:pPr>
              <w:spacing w:after="0" w:line="240" w:lineRule="auto"/>
              <w:ind w:firstLine="709"/>
              <w:jc w:val="both"/>
              <w:rPr>
                <w:rFonts w:ascii="Times New Roman" w:hAnsi="Times New Roman" w:cs="Times New Roman"/>
                <w:color w:val="000000" w:themeColor="text1"/>
                <w:sz w:val="24"/>
                <w:szCs w:val="24"/>
              </w:rPr>
            </w:pPr>
            <w:r w:rsidRPr="002D45AF">
              <w:rPr>
                <w:rFonts w:ascii="Times New Roman" w:hAnsi="Times New Roman" w:cs="Times New Roman"/>
                <w:bCs/>
                <w:color w:val="000000" w:themeColor="text1"/>
                <w:sz w:val="24"/>
                <w:szCs w:val="24"/>
              </w:rPr>
              <w:t xml:space="preserve">Способный воспринимать и чувствовать прекрасное </w:t>
            </w:r>
            <w:r w:rsidRPr="002D45AF">
              <w:rPr>
                <w:rFonts w:ascii="Times New Roman" w:hAnsi="Times New Roman" w:cs="Times New Roman"/>
                <w:bCs/>
                <w:color w:val="000000" w:themeColor="text1"/>
                <w:sz w:val="24"/>
                <w:szCs w:val="24"/>
              </w:rPr>
              <w:br/>
              <w:t xml:space="preserve">в быту, природе, поступках, искусстве, стремящийся </w:t>
            </w:r>
            <w:r w:rsidRPr="002D45AF">
              <w:rPr>
                <w:rFonts w:ascii="Times New Roman" w:hAnsi="Times New Roman" w:cs="Times New Roman"/>
                <w:bCs/>
                <w:color w:val="000000" w:themeColor="text1"/>
                <w:sz w:val="24"/>
                <w:szCs w:val="24"/>
              </w:rPr>
              <w:br/>
              <w:t xml:space="preserve">к отображению прекрасного в продуктивных видах деятельности, обладающий зачатками </w:t>
            </w:r>
            <w:r w:rsidRPr="002D45AF">
              <w:rPr>
                <w:rFonts w:ascii="Times New Roman" w:hAnsi="Times New Roman" w:cs="Times New Roman"/>
                <w:bCs/>
                <w:color w:val="000000" w:themeColor="text1"/>
                <w:sz w:val="24"/>
                <w:szCs w:val="24"/>
              </w:rPr>
              <w:br/>
              <w:t>художественно-эстетического вкуса.</w:t>
            </w:r>
          </w:p>
        </w:tc>
      </w:tr>
    </w:tbl>
    <w:p w:rsidR="009635DD" w:rsidRPr="009635DD" w:rsidRDefault="009635DD" w:rsidP="009635DD">
      <w:pPr>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color w:val="FF0000"/>
          <w:sz w:val="24"/>
          <w:szCs w:val="24"/>
        </w:rPr>
        <w:br w:type="page"/>
      </w:r>
      <w:r w:rsidRPr="009635DD">
        <w:rPr>
          <w:rFonts w:ascii="Times New Roman" w:hAnsi="Times New Roman" w:cs="Times New Roman"/>
          <w:b/>
          <w:sz w:val="24"/>
          <w:szCs w:val="24"/>
        </w:rPr>
        <w:lastRenderedPageBreak/>
        <w:t>2.6.4</w:t>
      </w:r>
      <w:r w:rsidRPr="009635DD">
        <w:rPr>
          <w:rFonts w:ascii="Times New Roman" w:hAnsi="Times New Roman" w:cs="Times New Roman"/>
          <w:sz w:val="24"/>
          <w:szCs w:val="24"/>
        </w:rPr>
        <w:t xml:space="preserve"> </w:t>
      </w:r>
      <w:r w:rsidRPr="009635DD">
        <w:rPr>
          <w:rFonts w:ascii="Times New Roman" w:hAnsi="Times New Roman" w:cs="Times New Roman"/>
          <w:b/>
          <w:sz w:val="24"/>
          <w:szCs w:val="24"/>
        </w:rPr>
        <w:t>Содержательный раздел</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Содержание воспитательной работы по направлениям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635DD" w:rsidRPr="009635DD" w:rsidRDefault="009635DD" w:rsidP="009635DD">
      <w:pPr>
        <w:pStyle w:val="1b"/>
        <w:tabs>
          <w:tab w:val="right" w:pos="426"/>
          <w:tab w:val="right" w:pos="993"/>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социально-коммуникативное развитие;</w:t>
      </w:r>
    </w:p>
    <w:p w:rsidR="009635DD" w:rsidRPr="009635DD" w:rsidRDefault="009635DD" w:rsidP="009635DD">
      <w:pPr>
        <w:pStyle w:val="1b"/>
        <w:tabs>
          <w:tab w:val="right" w:pos="426"/>
          <w:tab w:val="right" w:pos="993"/>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познавательное развитие;</w:t>
      </w:r>
    </w:p>
    <w:p w:rsidR="009635DD" w:rsidRPr="009635DD" w:rsidRDefault="009635DD" w:rsidP="009635DD">
      <w:pPr>
        <w:pStyle w:val="1b"/>
        <w:tabs>
          <w:tab w:val="right" w:pos="426"/>
          <w:tab w:val="right" w:pos="993"/>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речевое развитие;</w:t>
      </w:r>
    </w:p>
    <w:p w:rsidR="009635DD" w:rsidRPr="009635DD" w:rsidRDefault="009635DD" w:rsidP="009635DD">
      <w:pPr>
        <w:pStyle w:val="1b"/>
        <w:tabs>
          <w:tab w:val="right" w:pos="426"/>
          <w:tab w:val="right" w:pos="993"/>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художественно-эстетическое развитие;</w:t>
      </w:r>
    </w:p>
    <w:p w:rsidR="009635DD" w:rsidRPr="009635DD" w:rsidRDefault="009635DD" w:rsidP="009635DD">
      <w:pPr>
        <w:pStyle w:val="1b"/>
        <w:tabs>
          <w:tab w:val="right" w:pos="426"/>
          <w:tab w:val="right" w:pos="993"/>
        </w:tab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физическое развитие.</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Патриотическое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Ценности </w:t>
      </w:r>
      <w:r w:rsidRPr="009635DD">
        <w:rPr>
          <w:rFonts w:ascii="Times New Roman" w:hAnsi="Times New Roman" w:cs="Times New Roman"/>
          <w:b/>
          <w:bCs/>
          <w:sz w:val="24"/>
          <w:szCs w:val="24"/>
        </w:rPr>
        <w:t xml:space="preserve">Родина </w:t>
      </w:r>
      <w:r w:rsidRPr="009635DD">
        <w:rPr>
          <w:rFonts w:ascii="Times New Roman" w:hAnsi="Times New Roman" w:cs="Times New Roman"/>
          <w:sz w:val="24"/>
          <w:szCs w:val="24"/>
        </w:rPr>
        <w:t xml:space="preserve">и </w:t>
      </w:r>
      <w:r w:rsidRPr="009635DD">
        <w:rPr>
          <w:rFonts w:ascii="Times New Roman" w:hAnsi="Times New Roman" w:cs="Times New Roman"/>
          <w:b/>
          <w:bCs/>
          <w:sz w:val="24"/>
          <w:szCs w:val="24"/>
        </w:rPr>
        <w:t>природа</w:t>
      </w:r>
      <w:r w:rsidRPr="009635DD">
        <w:rPr>
          <w:rFonts w:ascii="Times New Roman" w:hAnsi="Times New Roman" w:cs="Times New Roman"/>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Задачи патриотического воспитания:</w:t>
      </w:r>
    </w:p>
    <w:p w:rsidR="009635DD" w:rsidRPr="009635DD" w:rsidRDefault="009635DD" w:rsidP="0035447E">
      <w:pPr>
        <w:numPr>
          <w:ilvl w:val="0"/>
          <w:numId w:val="38"/>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любви к родному краю, родной природе, родному языку, культурному наследию своего народа;</w:t>
      </w:r>
    </w:p>
    <w:p w:rsidR="009635DD" w:rsidRPr="009635DD" w:rsidRDefault="009635DD" w:rsidP="0035447E">
      <w:pPr>
        <w:numPr>
          <w:ilvl w:val="0"/>
          <w:numId w:val="38"/>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9635DD" w:rsidRPr="009635DD" w:rsidRDefault="009635DD" w:rsidP="0035447E">
      <w:pPr>
        <w:numPr>
          <w:ilvl w:val="0"/>
          <w:numId w:val="38"/>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635DD" w:rsidRPr="009635DD" w:rsidRDefault="009635DD" w:rsidP="0035447E">
      <w:pPr>
        <w:numPr>
          <w:ilvl w:val="0"/>
          <w:numId w:val="38"/>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ознакомлении детей с историей, героями, культурой, традициями России и своего народа;</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организации коллективных творческих проектов, направленных на приобщение детей </w:t>
      </w:r>
      <w:r w:rsidRPr="009635DD">
        <w:rPr>
          <w:rFonts w:ascii="Times New Roman" w:hAnsi="Times New Roman" w:cs="Times New Roman"/>
          <w:sz w:val="24"/>
          <w:szCs w:val="24"/>
        </w:rPr>
        <w:br/>
        <w:t>к российским общенациональным традициям;</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635DD" w:rsidRPr="009635DD" w:rsidRDefault="009635DD" w:rsidP="009635DD">
      <w:pPr>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Социальное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Ценности </w:t>
      </w:r>
      <w:r w:rsidRPr="009635DD">
        <w:rPr>
          <w:rFonts w:ascii="Times New Roman" w:hAnsi="Times New Roman" w:cs="Times New Roman"/>
          <w:b/>
          <w:bCs/>
          <w:sz w:val="24"/>
          <w:szCs w:val="24"/>
        </w:rPr>
        <w:t xml:space="preserve">семья, дружба, человек </w:t>
      </w:r>
      <w:r w:rsidRPr="009635DD">
        <w:rPr>
          <w:rFonts w:ascii="Times New Roman" w:hAnsi="Times New Roman" w:cs="Times New Roman"/>
          <w:bCs/>
          <w:sz w:val="24"/>
          <w:szCs w:val="24"/>
        </w:rPr>
        <w:t>и</w:t>
      </w:r>
      <w:r w:rsidRPr="009635DD">
        <w:rPr>
          <w:rFonts w:ascii="Times New Roman" w:hAnsi="Times New Roman" w:cs="Times New Roman"/>
          <w:b/>
          <w:bCs/>
          <w:sz w:val="24"/>
          <w:szCs w:val="24"/>
        </w:rPr>
        <w:t xml:space="preserve"> сотрудничество</w:t>
      </w:r>
      <w:r w:rsidRPr="009635DD">
        <w:rPr>
          <w:rFonts w:ascii="Times New Roman" w:hAnsi="Times New Roman" w:cs="Times New Roman"/>
          <w:sz w:val="24"/>
          <w:szCs w:val="24"/>
        </w:rPr>
        <w:t xml:space="preserve"> лежат в основе социального направления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w:t>
      </w:r>
      <w:r w:rsidRPr="009635DD">
        <w:rPr>
          <w:rFonts w:ascii="Times New Roman" w:hAnsi="Times New Roman" w:cs="Times New Roman"/>
          <w:sz w:val="24"/>
          <w:szCs w:val="24"/>
        </w:rPr>
        <w:br/>
        <w:t>к моменту подготовки к школе положительной установки к обучению в школе как важному шагу взросления.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Выделяются основные задачи социального направления воспитания.</w:t>
      </w:r>
    </w:p>
    <w:p w:rsidR="009635DD" w:rsidRPr="009635DD" w:rsidRDefault="009635DD" w:rsidP="0035447E">
      <w:pPr>
        <w:numPr>
          <w:ilvl w:val="0"/>
          <w:numId w:val="41"/>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Формирование у ребенка с ОВЗ представлений о добре и зле, позитивного образа семьи </w:t>
      </w:r>
      <w:r w:rsidRPr="009635DD">
        <w:rPr>
          <w:rFonts w:ascii="Times New Roman" w:hAnsi="Times New Roman" w:cs="Times New Roman"/>
          <w:sz w:val="24"/>
          <w:szCs w:val="24"/>
        </w:rPr>
        <w:br/>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9635DD" w:rsidRPr="009635DD" w:rsidRDefault="009635DD" w:rsidP="0035447E">
      <w:pPr>
        <w:numPr>
          <w:ilvl w:val="0"/>
          <w:numId w:val="41"/>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635DD" w:rsidRPr="009635DD" w:rsidRDefault="009635DD" w:rsidP="0035447E">
      <w:pPr>
        <w:numPr>
          <w:ilvl w:val="0"/>
          <w:numId w:val="41"/>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При реализации данных задач воспитатель ДОО должен сосредоточить свое внимание </w:t>
      </w:r>
      <w:r w:rsidRPr="009635DD">
        <w:rPr>
          <w:rFonts w:ascii="Times New Roman" w:hAnsi="Times New Roman" w:cs="Times New Roman"/>
          <w:sz w:val="24"/>
          <w:szCs w:val="24"/>
        </w:rPr>
        <w:br/>
        <w:t>на нескольких основных направлениях воспитательной работы:</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организовывать сюжетно-ролевые игры (в семью, в команду и т. п.), игры с правилами, традиционные народные игры и пр.;</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у детей с ОВЗ навыки поведения в обществе;</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учить детей с ОВЗ сотрудничать, организуя групповые формы в продуктивных видах деятельности;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учить детей с ОВЗ анализировать поступки и чувства – свои и других людей;</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организовывать коллективные проекты заботы и помощи;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создавать доброжелательный психологический климат в группе.</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Познавательное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Ценность – </w:t>
      </w:r>
      <w:r w:rsidRPr="009635DD">
        <w:rPr>
          <w:rFonts w:ascii="Times New Roman" w:hAnsi="Times New Roman" w:cs="Times New Roman"/>
          <w:b/>
          <w:bCs/>
          <w:sz w:val="24"/>
          <w:szCs w:val="24"/>
        </w:rPr>
        <w:t>знания</w:t>
      </w:r>
      <w:r w:rsidRPr="009635DD">
        <w:rPr>
          <w:rFonts w:ascii="Times New Roman" w:hAnsi="Times New Roman" w:cs="Times New Roman"/>
          <w:sz w:val="24"/>
          <w:szCs w:val="24"/>
        </w:rPr>
        <w:t>. Цель познавательного направления воспитания – формирование ценности познания.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Задачи познавательного направления воспитания:</w:t>
      </w:r>
    </w:p>
    <w:p w:rsidR="009635DD" w:rsidRPr="009635DD" w:rsidRDefault="009635DD" w:rsidP="0035447E">
      <w:pPr>
        <w:numPr>
          <w:ilvl w:val="0"/>
          <w:numId w:val="39"/>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любознательности, формирование опыта познавательной инициативы;</w:t>
      </w:r>
    </w:p>
    <w:p w:rsidR="009635DD" w:rsidRPr="009635DD" w:rsidRDefault="009635DD" w:rsidP="0035447E">
      <w:pPr>
        <w:numPr>
          <w:ilvl w:val="0"/>
          <w:numId w:val="39"/>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ценностного отношения к взрослому как источнику знаний;</w:t>
      </w:r>
    </w:p>
    <w:p w:rsidR="009635DD" w:rsidRPr="009635DD" w:rsidRDefault="009635DD" w:rsidP="0035447E">
      <w:pPr>
        <w:numPr>
          <w:ilvl w:val="0"/>
          <w:numId w:val="39"/>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приобщение ребенка к культурным способам познания (книги, интернет-источники, дискуссии и др.).</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Направления деятельности воспитателя:</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совместная деятельность воспитателя с детьми о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 xml:space="preserve">организация конструкторской и продуктивной творческой деятельности, проектной </w:t>
      </w:r>
      <w:r w:rsidRPr="009635DD">
        <w:rPr>
          <w:rFonts w:ascii="Times New Roman" w:hAnsi="Times New Roman" w:cs="Times New Roman"/>
          <w:sz w:val="24"/>
          <w:szCs w:val="24"/>
        </w:rPr>
        <w:br/>
        <w:t>и исследовательской деятельности детей с ОВЗ совместно со взрослыми;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Физическое и оздоровительное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Ценность – </w:t>
      </w:r>
      <w:r w:rsidRPr="009635DD">
        <w:rPr>
          <w:rFonts w:ascii="Times New Roman" w:hAnsi="Times New Roman" w:cs="Times New Roman"/>
          <w:b/>
          <w:bCs/>
          <w:sz w:val="24"/>
          <w:szCs w:val="24"/>
        </w:rPr>
        <w:t>здоровье. </w:t>
      </w:r>
      <w:r w:rsidRPr="009635DD">
        <w:rPr>
          <w:rFonts w:ascii="Times New Roman" w:hAnsi="Times New Roman" w:cs="Times New Roman"/>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Задачи по формированию здорового образа жизни: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закаливание, повышение сопротивляемости к воздействию условий внешней среды; </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сна, здорового питания, выстраивание правильного режима дня;</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экологической культуры, обучение безопасности жизнедеятельности.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Направления деятельности воспитателя:</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создание детско-взрослых проектов по здоровому образу жизни;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введение оздоровительных традиций в ДОО.</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Формирование у дошкольников </w:t>
      </w:r>
      <w:r w:rsidRPr="009635DD">
        <w:rPr>
          <w:rFonts w:ascii="Times New Roman" w:hAnsi="Times New Roman" w:cs="Times New Roman"/>
          <w:b/>
          <w:bCs/>
          <w:i/>
          <w:sz w:val="24"/>
          <w:szCs w:val="24"/>
        </w:rPr>
        <w:t>культурно-гигиенических навыков</w:t>
      </w:r>
      <w:r w:rsidRPr="009635DD">
        <w:rPr>
          <w:rFonts w:ascii="Times New Roman" w:hAnsi="Times New Roman" w:cs="Times New Roman"/>
          <w:b/>
          <w:bCs/>
          <w:sz w:val="24"/>
          <w:szCs w:val="24"/>
        </w:rPr>
        <w:t xml:space="preserve"> </w:t>
      </w:r>
      <w:r w:rsidRPr="009635DD">
        <w:rPr>
          <w:rFonts w:ascii="Times New Roman" w:hAnsi="Times New Roman" w:cs="Times New Roman"/>
          <w:sz w:val="24"/>
          <w:szCs w:val="24"/>
        </w:rPr>
        <w:t xml:space="preserve">является важной частью воспитания </w:t>
      </w:r>
      <w:r w:rsidRPr="009635DD">
        <w:rPr>
          <w:rFonts w:ascii="Times New Roman" w:hAnsi="Times New Roman" w:cs="Times New Roman"/>
          <w:b/>
          <w:i/>
          <w:sz w:val="24"/>
          <w:szCs w:val="24"/>
        </w:rPr>
        <w:t>культуры</w:t>
      </w:r>
      <w:r w:rsidRPr="009635DD">
        <w:rPr>
          <w:rFonts w:ascii="Times New Roman" w:hAnsi="Times New Roman" w:cs="Times New Roman"/>
          <w:i/>
          <w:sz w:val="24"/>
          <w:szCs w:val="24"/>
        </w:rPr>
        <w:t xml:space="preserve"> </w:t>
      </w:r>
      <w:r w:rsidRPr="009635DD">
        <w:rPr>
          <w:rFonts w:ascii="Times New Roman" w:hAnsi="Times New Roman" w:cs="Times New Roman"/>
          <w:b/>
          <w:bCs/>
          <w:i/>
          <w:sz w:val="24"/>
          <w:szCs w:val="24"/>
        </w:rPr>
        <w:t>здоровья</w:t>
      </w:r>
      <w:r w:rsidRPr="009635DD">
        <w:rPr>
          <w:rFonts w:ascii="Times New Roman" w:hAnsi="Times New Roman" w:cs="Times New Roman"/>
          <w:sz w:val="24"/>
          <w:szCs w:val="24"/>
        </w:rPr>
        <w:t xml:space="preserve">. Воспитатель должен формировать у дошкольников понимание того, что чистота лица и тела, опрятность одежды отвечают не только гигиене </w:t>
      </w:r>
      <w:r w:rsidRPr="009635DD">
        <w:rPr>
          <w:rFonts w:ascii="Times New Roman" w:hAnsi="Times New Roman" w:cs="Times New Roman"/>
          <w:sz w:val="24"/>
          <w:szCs w:val="24"/>
        </w:rPr>
        <w:br/>
        <w:t>и здоровью человека, но и социальным ожиданиям окружающих людей.</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у ребенка навыки поведения во время приема пищи;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формировать у ребенка представления о ценности здоровья, красоте </w:t>
      </w:r>
      <w:r w:rsidRPr="009635DD">
        <w:rPr>
          <w:rFonts w:ascii="Times New Roman" w:hAnsi="Times New Roman" w:cs="Times New Roman"/>
          <w:sz w:val="24"/>
          <w:szCs w:val="24"/>
        </w:rPr>
        <w:br/>
        <w:t>и чистоте тела;</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формировать у ребенка привычку следить за своим внешним видом;</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включать информацию о гигиене в повседневную жизнь ребенка, в игру.</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Трудовое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Ценность – </w:t>
      </w:r>
      <w:r w:rsidRPr="009635DD">
        <w:rPr>
          <w:rFonts w:ascii="Times New Roman" w:hAnsi="Times New Roman" w:cs="Times New Roman"/>
          <w:b/>
          <w:bCs/>
          <w:sz w:val="24"/>
          <w:szCs w:val="24"/>
        </w:rPr>
        <w:t xml:space="preserve">труд. </w:t>
      </w:r>
      <w:r w:rsidRPr="009635DD">
        <w:rPr>
          <w:rFonts w:ascii="Times New Roman" w:hAnsi="Times New Roman" w:cs="Times New Roman"/>
          <w:sz w:val="24"/>
          <w:szCs w:val="24"/>
        </w:rPr>
        <w:t xml:space="preserve">С дошкольного возраста каждый ребенок с ОВЗ  обязательно должен принимать участие в труде, и те несложные обязанности, которые он выполняет </w:t>
      </w:r>
      <w:r w:rsidRPr="009635DD">
        <w:rPr>
          <w:rFonts w:ascii="Times New Roman" w:hAnsi="Times New Roman" w:cs="Times New Roman"/>
          <w:sz w:val="24"/>
          <w:szCs w:val="24"/>
        </w:rPr>
        <w:br/>
        <w:t xml:space="preserve">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9635DD">
        <w:rPr>
          <w:rFonts w:ascii="Times New Roman" w:hAnsi="Times New Roman" w:cs="Times New Roman"/>
          <w:sz w:val="24"/>
          <w:szCs w:val="24"/>
        </w:rPr>
        <w:br/>
        <w:t>их к осознанию его нравственной стороны.</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Основная цель трудового воспитания дошкольника с ОВЗ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9635DD" w:rsidRPr="009635DD" w:rsidRDefault="009635DD" w:rsidP="0035447E">
      <w:pPr>
        <w:numPr>
          <w:ilvl w:val="0"/>
          <w:numId w:val="42"/>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9635DD" w:rsidRPr="009635DD" w:rsidRDefault="009635DD" w:rsidP="0035447E">
      <w:pPr>
        <w:numPr>
          <w:ilvl w:val="0"/>
          <w:numId w:val="42"/>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635DD" w:rsidRPr="009635DD" w:rsidRDefault="009635DD" w:rsidP="0035447E">
      <w:pPr>
        <w:numPr>
          <w:ilvl w:val="0"/>
          <w:numId w:val="42"/>
        </w:numPr>
        <w:tabs>
          <w:tab w:val="left" w:pos="1134"/>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При реализации данных задач воспитатель ДОО должен сосредоточить свое внимание на нескольких направлениях воспитательной работы:</w:t>
      </w:r>
    </w:p>
    <w:p w:rsidR="009635DD" w:rsidRPr="009635DD" w:rsidRDefault="009635DD" w:rsidP="009635DD">
      <w:pPr>
        <w:tabs>
          <w:tab w:val="left" w:pos="0"/>
          <w:tab w:val="left" w:pos="142"/>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9635DD" w:rsidRPr="009635DD" w:rsidRDefault="009635DD" w:rsidP="009635DD">
      <w:pPr>
        <w:tabs>
          <w:tab w:val="left" w:pos="0"/>
          <w:tab w:val="left" w:pos="142"/>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9635DD">
        <w:rPr>
          <w:rFonts w:ascii="Times New Roman" w:hAnsi="Times New Roman" w:cs="Times New Roman"/>
          <w:sz w:val="24"/>
          <w:szCs w:val="24"/>
        </w:rPr>
        <w:br/>
        <w:t>с трудолюбием;</w:t>
      </w:r>
    </w:p>
    <w:p w:rsidR="009635DD" w:rsidRPr="009635DD" w:rsidRDefault="009635DD" w:rsidP="009635DD">
      <w:pPr>
        <w:tabs>
          <w:tab w:val="left" w:pos="0"/>
          <w:tab w:val="left" w:pos="142"/>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предоставлять детям самостоятельность в выполнении работы, чтобы они почувствовали ответственность за свои действия;</w:t>
      </w:r>
    </w:p>
    <w:p w:rsidR="009635DD" w:rsidRPr="009635DD" w:rsidRDefault="009635DD" w:rsidP="009635DD">
      <w:pPr>
        <w:tabs>
          <w:tab w:val="left" w:pos="0"/>
          <w:tab w:val="left" w:pos="142"/>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9635DD" w:rsidRPr="009635DD" w:rsidRDefault="009635DD" w:rsidP="009635DD">
      <w:pPr>
        <w:tabs>
          <w:tab w:val="left" w:pos="0"/>
          <w:tab w:val="left" w:pos="142"/>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Этико-эстетическое направление воспитания</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Ценности – </w:t>
      </w:r>
      <w:r w:rsidRPr="009635DD">
        <w:rPr>
          <w:rFonts w:ascii="Times New Roman" w:hAnsi="Times New Roman" w:cs="Times New Roman"/>
          <w:b/>
          <w:bCs/>
          <w:i/>
          <w:sz w:val="24"/>
          <w:szCs w:val="24"/>
        </w:rPr>
        <w:t>культура и</w:t>
      </w:r>
      <w:r w:rsidRPr="009635DD">
        <w:rPr>
          <w:rFonts w:ascii="Times New Roman" w:hAnsi="Times New Roman" w:cs="Times New Roman"/>
          <w:i/>
          <w:sz w:val="24"/>
          <w:szCs w:val="24"/>
        </w:rPr>
        <w:t xml:space="preserve"> </w:t>
      </w:r>
      <w:r w:rsidRPr="009635DD">
        <w:rPr>
          <w:rFonts w:ascii="Times New Roman" w:hAnsi="Times New Roman" w:cs="Times New Roman"/>
          <w:b/>
          <w:bCs/>
          <w:i/>
          <w:sz w:val="24"/>
          <w:szCs w:val="24"/>
        </w:rPr>
        <w:t>красота</w:t>
      </w:r>
      <w:r w:rsidRPr="009635DD">
        <w:rPr>
          <w:rFonts w:ascii="Times New Roman" w:hAnsi="Times New Roman" w:cs="Times New Roman"/>
          <w:i/>
          <w:sz w:val="24"/>
          <w:szCs w:val="24"/>
        </w:rPr>
        <w:t xml:space="preserve">. </w:t>
      </w:r>
      <w:r w:rsidRPr="009635DD">
        <w:rPr>
          <w:rFonts w:ascii="Times New Roman" w:hAnsi="Times New Roman" w:cs="Times New Roman"/>
          <w:b/>
          <w:bCs/>
          <w:i/>
          <w:sz w:val="24"/>
          <w:szCs w:val="24"/>
        </w:rPr>
        <w:t>Культура поведения</w:t>
      </w:r>
      <w:r w:rsidRPr="009635DD">
        <w:rPr>
          <w:rFonts w:ascii="Times New Roman" w:hAnsi="Times New Roman" w:cs="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Pr="009635DD">
        <w:rPr>
          <w:rFonts w:ascii="Times New Roman" w:hAnsi="Times New Roman" w:cs="Times New Roman"/>
          <w:sz w:val="24"/>
          <w:szCs w:val="24"/>
        </w:rPr>
        <w:br/>
        <w:t>с накоплением нравственных представлений.</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Можно выделить основные задачи этико-эстетического воспитания:</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культуры общения, поведения, этических представлений;</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представлений о значении опрятности и красоты внешней, ее влиянии  на внутренний мир человека;</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воспитание любви к прекрасному, уважения к традициям и культуре родной страны  и других народов;</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развитие творческого отношения к миру, природе, быту и к окружающей ребенка действительности;</w:t>
      </w:r>
    </w:p>
    <w:p w:rsidR="009635DD" w:rsidRPr="009635DD" w:rsidRDefault="009635DD" w:rsidP="0035447E">
      <w:pPr>
        <w:numPr>
          <w:ilvl w:val="0"/>
          <w:numId w:val="40"/>
        </w:numPr>
        <w:tabs>
          <w:tab w:val="left" w:pos="993"/>
        </w:tabs>
        <w:suppressAutoHyphens/>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формирование у детей эстетического вкуса, стремления окружать себя прекрасным, создавать его.</w:t>
      </w:r>
    </w:p>
    <w:p w:rsidR="009635DD" w:rsidRPr="009635DD" w:rsidRDefault="009635DD" w:rsidP="009635DD">
      <w:pPr>
        <w:tabs>
          <w:tab w:val="left" w:pos="993"/>
        </w:tab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учить детей уважительно относиться к окружающим людям, считаться с их делами, интересами, удобствами;</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воспитывать культуру речи: называть взрослых на «вы» и по имени и отчеству; </w:t>
      </w:r>
      <w:r w:rsidRPr="009635DD">
        <w:rPr>
          <w:rFonts w:ascii="Times New Roman" w:hAnsi="Times New Roman" w:cs="Times New Roman"/>
          <w:sz w:val="24"/>
          <w:szCs w:val="24"/>
        </w:rPr>
        <w:br/>
        <w:t>не перебивать говорящих и выслушивать других; говорить четко, разборчиво, владеть голосом;</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воспитывать культуру деятельности, что подразумевает умение обращаться </w:t>
      </w:r>
      <w:r w:rsidRPr="009635DD">
        <w:rPr>
          <w:rFonts w:ascii="Times New Roman" w:hAnsi="Times New Roman" w:cs="Times New Roman"/>
          <w:sz w:val="24"/>
          <w:szCs w:val="24"/>
        </w:rPr>
        <w:br/>
        <w:t xml:space="preserve">с игрушками, книгами, личными вещами, имуществом ДОО; умение подготовиться </w:t>
      </w:r>
      <w:r w:rsidRPr="009635DD">
        <w:rPr>
          <w:rFonts w:ascii="Times New Roman" w:hAnsi="Times New Roman" w:cs="Times New Roman"/>
          <w:sz w:val="24"/>
          <w:szCs w:val="24"/>
        </w:rPr>
        <w:br/>
      </w:r>
      <w:r w:rsidRPr="009635DD">
        <w:rPr>
          <w:rFonts w:ascii="Times New Roman" w:hAnsi="Times New Roman" w:cs="Times New Roman"/>
          <w:sz w:val="24"/>
          <w:szCs w:val="24"/>
        </w:rPr>
        <w:lastRenderedPageBreak/>
        <w:t xml:space="preserve">к предстоящей деятельности, четко и последовательно выполнять и заканчивать ее, </w:t>
      </w:r>
      <w:r w:rsidRPr="009635DD">
        <w:rPr>
          <w:rFonts w:ascii="Times New Roman" w:hAnsi="Times New Roman" w:cs="Times New Roman"/>
          <w:sz w:val="24"/>
          <w:szCs w:val="24"/>
        </w:rPr>
        <w:br/>
        <w:t>после завершения привести в порядок рабочее место, аккуратно убрать все за собой; привести в порядок свою одежду.</w:t>
      </w:r>
    </w:p>
    <w:p w:rsidR="009635DD" w:rsidRPr="009635DD" w:rsidRDefault="009635DD" w:rsidP="009635DD">
      <w:pPr>
        <w:tabs>
          <w:tab w:val="left" w:pos="993"/>
        </w:tab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shd w:val="clear" w:color="auto" w:fill="FFFFFF"/>
        </w:rPr>
        <w:t xml:space="preserve">Цель </w:t>
      </w:r>
      <w:r w:rsidRPr="009635DD">
        <w:rPr>
          <w:rFonts w:ascii="Times New Roman" w:hAnsi="Times New Roman" w:cs="Times New Roman"/>
          <w:b/>
          <w:bCs/>
          <w:i/>
          <w:sz w:val="24"/>
          <w:szCs w:val="24"/>
          <w:shd w:val="clear" w:color="auto" w:fill="FFFFFF"/>
        </w:rPr>
        <w:t>эстетического</w:t>
      </w:r>
      <w:r w:rsidRPr="009635DD">
        <w:rPr>
          <w:rFonts w:ascii="Times New Roman" w:hAnsi="Times New Roman" w:cs="Times New Roman"/>
          <w:sz w:val="24"/>
          <w:szCs w:val="24"/>
          <w:shd w:val="clear" w:color="auto" w:fill="FFFFFF"/>
        </w:rPr>
        <w:t xml:space="preserve"> воспитания – становление у ребенка ценностного отношения </w:t>
      </w:r>
      <w:r w:rsidRPr="009635DD">
        <w:rPr>
          <w:rFonts w:ascii="Times New Roman" w:hAnsi="Times New Roman" w:cs="Times New Roman"/>
          <w:sz w:val="24"/>
          <w:szCs w:val="24"/>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635DD" w:rsidRPr="009635DD" w:rsidRDefault="009635DD" w:rsidP="009635DD">
      <w:pPr>
        <w:tabs>
          <w:tab w:val="left" w:pos="993"/>
        </w:tab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highlight w:val="white"/>
        </w:rPr>
        <w:t>Направления деятельности воспитателя по эстетическому воспитанию предполагают следующее:</w:t>
      </w:r>
    </w:p>
    <w:p w:rsidR="009635DD" w:rsidRPr="009635DD" w:rsidRDefault="009635DD" w:rsidP="009635DD">
      <w:pPr>
        <w:tabs>
          <w:tab w:val="left" w:pos="709"/>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shd w:val="clear" w:color="auto" w:fill="FFFFFF"/>
        </w:rPr>
        <w:t xml:space="preserve">выстраивание взаимосвязи художественно-творческой деятельности самих детей </w:t>
      </w:r>
      <w:r w:rsidRPr="009635DD">
        <w:rPr>
          <w:rFonts w:ascii="Times New Roman" w:hAnsi="Times New Roman" w:cs="Times New Roman"/>
          <w:sz w:val="24"/>
          <w:szCs w:val="24"/>
          <w:shd w:val="clear" w:color="auto" w:fill="FFFFFF"/>
        </w:rPr>
        <w:br/>
        <w:t xml:space="preserve">с воспитательной работой через развитие восприятия, образных представлений, воображения </w:t>
      </w:r>
      <w:r w:rsidRPr="009635DD">
        <w:rPr>
          <w:rFonts w:ascii="Times New Roman" w:hAnsi="Times New Roman" w:cs="Times New Roman"/>
          <w:sz w:val="24"/>
          <w:szCs w:val="24"/>
          <w:shd w:val="clear" w:color="auto" w:fill="FFFFFF"/>
        </w:rPr>
        <w:br/>
        <w:t>и творчества;</w:t>
      </w:r>
    </w:p>
    <w:p w:rsidR="009635DD" w:rsidRPr="009635DD" w:rsidRDefault="009635DD" w:rsidP="009635DD">
      <w:pPr>
        <w:tabs>
          <w:tab w:val="left" w:pos="709"/>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shd w:val="clear" w:color="auto" w:fill="FFFFFF"/>
        </w:rPr>
        <w:t xml:space="preserve">уважительное отношение к результатам творчества детей, широкое включение </w:t>
      </w:r>
      <w:r w:rsidRPr="009635DD">
        <w:rPr>
          <w:rFonts w:ascii="Times New Roman" w:hAnsi="Times New Roman" w:cs="Times New Roman"/>
          <w:sz w:val="24"/>
          <w:szCs w:val="24"/>
          <w:shd w:val="clear" w:color="auto" w:fill="FFFFFF"/>
        </w:rPr>
        <w:br/>
        <w:t>их произведений в жизнь ДОО;</w:t>
      </w:r>
    </w:p>
    <w:p w:rsidR="009635DD" w:rsidRPr="009635DD" w:rsidRDefault="009635DD" w:rsidP="009635DD">
      <w:pPr>
        <w:tabs>
          <w:tab w:val="left" w:pos="709"/>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pacing w:val="-4"/>
          <w:sz w:val="24"/>
          <w:szCs w:val="24"/>
          <w:highlight w:val="white"/>
        </w:rPr>
        <w:t>организацию выставок, концертов, создание эстетической развивающей среды и др.;</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highlight w:val="white"/>
        </w:rPr>
        <w:t xml:space="preserve">формирование чувства прекрасного </w:t>
      </w:r>
      <w:r w:rsidRPr="009635DD">
        <w:rPr>
          <w:rFonts w:ascii="Times New Roman" w:hAnsi="Times New Roman" w:cs="Times New Roman"/>
          <w:sz w:val="24"/>
          <w:szCs w:val="24"/>
        </w:rPr>
        <w:t xml:space="preserve">на основе восприятия художественного слова </w:t>
      </w:r>
      <w:r w:rsidRPr="009635DD">
        <w:rPr>
          <w:rFonts w:ascii="Times New Roman" w:hAnsi="Times New Roman" w:cs="Times New Roman"/>
          <w:sz w:val="24"/>
          <w:szCs w:val="24"/>
        </w:rPr>
        <w:br/>
        <w:t>на русском и родном языке;</w:t>
      </w:r>
    </w:p>
    <w:p w:rsidR="009635DD" w:rsidRPr="009635DD" w:rsidRDefault="009635DD" w:rsidP="009635DD">
      <w:pPr>
        <w:tabs>
          <w:tab w:val="left" w:pos="993"/>
        </w:tabs>
        <w:suppressAutoHyphens/>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highlight w:val="white"/>
        </w:rPr>
        <w:t>реализация вариативности содержания, форм и методов работы с детьми по разным направлениям эстетического воспитания.</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2.6.5.. Особенности реализации воспитательного процесса</w:t>
      </w:r>
    </w:p>
    <w:p w:rsidR="009635DD" w:rsidRPr="009635DD" w:rsidRDefault="009635DD" w:rsidP="00963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Cs/>
          <w:sz w:val="24"/>
          <w:szCs w:val="24"/>
        </w:rPr>
        <w:t xml:space="preserve">Структурное подразделение муниципального автономного общеобразовательного учреждения «Средняя общеобразовательная школа №4» «Детский сад «Улыбка» </w:t>
      </w:r>
      <w:r w:rsidRPr="009635DD">
        <w:rPr>
          <w:rFonts w:ascii="Times New Roman" w:hAnsi="Times New Roman" w:cs="Times New Roman"/>
          <w:sz w:val="24"/>
          <w:szCs w:val="24"/>
        </w:rPr>
        <w:t>открылось в 1987 году, располагается в типовом двухэтажном здании, общей площадью 1 502,7 кв.м., земельный участок площадью 0,7 га.</w:t>
      </w:r>
      <w:r w:rsidRPr="009635DD">
        <w:rPr>
          <w:rFonts w:ascii="Times New Roman" w:hAnsi="Times New Roman" w:cs="Times New Roman"/>
          <w:sz w:val="24"/>
          <w:szCs w:val="24"/>
        </w:rPr>
        <w:tab/>
      </w:r>
    </w:p>
    <w:p w:rsidR="009635DD" w:rsidRPr="009635DD" w:rsidRDefault="009635DD" w:rsidP="00963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Юридический адрес: Индекс 628681 Российская Федерация, Тюменская область, Ханты-Мансийский автономный округ – Югра, г.Мегион, ул. Сутормина 16/1; </w:t>
      </w:r>
    </w:p>
    <w:p w:rsidR="009635DD" w:rsidRPr="009635DD" w:rsidRDefault="009635DD" w:rsidP="009635DD">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Фактический адрес: Индекс 628681 Российская Федерация, Тюменская область, Ханты-Мансийский автономный округ – Югра, г. Мегион, ул. Строителей 3/1.</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b/>
          <w:sz w:val="24"/>
          <w:szCs w:val="24"/>
        </w:rPr>
        <w:t>Режим работы:</w:t>
      </w:r>
      <w:r w:rsidRPr="009635DD">
        <w:rPr>
          <w:rFonts w:ascii="Times New Roman" w:hAnsi="Times New Roman" w:cs="Times New Roman"/>
          <w:sz w:val="24"/>
          <w:szCs w:val="24"/>
        </w:rPr>
        <w:t xml:space="preserve"> установлен Учредителем исходя из потребностей семьи и возможности финансирования Учреждения.</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Регламент работы: пятидневная рабочая неделя; длительность работы Учреждения -12 часов; часы работы - с 7:00 до 19:00.</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Выходные дни: суббота, воскресенье, праздничные дни, установленные законодательством Российской Федерации.</w:t>
      </w:r>
    </w:p>
    <w:p w:rsidR="009635DD" w:rsidRPr="009635DD" w:rsidRDefault="009635DD" w:rsidP="009635DD">
      <w:pPr>
        <w:spacing w:after="0" w:line="240" w:lineRule="auto"/>
        <w:ind w:firstLine="709"/>
        <w:rPr>
          <w:rFonts w:ascii="Times New Roman" w:hAnsi="Times New Roman" w:cs="Times New Roman"/>
          <w:b/>
          <w:sz w:val="24"/>
          <w:szCs w:val="24"/>
        </w:rPr>
      </w:pPr>
      <w:r w:rsidRPr="009635DD">
        <w:rPr>
          <w:rFonts w:ascii="Times New Roman" w:hAnsi="Times New Roman" w:cs="Times New Roman"/>
          <w:b/>
          <w:sz w:val="24"/>
          <w:szCs w:val="24"/>
        </w:rPr>
        <w:t xml:space="preserve">Контактная информация: </w:t>
      </w:r>
    </w:p>
    <w:p w:rsidR="009635DD" w:rsidRPr="009635DD" w:rsidRDefault="009635DD" w:rsidP="009635DD">
      <w:pPr>
        <w:pStyle w:val="a8"/>
        <w:shd w:val="clear" w:color="auto" w:fill="FFFFFF"/>
        <w:spacing w:before="0" w:beforeAutospacing="0" w:after="0" w:afterAutospacing="0"/>
        <w:ind w:firstLine="709"/>
        <w:jc w:val="both"/>
      </w:pPr>
      <w:r w:rsidRPr="009635DD">
        <w:rPr>
          <w:bCs/>
          <w:bdr w:val="none" w:sz="0" w:space="0" w:color="auto" w:frame="1"/>
        </w:rPr>
        <w:t>Муниципальное автономное общеобразовательное учреждение «Средняя общеобразовательная школа №4»</w:t>
      </w:r>
    </w:p>
    <w:p w:rsidR="009635DD" w:rsidRPr="009635DD" w:rsidRDefault="009635DD" w:rsidP="009635DD">
      <w:pPr>
        <w:pStyle w:val="a8"/>
        <w:shd w:val="clear" w:color="auto" w:fill="FFFFFF"/>
        <w:spacing w:before="0" w:beforeAutospacing="0" w:after="0" w:afterAutospacing="0"/>
        <w:ind w:firstLine="709"/>
        <w:jc w:val="both"/>
      </w:pPr>
      <w:r w:rsidRPr="009635DD">
        <w:rPr>
          <w:bCs/>
          <w:bdr w:val="none" w:sz="0" w:space="0" w:color="auto" w:frame="1"/>
        </w:rPr>
        <w:t>Адрес</w:t>
      </w:r>
      <w:r w:rsidRPr="009635DD">
        <w:rPr>
          <w:bdr w:val="none" w:sz="0" w:space="0" w:color="auto" w:frame="1"/>
        </w:rPr>
        <w:t>: 628681</w:t>
      </w:r>
      <w:r w:rsidRPr="009635DD">
        <w:t>,</w:t>
      </w:r>
      <w:r w:rsidRPr="009635DD">
        <w:rPr>
          <w:bdr w:val="none" w:sz="0" w:space="0" w:color="auto" w:frame="1"/>
        </w:rPr>
        <w:t> Ханты-Мансийский автономный округ, г. Мегион, ул. Сутормина 16\1</w:t>
      </w:r>
      <w:r w:rsidRPr="009635DD">
        <w:t xml:space="preserve">. </w:t>
      </w:r>
      <w:r w:rsidRPr="009635DD">
        <w:rPr>
          <w:bCs/>
          <w:bdr w:val="none" w:sz="0" w:space="0" w:color="auto" w:frame="1"/>
        </w:rPr>
        <w:t>Телефон (факс): </w:t>
      </w:r>
      <w:r w:rsidRPr="009635DD">
        <w:rPr>
          <w:bdr w:val="none" w:sz="0" w:space="0" w:color="auto" w:frame="1"/>
        </w:rPr>
        <w:t>2-28-90</w:t>
      </w:r>
      <w:r w:rsidRPr="009635DD">
        <w:t xml:space="preserve">, </w:t>
      </w:r>
      <w:r w:rsidRPr="009635DD">
        <w:rPr>
          <w:bCs/>
          <w:bdr w:val="none" w:sz="0" w:space="0" w:color="auto" w:frame="1"/>
        </w:rPr>
        <w:t>Email: direktor4@school4-megion.ru</w:t>
      </w:r>
    </w:p>
    <w:p w:rsidR="009635DD" w:rsidRPr="009635DD" w:rsidRDefault="009635DD" w:rsidP="009635DD">
      <w:pPr>
        <w:pStyle w:val="a8"/>
        <w:shd w:val="clear" w:color="auto" w:fill="FFFFFF"/>
        <w:spacing w:before="0" w:beforeAutospacing="0" w:after="0" w:afterAutospacing="0"/>
        <w:ind w:firstLine="709"/>
        <w:jc w:val="both"/>
      </w:pPr>
      <w:r w:rsidRPr="009635DD">
        <w:rPr>
          <w:bCs/>
          <w:bdr w:val="none" w:sz="0" w:space="0" w:color="auto" w:frame="1"/>
        </w:rPr>
        <w:t>Директор:</w:t>
      </w:r>
      <w:r w:rsidRPr="009635DD">
        <w:rPr>
          <w:b/>
          <w:bCs/>
          <w:i/>
          <w:iCs/>
          <w:bdr w:val="none" w:sz="0" w:space="0" w:color="auto" w:frame="1"/>
        </w:rPr>
        <w:t> </w:t>
      </w:r>
      <w:r w:rsidRPr="009635DD">
        <w:rPr>
          <w:bCs/>
          <w:iCs/>
          <w:bdr w:val="none" w:sz="0" w:space="0" w:color="auto" w:frame="1"/>
        </w:rPr>
        <w:t>Исянгулова</w:t>
      </w:r>
      <w:r w:rsidRPr="009635DD">
        <w:rPr>
          <w:bdr w:val="none" w:sz="0" w:space="0" w:color="auto" w:frame="1"/>
        </w:rPr>
        <w:t xml:space="preserve"> Оксана Александровна</w:t>
      </w:r>
    </w:p>
    <w:p w:rsidR="009635DD" w:rsidRPr="009635DD" w:rsidRDefault="009635DD" w:rsidP="009635DD">
      <w:pPr>
        <w:pStyle w:val="a8"/>
        <w:shd w:val="clear" w:color="auto" w:fill="FFFFFF"/>
        <w:spacing w:before="0" w:beforeAutospacing="0" w:after="0" w:afterAutospacing="0"/>
        <w:ind w:firstLine="709"/>
        <w:jc w:val="both"/>
      </w:pPr>
      <w:r w:rsidRPr="009635DD">
        <w:rPr>
          <w:bCs/>
          <w:bdr w:val="none" w:sz="0" w:space="0" w:color="auto" w:frame="1"/>
        </w:rPr>
        <w:t xml:space="preserve">Часы приема граждан: </w:t>
      </w:r>
      <w:r w:rsidRPr="009635DD">
        <w:rPr>
          <w:bdr w:val="none" w:sz="0" w:space="0" w:color="auto" w:frame="1"/>
        </w:rPr>
        <w:t>ежедневно с 13:00 до 17:00</w:t>
      </w: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Заведующий структурным подразделением МАОУ «СОШ№4» «Детский сад «Улыбка»: Васильева Диана Викторовна</w:t>
      </w:r>
    </w:p>
    <w:p w:rsidR="009635DD" w:rsidRPr="009635DD" w:rsidRDefault="009635DD" w:rsidP="00963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тел. факс (34643) 2-28-90, 2-33-10; 2-34-73. </w:t>
      </w:r>
    </w:p>
    <w:p w:rsidR="009635DD" w:rsidRPr="009635DD" w:rsidRDefault="009635DD" w:rsidP="009635DD">
      <w:pPr>
        <w:pStyle w:val="a8"/>
        <w:shd w:val="clear" w:color="auto" w:fill="FFFFFF"/>
        <w:spacing w:before="0" w:beforeAutospacing="0" w:after="0" w:afterAutospacing="0"/>
        <w:ind w:firstLine="709"/>
        <w:rPr>
          <w:b/>
        </w:rPr>
      </w:pPr>
      <w:r w:rsidRPr="009635DD">
        <w:tab/>
      </w:r>
      <w:r w:rsidRPr="009635DD">
        <w:rPr>
          <w:lang w:val="en-US"/>
        </w:rPr>
        <w:t>E</w:t>
      </w:r>
      <w:r w:rsidRPr="009635DD">
        <w:t>-</w:t>
      </w:r>
      <w:r w:rsidRPr="009635DD">
        <w:rPr>
          <w:lang w:val="en-US"/>
        </w:rPr>
        <w:t>mail</w:t>
      </w:r>
      <w:r w:rsidRPr="009635DD">
        <w:t xml:space="preserve">: </w:t>
      </w:r>
      <w:r w:rsidRPr="009635DD">
        <w:rPr>
          <w:lang w:val="en-US"/>
        </w:rPr>
        <w:t>ulibkadsad</w:t>
      </w:r>
      <w:r w:rsidRPr="009635DD">
        <w:t>@</w:t>
      </w:r>
      <w:r w:rsidRPr="009635DD">
        <w:rPr>
          <w:lang w:val="en-US"/>
        </w:rPr>
        <w:t>gmail</w:t>
      </w:r>
      <w:r w:rsidRPr="009635DD">
        <w:t>.</w:t>
      </w:r>
      <w:r w:rsidRPr="009635DD">
        <w:rPr>
          <w:lang w:val="en-US"/>
        </w:rPr>
        <w:t>com</w:t>
      </w:r>
      <w:r w:rsidRPr="009635DD">
        <w:t xml:space="preserve">. сайт: </w:t>
      </w:r>
      <w:r w:rsidRPr="009635DD">
        <w:rPr>
          <w:lang w:val="en-US"/>
        </w:rPr>
        <w:t>http</w:t>
      </w:r>
      <w:r w:rsidRPr="009635DD">
        <w:t>//</w:t>
      </w:r>
      <w:r w:rsidRPr="009635DD">
        <w:rPr>
          <w:lang w:val="en-US"/>
        </w:rPr>
        <w:t>www</w:t>
      </w:r>
      <w:r w:rsidRPr="009635DD">
        <w:t>.</w:t>
      </w:r>
      <w:r w:rsidRPr="009635DD">
        <w:rPr>
          <w:lang w:val="en-US"/>
        </w:rPr>
        <w:t>megionschool</w:t>
      </w:r>
      <w:r w:rsidRPr="009635DD">
        <w:t>4.</w:t>
      </w:r>
      <w:r w:rsidRPr="009635DD">
        <w:rPr>
          <w:lang w:val="en-US"/>
        </w:rPr>
        <w:t>ru</w:t>
      </w:r>
    </w:p>
    <w:p w:rsidR="009635DD" w:rsidRPr="009635DD" w:rsidRDefault="009635DD" w:rsidP="009635DD">
      <w:pPr>
        <w:spacing w:after="0" w:line="240" w:lineRule="auto"/>
        <w:ind w:firstLine="709"/>
        <w:rPr>
          <w:rFonts w:ascii="Times New Roman" w:hAnsi="Times New Roman" w:cs="Times New Roman"/>
          <w:b/>
          <w:sz w:val="24"/>
          <w:szCs w:val="24"/>
        </w:rPr>
      </w:pPr>
      <w:r w:rsidRPr="009635DD">
        <w:rPr>
          <w:rFonts w:ascii="Times New Roman" w:hAnsi="Times New Roman" w:cs="Times New Roman"/>
          <w:b/>
          <w:sz w:val="24"/>
          <w:szCs w:val="24"/>
        </w:rPr>
        <w:t>Структура и количество групп.</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соответствии с Уставом в Учреждение принимаются дети в возрасте от 1 года до 8 лет.</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соответствии с Муниципальным заданием Учреждения на 2023-2024 учебный год и расчетами нормативных мест согласно СанПиНу - число мест – 143</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 xml:space="preserve">В 2023-2024 году планируется 8 групп. 4 группы комбинированной направленности для детей с ЗПР от 3 до 4, 5 до 6 , от 6 до 7 лет, 1 группа комбинированной направленности для етей с </w:t>
      </w:r>
      <w:r w:rsidRPr="009635DD">
        <w:rPr>
          <w:rFonts w:ascii="Times New Roman" w:hAnsi="Times New Roman" w:cs="Times New Roman"/>
          <w:sz w:val="24"/>
          <w:szCs w:val="24"/>
        </w:rPr>
        <w:lastRenderedPageBreak/>
        <w:t xml:space="preserve">ТНР от 5 до 6 лет , 2 групп  общеразвивающей направленности, 2 из которых группы общеразвивающей направленности раннего возраста . </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Воспитание ребенка в образовательном процессе ДОУ осуществляется целостно в процессе всей его жизнедеятельности. Основной единицей образовательного процесса выступает образовательная ситуация (образовательное событие),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Коррекционная работа с детьми с ограниченными возможностями здоровья, осваивающих Программу воспитания учитывает особенности развития и специфические образовательные потребности каждой категории детей.</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2.6.6. Особенности взаимодействия с семьями обучающихся с ОВЗ в процессе реализации Программы воспитания.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Fonts w:ascii="Times New Roman" w:hAnsi="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Активное вовлечение родителей в педагогический процесс осуществляется через проведение совместных спортивных мероприятий, праздников, развлечений , родительских собраний.  На должном уровне организуется работа педагогами по обобщению семейного воспитания.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 просмотры из жизни детей в дошкольном </w:t>
      </w:r>
    </w:p>
    <w:p w:rsidR="009635DD" w:rsidRPr="009635DD" w:rsidRDefault="009635DD" w:rsidP="009635DD">
      <w:pPr>
        <w:pStyle w:val="aff3"/>
        <w:ind w:firstLine="709"/>
        <w:rPr>
          <w:rStyle w:val="aff2"/>
          <w:b/>
          <w:bCs/>
          <w:sz w:val="24"/>
          <w:szCs w:val="24"/>
        </w:rPr>
      </w:pPr>
      <w:r w:rsidRPr="009635DD">
        <w:rPr>
          <w:rStyle w:val="aff2"/>
          <w:sz w:val="24"/>
          <w:szCs w:val="24"/>
        </w:rPr>
        <w:t>Формы взаимодействия с родителями.</w:t>
      </w:r>
    </w:p>
    <w:tbl>
      <w:tblPr>
        <w:tblStyle w:val="a5"/>
        <w:tblW w:w="10343" w:type="dxa"/>
        <w:tblLook w:val="04A0" w:firstRow="1" w:lastRow="0" w:firstColumn="1" w:lastColumn="0" w:noHBand="0" w:noVBand="1"/>
      </w:tblPr>
      <w:tblGrid>
        <w:gridCol w:w="2715"/>
        <w:gridCol w:w="593"/>
        <w:gridCol w:w="7035"/>
      </w:tblGrid>
      <w:tr w:rsidR="009635DD" w:rsidRPr="009635DD" w:rsidTr="009635DD">
        <w:tc>
          <w:tcPr>
            <w:tcW w:w="10343" w:type="dxa"/>
            <w:gridSpan w:val="3"/>
          </w:tcPr>
          <w:p w:rsidR="009635DD" w:rsidRPr="009635DD" w:rsidRDefault="009635DD" w:rsidP="009635DD">
            <w:pPr>
              <w:pStyle w:val="aff3"/>
              <w:ind w:firstLine="709"/>
              <w:rPr>
                <w:rStyle w:val="aff4"/>
                <w:rFonts w:eastAsiaTheme="majorEastAsia"/>
                <w:b w:val="0"/>
                <w:sz w:val="24"/>
                <w:szCs w:val="24"/>
              </w:rPr>
            </w:pPr>
            <w:r w:rsidRPr="009635DD">
              <w:rPr>
                <w:rStyle w:val="aff4"/>
                <w:rFonts w:eastAsiaTheme="majorEastAsia"/>
                <w:sz w:val="24"/>
                <w:szCs w:val="24"/>
              </w:rPr>
              <w:t>Информационно-аналитические формы</w:t>
            </w:r>
          </w:p>
        </w:tc>
      </w:tr>
      <w:tr w:rsidR="009635DD" w:rsidRPr="009635DD" w:rsidTr="009635DD">
        <w:tc>
          <w:tcPr>
            <w:tcW w:w="10343" w:type="dxa"/>
            <w:gridSpan w:val="3"/>
          </w:tcPr>
          <w:p w:rsidR="009635DD" w:rsidRPr="009635DD" w:rsidRDefault="009635DD" w:rsidP="009635DD">
            <w:pPr>
              <w:pStyle w:val="aff3"/>
              <w:ind w:firstLine="709"/>
              <w:jc w:val="both"/>
              <w:rPr>
                <w:rStyle w:val="aff2"/>
                <w:bCs/>
                <w:sz w:val="24"/>
                <w:szCs w:val="24"/>
              </w:rPr>
            </w:pPr>
            <w:r w:rsidRPr="009635DD">
              <w:rPr>
                <w:rStyle w:val="aff4"/>
                <w:rFonts w:eastAsiaTheme="majorEastAsia"/>
                <w:b w:val="0"/>
                <w:sz w:val="24"/>
                <w:szCs w:val="24"/>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w:t>
            </w:r>
            <w:r w:rsidRPr="009635DD">
              <w:rPr>
                <w:rStyle w:val="aff4"/>
                <w:rFonts w:eastAsiaTheme="majorEastAsia"/>
                <w:b w:val="0"/>
                <w:sz w:val="24"/>
                <w:szCs w:val="24"/>
              </w:rPr>
              <w:tab/>
              <w:t>индивидуального,  личностно -ориентированного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беседы</w:t>
            </w:r>
          </w:p>
        </w:tc>
      </w:tr>
      <w:tr w:rsidR="009635DD" w:rsidRPr="009635DD" w:rsidTr="009635DD">
        <w:tc>
          <w:tcPr>
            <w:tcW w:w="3308" w:type="dxa"/>
            <w:gridSpan w:val="2"/>
          </w:tcPr>
          <w:p w:rsidR="009635DD" w:rsidRPr="009635DD" w:rsidRDefault="009635DD" w:rsidP="009635DD">
            <w:pPr>
              <w:pStyle w:val="aff3"/>
              <w:ind w:firstLine="709"/>
              <w:rPr>
                <w:rStyle w:val="aff2"/>
                <w:b/>
                <w:bCs/>
                <w:sz w:val="24"/>
                <w:szCs w:val="24"/>
              </w:rPr>
            </w:pPr>
            <w:r w:rsidRPr="009635DD">
              <w:rPr>
                <w:rStyle w:val="aff4"/>
                <w:rFonts w:eastAsiaTheme="majorEastAsia"/>
                <w:sz w:val="24"/>
                <w:szCs w:val="24"/>
              </w:rPr>
              <w:t>Анкетирова</w:t>
            </w:r>
            <w:r w:rsidRPr="009635DD">
              <w:rPr>
                <w:rStyle w:val="aff4"/>
                <w:rFonts w:eastAsiaTheme="majorEastAsia"/>
                <w:sz w:val="24"/>
                <w:szCs w:val="24"/>
              </w:rPr>
              <w:softHyphen/>
              <w:t>ние</w:t>
            </w:r>
          </w:p>
        </w:tc>
        <w:tc>
          <w:tcPr>
            <w:tcW w:w="7035" w:type="dxa"/>
          </w:tcPr>
          <w:p w:rsidR="009635DD" w:rsidRPr="009635DD" w:rsidRDefault="009635DD" w:rsidP="009635DD">
            <w:pPr>
              <w:pStyle w:val="aff5"/>
              <w:tabs>
                <w:tab w:val="left" w:pos="1514"/>
                <w:tab w:val="left" w:pos="2038"/>
                <w:tab w:val="left" w:pos="4255"/>
                <w:tab w:val="left" w:pos="5393"/>
                <w:tab w:val="left" w:pos="7044"/>
              </w:tabs>
              <w:ind w:firstLine="709"/>
              <w:jc w:val="both"/>
              <w:rPr>
                <w:rStyle w:val="aff2"/>
                <w:b w:val="0"/>
                <w:bCs w:val="0"/>
                <w:sz w:val="24"/>
                <w:szCs w:val="24"/>
              </w:rPr>
            </w:pPr>
            <w:r w:rsidRPr="009635DD">
              <w:rPr>
                <w:rStyle w:val="aff4"/>
                <w:rFonts w:eastAsiaTheme="majorEastAsia"/>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9635DD" w:rsidRPr="009635DD" w:rsidTr="009635DD">
        <w:tc>
          <w:tcPr>
            <w:tcW w:w="3308" w:type="dxa"/>
            <w:gridSpan w:val="2"/>
          </w:tcPr>
          <w:p w:rsidR="009635DD" w:rsidRPr="009635DD" w:rsidRDefault="009635DD" w:rsidP="009635DD">
            <w:pPr>
              <w:pStyle w:val="aff5"/>
              <w:ind w:firstLine="709"/>
              <w:rPr>
                <w:sz w:val="24"/>
                <w:szCs w:val="24"/>
              </w:rPr>
            </w:pPr>
            <w:r w:rsidRPr="009635DD">
              <w:rPr>
                <w:rStyle w:val="aff4"/>
                <w:rFonts w:eastAsiaTheme="majorEastAsia"/>
                <w:sz w:val="24"/>
                <w:szCs w:val="24"/>
              </w:rPr>
              <w:t>Опрос</w:t>
            </w:r>
          </w:p>
        </w:tc>
        <w:tc>
          <w:tcPr>
            <w:tcW w:w="7035" w:type="dxa"/>
            <w:vAlign w:val="bottom"/>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rPr>
                <w:sz w:val="24"/>
                <w:szCs w:val="24"/>
              </w:rPr>
            </w:pPr>
            <w:r w:rsidRPr="009635DD">
              <w:rPr>
                <w:rStyle w:val="aff4"/>
                <w:rFonts w:eastAsiaTheme="majorEastAsia"/>
                <w:sz w:val="24"/>
                <w:szCs w:val="24"/>
              </w:rPr>
              <w:t>Метод сбора</w:t>
            </w:r>
            <w:r w:rsidRPr="009635DD">
              <w:rPr>
                <w:rStyle w:val="aff4"/>
                <w:rFonts w:eastAsiaTheme="majorEastAsia"/>
                <w:sz w:val="24"/>
                <w:szCs w:val="24"/>
              </w:rPr>
              <w:tab/>
              <w:t>первичной</w:t>
            </w:r>
            <w:r w:rsidRPr="009635DD">
              <w:rPr>
                <w:rStyle w:val="aff4"/>
                <w:rFonts w:eastAsiaTheme="majorEastAsia"/>
                <w:sz w:val="24"/>
                <w:szCs w:val="24"/>
              </w:rPr>
              <w:tab/>
              <w:t>информации,  основанный на непосредственном  (беседа,  интервью) или опосредованном  (анкета)</w:t>
            </w:r>
          </w:p>
          <w:p w:rsidR="009635DD" w:rsidRPr="009635DD" w:rsidRDefault="009635DD" w:rsidP="009635DD">
            <w:pPr>
              <w:pStyle w:val="aff5"/>
              <w:tabs>
                <w:tab w:val="left" w:pos="3480"/>
                <w:tab w:val="left" w:pos="5678"/>
                <w:tab w:val="left" w:pos="7694"/>
              </w:tabs>
              <w:ind w:firstLine="709"/>
              <w:rPr>
                <w:sz w:val="24"/>
                <w:szCs w:val="24"/>
              </w:rPr>
            </w:pPr>
            <w:r w:rsidRPr="009635DD">
              <w:rPr>
                <w:rStyle w:val="aff4"/>
                <w:rFonts w:eastAsiaTheme="majorEastAsia"/>
                <w:sz w:val="24"/>
                <w:szCs w:val="24"/>
              </w:rPr>
              <w:t>социально-психологическом взаимодействии исследователя и опрашиваемого.</w:t>
            </w:r>
          </w:p>
        </w:tc>
      </w:tr>
      <w:tr w:rsidR="009635DD" w:rsidRPr="009635DD" w:rsidTr="009635DD">
        <w:tc>
          <w:tcPr>
            <w:tcW w:w="10343" w:type="dxa"/>
            <w:gridSpan w:val="3"/>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jc w:val="center"/>
              <w:rPr>
                <w:rStyle w:val="aff4"/>
                <w:rFonts w:eastAsiaTheme="majorEastAsia"/>
                <w:b/>
                <w:sz w:val="24"/>
                <w:szCs w:val="24"/>
              </w:rPr>
            </w:pPr>
            <w:r w:rsidRPr="009635DD">
              <w:rPr>
                <w:rStyle w:val="aff4"/>
                <w:rFonts w:eastAsiaTheme="majorEastAsia"/>
                <w:b/>
                <w:sz w:val="24"/>
                <w:szCs w:val="24"/>
              </w:rPr>
              <w:t>Познавательные формы</w:t>
            </w:r>
          </w:p>
        </w:tc>
      </w:tr>
      <w:tr w:rsidR="009635DD" w:rsidRPr="009635DD" w:rsidTr="009635DD">
        <w:tc>
          <w:tcPr>
            <w:tcW w:w="10343" w:type="dxa"/>
            <w:gridSpan w:val="3"/>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jc w:val="both"/>
              <w:rPr>
                <w:rStyle w:val="aff4"/>
                <w:rFonts w:eastAsiaTheme="majorEastAsia"/>
                <w:sz w:val="24"/>
                <w:szCs w:val="24"/>
              </w:rPr>
            </w:pPr>
            <w:r w:rsidRPr="009635DD">
              <w:rPr>
                <w:rStyle w:val="aff4"/>
                <w:rFonts w:eastAsiaTheme="majorEastAsia"/>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w:t>
            </w:r>
          </w:p>
        </w:tc>
      </w:tr>
      <w:tr w:rsidR="009635DD" w:rsidRPr="009635DD" w:rsidTr="009635DD">
        <w:tc>
          <w:tcPr>
            <w:tcW w:w="3308" w:type="dxa"/>
            <w:gridSpan w:val="2"/>
          </w:tcPr>
          <w:p w:rsidR="009635DD" w:rsidRPr="009635DD" w:rsidRDefault="009635DD" w:rsidP="009635DD">
            <w:pPr>
              <w:pStyle w:val="aff5"/>
              <w:ind w:firstLine="709"/>
              <w:rPr>
                <w:rStyle w:val="aff4"/>
                <w:rFonts w:eastAsiaTheme="majorEastAsia"/>
                <w:sz w:val="24"/>
                <w:szCs w:val="24"/>
              </w:rPr>
            </w:pPr>
            <w:r w:rsidRPr="009635DD">
              <w:rPr>
                <w:rStyle w:val="aff4"/>
                <w:rFonts w:eastAsiaTheme="majorEastAsia"/>
                <w:sz w:val="24"/>
                <w:szCs w:val="24"/>
              </w:rPr>
              <w:t>Формы:</w:t>
            </w:r>
          </w:p>
        </w:tc>
        <w:tc>
          <w:tcPr>
            <w:tcW w:w="7035" w:type="dxa"/>
            <w:vAlign w:val="bottom"/>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rPr>
                <w:rStyle w:val="aff4"/>
                <w:rFonts w:eastAsiaTheme="majorEastAsia"/>
                <w:sz w:val="24"/>
                <w:szCs w:val="24"/>
              </w:rPr>
            </w:pPr>
            <w:r w:rsidRPr="009635DD">
              <w:rPr>
                <w:rStyle w:val="aff4"/>
                <w:rFonts w:eastAsiaTheme="majorEastAsia"/>
                <w:sz w:val="24"/>
                <w:szCs w:val="24"/>
              </w:rPr>
              <w:t xml:space="preserve">Практикум, лекция, дискуссия, круглый стол, </w:t>
            </w:r>
            <w:r w:rsidRPr="009635DD">
              <w:rPr>
                <w:rStyle w:val="aff4"/>
                <w:rFonts w:eastAsiaTheme="majorEastAsia"/>
                <w:sz w:val="24"/>
                <w:szCs w:val="24"/>
              </w:rPr>
              <w:lastRenderedPageBreak/>
              <w:t xml:space="preserve">родительское собрание. Родительские вечера, клубы, </w:t>
            </w:r>
          </w:p>
        </w:tc>
      </w:tr>
      <w:tr w:rsidR="009635DD" w:rsidRPr="009635DD" w:rsidTr="009635DD">
        <w:tc>
          <w:tcPr>
            <w:tcW w:w="10343" w:type="dxa"/>
            <w:gridSpan w:val="3"/>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jc w:val="center"/>
              <w:rPr>
                <w:rStyle w:val="aff4"/>
                <w:rFonts w:eastAsiaTheme="majorEastAsia"/>
                <w:b/>
                <w:sz w:val="24"/>
                <w:szCs w:val="24"/>
              </w:rPr>
            </w:pPr>
            <w:r w:rsidRPr="009635DD">
              <w:rPr>
                <w:rStyle w:val="aff4"/>
                <w:rFonts w:eastAsiaTheme="majorEastAsia"/>
                <w:b/>
                <w:sz w:val="24"/>
                <w:szCs w:val="24"/>
              </w:rPr>
              <w:lastRenderedPageBreak/>
              <w:t>Досуговые формы</w:t>
            </w:r>
          </w:p>
        </w:tc>
      </w:tr>
      <w:tr w:rsidR="009635DD" w:rsidRPr="009635DD" w:rsidTr="009635DD">
        <w:tc>
          <w:tcPr>
            <w:tcW w:w="10343" w:type="dxa"/>
            <w:gridSpan w:val="3"/>
          </w:tcPr>
          <w:p w:rsidR="009635DD" w:rsidRPr="009635DD" w:rsidRDefault="009635DD" w:rsidP="009635DD">
            <w:pPr>
              <w:pStyle w:val="aff5"/>
              <w:tabs>
                <w:tab w:val="left" w:pos="1526"/>
                <w:tab w:val="left" w:pos="2400"/>
                <w:tab w:val="left" w:pos="3019"/>
                <w:tab w:val="left" w:pos="3792"/>
                <w:tab w:val="left" w:pos="5438"/>
                <w:tab w:val="left" w:pos="6974"/>
                <w:tab w:val="left" w:pos="6998"/>
                <w:tab w:val="left" w:pos="7507"/>
              </w:tabs>
              <w:ind w:firstLine="709"/>
              <w:jc w:val="both"/>
              <w:rPr>
                <w:rStyle w:val="aff4"/>
                <w:rFonts w:eastAsiaTheme="majorEastAsia"/>
                <w:sz w:val="24"/>
                <w:szCs w:val="24"/>
              </w:rPr>
            </w:pPr>
            <w:r w:rsidRPr="009635DD">
              <w:rPr>
                <w:rStyle w:val="aff4"/>
                <w:rFonts w:eastAsiaTheme="majorEastAsia"/>
                <w:sz w:val="24"/>
                <w:szCs w:val="24"/>
              </w:rPr>
              <w:t xml:space="preserve">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праздники, утренники, развлечения, концерты, соревнования. выставки </w:t>
            </w:r>
          </w:p>
        </w:tc>
      </w:tr>
      <w:tr w:rsidR="009635DD" w:rsidRPr="009635DD" w:rsidTr="009635DD">
        <w:tc>
          <w:tcPr>
            <w:tcW w:w="10343" w:type="dxa"/>
            <w:gridSpan w:val="3"/>
          </w:tcPr>
          <w:p w:rsidR="009635DD" w:rsidRPr="009635DD" w:rsidRDefault="009635DD" w:rsidP="009635DD">
            <w:pPr>
              <w:pStyle w:val="aff5"/>
              <w:ind w:firstLine="709"/>
              <w:jc w:val="center"/>
              <w:rPr>
                <w:sz w:val="24"/>
                <w:szCs w:val="24"/>
              </w:rPr>
            </w:pPr>
            <w:r w:rsidRPr="009635DD">
              <w:rPr>
                <w:rStyle w:val="aff4"/>
                <w:rFonts w:eastAsiaTheme="majorEastAsia"/>
                <w:sz w:val="24"/>
                <w:szCs w:val="24"/>
              </w:rPr>
              <w:t>Наглядно-информационные формы</w:t>
            </w:r>
          </w:p>
        </w:tc>
      </w:tr>
      <w:tr w:rsidR="009635DD" w:rsidRPr="009635DD" w:rsidTr="009635DD">
        <w:tc>
          <w:tcPr>
            <w:tcW w:w="10343" w:type="dxa"/>
            <w:gridSpan w:val="3"/>
            <w:vAlign w:val="center"/>
          </w:tcPr>
          <w:p w:rsidR="009635DD" w:rsidRPr="009635DD" w:rsidRDefault="009635DD" w:rsidP="009635DD">
            <w:pPr>
              <w:pStyle w:val="aff5"/>
              <w:ind w:firstLine="709"/>
              <w:jc w:val="both"/>
              <w:rPr>
                <w:sz w:val="24"/>
                <w:szCs w:val="24"/>
              </w:rPr>
            </w:pPr>
            <w:r w:rsidRPr="009635DD">
              <w:rPr>
                <w:rStyle w:val="aff4"/>
                <w:rFonts w:eastAsiaTheme="majorEastAsia"/>
                <w:sz w:val="24"/>
                <w:szCs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9635DD" w:rsidRPr="009635DD" w:rsidTr="009635DD">
        <w:trPr>
          <w:trHeight w:val="278"/>
        </w:trPr>
        <w:tc>
          <w:tcPr>
            <w:tcW w:w="2715" w:type="dxa"/>
          </w:tcPr>
          <w:p w:rsidR="009635DD" w:rsidRPr="009635DD" w:rsidRDefault="009635DD" w:rsidP="009635DD">
            <w:pPr>
              <w:pStyle w:val="aff5"/>
              <w:ind w:firstLine="709"/>
              <w:rPr>
                <w:sz w:val="24"/>
                <w:szCs w:val="24"/>
              </w:rPr>
            </w:pPr>
            <w:r w:rsidRPr="009635DD">
              <w:rPr>
                <w:rStyle w:val="aff4"/>
                <w:rFonts w:eastAsiaTheme="majorEastAsia"/>
                <w:sz w:val="24"/>
                <w:szCs w:val="24"/>
              </w:rPr>
              <w:t>Информационно- ознакомителъные</w:t>
            </w:r>
          </w:p>
        </w:tc>
        <w:tc>
          <w:tcPr>
            <w:tcW w:w="7628" w:type="dxa"/>
            <w:gridSpan w:val="2"/>
            <w:vAlign w:val="bottom"/>
          </w:tcPr>
          <w:p w:rsidR="009635DD" w:rsidRPr="009635DD" w:rsidRDefault="009635DD" w:rsidP="009635DD">
            <w:pPr>
              <w:pStyle w:val="aff5"/>
              <w:tabs>
                <w:tab w:val="left" w:pos="1814"/>
                <w:tab w:val="left" w:pos="3749"/>
                <w:tab w:val="left" w:pos="4440"/>
                <w:tab w:val="left" w:pos="5621"/>
                <w:tab w:val="left" w:pos="6096"/>
              </w:tabs>
              <w:ind w:firstLine="709"/>
              <w:jc w:val="both"/>
              <w:rPr>
                <w:sz w:val="24"/>
                <w:szCs w:val="24"/>
              </w:rPr>
            </w:pPr>
            <w:r w:rsidRPr="009635DD">
              <w:rPr>
                <w:rStyle w:val="aff4"/>
                <w:rFonts w:eastAsiaTheme="majorEastAsia"/>
                <w:sz w:val="24"/>
                <w:szCs w:val="24"/>
              </w:rPr>
              <w:t>Направлены на ознакомление родителей с дошкольным учреждением, особенностями</w:t>
            </w:r>
            <w:r w:rsidRPr="009635DD">
              <w:rPr>
                <w:rStyle w:val="aff4"/>
                <w:rFonts w:eastAsiaTheme="majorEastAsia"/>
                <w:sz w:val="24"/>
                <w:szCs w:val="24"/>
              </w:rPr>
              <w:tab/>
              <w:t>его работы, с педагогами, занимающимися воспитанием детей, через сайт в Интернете, выставки детских</w:t>
            </w:r>
            <w:r w:rsidRPr="009635DD">
              <w:rPr>
                <w:rStyle w:val="aff4"/>
                <w:rFonts w:eastAsiaTheme="majorEastAsia"/>
                <w:sz w:val="24"/>
                <w:szCs w:val="24"/>
              </w:rPr>
              <w:tab/>
              <w:t>работ,</w:t>
            </w:r>
            <w:r w:rsidRPr="009635DD">
              <w:rPr>
                <w:rStyle w:val="aff4"/>
                <w:rFonts w:eastAsiaTheme="majorEastAsia"/>
                <w:sz w:val="24"/>
                <w:szCs w:val="24"/>
              </w:rPr>
              <w:tab/>
              <w:t>фотовыставки,</w:t>
            </w:r>
          </w:p>
          <w:p w:rsidR="009635DD" w:rsidRPr="009635DD" w:rsidRDefault="009635DD" w:rsidP="009635DD">
            <w:pPr>
              <w:pStyle w:val="aff5"/>
              <w:ind w:firstLine="709"/>
              <w:jc w:val="both"/>
              <w:rPr>
                <w:sz w:val="24"/>
                <w:szCs w:val="24"/>
              </w:rPr>
            </w:pPr>
            <w:r w:rsidRPr="009635DD">
              <w:rPr>
                <w:rStyle w:val="aff4"/>
                <w:rFonts w:eastAsiaTheme="majorEastAsia"/>
                <w:sz w:val="24"/>
                <w:szCs w:val="24"/>
              </w:rPr>
              <w:t>информационные проспекты, видеофильмы «Из жизни одной группы детского сада»</w:t>
            </w:r>
          </w:p>
        </w:tc>
      </w:tr>
      <w:tr w:rsidR="009635DD" w:rsidRPr="009635DD" w:rsidTr="009635DD">
        <w:trPr>
          <w:trHeight w:val="277"/>
        </w:trPr>
        <w:tc>
          <w:tcPr>
            <w:tcW w:w="2715" w:type="dxa"/>
          </w:tcPr>
          <w:p w:rsidR="009635DD" w:rsidRPr="009635DD" w:rsidRDefault="009635DD" w:rsidP="009635DD">
            <w:pPr>
              <w:pStyle w:val="aff5"/>
              <w:ind w:firstLine="709"/>
              <w:rPr>
                <w:sz w:val="24"/>
                <w:szCs w:val="24"/>
              </w:rPr>
            </w:pPr>
            <w:r w:rsidRPr="009635DD">
              <w:rPr>
                <w:rStyle w:val="aff4"/>
                <w:rFonts w:eastAsiaTheme="majorEastAsia"/>
                <w:sz w:val="24"/>
                <w:szCs w:val="24"/>
              </w:rPr>
              <w:t>Информационно</w:t>
            </w:r>
            <w:r w:rsidRPr="009635DD">
              <w:rPr>
                <w:rStyle w:val="aff4"/>
                <w:rFonts w:eastAsiaTheme="majorEastAsia"/>
                <w:sz w:val="24"/>
                <w:szCs w:val="24"/>
              </w:rPr>
              <w:softHyphen/>
              <w:t>просветительские</w:t>
            </w:r>
          </w:p>
        </w:tc>
        <w:tc>
          <w:tcPr>
            <w:tcW w:w="7628" w:type="dxa"/>
            <w:gridSpan w:val="2"/>
            <w:vAlign w:val="bottom"/>
          </w:tcPr>
          <w:p w:rsidR="009635DD" w:rsidRPr="009635DD" w:rsidRDefault="009635DD" w:rsidP="009635DD">
            <w:pPr>
              <w:pStyle w:val="aff5"/>
              <w:tabs>
                <w:tab w:val="left" w:pos="1315"/>
                <w:tab w:val="left" w:pos="3432"/>
                <w:tab w:val="left" w:pos="4531"/>
                <w:tab w:val="left" w:pos="5530"/>
              </w:tabs>
              <w:ind w:firstLine="709"/>
              <w:jc w:val="both"/>
              <w:rPr>
                <w:sz w:val="24"/>
                <w:szCs w:val="24"/>
              </w:rPr>
            </w:pPr>
            <w:r w:rsidRPr="009635DD">
              <w:rPr>
                <w:rStyle w:val="aff4"/>
                <w:rFonts w:eastAsiaTheme="majorEastAsia"/>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w:t>
            </w:r>
            <w:r w:rsidRPr="009635DD">
              <w:rPr>
                <w:rStyle w:val="aff4"/>
                <w:rFonts w:eastAsiaTheme="majorEastAsia"/>
                <w:sz w:val="24"/>
                <w:szCs w:val="24"/>
              </w:rPr>
              <w:tab/>
              <w:t>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9635DD" w:rsidRPr="009635DD" w:rsidRDefault="009635DD" w:rsidP="009635DD">
      <w:pPr>
        <w:spacing w:after="0" w:line="240" w:lineRule="auto"/>
        <w:ind w:firstLine="709"/>
        <w:jc w:val="center"/>
        <w:rPr>
          <w:rFonts w:ascii="Times New Roman" w:hAnsi="Times New Roman" w:cs="Times New Roman"/>
          <w:b/>
          <w:sz w:val="24"/>
          <w:szCs w:val="24"/>
        </w:rPr>
      </w:pPr>
      <w:r w:rsidRPr="009635DD">
        <w:rPr>
          <w:rFonts w:ascii="Times New Roman" w:hAnsi="Times New Roman" w:cs="Times New Roman"/>
          <w:b/>
          <w:sz w:val="24"/>
          <w:szCs w:val="24"/>
        </w:rPr>
        <w:t>2.6.7.Организационный раздел</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Общие требования к условиям реализации Программы воспитания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Деятельность ДОУ направлена на сохранение преемственности принципов воспитания с уровня дошкольного образования на уровень начального общего образования:</w:t>
      </w:r>
    </w:p>
    <w:p w:rsidR="009635DD" w:rsidRPr="009635DD" w:rsidRDefault="009635DD" w:rsidP="0035447E">
      <w:pPr>
        <w:pStyle w:val="1a"/>
        <w:widowControl w:val="0"/>
        <w:numPr>
          <w:ilvl w:val="0"/>
          <w:numId w:val="43"/>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r w:rsidRPr="009635DD">
        <w:rPr>
          <w:rFonts w:ascii="Times New Roman" w:hAnsi="Times New Roman"/>
          <w:sz w:val="24"/>
          <w:szCs w:val="24"/>
        </w:rPr>
        <w:t xml:space="preserve"> учитывающей психофизические особенности обучающихся с ОВЗ</w:t>
      </w:r>
      <w:r w:rsidRPr="009635DD">
        <w:rPr>
          <w:rStyle w:val="af9"/>
          <w:rFonts w:eastAsia="Arial"/>
          <w:sz w:val="24"/>
          <w:szCs w:val="24"/>
        </w:rPr>
        <w:t>.</w:t>
      </w:r>
    </w:p>
    <w:p w:rsidR="009635DD" w:rsidRPr="009635DD" w:rsidRDefault="009635DD" w:rsidP="0035447E">
      <w:pPr>
        <w:pStyle w:val="1a"/>
        <w:widowControl w:val="0"/>
        <w:numPr>
          <w:ilvl w:val="0"/>
          <w:numId w:val="43"/>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9635DD" w:rsidRPr="009635DD" w:rsidRDefault="009635DD" w:rsidP="0035447E">
      <w:pPr>
        <w:pStyle w:val="1a"/>
        <w:widowControl w:val="0"/>
        <w:numPr>
          <w:ilvl w:val="0"/>
          <w:numId w:val="43"/>
        </w:numPr>
        <w:shd w:val="clear" w:color="auto" w:fill="auto"/>
        <w:tabs>
          <w:tab w:val="left" w:pos="1933"/>
        </w:tabs>
        <w:spacing w:line="240" w:lineRule="auto"/>
        <w:ind w:firstLine="709"/>
        <w:jc w:val="both"/>
        <w:rPr>
          <w:rFonts w:ascii="Times New Roman" w:hAnsi="Times New Roman"/>
          <w:sz w:val="24"/>
          <w:szCs w:val="24"/>
        </w:rPr>
      </w:pPr>
      <w:r w:rsidRPr="009635DD">
        <w:rPr>
          <w:rStyle w:val="af9"/>
          <w:rFonts w:eastAsia="Arial"/>
          <w:sz w:val="24"/>
          <w:szCs w:val="24"/>
        </w:rPr>
        <w:t>Взаимодействие с родителями по вопросам воспитания.</w:t>
      </w:r>
    </w:p>
    <w:p w:rsidR="009635DD" w:rsidRPr="009635DD" w:rsidRDefault="009635DD" w:rsidP="0035447E">
      <w:pPr>
        <w:pStyle w:val="1a"/>
        <w:widowControl w:val="0"/>
        <w:numPr>
          <w:ilvl w:val="0"/>
          <w:numId w:val="43"/>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Учет индивидуальных особенностей детей с ОВЗ дошкольного возраста, в интересах которых реализуется Программа воспитания (возрастных, физических, психологических, национальных и пр.).</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Воспитывающая среда строится по трем линиям:</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lastRenderedPageBreak/>
        <w:t>"от ребенка", который самостоятельно действует, творит, получает опыт деятельности, в особенности - игровой.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Взаимодействия педагогического работника с детьми с ОВЗ. События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Проектирование событий в Организации возможно в следующих формах:</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9635DD" w:rsidRPr="009635DD" w:rsidRDefault="009635DD" w:rsidP="009635DD">
      <w:pPr>
        <w:autoSpaceDE w:val="0"/>
        <w:autoSpaceDN w:val="0"/>
        <w:adjustRightInd w:val="0"/>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b/>
          <w:sz w:val="24"/>
          <w:szCs w:val="24"/>
        </w:rPr>
        <w:t>Организация предметно-пространственной среды</w:t>
      </w:r>
      <w:r w:rsidRPr="009635DD">
        <w:rPr>
          <w:rFonts w:ascii="Times New Roman" w:hAnsi="Times New Roman" w:cs="Times New Roman"/>
          <w:sz w:val="24"/>
          <w:szCs w:val="24"/>
        </w:rPr>
        <w:t>.</w:t>
      </w:r>
    </w:p>
    <w:p w:rsidR="009635DD" w:rsidRPr="009635DD" w:rsidRDefault="009635DD" w:rsidP="009635DD">
      <w:pPr>
        <w:pStyle w:val="1a"/>
        <w:shd w:val="clear" w:color="auto" w:fill="auto"/>
        <w:tabs>
          <w:tab w:val="left" w:pos="1201"/>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w:t>
      </w:r>
      <w:r>
        <w:rPr>
          <w:rFonts w:ascii="Times New Roman" w:hAnsi="Times New Roman"/>
          <w:sz w:val="24"/>
          <w:szCs w:val="24"/>
        </w:rPr>
        <w:t>группе</w:t>
      </w:r>
      <w:r w:rsidRPr="009635DD">
        <w:rPr>
          <w:rFonts w:ascii="Times New Roman" w:hAnsi="Times New Roman"/>
          <w:sz w:val="24"/>
          <w:szCs w:val="24"/>
        </w:rPr>
        <w:t>» создана развивающая предметно-пространственная среда, которая обеспечивает максимальную реализацию образовательного потенциала пространства группы, кабинетов и помещений, а также территории Учреждения,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635DD" w:rsidRPr="009635DD" w:rsidRDefault="009635DD" w:rsidP="009635DD">
      <w:pPr>
        <w:shd w:val="clear" w:color="auto" w:fill="FFFFFF"/>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В соответствии с ФГОС ДО и Основной 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функции среда должна быть:</w:t>
      </w:r>
    </w:p>
    <w:p w:rsidR="009635DD" w:rsidRPr="009635DD" w:rsidRDefault="009635DD" w:rsidP="0035447E">
      <w:pPr>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w:t>
      </w:r>
      <w:r w:rsidRPr="009635DD">
        <w:rPr>
          <w:rFonts w:ascii="Times New Roman" w:hAnsi="Times New Roman" w:cs="Times New Roman"/>
          <w:i/>
          <w:iCs/>
          <w:sz w:val="24"/>
          <w:szCs w:val="24"/>
        </w:rPr>
        <w:t>содержательно-насыщенной</w:t>
      </w:r>
      <w:r w:rsidRPr="009635DD">
        <w:rPr>
          <w:rFonts w:ascii="Times New Roman" w:hAnsi="Times New Roman" w:cs="Times New Roman"/>
          <w:sz w:val="24"/>
          <w:szCs w:val="24"/>
        </w:rPr>
        <w:t>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9635DD" w:rsidRPr="009635DD" w:rsidRDefault="009635DD" w:rsidP="0035447E">
      <w:pPr>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w:t>
      </w:r>
      <w:r w:rsidRPr="009635DD">
        <w:rPr>
          <w:rFonts w:ascii="Times New Roman" w:hAnsi="Times New Roman" w:cs="Times New Roman"/>
          <w:i/>
          <w:iCs/>
          <w:sz w:val="24"/>
          <w:szCs w:val="24"/>
        </w:rPr>
        <w:t>Трансформируемой</w:t>
      </w:r>
      <w:r w:rsidRPr="009635DD">
        <w:rPr>
          <w:rFonts w:ascii="Times New Roman" w:hAnsi="Times New Roman" w:cs="Times New Roman"/>
          <w:sz w:val="24"/>
          <w:szCs w:val="24"/>
        </w:rPr>
        <w:t> и </w:t>
      </w:r>
      <w:r w:rsidRPr="009635DD">
        <w:rPr>
          <w:rFonts w:ascii="Times New Roman" w:hAnsi="Times New Roman" w:cs="Times New Roman"/>
          <w:i/>
          <w:iCs/>
          <w:sz w:val="24"/>
          <w:szCs w:val="24"/>
        </w:rPr>
        <w:t>полифункциональной</w:t>
      </w:r>
      <w:r w:rsidRPr="009635DD">
        <w:rPr>
          <w:rFonts w:ascii="Times New Roman" w:hAnsi="Times New Roman" w:cs="Times New Roman"/>
          <w:sz w:val="24"/>
          <w:szCs w:val="24"/>
        </w:rPr>
        <w:t> -  обеспечивать возможность изменений РППС в зависимости от образовательной ситуации, в том числе меняющихся интересов и возможностей детей; обеспечивать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w:t>
      </w:r>
    </w:p>
    <w:p w:rsidR="009635DD" w:rsidRPr="009635DD" w:rsidRDefault="009635DD" w:rsidP="0035447E">
      <w:pPr>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w:t>
      </w:r>
      <w:r w:rsidRPr="009635DD">
        <w:rPr>
          <w:rFonts w:ascii="Times New Roman" w:hAnsi="Times New Roman" w:cs="Times New Roman"/>
          <w:i/>
          <w:iCs/>
          <w:sz w:val="24"/>
          <w:szCs w:val="24"/>
        </w:rPr>
        <w:t>доступной</w:t>
      </w:r>
      <w:r w:rsidRPr="009635DD">
        <w:rPr>
          <w:rFonts w:ascii="Times New Roman" w:hAnsi="Times New Roman" w:cs="Times New Roman"/>
          <w:sz w:val="24"/>
          <w:szCs w:val="24"/>
        </w:rPr>
        <w:t> –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w:t>
      </w:r>
    </w:p>
    <w:p w:rsidR="009635DD" w:rsidRPr="009635DD" w:rsidRDefault="009635DD" w:rsidP="0035447E">
      <w:pPr>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9635DD">
        <w:rPr>
          <w:rFonts w:ascii="Times New Roman" w:hAnsi="Times New Roman" w:cs="Times New Roman"/>
          <w:sz w:val="24"/>
          <w:szCs w:val="24"/>
        </w:rPr>
        <w:t> </w:t>
      </w:r>
      <w:r w:rsidRPr="009635DD">
        <w:rPr>
          <w:rFonts w:ascii="Times New Roman" w:hAnsi="Times New Roman" w:cs="Times New Roman"/>
          <w:i/>
          <w:iCs/>
          <w:sz w:val="24"/>
          <w:szCs w:val="24"/>
        </w:rPr>
        <w:t>безопасной</w:t>
      </w:r>
      <w:r w:rsidRPr="009635DD">
        <w:rPr>
          <w:rFonts w:ascii="Times New Roman" w:hAnsi="Times New Roman" w:cs="Times New Roman"/>
          <w:sz w:val="24"/>
          <w:szCs w:val="24"/>
        </w:rPr>
        <w:t>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 xml:space="preserve">Развивающая предметно-пространственная среда (далее - РППС) в ДОУ предполагает специально созданные условия, такие, которые необходимы для полноценного проживания </w:t>
      </w:r>
      <w:r w:rsidRPr="009635DD">
        <w:rPr>
          <w:rStyle w:val="af9"/>
          <w:rFonts w:eastAsia="Arial"/>
          <w:sz w:val="24"/>
          <w:szCs w:val="24"/>
        </w:rPr>
        <w:lastRenderedPageBreak/>
        <w:t>ребенком дошкольного детства. Под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РППС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Предметно-пространственная среда (далее - ППС) должна отражать</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федеральную, региональную специфику, а также специфику ОО и включать:</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оформление помещений;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игрушки.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ППС отражает ценности, на которых строится программа воспитания, способствовать их принятию и раскрытию ребенком с ОВЗ.</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включает знаки и символы государства, региона, города и организации.</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9635DD" w:rsidRPr="009635DD" w:rsidRDefault="009635DD" w:rsidP="009635DD">
      <w:pPr>
        <w:autoSpaceDE w:val="0"/>
        <w:autoSpaceDN w:val="0"/>
        <w:adjustRightInd w:val="0"/>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t>Среда должна быть экологичной, природосообразной и безопасной.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инвалидов), педагогической, административной и хозяйственной деятельности:</w:t>
      </w:r>
    </w:p>
    <w:p w:rsidR="009635DD" w:rsidRPr="009635DD" w:rsidRDefault="009635DD" w:rsidP="0035447E">
      <w:pPr>
        <w:pStyle w:val="1a"/>
        <w:widowControl w:val="0"/>
        <w:numPr>
          <w:ilvl w:val="0"/>
          <w:numId w:val="45"/>
        </w:numPr>
        <w:shd w:val="clear" w:color="auto" w:fill="auto"/>
        <w:tabs>
          <w:tab w:val="left" w:pos="822"/>
        </w:tabs>
        <w:spacing w:line="240" w:lineRule="auto"/>
        <w:ind w:firstLine="709"/>
        <w:jc w:val="both"/>
        <w:rPr>
          <w:rFonts w:ascii="Times New Roman" w:hAnsi="Times New Roman"/>
          <w:sz w:val="24"/>
          <w:szCs w:val="24"/>
        </w:rPr>
      </w:pPr>
      <w:r w:rsidRPr="009635DD">
        <w:rPr>
          <w:rStyle w:val="af9"/>
          <w:rFonts w:eastAsia="Arial"/>
          <w:sz w:val="24"/>
          <w:szCs w:val="24"/>
        </w:rPr>
        <w:t>учебно-методический комплект Программы;</w:t>
      </w:r>
    </w:p>
    <w:p w:rsidR="009635DD" w:rsidRPr="009635DD" w:rsidRDefault="009635DD" w:rsidP="0035447E">
      <w:pPr>
        <w:pStyle w:val="1a"/>
        <w:widowControl w:val="0"/>
        <w:numPr>
          <w:ilvl w:val="0"/>
          <w:numId w:val="45"/>
        </w:numPr>
        <w:shd w:val="clear" w:color="auto" w:fill="auto"/>
        <w:tabs>
          <w:tab w:val="left" w:pos="822"/>
        </w:tabs>
        <w:spacing w:line="240" w:lineRule="auto"/>
        <w:ind w:firstLine="709"/>
        <w:jc w:val="both"/>
        <w:rPr>
          <w:rFonts w:ascii="Times New Roman" w:hAnsi="Times New Roman"/>
          <w:sz w:val="24"/>
          <w:szCs w:val="24"/>
        </w:rPr>
      </w:pPr>
      <w:r w:rsidRPr="009635DD">
        <w:rPr>
          <w:rStyle w:val="af9"/>
          <w:rFonts w:eastAsia="Arial"/>
          <w:sz w:val="24"/>
          <w:szCs w:val="24"/>
        </w:rPr>
        <w:t>помещения для занятий;</w:t>
      </w:r>
    </w:p>
    <w:p w:rsidR="009635DD" w:rsidRPr="009635DD" w:rsidRDefault="009635DD" w:rsidP="0035447E">
      <w:pPr>
        <w:pStyle w:val="1a"/>
        <w:widowControl w:val="0"/>
        <w:numPr>
          <w:ilvl w:val="0"/>
          <w:numId w:val="45"/>
        </w:numPr>
        <w:shd w:val="clear" w:color="auto" w:fill="auto"/>
        <w:tabs>
          <w:tab w:val="left" w:pos="828"/>
        </w:tabs>
        <w:spacing w:line="240" w:lineRule="auto"/>
        <w:ind w:firstLine="709"/>
        <w:jc w:val="both"/>
        <w:rPr>
          <w:rFonts w:ascii="Times New Roman" w:hAnsi="Times New Roman"/>
          <w:sz w:val="24"/>
          <w:szCs w:val="24"/>
        </w:rPr>
      </w:pPr>
      <w:r w:rsidRPr="009635DD">
        <w:rPr>
          <w:rStyle w:val="af9"/>
          <w:rFonts w:eastAsia="Arial"/>
          <w:sz w:val="24"/>
          <w:szCs w:val="24"/>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обучающихся,</w:t>
      </w:r>
    </w:p>
    <w:p w:rsidR="009635DD" w:rsidRDefault="009635DD" w:rsidP="0035447E">
      <w:pPr>
        <w:pStyle w:val="1a"/>
        <w:widowControl w:val="0"/>
        <w:numPr>
          <w:ilvl w:val="0"/>
          <w:numId w:val="45"/>
        </w:numPr>
        <w:shd w:val="clear" w:color="auto" w:fill="auto"/>
        <w:tabs>
          <w:tab w:val="left" w:pos="822"/>
        </w:tabs>
        <w:spacing w:line="240" w:lineRule="auto"/>
        <w:ind w:firstLine="709"/>
        <w:jc w:val="both"/>
        <w:rPr>
          <w:rStyle w:val="af9"/>
          <w:rFonts w:eastAsia="Arial"/>
          <w:sz w:val="24"/>
          <w:szCs w:val="24"/>
        </w:rPr>
      </w:pPr>
      <w:r w:rsidRPr="009635DD">
        <w:rPr>
          <w:rStyle w:val="af9"/>
          <w:rFonts w:eastAsia="Arial"/>
          <w:sz w:val="24"/>
          <w:szCs w:val="24"/>
        </w:rPr>
        <w:t>мебель, техническое оборудование и хозяйственный инвентарь</w:t>
      </w:r>
    </w:p>
    <w:p w:rsidR="00AA3E40" w:rsidRDefault="00AA3E40" w:rsidP="00AA3E40">
      <w:pPr>
        <w:pStyle w:val="1a"/>
        <w:widowControl w:val="0"/>
        <w:shd w:val="clear" w:color="auto" w:fill="auto"/>
        <w:tabs>
          <w:tab w:val="left" w:pos="822"/>
        </w:tabs>
        <w:spacing w:line="240" w:lineRule="auto"/>
        <w:jc w:val="both"/>
        <w:rPr>
          <w:rStyle w:val="af9"/>
          <w:rFonts w:eastAsia="Arial"/>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w:t>
            </w:r>
          </w:p>
        </w:tc>
        <w:tc>
          <w:tcPr>
            <w:tcW w:w="9498" w:type="dxa"/>
          </w:tcPr>
          <w:p w:rsidR="00AA3E40" w:rsidRPr="005D6C83" w:rsidRDefault="00AA3E40" w:rsidP="00E21156">
            <w:pPr>
              <w:spacing w:after="0" w:line="240" w:lineRule="auto"/>
              <w:jc w:val="center"/>
              <w:rPr>
                <w:rFonts w:ascii="Times New Roman" w:hAnsi="Times New Roman" w:cs="Times New Roman"/>
                <w:b/>
                <w:sz w:val="24"/>
                <w:szCs w:val="24"/>
              </w:rPr>
            </w:pPr>
            <w:r w:rsidRPr="005D6C83">
              <w:rPr>
                <w:rFonts w:ascii="Times New Roman" w:hAnsi="Times New Roman" w:cs="Times New Roman"/>
                <w:b/>
                <w:sz w:val="24"/>
                <w:szCs w:val="24"/>
              </w:rPr>
              <w:t>Детские центры развития</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w:t>
            </w:r>
          </w:p>
        </w:tc>
        <w:tc>
          <w:tcPr>
            <w:tcW w:w="9498" w:type="dxa"/>
          </w:tcPr>
          <w:p w:rsidR="00AA3E40" w:rsidRPr="005D6C83" w:rsidRDefault="00AA3E40" w:rsidP="00E21156">
            <w:pPr>
              <w:spacing w:after="0" w:line="240" w:lineRule="auto"/>
              <w:jc w:val="center"/>
              <w:rPr>
                <w:rFonts w:ascii="Times New Roman" w:hAnsi="Times New Roman" w:cs="Times New Roman"/>
                <w:b/>
                <w:sz w:val="24"/>
                <w:szCs w:val="24"/>
              </w:rPr>
            </w:pPr>
            <w:r w:rsidRPr="005D6C83">
              <w:rPr>
                <w:rFonts w:ascii="Times New Roman" w:hAnsi="Times New Roman" w:cs="Times New Roman"/>
                <w:b/>
                <w:sz w:val="24"/>
                <w:szCs w:val="24"/>
              </w:rPr>
              <w:t>Кабинет</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Подготовительная к школе группа</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1.1.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Часы «Времена года и месяцы».</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Касса букв.</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Разноцветные фишки (красные, синие, зеленые, чернью) для составления моделей звуковых форм слов (2—3 набора).</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4.  Листы бумаги, разноцветные фломастеры (с не очень узким, но и с не очень широким концом).</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2</w:t>
            </w:r>
          </w:p>
        </w:tc>
        <w:tc>
          <w:tcPr>
            <w:tcW w:w="9498" w:type="dxa"/>
          </w:tcPr>
          <w:p w:rsidR="00AA3E40" w:rsidRPr="005D6C83" w:rsidRDefault="00AA3E40" w:rsidP="00E21156">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Мастерская</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Подготовительная к школе группа</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lastRenderedPageBreak/>
              <w:t>2.1.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Подробная карта района, где находится детский сад.</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2.  Транспортная схема города.</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3.  Совмещенная карта города и ближайшего пригорода.</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color w:val="000000"/>
                <w:sz w:val="24"/>
                <w:szCs w:val="24"/>
              </w:rPr>
              <w:t>4.  Компас, грифельная доска, мел.</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3</w:t>
            </w:r>
          </w:p>
        </w:tc>
        <w:tc>
          <w:tcPr>
            <w:tcW w:w="9498" w:type="dxa"/>
          </w:tcPr>
          <w:p w:rsidR="00AA3E40" w:rsidRPr="005D6C83" w:rsidRDefault="00AA3E40" w:rsidP="00E21156">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Изостудия</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и подготовительная группы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3.1.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b/>
                <w:bCs/>
                <w:color w:val="000000"/>
                <w:sz w:val="24"/>
                <w:szCs w:val="24"/>
              </w:rPr>
              <w:t xml:space="preserve">1. </w:t>
            </w:r>
            <w:r w:rsidRPr="005D6C83">
              <w:rPr>
                <w:rFonts w:ascii="Times New Roman" w:hAnsi="Times New Roman" w:cs="Times New Roman"/>
                <w:color w:val="000000"/>
                <w:sz w:val="24"/>
                <w:szCs w:val="24"/>
              </w:rPr>
              <w:t>Дополнительные материалы: глина, кисточки маленькие, ру</w:t>
            </w:r>
            <w:r w:rsidRPr="005D6C83">
              <w:rPr>
                <w:rFonts w:ascii="Times New Roman" w:hAnsi="Times New Roman" w:cs="Times New Roman"/>
                <w:color w:val="000000"/>
                <w:sz w:val="24"/>
                <w:szCs w:val="24"/>
              </w:rPr>
              <w:softHyphen/>
              <w:t>инная бумага для свободной и совместной деятельности (обои, почтовый крафт).</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 xml:space="preserve"> 2. Дополнительные материалы: кнопки, коробочки для росписи щепки, цветные лоскутки, бусинки, листья, желуди, золотая и серебряная фольга, обрезки цветной бумаги для изготовления коллажей, элементы костюмов, «волшебные сундучки», «волшебны палочки».</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4</w:t>
            </w:r>
          </w:p>
        </w:tc>
        <w:tc>
          <w:tcPr>
            <w:tcW w:w="9498" w:type="dxa"/>
          </w:tcPr>
          <w:p w:rsidR="00AA3E40" w:rsidRPr="005D6C83" w:rsidRDefault="00AA3E40" w:rsidP="00E21156">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Театр</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Старшая и подготовительная к школе группы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4.1.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color w:val="000000"/>
                <w:sz w:val="24"/>
                <w:szCs w:val="24"/>
              </w:rPr>
              <w:t>Театр обустраивается самими детьми. Они изготовляют маски разные атрибуты для разыгрывания сказок, элементы костюмов для персонажей, декорации.</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5</w:t>
            </w:r>
          </w:p>
        </w:tc>
        <w:tc>
          <w:tcPr>
            <w:tcW w:w="9498" w:type="dxa"/>
          </w:tcPr>
          <w:p w:rsidR="00AA3E40" w:rsidRPr="005D6C83" w:rsidRDefault="00AA3E40" w:rsidP="00E21156">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Уголок для сюжетно-ролевых и дидактических игр</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Старшая и подготовительная группы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5.1.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color w:val="000000"/>
                <w:sz w:val="24"/>
                <w:szCs w:val="24"/>
              </w:rPr>
              <w:t>1. Дополнительный материал из раздела «Математика»: карточ</w:t>
            </w:r>
            <w:r w:rsidRPr="005D6C83">
              <w:rPr>
                <w:rFonts w:ascii="Times New Roman" w:hAnsi="Times New Roman" w:cs="Times New Roman"/>
                <w:color w:val="000000"/>
                <w:sz w:val="24"/>
                <w:szCs w:val="24"/>
              </w:rPr>
              <w:softHyphen/>
              <w:t>ки с цифрами — «деньги» и «числовые» карточки — «чеки» для разыгрывания сюжетной игры «Магазин».</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D6C83">
              <w:rPr>
                <w:rFonts w:ascii="Times New Roman" w:hAnsi="Times New Roman" w:cs="Times New Roman"/>
                <w:color w:val="000000"/>
                <w:sz w:val="24"/>
                <w:szCs w:val="24"/>
              </w:rPr>
              <w:t>2.  Дополнительный материал из раздела «Развитие экологичес</w:t>
            </w:r>
            <w:r w:rsidRPr="005D6C83">
              <w:rPr>
                <w:rFonts w:ascii="Times New Roman" w:hAnsi="Times New Roman" w:cs="Times New Roman"/>
                <w:color w:val="000000"/>
                <w:sz w:val="24"/>
                <w:szCs w:val="24"/>
              </w:rPr>
              <w:softHyphen/>
              <w:t>ких представлений»: лото, домино, электровикторины, книги с изоб</w:t>
            </w:r>
            <w:r w:rsidRPr="005D6C83">
              <w:rPr>
                <w:rFonts w:ascii="Times New Roman" w:hAnsi="Times New Roman" w:cs="Times New Roman"/>
                <w:color w:val="000000"/>
                <w:sz w:val="24"/>
                <w:szCs w:val="24"/>
              </w:rPr>
              <w:softHyphen/>
              <w:t>ражениями различных животных и растений, диафильмы, слайды.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6</w:t>
            </w:r>
          </w:p>
        </w:tc>
        <w:tc>
          <w:tcPr>
            <w:tcW w:w="9498" w:type="dxa"/>
          </w:tcPr>
          <w:p w:rsidR="00AA3E40" w:rsidRPr="005D6C83" w:rsidRDefault="00AA3E40" w:rsidP="00E21156">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rPr>
            </w:pPr>
            <w:r w:rsidRPr="005D6C83">
              <w:rPr>
                <w:rFonts w:ascii="Times New Roman" w:hAnsi="Times New Roman" w:cs="Times New Roman"/>
                <w:b/>
                <w:color w:val="000000"/>
                <w:sz w:val="24"/>
                <w:szCs w:val="24"/>
              </w:rPr>
              <w:t>Уголок природы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5D6C83">
              <w:rPr>
                <w:rFonts w:ascii="Times New Roman" w:hAnsi="Times New Roman" w:cs="Times New Roman"/>
                <w:b/>
                <w:bCs/>
                <w:color w:val="000000"/>
                <w:sz w:val="24"/>
                <w:szCs w:val="24"/>
              </w:rPr>
              <w:t>Старшая и подготовительная к школе группы</w:t>
            </w:r>
          </w:p>
        </w:tc>
      </w:tr>
      <w:tr w:rsidR="00AA3E40" w:rsidRPr="005D6C83" w:rsidTr="00E21156">
        <w:tc>
          <w:tcPr>
            <w:tcW w:w="675" w:type="dxa"/>
          </w:tcPr>
          <w:p w:rsidR="00AA3E40" w:rsidRPr="005D6C83" w:rsidRDefault="00AA3E40" w:rsidP="00E21156">
            <w:pPr>
              <w:spacing w:after="0" w:line="240" w:lineRule="auto"/>
              <w:rPr>
                <w:rFonts w:ascii="Times New Roman" w:hAnsi="Times New Roman" w:cs="Times New Roman"/>
                <w:sz w:val="24"/>
                <w:szCs w:val="24"/>
              </w:rPr>
            </w:pPr>
            <w:r w:rsidRPr="005D6C83">
              <w:rPr>
                <w:rFonts w:ascii="Times New Roman" w:hAnsi="Times New Roman" w:cs="Times New Roman"/>
                <w:sz w:val="24"/>
                <w:szCs w:val="24"/>
              </w:rPr>
              <w:t>6.1.</w:t>
            </w:r>
          </w:p>
        </w:tc>
        <w:tc>
          <w:tcPr>
            <w:tcW w:w="9498" w:type="dxa"/>
          </w:tcPr>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sz w:val="24"/>
                <w:szCs w:val="24"/>
              </w:rPr>
            </w:pPr>
            <w:r w:rsidRPr="005D6C83">
              <w:rPr>
                <w:rFonts w:ascii="Times New Roman" w:hAnsi="Times New Roman" w:cs="Times New Roman"/>
                <w:b/>
                <w:bCs/>
                <w:color w:val="000000"/>
                <w:sz w:val="24"/>
                <w:szCs w:val="24"/>
              </w:rPr>
              <w:t xml:space="preserve">1- </w:t>
            </w:r>
            <w:r w:rsidRPr="005D6C83">
              <w:rPr>
                <w:rFonts w:ascii="Times New Roman" w:hAnsi="Times New Roman" w:cs="Times New Roman"/>
                <w:color w:val="000000"/>
                <w:sz w:val="24"/>
                <w:szCs w:val="24"/>
              </w:rPr>
              <w:t>Комнатные растения, на которых удобно демонстрировать взаимодействие их частей (кактусы, алоэ, фикус, комнатный виноград, вьющийся плющ).</w:t>
            </w:r>
          </w:p>
          <w:p w:rsidR="00AA3E40" w:rsidRPr="005D6C83" w:rsidRDefault="00AA3E40" w:rsidP="00E21156">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5D6C83">
              <w:rPr>
                <w:rFonts w:ascii="Times New Roman" w:hAnsi="Times New Roman" w:cs="Times New Roman"/>
                <w:color w:val="000000"/>
                <w:sz w:val="24"/>
                <w:szCs w:val="24"/>
              </w:rPr>
              <w:t>2. Специальный стенд, на котором сменяются материалы, например, наборы картинок по разным климатическим зонам («Пустыня». «Арктика»), по экосистемам («Лес», «Город»)</w:t>
            </w:r>
          </w:p>
        </w:tc>
      </w:tr>
    </w:tbl>
    <w:p w:rsidR="00AA3E40" w:rsidRDefault="00AA3E40" w:rsidP="00AA3E40">
      <w:pPr>
        <w:pStyle w:val="1"/>
        <w:keepNext/>
        <w:spacing w:before="0" w:beforeAutospacing="0" w:after="0" w:afterAutospacing="0"/>
        <w:jc w:val="center"/>
        <w:rPr>
          <w:sz w:val="24"/>
          <w:szCs w:val="24"/>
        </w:rPr>
      </w:pPr>
    </w:p>
    <w:p w:rsidR="00AA3E40" w:rsidRPr="009635DD" w:rsidRDefault="00AA3E40" w:rsidP="00AA3E40">
      <w:pPr>
        <w:pStyle w:val="1a"/>
        <w:widowControl w:val="0"/>
        <w:shd w:val="clear" w:color="auto" w:fill="auto"/>
        <w:tabs>
          <w:tab w:val="left" w:pos="822"/>
        </w:tabs>
        <w:spacing w:line="240" w:lineRule="auto"/>
        <w:jc w:val="both"/>
        <w:rPr>
          <w:rStyle w:val="af9"/>
          <w:rFonts w:eastAsia="Arial"/>
          <w:sz w:val="24"/>
          <w:szCs w:val="24"/>
        </w:rPr>
      </w:pPr>
    </w:p>
    <w:p w:rsidR="009635DD" w:rsidRPr="009635DD" w:rsidRDefault="009635DD" w:rsidP="009635DD">
      <w:pPr>
        <w:spacing w:after="0" w:line="240" w:lineRule="auto"/>
        <w:ind w:firstLine="709"/>
        <w:jc w:val="center"/>
        <w:rPr>
          <w:rFonts w:ascii="Times New Roman" w:hAnsi="Times New Roman" w:cs="Times New Roman"/>
          <w:sz w:val="24"/>
          <w:szCs w:val="24"/>
        </w:rPr>
      </w:pPr>
      <w:r w:rsidRPr="009635DD">
        <w:rPr>
          <w:rFonts w:ascii="Times New Roman" w:hAnsi="Times New Roman" w:cs="Times New Roman"/>
          <w:b/>
          <w:bCs/>
          <w:sz w:val="24"/>
          <w:szCs w:val="24"/>
        </w:rPr>
        <w:t>Нормативно-методическое обеспечение реализации Программы воспитания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Содержание нормативно-правового обеспечения реализации программы воспитания ДОУ включает:</w:t>
      </w:r>
    </w:p>
    <w:p w:rsidR="009635DD" w:rsidRPr="009635DD" w:rsidRDefault="009635DD" w:rsidP="0035447E">
      <w:pPr>
        <w:pStyle w:val="1a"/>
        <w:widowControl w:val="0"/>
        <w:numPr>
          <w:ilvl w:val="0"/>
          <w:numId w:val="48"/>
        </w:numPr>
        <w:shd w:val="clear" w:color="auto" w:fill="auto"/>
        <w:tabs>
          <w:tab w:val="left" w:pos="1415"/>
        </w:tabs>
        <w:spacing w:line="240" w:lineRule="auto"/>
        <w:ind w:firstLine="709"/>
        <w:jc w:val="both"/>
        <w:rPr>
          <w:rFonts w:ascii="Times New Roman" w:hAnsi="Times New Roman"/>
          <w:sz w:val="24"/>
          <w:szCs w:val="24"/>
        </w:rPr>
      </w:pPr>
      <w:r w:rsidRPr="009635DD">
        <w:rPr>
          <w:rStyle w:val="af9"/>
          <w:rFonts w:eastAsia="Arial"/>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635DD" w:rsidRPr="009635DD" w:rsidRDefault="009635DD" w:rsidP="0035447E">
      <w:pPr>
        <w:pStyle w:val="1a"/>
        <w:widowControl w:val="0"/>
        <w:numPr>
          <w:ilvl w:val="0"/>
          <w:numId w:val="48"/>
        </w:numPr>
        <w:shd w:val="clear" w:color="auto" w:fill="auto"/>
        <w:tabs>
          <w:tab w:val="left" w:pos="1415"/>
        </w:tabs>
        <w:spacing w:line="240" w:lineRule="auto"/>
        <w:ind w:firstLine="709"/>
        <w:jc w:val="both"/>
        <w:rPr>
          <w:rFonts w:ascii="Times New Roman" w:hAnsi="Times New Roman"/>
          <w:sz w:val="24"/>
          <w:szCs w:val="24"/>
        </w:rPr>
      </w:pPr>
      <w:r w:rsidRPr="009635DD">
        <w:rPr>
          <w:rStyle w:val="af9"/>
          <w:rFonts w:eastAsia="Arial"/>
          <w:sz w:val="24"/>
          <w:szCs w:val="24"/>
        </w:rPr>
        <w:t>Федеральный государственный образовательный стандарт дошкольного образования, приказ Минобрнауки №1155 от 17.10.2013г, (ФГОС ДО).</w:t>
      </w:r>
    </w:p>
    <w:p w:rsidR="009635DD" w:rsidRPr="009635DD" w:rsidRDefault="009635DD" w:rsidP="0035447E">
      <w:pPr>
        <w:pStyle w:val="1a"/>
        <w:widowControl w:val="0"/>
        <w:numPr>
          <w:ilvl w:val="0"/>
          <w:numId w:val="48"/>
        </w:numPr>
        <w:shd w:val="clear" w:color="auto" w:fill="auto"/>
        <w:tabs>
          <w:tab w:val="left" w:pos="1415"/>
          <w:tab w:val="left" w:pos="8078"/>
          <w:tab w:val="left" w:pos="8505"/>
        </w:tabs>
        <w:spacing w:line="240" w:lineRule="auto"/>
        <w:ind w:firstLine="709"/>
        <w:jc w:val="both"/>
        <w:rPr>
          <w:rFonts w:ascii="Times New Roman" w:hAnsi="Times New Roman"/>
          <w:sz w:val="24"/>
          <w:szCs w:val="24"/>
        </w:rPr>
      </w:pPr>
      <w:r w:rsidRPr="009635DD">
        <w:rPr>
          <w:rStyle w:val="af9"/>
          <w:rFonts w:eastAsia="Arial"/>
          <w:sz w:val="24"/>
          <w:szCs w:val="24"/>
        </w:rPr>
        <w:t>Указ Президента Российской Федерации от 21.06.2020г.</w:t>
      </w:r>
      <w:r w:rsidRPr="009635DD">
        <w:rPr>
          <w:rStyle w:val="af9"/>
          <w:rFonts w:eastAsia="Arial"/>
          <w:sz w:val="24"/>
          <w:szCs w:val="24"/>
        </w:rPr>
        <w:tab/>
        <w:t>№</w:t>
      </w:r>
      <w:r w:rsidRPr="009635DD">
        <w:rPr>
          <w:rStyle w:val="af9"/>
          <w:rFonts w:eastAsia="Arial"/>
          <w:sz w:val="24"/>
          <w:szCs w:val="24"/>
        </w:rPr>
        <w:tab/>
        <w:t>474 «О национальных целях и стратегических задачах развития Российской Федерации на период до 2030 года»;</w:t>
      </w:r>
    </w:p>
    <w:p w:rsidR="009635DD" w:rsidRPr="009635DD" w:rsidRDefault="009635DD" w:rsidP="0035447E">
      <w:pPr>
        <w:pStyle w:val="1a"/>
        <w:widowControl w:val="0"/>
        <w:numPr>
          <w:ilvl w:val="0"/>
          <w:numId w:val="48"/>
        </w:numPr>
        <w:shd w:val="clear" w:color="auto" w:fill="auto"/>
        <w:tabs>
          <w:tab w:val="left" w:pos="1415"/>
        </w:tabs>
        <w:spacing w:line="240" w:lineRule="auto"/>
        <w:ind w:firstLine="709"/>
        <w:jc w:val="both"/>
        <w:rPr>
          <w:rFonts w:ascii="Times New Roman" w:hAnsi="Times New Roman"/>
          <w:sz w:val="24"/>
          <w:szCs w:val="24"/>
        </w:rPr>
      </w:pPr>
      <w:r w:rsidRPr="009635DD">
        <w:rPr>
          <w:rStyle w:val="af9"/>
          <w:rFonts w:eastAsia="Arial"/>
          <w:sz w:val="24"/>
          <w:szCs w:val="24"/>
        </w:rPr>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rsidR="009635DD" w:rsidRPr="009635DD" w:rsidRDefault="009635DD" w:rsidP="0035447E">
      <w:pPr>
        <w:pStyle w:val="1a"/>
        <w:widowControl w:val="0"/>
        <w:numPr>
          <w:ilvl w:val="0"/>
          <w:numId w:val="48"/>
        </w:numPr>
        <w:shd w:val="clear" w:color="auto" w:fill="auto"/>
        <w:tabs>
          <w:tab w:val="left" w:pos="1415"/>
        </w:tabs>
        <w:spacing w:line="240" w:lineRule="auto"/>
        <w:ind w:firstLine="709"/>
        <w:jc w:val="both"/>
        <w:rPr>
          <w:rFonts w:ascii="Times New Roman" w:hAnsi="Times New Roman"/>
          <w:sz w:val="24"/>
          <w:szCs w:val="24"/>
        </w:rPr>
      </w:pPr>
      <w:r w:rsidRPr="009635DD">
        <w:rPr>
          <w:rStyle w:val="af9"/>
          <w:rFonts w:eastAsia="Arial"/>
          <w:sz w:val="24"/>
          <w:szCs w:val="24"/>
        </w:rPr>
        <w:t>Санитарные правила СП 2.4.3648-20 «Санитарно-эпидемиологические требования к организации воспитания и обучения, отдыха и оздоровления детей и молодежи».</w:t>
      </w:r>
    </w:p>
    <w:p w:rsidR="009635DD" w:rsidRPr="009635DD" w:rsidRDefault="009635DD" w:rsidP="009635DD">
      <w:pPr>
        <w:pStyle w:val="1d"/>
        <w:keepNext/>
        <w:keepLines/>
        <w:shd w:val="clear" w:color="auto" w:fill="auto"/>
        <w:tabs>
          <w:tab w:val="left" w:pos="1995"/>
        </w:tabs>
        <w:spacing w:line="240" w:lineRule="auto"/>
        <w:ind w:firstLine="709"/>
        <w:rPr>
          <w:rFonts w:ascii="Times New Roman" w:hAnsi="Times New Roman" w:cs="Times New Roman"/>
          <w:sz w:val="24"/>
          <w:szCs w:val="24"/>
        </w:rPr>
      </w:pPr>
      <w:r w:rsidRPr="009635DD">
        <w:rPr>
          <w:rStyle w:val="1c"/>
          <w:rFonts w:ascii="Times New Roman" w:hAnsi="Times New Roman" w:cs="Times New Roman"/>
          <w:bCs/>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lastRenderedPageBreak/>
        <w:t>Инклюзия является ценностной основой уклада ДОО и основанием для проектирования воспитывающих сред, деятельностей и событий.</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На уровне уклада:</w:t>
      </w:r>
      <w:r w:rsidRPr="009635DD">
        <w:rPr>
          <w:rStyle w:val="af9"/>
          <w:rFonts w:eastAsia="Arial"/>
          <w:sz w:val="24"/>
          <w:szCs w:val="24"/>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На уровне воспитывающих сред</w:t>
      </w:r>
      <w:r w:rsidRPr="009635DD">
        <w:rPr>
          <w:rStyle w:val="af9"/>
          <w:rFonts w:eastAsia="Arial"/>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На уровне общности</w:t>
      </w:r>
      <w:r w:rsidRPr="009635DD">
        <w:rPr>
          <w:rStyle w:val="af9"/>
          <w:rFonts w:eastAsia="Arial"/>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635DD" w:rsidRPr="009635DD" w:rsidRDefault="009635DD" w:rsidP="009635DD">
      <w:pPr>
        <w:pStyle w:val="1a"/>
        <w:tabs>
          <w:tab w:val="left" w:pos="4511"/>
        </w:tabs>
        <w:spacing w:line="240" w:lineRule="auto"/>
        <w:ind w:firstLine="709"/>
        <w:jc w:val="both"/>
        <w:rPr>
          <w:rFonts w:ascii="Times New Roman" w:hAnsi="Times New Roman"/>
          <w:sz w:val="24"/>
          <w:szCs w:val="24"/>
        </w:rPr>
      </w:pPr>
      <w:r w:rsidRPr="009635DD">
        <w:rPr>
          <w:rStyle w:val="af9"/>
          <w:rFonts w:eastAsia="Arial"/>
          <w:i/>
          <w:iCs/>
          <w:sz w:val="24"/>
          <w:szCs w:val="24"/>
        </w:rPr>
        <w:t>На уровне деятельностей</w:t>
      </w:r>
      <w:r w:rsidRPr="009635DD">
        <w:rPr>
          <w:rStyle w:val="af9"/>
          <w:rFonts w:eastAsia="Arial"/>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i/>
          <w:iCs/>
          <w:sz w:val="24"/>
          <w:szCs w:val="24"/>
        </w:rPr>
        <w:t>На уровне событий</w:t>
      </w:r>
      <w:r w:rsidRPr="009635DD">
        <w:rPr>
          <w:rStyle w:val="af9"/>
          <w:rFonts w:eastAsia="Arial"/>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9635DD" w:rsidRPr="009635DD" w:rsidRDefault="009635DD" w:rsidP="0035447E">
      <w:pPr>
        <w:pStyle w:val="1a"/>
        <w:widowControl w:val="0"/>
        <w:numPr>
          <w:ilvl w:val="0"/>
          <w:numId w:val="46"/>
        </w:numPr>
        <w:shd w:val="clear" w:color="auto" w:fill="auto"/>
        <w:tabs>
          <w:tab w:val="left" w:pos="1223"/>
          <w:tab w:val="left" w:pos="4780"/>
          <w:tab w:val="left" w:pos="6436"/>
          <w:tab w:val="left" w:pos="8582"/>
        </w:tabs>
        <w:spacing w:line="240" w:lineRule="auto"/>
        <w:ind w:firstLine="709"/>
        <w:jc w:val="both"/>
        <w:rPr>
          <w:rFonts w:ascii="Times New Roman" w:hAnsi="Times New Roman"/>
          <w:sz w:val="24"/>
          <w:szCs w:val="24"/>
        </w:rPr>
      </w:pPr>
      <w:r w:rsidRPr="009635DD">
        <w:rPr>
          <w:rStyle w:val="af9"/>
          <w:rFonts w:eastAsia="Arial"/>
          <w:sz w:val="24"/>
          <w:szCs w:val="24"/>
        </w:rPr>
        <w:t>полноценное проживание</w:t>
      </w:r>
      <w:r w:rsidRPr="009635DD">
        <w:rPr>
          <w:rStyle w:val="af9"/>
          <w:rFonts w:eastAsia="Arial"/>
          <w:sz w:val="24"/>
          <w:szCs w:val="24"/>
        </w:rPr>
        <w:tab/>
        <w:t>ребенком</w:t>
      </w:r>
      <w:r w:rsidRPr="009635DD">
        <w:rPr>
          <w:rStyle w:val="af9"/>
          <w:rFonts w:eastAsia="Arial"/>
          <w:sz w:val="24"/>
          <w:szCs w:val="24"/>
        </w:rPr>
        <w:tab/>
        <w:t>всех этапов</w:t>
      </w:r>
      <w:r w:rsidRPr="009635DD">
        <w:rPr>
          <w:rStyle w:val="af9"/>
          <w:rFonts w:eastAsia="Arial"/>
          <w:sz w:val="24"/>
          <w:szCs w:val="24"/>
        </w:rPr>
        <w:tab/>
        <w:t>детства</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(младенческого, раннего и дошкольного возраста), обогащение (амплификация) детского развития;</w:t>
      </w:r>
    </w:p>
    <w:p w:rsidR="009635DD" w:rsidRPr="009635DD" w:rsidRDefault="009635DD" w:rsidP="0035447E">
      <w:pPr>
        <w:pStyle w:val="1a"/>
        <w:widowControl w:val="0"/>
        <w:numPr>
          <w:ilvl w:val="0"/>
          <w:numId w:val="46"/>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635DD" w:rsidRPr="009635DD" w:rsidRDefault="009635DD" w:rsidP="0035447E">
      <w:pPr>
        <w:pStyle w:val="1a"/>
        <w:widowControl w:val="0"/>
        <w:numPr>
          <w:ilvl w:val="0"/>
          <w:numId w:val="46"/>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9635DD" w:rsidRPr="009635DD" w:rsidRDefault="009635DD" w:rsidP="0035447E">
      <w:pPr>
        <w:pStyle w:val="1a"/>
        <w:widowControl w:val="0"/>
        <w:numPr>
          <w:ilvl w:val="0"/>
          <w:numId w:val="46"/>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формирование и поддержка инициативы детей в различных видах детской деятельности;</w:t>
      </w:r>
    </w:p>
    <w:p w:rsidR="009635DD" w:rsidRPr="009635DD" w:rsidRDefault="009635DD" w:rsidP="0035447E">
      <w:pPr>
        <w:pStyle w:val="1a"/>
        <w:widowControl w:val="0"/>
        <w:numPr>
          <w:ilvl w:val="0"/>
          <w:numId w:val="46"/>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активное привлечение ближайшего социального окружения к воспитанию ребенка.</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Задачами воспитания детей с ОВЗ в условиях дошкольной образовательной организации являются:</w:t>
      </w:r>
    </w:p>
    <w:p w:rsidR="009635DD" w:rsidRPr="009635DD" w:rsidRDefault="009635DD" w:rsidP="0035447E">
      <w:pPr>
        <w:pStyle w:val="1a"/>
        <w:widowControl w:val="0"/>
        <w:numPr>
          <w:ilvl w:val="0"/>
          <w:numId w:val="47"/>
        </w:numPr>
        <w:shd w:val="clear" w:color="auto" w:fill="auto"/>
        <w:tabs>
          <w:tab w:val="left" w:pos="1253"/>
          <w:tab w:val="left" w:pos="3802"/>
          <w:tab w:val="left" w:pos="6653"/>
          <w:tab w:val="left" w:pos="8520"/>
        </w:tabs>
        <w:spacing w:line="240" w:lineRule="auto"/>
        <w:ind w:firstLine="709"/>
        <w:jc w:val="both"/>
        <w:rPr>
          <w:rFonts w:ascii="Times New Roman" w:hAnsi="Times New Roman"/>
          <w:sz w:val="24"/>
          <w:szCs w:val="24"/>
        </w:rPr>
      </w:pPr>
      <w:r w:rsidRPr="009635DD">
        <w:rPr>
          <w:rStyle w:val="af9"/>
          <w:rFonts w:eastAsia="Arial"/>
          <w:sz w:val="24"/>
          <w:szCs w:val="24"/>
        </w:rPr>
        <w:t>формирование общей культуры личности детей, развитие их социальных, нравственных, эстетических,</w:t>
      </w:r>
      <w:r w:rsidRPr="009635DD">
        <w:rPr>
          <w:rStyle w:val="af9"/>
          <w:rFonts w:eastAsia="Arial"/>
          <w:sz w:val="24"/>
          <w:szCs w:val="24"/>
        </w:rPr>
        <w:tab/>
        <w:t>интеллектуальных,</w:t>
      </w:r>
      <w:r w:rsidRPr="009635DD">
        <w:rPr>
          <w:rStyle w:val="af9"/>
          <w:rFonts w:eastAsia="Arial"/>
          <w:sz w:val="24"/>
          <w:szCs w:val="24"/>
        </w:rPr>
        <w:tab/>
        <w:t>физических</w:t>
      </w:r>
      <w:r w:rsidRPr="009635DD">
        <w:rPr>
          <w:rStyle w:val="af9"/>
          <w:rFonts w:eastAsia="Arial"/>
          <w:sz w:val="24"/>
          <w:szCs w:val="24"/>
        </w:rPr>
        <w:tab/>
        <w:t>качеств, инициативности, самостоятельности и ответственности;</w:t>
      </w:r>
    </w:p>
    <w:p w:rsidR="009635DD" w:rsidRPr="009635DD" w:rsidRDefault="009635DD" w:rsidP="0035447E">
      <w:pPr>
        <w:pStyle w:val="1a"/>
        <w:widowControl w:val="0"/>
        <w:numPr>
          <w:ilvl w:val="0"/>
          <w:numId w:val="47"/>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формирование доброжелательного отношения к детям с ОВЗ и их семьям со стороны всех участников образовательных отношений;</w:t>
      </w:r>
    </w:p>
    <w:p w:rsidR="009635DD" w:rsidRPr="009635DD" w:rsidRDefault="009635DD" w:rsidP="0035447E">
      <w:pPr>
        <w:pStyle w:val="1a"/>
        <w:widowControl w:val="0"/>
        <w:numPr>
          <w:ilvl w:val="0"/>
          <w:numId w:val="47"/>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9635DD" w:rsidRPr="009635DD" w:rsidRDefault="009635DD" w:rsidP="0035447E">
      <w:pPr>
        <w:pStyle w:val="1a"/>
        <w:widowControl w:val="0"/>
        <w:numPr>
          <w:ilvl w:val="0"/>
          <w:numId w:val="47"/>
        </w:numPr>
        <w:shd w:val="clear" w:color="auto" w:fill="auto"/>
        <w:tabs>
          <w:tab w:val="left" w:pos="1223"/>
          <w:tab w:val="left" w:pos="2692"/>
          <w:tab w:val="left" w:pos="8298"/>
          <w:tab w:val="left" w:pos="9206"/>
        </w:tabs>
        <w:spacing w:line="240" w:lineRule="auto"/>
        <w:ind w:firstLine="709"/>
        <w:jc w:val="both"/>
        <w:rPr>
          <w:rFonts w:ascii="Times New Roman" w:hAnsi="Times New Roman"/>
          <w:sz w:val="24"/>
          <w:szCs w:val="24"/>
        </w:rPr>
      </w:pPr>
      <w:r w:rsidRPr="009635DD">
        <w:rPr>
          <w:rStyle w:val="af9"/>
          <w:rFonts w:eastAsia="Arial"/>
          <w:sz w:val="24"/>
          <w:szCs w:val="24"/>
        </w:rPr>
        <w:t>обеспечение</w:t>
      </w:r>
      <w:r w:rsidRPr="009635DD">
        <w:rPr>
          <w:rStyle w:val="af9"/>
          <w:rFonts w:eastAsia="Arial"/>
          <w:sz w:val="24"/>
          <w:szCs w:val="24"/>
        </w:rPr>
        <w:tab/>
        <w:t>эмоционально-положительного взаимодействия детей</w:t>
      </w:r>
      <w:r w:rsidRPr="009635DD">
        <w:rPr>
          <w:rStyle w:val="af9"/>
          <w:rFonts w:eastAsia="Arial"/>
          <w:sz w:val="24"/>
          <w:szCs w:val="24"/>
        </w:rPr>
        <w:tab/>
        <w:t>с окружающими в целях их успешной адаптации и интеграции в общество;</w:t>
      </w:r>
    </w:p>
    <w:p w:rsidR="009635DD" w:rsidRPr="009635DD" w:rsidRDefault="009635DD" w:rsidP="0035447E">
      <w:pPr>
        <w:pStyle w:val="1a"/>
        <w:widowControl w:val="0"/>
        <w:numPr>
          <w:ilvl w:val="0"/>
          <w:numId w:val="47"/>
        </w:numPr>
        <w:shd w:val="clear" w:color="auto" w:fill="auto"/>
        <w:tabs>
          <w:tab w:val="left" w:pos="1223"/>
        </w:tabs>
        <w:spacing w:line="240" w:lineRule="auto"/>
        <w:ind w:firstLine="709"/>
        <w:jc w:val="both"/>
        <w:rPr>
          <w:rFonts w:ascii="Times New Roman" w:hAnsi="Times New Roman"/>
          <w:sz w:val="24"/>
          <w:szCs w:val="24"/>
        </w:rPr>
      </w:pPr>
      <w:r w:rsidRPr="009635DD">
        <w:rPr>
          <w:rStyle w:val="af9"/>
          <w:rFonts w:eastAsia="Arial"/>
          <w:sz w:val="24"/>
          <w:szCs w:val="24"/>
        </w:rPr>
        <w:t>расширение у детей с различными нарушениями развития знаний и представлений об окружающем мире;</w:t>
      </w:r>
    </w:p>
    <w:p w:rsidR="009635DD" w:rsidRPr="009635DD" w:rsidRDefault="009635DD" w:rsidP="0035447E">
      <w:pPr>
        <w:pStyle w:val="1a"/>
        <w:widowControl w:val="0"/>
        <w:numPr>
          <w:ilvl w:val="0"/>
          <w:numId w:val="47"/>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взаимодействие с семьей для обеспечения полноценного развития детей с ОВЗ;</w:t>
      </w:r>
    </w:p>
    <w:p w:rsidR="009635DD" w:rsidRPr="009635DD" w:rsidRDefault="009635DD" w:rsidP="0035447E">
      <w:pPr>
        <w:pStyle w:val="1a"/>
        <w:widowControl w:val="0"/>
        <w:numPr>
          <w:ilvl w:val="0"/>
          <w:numId w:val="47"/>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t>охрана и укрепление физического и психического здоровья детей, в том числе их эмоционального благополучия;</w:t>
      </w:r>
    </w:p>
    <w:p w:rsidR="009635DD" w:rsidRPr="009635DD" w:rsidRDefault="009635DD" w:rsidP="0035447E">
      <w:pPr>
        <w:pStyle w:val="1a"/>
        <w:widowControl w:val="0"/>
        <w:numPr>
          <w:ilvl w:val="0"/>
          <w:numId w:val="47"/>
        </w:numPr>
        <w:shd w:val="clear" w:color="auto" w:fill="auto"/>
        <w:tabs>
          <w:tab w:val="left" w:pos="1253"/>
        </w:tabs>
        <w:spacing w:line="240" w:lineRule="auto"/>
        <w:ind w:firstLine="709"/>
        <w:jc w:val="both"/>
        <w:rPr>
          <w:rFonts w:ascii="Times New Roman" w:hAnsi="Times New Roman"/>
          <w:sz w:val="24"/>
          <w:szCs w:val="24"/>
        </w:rPr>
      </w:pPr>
      <w:r w:rsidRPr="009635DD">
        <w:rPr>
          <w:rStyle w:val="af9"/>
          <w:rFonts w:eastAsia="Arial"/>
          <w:sz w:val="24"/>
          <w:szCs w:val="24"/>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p>
    <w:p w:rsidR="009635DD" w:rsidRPr="009635DD" w:rsidRDefault="009635DD" w:rsidP="009635DD">
      <w:pPr>
        <w:autoSpaceDE w:val="0"/>
        <w:autoSpaceDN w:val="0"/>
        <w:adjustRightInd w:val="0"/>
        <w:spacing w:after="0" w:line="240" w:lineRule="auto"/>
        <w:ind w:firstLine="709"/>
        <w:jc w:val="both"/>
        <w:rPr>
          <w:rFonts w:ascii="Times New Roman" w:hAnsi="Times New Roman" w:cs="Times New Roman"/>
          <w:sz w:val="24"/>
          <w:szCs w:val="24"/>
        </w:rPr>
      </w:pPr>
    </w:p>
    <w:p w:rsidR="009635DD" w:rsidRPr="009635DD" w:rsidRDefault="009635DD" w:rsidP="009635DD">
      <w:pPr>
        <w:spacing w:after="0" w:line="240" w:lineRule="auto"/>
        <w:ind w:firstLine="709"/>
        <w:rPr>
          <w:rFonts w:ascii="Times New Roman" w:hAnsi="Times New Roman" w:cs="Times New Roman"/>
          <w:sz w:val="24"/>
          <w:szCs w:val="24"/>
        </w:rPr>
      </w:pPr>
      <w:r w:rsidRPr="009635DD">
        <w:rPr>
          <w:rFonts w:ascii="Times New Roman" w:hAnsi="Times New Roman" w:cs="Times New Roman"/>
          <w:sz w:val="24"/>
          <w:szCs w:val="24"/>
        </w:rPr>
        <w:br w:type="page"/>
      </w:r>
    </w:p>
    <w:p w:rsidR="009635DD" w:rsidRPr="009635DD" w:rsidRDefault="009635DD" w:rsidP="009635DD">
      <w:pPr>
        <w:spacing w:after="0" w:line="240" w:lineRule="auto"/>
        <w:ind w:firstLine="709"/>
        <w:rPr>
          <w:rFonts w:ascii="Times New Roman" w:hAnsi="Times New Roman" w:cs="Times New Roman"/>
          <w:sz w:val="24"/>
          <w:szCs w:val="24"/>
        </w:rPr>
      </w:pPr>
    </w:p>
    <w:p w:rsidR="009635DD" w:rsidRPr="009635DD" w:rsidRDefault="009635DD" w:rsidP="0035447E">
      <w:pPr>
        <w:pStyle w:val="1a"/>
        <w:widowControl w:val="0"/>
        <w:numPr>
          <w:ilvl w:val="0"/>
          <w:numId w:val="18"/>
        </w:numPr>
        <w:shd w:val="clear" w:color="auto" w:fill="auto"/>
        <w:tabs>
          <w:tab w:val="left" w:pos="495"/>
        </w:tabs>
        <w:spacing w:line="240" w:lineRule="auto"/>
        <w:ind w:firstLine="709"/>
        <w:jc w:val="center"/>
        <w:rPr>
          <w:rFonts w:ascii="Times New Roman" w:hAnsi="Times New Roman"/>
          <w:sz w:val="24"/>
          <w:szCs w:val="24"/>
        </w:rPr>
      </w:pPr>
      <w:r w:rsidRPr="009635DD">
        <w:rPr>
          <w:rFonts w:ascii="Times New Roman" w:hAnsi="Times New Roman"/>
          <w:b/>
          <w:bCs/>
          <w:sz w:val="24"/>
          <w:szCs w:val="24"/>
        </w:rPr>
        <w:t>ОРГАНИЗАЦИОННЫЙ РАЗДЕЛ</w:t>
      </w:r>
    </w:p>
    <w:p w:rsidR="009635DD" w:rsidRPr="009635DD" w:rsidRDefault="009635DD" w:rsidP="0035447E">
      <w:pPr>
        <w:pStyle w:val="55"/>
        <w:keepNext/>
        <w:keepLines/>
        <w:numPr>
          <w:ilvl w:val="0"/>
          <w:numId w:val="19"/>
        </w:numPr>
        <w:shd w:val="clear" w:color="auto" w:fill="auto"/>
        <w:tabs>
          <w:tab w:val="left" w:pos="284"/>
          <w:tab w:val="left" w:pos="567"/>
          <w:tab w:val="left" w:pos="709"/>
          <w:tab w:val="left" w:pos="851"/>
        </w:tabs>
        <w:ind w:left="0" w:firstLine="709"/>
        <w:jc w:val="both"/>
        <w:rPr>
          <w:color w:val="auto"/>
          <w:sz w:val="24"/>
          <w:szCs w:val="24"/>
        </w:rPr>
      </w:pPr>
      <w:bookmarkStart w:id="42" w:name="bookmark58"/>
      <w:bookmarkStart w:id="43" w:name="bookmark59"/>
      <w:bookmarkStart w:id="44" w:name="bookmark56"/>
      <w:bookmarkStart w:id="45" w:name="bookmark57"/>
      <w:r w:rsidRPr="009635DD">
        <w:rPr>
          <w:color w:val="auto"/>
          <w:sz w:val="24"/>
          <w:szCs w:val="24"/>
          <w:u w:val="single"/>
        </w:rPr>
        <w:t>Психолого-педагогические условия, обеспечивающие развитие ребенка с задержкой психического развития</w:t>
      </w:r>
      <w:bookmarkEnd w:id="42"/>
      <w:bookmarkEnd w:id="43"/>
      <w:bookmarkEnd w:id="44"/>
      <w:bookmarkEnd w:id="45"/>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 w:val="left" w:pos="1895"/>
        </w:tabs>
        <w:spacing w:line="240" w:lineRule="auto"/>
        <w:ind w:firstLine="709"/>
        <w:jc w:val="both"/>
        <w:rPr>
          <w:rFonts w:ascii="Times New Roman" w:hAnsi="Times New Roman"/>
          <w:sz w:val="24"/>
          <w:szCs w:val="24"/>
        </w:rPr>
      </w:pPr>
      <w:r w:rsidRPr="009635DD">
        <w:rPr>
          <w:rFonts w:ascii="Times New Roman" w:hAnsi="Times New Roman"/>
          <w:sz w:val="24"/>
          <w:szCs w:val="24"/>
        </w:rPr>
        <w:t>развитие физических, интеллектуальных, нравственных, эстетических и личностных качеств;</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 w:val="left" w:pos="1894"/>
        </w:tabs>
        <w:spacing w:line="240" w:lineRule="auto"/>
        <w:ind w:firstLine="709"/>
        <w:jc w:val="both"/>
        <w:rPr>
          <w:rFonts w:ascii="Times New Roman" w:hAnsi="Times New Roman"/>
          <w:sz w:val="24"/>
          <w:szCs w:val="24"/>
        </w:rPr>
      </w:pPr>
      <w:r w:rsidRPr="009635DD">
        <w:rPr>
          <w:rFonts w:ascii="Times New Roman" w:hAnsi="Times New Roman"/>
          <w:sz w:val="24"/>
          <w:szCs w:val="24"/>
        </w:rPr>
        <w:t>формирование предпосылок учебной деятельности;</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 w:val="left" w:pos="1894"/>
        </w:tabs>
        <w:spacing w:line="240" w:lineRule="auto"/>
        <w:ind w:firstLine="709"/>
        <w:jc w:val="both"/>
        <w:rPr>
          <w:rFonts w:ascii="Times New Roman" w:hAnsi="Times New Roman"/>
          <w:sz w:val="24"/>
          <w:szCs w:val="24"/>
        </w:rPr>
      </w:pPr>
      <w:r w:rsidRPr="009635DD">
        <w:rPr>
          <w:rFonts w:ascii="Times New Roman" w:hAnsi="Times New Roman"/>
          <w:sz w:val="24"/>
          <w:szCs w:val="24"/>
        </w:rPr>
        <w:t>сохранение и укрепление здоровья;</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 w:val="left" w:pos="1894"/>
        </w:tabs>
        <w:spacing w:line="240" w:lineRule="auto"/>
        <w:ind w:firstLine="709"/>
        <w:jc w:val="both"/>
        <w:rPr>
          <w:rFonts w:ascii="Times New Roman" w:hAnsi="Times New Roman"/>
          <w:sz w:val="24"/>
          <w:szCs w:val="24"/>
        </w:rPr>
      </w:pPr>
      <w:r w:rsidRPr="009635DD">
        <w:rPr>
          <w:rFonts w:ascii="Times New Roman" w:hAnsi="Times New Roman"/>
          <w:sz w:val="24"/>
          <w:szCs w:val="24"/>
        </w:rPr>
        <w:t>коррекция недостатков в физическом и (или) психическом развитии детей;</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9635DD" w:rsidRPr="009635DD" w:rsidRDefault="009635DD" w:rsidP="009635DD">
      <w:pPr>
        <w:pStyle w:val="1a"/>
        <w:widowControl w:val="0"/>
        <w:numPr>
          <w:ilvl w:val="0"/>
          <w:numId w:val="12"/>
        </w:numPr>
        <w:shd w:val="clear" w:color="auto" w:fill="auto"/>
        <w:tabs>
          <w:tab w:val="left" w:pos="284"/>
          <w:tab w:val="left" w:pos="567"/>
          <w:tab w:val="left" w:pos="709"/>
          <w:tab w:val="left" w:pos="851"/>
          <w:tab w:val="left" w:pos="1894"/>
        </w:tabs>
        <w:spacing w:line="240" w:lineRule="auto"/>
        <w:ind w:firstLine="709"/>
        <w:jc w:val="both"/>
        <w:rPr>
          <w:rFonts w:ascii="Times New Roman" w:hAnsi="Times New Roman"/>
          <w:sz w:val="24"/>
          <w:szCs w:val="24"/>
        </w:rPr>
      </w:pPr>
      <w:r w:rsidRPr="009635DD">
        <w:rPr>
          <w:rFonts w:ascii="Times New Roman" w:hAnsi="Times New Roman"/>
          <w:sz w:val="24"/>
          <w:szCs w:val="24"/>
        </w:rPr>
        <w:t>формирование у детей общей культуры.</w:t>
      </w:r>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w:t>
      </w:r>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Организация образовательного процесса для детей с ОВЗ (ЗПР) предполагает соблюдение следующих позиций:</w:t>
      </w:r>
    </w:p>
    <w:p w:rsidR="009635DD" w:rsidRPr="009635DD" w:rsidRDefault="009635DD" w:rsidP="0035447E">
      <w:pPr>
        <w:pStyle w:val="1a"/>
        <w:widowControl w:val="0"/>
        <w:numPr>
          <w:ilvl w:val="0"/>
          <w:numId w:val="20"/>
        </w:numPr>
        <w:shd w:val="clear" w:color="auto" w:fill="auto"/>
        <w:tabs>
          <w:tab w:val="left" w:pos="284"/>
          <w:tab w:val="left" w:pos="567"/>
          <w:tab w:val="left" w:pos="709"/>
          <w:tab w:val="left" w:pos="851"/>
          <w:tab w:val="left" w:pos="2077"/>
        </w:tabs>
        <w:spacing w:line="240" w:lineRule="auto"/>
        <w:ind w:firstLine="709"/>
        <w:jc w:val="both"/>
        <w:rPr>
          <w:rFonts w:ascii="Times New Roman" w:hAnsi="Times New Roman"/>
          <w:sz w:val="24"/>
          <w:szCs w:val="24"/>
        </w:rPr>
      </w:pPr>
      <w:r w:rsidRPr="009635DD">
        <w:rPr>
          <w:rFonts w:ascii="Times New Roman" w:hAnsi="Times New Roman"/>
          <w:sz w:val="24"/>
          <w:szCs w:val="24"/>
        </w:rPr>
        <w:t>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9635DD" w:rsidRPr="009635DD" w:rsidRDefault="009635DD" w:rsidP="0035447E">
      <w:pPr>
        <w:pStyle w:val="1a"/>
        <w:widowControl w:val="0"/>
        <w:numPr>
          <w:ilvl w:val="0"/>
          <w:numId w:val="20"/>
        </w:numPr>
        <w:shd w:val="clear" w:color="auto" w:fill="auto"/>
        <w:tabs>
          <w:tab w:val="left" w:pos="284"/>
          <w:tab w:val="left" w:pos="567"/>
          <w:tab w:val="left" w:pos="709"/>
          <w:tab w:val="left" w:pos="851"/>
          <w:tab w:val="left" w:pos="1971"/>
        </w:tabs>
        <w:spacing w:line="240" w:lineRule="auto"/>
        <w:ind w:firstLine="709"/>
        <w:jc w:val="both"/>
        <w:rPr>
          <w:rFonts w:ascii="Times New Roman" w:hAnsi="Times New Roman"/>
          <w:sz w:val="24"/>
          <w:szCs w:val="24"/>
        </w:rPr>
      </w:pPr>
      <w:r w:rsidRPr="009635DD">
        <w:rPr>
          <w:rFonts w:ascii="Times New Roman" w:hAnsi="Times New Roman"/>
          <w:sz w:val="24"/>
          <w:szCs w:val="24"/>
        </w:rPr>
        <w:t>создание специальной среды;</w:t>
      </w:r>
    </w:p>
    <w:p w:rsidR="009635DD" w:rsidRPr="009635DD" w:rsidRDefault="009635DD" w:rsidP="0035447E">
      <w:pPr>
        <w:pStyle w:val="1a"/>
        <w:widowControl w:val="0"/>
        <w:numPr>
          <w:ilvl w:val="0"/>
          <w:numId w:val="20"/>
        </w:numPr>
        <w:shd w:val="clear" w:color="auto" w:fill="auto"/>
        <w:tabs>
          <w:tab w:val="left" w:pos="284"/>
          <w:tab w:val="left" w:pos="567"/>
          <w:tab w:val="left" w:pos="709"/>
          <w:tab w:val="left" w:pos="851"/>
          <w:tab w:val="left" w:pos="1981"/>
        </w:tabs>
        <w:spacing w:line="240" w:lineRule="auto"/>
        <w:ind w:firstLine="709"/>
        <w:jc w:val="both"/>
        <w:rPr>
          <w:rFonts w:ascii="Times New Roman" w:hAnsi="Times New Roman"/>
          <w:sz w:val="24"/>
          <w:szCs w:val="24"/>
        </w:rPr>
      </w:pPr>
      <w:r w:rsidRPr="009635DD">
        <w:rPr>
          <w:rFonts w:ascii="Times New Roman" w:hAnsi="Times New Roman"/>
          <w:sz w:val="24"/>
          <w:szCs w:val="24"/>
        </w:rPr>
        <w:t>предоставление услуг ассистента (помощника), если это прописано в заключении ПМПК;</w:t>
      </w:r>
    </w:p>
    <w:p w:rsidR="009635DD" w:rsidRPr="009635DD" w:rsidRDefault="009635DD" w:rsidP="0035447E">
      <w:pPr>
        <w:pStyle w:val="1a"/>
        <w:widowControl w:val="0"/>
        <w:numPr>
          <w:ilvl w:val="0"/>
          <w:numId w:val="20"/>
        </w:numPr>
        <w:shd w:val="clear" w:color="auto" w:fill="auto"/>
        <w:tabs>
          <w:tab w:val="left" w:pos="284"/>
          <w:tab w:val="left" w:pos="567"/>
          <w:tab w:val="left" w:pos="709"/>
          <w:tab w:val="left" w:pos="851"/>
          <w:tab w:val="left" w:pos="1981"/>
        </w:tabs>
        <w:spacing w:line="240" w:lineRule="auto"/>
        <w:ind w:firstLine="709"/>
        <w:jc w:val="both"/>
        <w:rPr>
          <w:rFonts w:ascii="Times New Roman" w:hAnsi="Times New Roman"/>
          <w:sz w:val="24"/>
          <w:szCs w:val="24"/>
        </w:rPr>
      </w:pPr>
      <w:r w:rsidRPr="009635DD">
        <w:rPr>
          <w:rFonts w:ascii="Times New Roman" w:hAnsi="Times New Roman"/>
          <w:sz w:val="24"/>
          <w:szCs w:val="24"/>
        </w:rPr>
        <w:t>регламент и содержание работы психолого-медико-педагогического консилиума (ПМПК) дошкольной образовательной организации.</w:t>
      </w:r>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группах </w:t>
      </w:r>
      <w:r w:rsidRPr="009635DD">
        <w:rPr>
          <w:rFonts w:ascii="Times New Roman" w:hAnsi="Times New Roman"/>
          <w:i/>
          <w:iCs/>
          <w:sz w:val="24"/>
          <w:szCs w:val="24"/>
        </w:rPr>
        <w:t>компенсирующей</w:t>
      </w:r>
      <w:r w:rsidRPr="009635DD">
        <w:rPr>
          <w:rFonts w:ascii="Times New Roman" w:hAnsi="Times New Roman"/>
          <w:sz w:val="24"/>
          <w:szCs w:val="24"/>
        </w:rPr>
        <w:t xml:space="preserve"> направленности для детей с ОВЗ осуществляется реализация </w:t>
      </w:r>
      <w:r w:rsidRPr="009635DD">
        <w:rPr>
          <w:rFonts w:ascii="Times New Roman" w:hAnsi="Times New Roman"/>
          <w:i/>
          <w:iCs/>
          <w:sz w:val="24"/>
          <w:szCs w:val="24"/>
        </w:rPr>
        <w:t>адаптированной основной образовательной программы дошкольного образования</w:t>
      </w:r>
      <w:r w:rsidRPr="009635DD">
        <w:rPr>
          <w:rFonts w:ascii="Times New Roman" w:hAnsi="Times New Roman"/>
          <w:sz w:val="24"/>
          <w:szCs w:val="24"/>
        </w:rPr>
        <w:t>.</w:t>
      </w:r>
    </w:p>
    <w:p w:rsidR="009635DD" w:rsidRPr="009635DD" w:rsidRDefault="009635DD" w:rsidP="009635DD">
      <w:pPr>
        <w:pStyle w:val="1a"/>
        <w:shd w:val="clear" w:color="auto" w:fill="auto"/>
        <w:tabs>
          <w:tab w:val="left" w:pos="284"/>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группах </w:t>
      </w:r>
      <w:r w:rsidRPr="009635DD">
        <w:rPr>
          <w:rFonts w:ascii="Times New Roman" w:hAnsi="Times New Roman"/>
          <w:i/>
          <w:iCs/>
          <w:sz w:val="24"/>
          <w:szCs w:val="24"/>
        </w:rPr>
        <w:t>комбинированной направленности реализуются две программы</w:t>
      </w:r>
      <w:r w:rsidRPr="009635DD">
        <w:rPr>
          <w:rFonts w:ascii="Times New Roman" w:hAnsi="Times New Roman"/>
          <w:sz w:val="24"/>
          <w:szCs w:val="24"/>
        </w:rPr>
        <w:t>: АООП для детей с ЗПР и основная программа дошкольного образования.</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При составлении АООП необходимо ориентироваться на:</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895"/>
        </w:tabs>
        <w:spacing w:line="240" w:lineRule="auto"/>
        <w:ind w:firstLine="709"/>
        <w:jc w:val="both"/>
        <w:rPr>
          <w:rFonts w:ascii="Times New Roman" w:hAnsi="Times New Roman"/>
          <w:sz w:val="24"/>
          <w:szCs w:val="24"/>
        </w:rPr>
      </w:pPr>
      <w:r w:rsidRPr="009635DD">
        <w:rPr>
          <w:rFonts w:ascii="Times New Roman" w:hAnsi="Times New Roman"/>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904"/>
        </w:tabs>
        <w:spacing w:line="240" w:lineRule="auto"/>
        <w:ind w:firstLine="709"/>
        <w:jc w:val="both"/>
        <w:rPr>
          <w:rFonts w:ascii="Times New Roman" w:hAnsi="Times New Roman"/>
          <w:sz w:val="24"/>
          <w:szCs w:val="24"/>
        </w:rPr>
      </w:pPr>
      <w:r w:rsidRPr="009635DD">
        <w:rPr>
          <w:rFonts w:ascii="Times New Roman" w:hAnsi="Times New Roman"/>
          <w:sz w:val="24"/>
          <w:szCs w:val="24"/>
        </w:rPr>
        <w:t>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904"/>
        </w:tabs>
        <w:spacing w:line="240" w:lineRule="auto"/>
        <w:ind w:firstLine="709"/>
        <w:jc w:val="both"/>
        <w:rPr>
          <w:rFonts w:ascii="Times New Roman" w:hAnsi="Times New Roman"/>
          <w:sz w:val="24"/>
          <w:szCs w:val="24"/>
        </w:rPr>
      </w:pPr>
      <w:r w:rsidRPr="009635DD">
        <w:rPr>
          <w:rFonts w:ascii="Times New Roman" w:hAnsi="Times New Roman"/>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В АОП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w:t>
      </w:r>
      <w:r w:rsidRPr="009635DD">
        <w:rPr>
          <w:rFonts w:ascii="Times New Roman" w:hAnsi="Times New Roman"/>
          <w:sz w:val="24"/>
          <w:szCs w:val="24"/>
        </w:rPr>
        <w:softHyphen/>
        <w:t>педагогические технологии, учебно-методические материалы и технические средства.</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Pr>
          <w:rFonts w:ascii="Times New Roman" w:hAnsi="Times New Roman"/>
          <w:sz w:val="24"/>
          <w:szCs w:val="24"/>
        </w:rPr>
        <w:t>АО</w:t>
      </w:r>
      <w:r w:rsidRPr="009635DD">
        <w:rPr>
          <w:rFonts w:ascii="Times New Roman" w:hAnsi="Times New Roman"/>
          <w:sz w:val="24"/>
          <w:szCs w:val="24"/>
        </w:rPr>
        <w:t>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Реализация индивидуальной АОП ребенка с ЗПР в общеобразовательной группе реализуется с учетом:</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2062"/>
        </w:tabs>
        <w:spacing w:line="240" w:lineRule="auto"/>
        <w:ind w:firstLine="709"/>
        <w:jc w:val="both"/>
        <w:rPr>
          <w:rFonts w:ascii="Times New Roman" w:hAnsi="Times New Roman"/>
          <w:sz w:val="24"/>
          <w:szCs w:val="24"/>
        </w:rPr>
      </w:pPr>
      <w:r w:rsidRPr="009635DD">
        <w:rPr>
          <w:rFonts w:ascii="Times New Roman" w:hAnsi="Times New Roman"/>
          <w:sz w:val="24"/>
          <w:szCs w:val="24"/>
        </w:rPr>
        <w:t>особенностей и содержания взаимодействия с родителями (законными представителями) на каждом этапе включения;</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898"/>
        </w:tabs>
        <w:spacing w:line="240" w:lineRule="auto"/>
        <w:ind w:firstLine="709"/>
        <w:jc w:val="both"/>
        <w:rPr>
          <w:rFonts w:ascii="Times New Roman" w:hAnsi="Times New Roman"/>
          <w:sz w:val="24"/>
          <w:szCs w:val="24"/>
        </w:rPr>
      </w:pPr>
      <w:r w:rsidRPr="009635DD">
        <w:rPr>
          <w:rFonts w:ascii="Times New Roman" w:hAnsi="Times New Roman"/>
          <w:sz w:val="24"/>
          <w:szCs w:val="24"/>
        </w:rPr>
        <w:t>особенностей и содержания взаимодействия между сотрудниками Организации;</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898"/>
        </w:tabs>
        <w:spacing w:line="240" w:lineRule="auto"/>
        <w:ind w:firstLine="709"/>
        <w:jc w:val="both"/>
        <w:rPr>
          <w:rFonts w:ascii="Times New Roman" w:hAnsi="Times New Roman"/>
          <w:sz w:val="24"/>
          <w:szCs w:val="24"/>
        </w:rPr>
      </w:pPr>
      <w:r w:rsidRPr="009635DD">
        <w:rPr>
          <w:rFonts w:ascii="Times New Roman" w:hAnsi="Times New Roman"/>
          <w:sz w:val="24"/>
          <w:szCs w:val="24"/>
        </w:rPr>
        <w:t>вариативности, технологий выбора форм и методов подготовки ребенка с ОВЗ к включению в среду нормативно развивающихся сверстников;</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898"/>
        </w:tabs>
        <w:spacing w:line="240" w:lineRule="auto"/>
        <w:ind w:firstLine="709"/>
        <w:jc w:val="both"/>
        <w:rPr>
          <w:rFonts w:ascii="Times New Roman" w:hAnsi="Times New Roman"/>
          <w:sz w:val="24"/>
          <w:szCs w:val="24"/>
        </w:rPr>
      </w:pPr>
      <w:r w:rsidRPr="009635DD">
        <w:rPr>
          <w:rFonts w:ascii="Times New Roman" w:hAnsi="Times New Roman"/>
          <w:sz w:val="24"/>
          <w:szCs w:val="24"/>
        </w:rPr>
        <w:t>критериев готовности особого ребенка продвижению по этапам инклюзивного процесса;</w:t>
      </w:r>
    </w:p>
    <w:p w:rsidR="009635DD" w:rsidRPr="009635DD" w:rsidRDefault="009635DD" w:rsidP="009635DD">
      <w:pPr>
        <w:pStyle w:val="1a"/>
        <w:widowControl w:val="0"/>
        <w:numPr>
          <w:ilvl w:val="0"/>
          <w:numId w:val="12"/>
        </w:numPr>
        <w:shd w:val="clear" w:color="auto" w:fill="auto"/>
        <w:tabs>
          <w:tab w:val="left" w:pos="567"/>
          <w:tab w:val="left" w:pos="709"/>
          <w:tab w:val="left" w:pos="851"/>
          <w:tab w:val="left" w:pos="1898"/>
        </w:tabs>
        <w:spacing w:line="240" w:lineRule="auto"/>
        <w:ind w:firstLine="709"/>
        <w:jc w:val="both"/>
        <w:rPr>
          <w:rFonts w:ascii="Times New Roman" w:hAnsi="Times New Roman"/>
          <w:sz w:val="24"/>
          <w:szCs w:val="24"/>
        </w:rPr>
      </w:pPr>
      <w:r w:rsidRPr="009635DD">
        <w:rPr>
          <w:rFonts w:ascii="Times New Roman" w:hAnsi="Times New Roman"/>
          <w:sz w:val="24"/>
          <w:szCs w:val="24"/>
        </w:rPr>
        <w:t>организации условий для максимального развития и эффективной адаптации ребенка в инклюзивной группе.</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Программа предполагает создание следующих психолого-педагогических условий, обеспечивающих развитие ребенка с ЗПР дошкольного возраста в соответствии с его возрастными и индивидуальными особенностями развития, возможностями и интересами.</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43"/>
        </w:tabs>
        <w:spacing w:line="240" w:lineRule="auto"/>
        <w:ind w:firstLine="709"/>
        <w:jc w:val="both"/>
        <w:rPr>
          <w:rFonts w:ascii="Times New Roman" w:hAnsi="Times New Roman"/>
          <w:sz w:val="24"/>
          <w:szCs w:val="24"/>
        </w:rPr>
      </w:pPr>
      <w:r w:rsidRPr="009635DD">
        <w:rPr>
          <w:rFonts w:ascii="Times New Roman" w:hAnsi="Times New Roman"/>
          <w:sz w:val="24"/>
          <w:szCs w:val="24"/>
        </w:rPr>
        <w:t>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9635DD">
        <w:rPr>
          <w:rFonts w:ascii="Times New Roman" w:hAnsi="Times New Roman"/>
          <w:i/>
          <w:iCs/>
          <w:sz w:val="24"/>
          <w:szCs w:val="24"/>
        </w:rPr>
        <w:t>но не сравнение с достижениями других детей)</w:t>
      </w:r>
      <w:r w:rsidRPr="009635DD">
        <w:rPr>
          <w:rFonts w:ascii="Times New Roman" w:hAnsi="Times New Roman"/>
          <w:sz w:val="24"/>
          <w:szCs w:val="24"/>
        </w:rPr>
        <w:t>, стимулирование самооценки.</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w:t>
      </w:r>
      <w:r w:rsidRPr="009635DD">
        <w:rPr>
          <w:rFonts w:ascii="Times New Roman" w:hAnsi="Times New Roman"/>
          <w:sz w:val="24"/>
          <w:szCs w:val="24"/>
          <w:lang w:val="en-US" w:bidi="en-US"/>
        </w:rPr>
        <w:t>II</w:t>
      </w:r>
      <w:r w:rsidRPr="009635DD">
        <w:rPr>
          <w:rFonts w:ascii="Times New Roman" w:hAnsi="Times New Roman"/>
          <w:sz w:val="24"/>
          <w:szCs w:val="24"/>
          <w:lang w:bidi="en-US"/>
        </w:rPr>
        <w:t xml:space="preserve"> </w:t>
      </w:r>
      <w:r w:rsidRPr="009635DD">
        <w:rPr>
          <w:rFonts w:ascii="Times New Roman" w:hAnsi="Times New Roman"/>
          <w:sz w:val="24"/>
          <w:szCs w:val="24"/>
        </w:rPr>
        <w:t>разделе программы этому направлению посвящен специальный раздел.</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43"/>
        </w:tabs>
        <w:spacing w:line="240" w:lineRule="auto"/>
        <w:ind w:firstLine="709"/>
        <w:jc w:val="both"/>
        <w:rPr>
          <w:rFonts w:ascii="Times New Roman" w:hAnsi="Times New Roman"/>
          <w:sz w:val="24"/>
          <w:szCs w:val="24"/>
        </w:rPr>
      </w:pPr>
      <w:r w:rsidRPr="009635DD">
        <w:rPr>
          <w:rFonts w:ascii="Times New Roman" w:hAnsi="Times New Roman"/>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2062"/>
        </w:tabs>
        <w:spacing w:line="240" w:lineRule="auto"/>
        <w:ind w:firstLine="709"/>
        <w:jc w:val="both"/>
        <w:rPr>
          <w:rFonts w:ascii="Times New Roman" w:hAnsi="Times New Roman"/>
          <w:sz w:val="24"/>
          <w:szCs w:val="24"/>
        </w:rPr>
      </w:pPr>
      <w:r w:rsidRPr="009635DD">
        <w:rPr>
          <w:rFonts w:ascii="Times New Roman" w:hAnsi="Times New Roman"/>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48"/>
        </w:tabs>
        <w:spacing w:line="240" w:lineRule="auto"/>
        <w:ind w:firstLine="709"/>
        <w:jc w:val="both"/>
        <w:rPr>
          <w:rFonts w:ascii="Times New Roman" w:hAnsi="Times New Roman"/>
          <w:sz w:val="24"/>
          <w:szCs w:val="24"/>
        </w:rPr>
      </w:pPr>
      <w:r w:rsidRPr="009635DD">
        <w:rPr>
          <w:rFonts w:ascii="Times New Roman" w:hAnsi="Times New Roman"/>
          <w:sz w:val="24"/>
          <w:szCs w:val="24"/>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p>
    <w:p w:rsidR="009635DD" w:rsidRPr="009635DD" w:rsidRDefault="009635DD" w:rsidP="0035447E">
      <w:pPr>
        <w:pStyle w:val="1a"/>
        <w:widowControl w:val="0"/>
        <w:numPr>
          <w:ilvl w:val="0"/>
          <w:numId w:val="21"/>
        </w:numPr>
        <w:shd w:val="clear" w:color="auto" w:fill="auto"/>
        <w:tabs>
          <w:tab w:val="left" w:pos="567"/>
          <w:tab w:val="left" w:pos="709"/>
          <w:tab w:val="left" w:pos="851"/>
          <w:tab w:val="left" w:pos="1938"/>
        </w:tabs>
        <w:spacing w:line="240" w:lineRule="auto"/>
        <w:ind w:firstLine="709"/>
        <w:jc w:val="both"/>
        <w:rPr>
          <w:rFonts w:ascii="Times New Roman" w:hAnsi="Times New Roman"/>
          <w:sz w:val="24"/>
          <w:szCs w:val="24"/>
        </w:rPr>
      </w:pPr>
      <w:r w:rsidRPr="009635DD">
        <w:rPr>
          <w:rFonts w:ascii="Times New Roman" w:hAnsi="Times New Roman"/>
          <w:sz w:val="24"/>
          <w:szCs w:val="24"/>
        </w:rPr>
        <w:t>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bookmarkStart w:id="46" w:name="bookmark60"/>
      <w:r w:rsidRPr="009635DD">
        <w:rPr>
          <w:rFonts w:ascii="Times New Roman" w:hAnsi="Times New Roman"/>
          <w:sz w:val="24"/>
          <w:szCs w:val="24"/>
        </w:rPr>
        <w:lastRenderedPageBreak/>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bookmarkEnd w:id="46"/>
    </w:p>
    <w:p w:rsidR="009635DD" w:rsidRPr="009635DD" w:rsidRDefault="009635DD" w:rsidP="0035447E">
      <w:pPr>
        <w:pStyle w:val="55"/>
        <w:keepNext/>
        <w:keepLines/>
        <w:numPr>
          <w:ilvl w:val="0"/>
          <w:numId w:val="19"/>
        </w:numPr>
        <w:shd w:val="clear" w:color="auto" w:fill="auto"/>
        <w:tabs>
          <w:tab w:val="left" w:pos="567"/>
          <w:tab w:val="left" w:pos="709"/>
          <w:tab w:val="left" w:pos="851"/>
          <w:tab w:val="left" w:pos="2101"/>
        </w:tabs>
        <w:ind w:left="0" w:firstLine="709"/>
        <w:jc w:val="both"/>
        <w:rPr>
          <w:color w:val="auto"/>
          <w:sz w:val="24"/>
          <w:szCs w:val="24"/>
        </w:rPr>
      </w:pPr>
      <w:bookmarkStart w:id="47" w:name="bookmark61"/>
      <w:bookmarkStart w:id="48" w:name="bookmark62"/>
      <w:r w:rsidRPr="009635DD">
        <w:rPr>
          <w:color w:val="auto"/>
          <w:sz w:val="24"/>
          <w:szCs w:val="24"/>
          <w:u w:val="single"/>
        </w:rPr>
        <w:t>Организация развивающей предметно-пространственной среды (РППС)</w:t>
      </w:r>
      <w:bookmarkEnd w:id="47"/>
      <w:bookmarkEnd w:id="48"/>
    </w:p>
    <w:p w:rsidR="009635DD" w:rsidRPr="009635DD" w:rsidRDefault="009635DD" w:rsidP="009635DD">
      <w:pPr>
        <w:pStyle w:val="1a"/>
        <w:shd w:val="clear" w:color="auto" w:fill="auto"/>
        <w:tabs>
          <w:tab w:val="left" w:pos="567"/>
          <w:tab w:val="left" w:pos="709"/>
          <w:tab w:val="left" w:pos="851"/>
        </w:tabs>
        <w:spacing w:line="240" w:lineRule="auto"/>
        <w:ind w:firstLine="709"/>
        <w:jc w:val="both"/>
        <w:rPr>
          <w:rFonts w:ascii="Times New Roman" w:hAnsi="Times New Roman"/>
          <w:sz w:val="24"/>
          <w:szCs w:val="24"/>
        </w:rPr>
      </w:pPr>
      <w:r w:rsidRPr="009635DD">
        <w:rPr>
          <w:rFonts w:ascii="Times New Roman" w:hAnsi="Times New Roman"/>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w:t>
      </w:r>
      <w:r w:rsidRPr="009635DD">
        <w:rPr>
          <w:rFonts w:ascii="Times New Roman" w:hAnsi="Times New Roman"/>
          <w:sz w:val="24"/>
          <w:szCs w:val="24"/>
        </w:rPr>
        <w:softHyphen/>
        <w:t>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развития индивидуальности каждого ребенка с учетом его возможностей, уровня активности и интересов, реализации задач АООП при проектировании РППС соблюдается ряд базовых требований.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2) РППС может трансформироваться в зависимости от образовательной ситуации, в том числе меняющихся интересов, мотивов и возможностей детей;</w:t>
      </w:r>
    </w:p>
    <w:p w:rsidR="009635DD" w:rsidRPr="009635DD" w:rsidRDefault="009635DD" w:rsidP="0035447E">
      <w:pPr>
        <w:pStyle w:val="1a"/>
        <w:widowControl w:val="0"/>
        <w:numPr>
          <w:ilvl w:val="0"/>
          <w:numId w:val="17"/>
        </w:numPr>
        <w:shd w:val="clear" w:color="auto" w:fill="auto"/>
        <w:tabs>
          <w:tab w:val="left" w:pos="2030"/>
        </w:tabs>
        <w:spacing w:line="240" w:lineRule="auto"/>
        <w:ind w:firstLine="709"/>
        <w:jc w:val="both"/>
        <w:rPr>
          <w:rFonts w:ascii="Times New Roman" w:hAnsi="Times New Roman"/>
          <w:sz w:val="24"/>
          <w:szCs w:val="24"/>
        </w:rPr>
      </w:pPr>
      <w:r w:rsidRPr="009635DD">
        <w:rPr>
          <w:rFonts w:ascii="Times New Roman" w:hAnsi="Times New Roman"/>
          <w:sz w:val="24"/>
          <w:szCs w:val="24"/>
        </w:rPr>
        <w:t>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9635DD" w:rsidRPr="009635DD" w:rsidRDefault="009635DD" w:rsidP="0035447E">
      <w:pPr>
        <w:pStyle w:val="1a"/>
        <w:widowControl w:val="0"/>
        <w:numPr>
          <w:ilvl w:val="0"/>
          <w:numId w:val="17"/>
        </w:numPr>
        <w:shd w:val="clear" w:color="auto" w:fill="auto"/>
        <w:tabs>
          <w:tab w:val="left" w:pos="1967"/>
        </w:tabs>
        <w:spacing w:line="240" w:lineRule="auto"/>
        <w:ind w:firstLine="709"/>
        <w:jc w:val="both"/>
        <w:rPr>
          <w:rFonts w:ascii="Times New Roman" w:hAnsi="Times New Roman"/>
          <w:sz w:val="24"/>
          <w:szCs w:val="24"/>
        </w:rPr>
      </w:pPr>
      <w:r w:rsidRPr="009635DD">
        <w:rPr>
          <w:rFonts w:ascii="Times New Roman" w:hAnsi="Times New Roman"/>
          <w:sz w:val="24"/>
          <w:szCs w:val="24"/>
        </w:rPr>
        <w:t>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9635DD" w:rsidRPr="009635DD" w:rsidRDefault="009635DD" w:rsidP="0035447E">
      <w:pPr>
        <w:pStyle w:val="1a"/>
        <w:widowControl w:val="0"/>
        <w:numPr>
          <w:ilvl w:val="0"/>
          <w:numId w:val="17"/>
        </w:numPr>
        <w:shd w:val="clear" w:color="auto" w:fill="auto"/>
        <w:tabs>
          <w:tab w:val="left" w:pos="2030"/>
        </w:tabs>
        <w:spacing w:line="240" w:lineRule="auto"/>
        <w:ind w:firstLine="709"/>
        <w:jc w:val="both"/>
        <w:rPr>
          <w:rFonts w:ascii="Times New Roman" w:hAnsi="Times New Roman"/>
          <w:sz w:val="24"/>
          <w:szCs w:val="24"/>
        </w:rPr>
      </w:pPr>
      <w:r w:rsidRPr="009635DD">
        <w:rPr>
          <w:rFonts w:ascii="Times New Roman" w:hAnsi="Times New Roman"/>
          <w:sz w:val="24"/>
          <w:szCs w:val="24"/>
        </w:rPr>
        <w:t>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w:t>
      </w:r>
      <w:r w:rsidRPr="009635DD">
        <w:rPr>
          <w:rFonts w:ascii="Times New Roman" w:hAnsi="Times New Roman"/>
          <w:sz w:val="24"/>
          <w:szCs w:val="24"/>
        </w:rPr>
        <w:softHyphen/>
        <w:t>театральная среда, предметно-развивающая среда для различных видов деятельности и др.</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Предметно-игровая среда строится на определенных </w:t>
      </w:r>
      <w:r w:rsidRPr="009635DD">
        <w:rPr>
          <w:rFonts w:ascii="Times New Roman" w:hAnsi="Times New Roman"/>
          <w:i/>
          <w:iCs/>
          <w:sz w:val="24"/>
          <w:szCs w:val="24"/>
        </w:rPr>
        <w:t>принципах:</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дистанции, позиции при взаимодействии</w:t>
      </w:r>
      <w:r w:rsidRPr="009635DD">
        <w:rPr>
          <w:rFonts w:ascii="Times New Roman" w:hAnsi="Times New Roman"/>
          <w:sz w:val="24"/>
          <w:szCs w:val="24"/>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w:t>
      </w:r>
      <w:r w:rsidRPr="009635DD">
        <w:rPr>
          <w:rFonts w:ascii="Times New Roman" w:hAnsi="Times New Roman"/>
          <w:sz w:val="24"/>
          <w:szCs w:val="24"/>
        </w:rPr>
        <w:lastRenderedPageBreak/>
        <w:t>сверстников, со взрослыми или может оставаться в одиночестве - в зависимости от настроения, эмоционального или психологического состояния.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активности, самостоятельности, творчества</w:t>
      </w:r>
      <w:r w:rsidRPr="009635DD">
        <w:rPr>
          <w:rFonts w:ascii="Times New Roman" w:hAnsi="Times New Roman"/>
          <w:sz w:val="24"/>
          <w:szCs w:val="24"/>
        </w:rP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стабильности-динамичности</w:t>
      </w:r>
      <w:r w:rsidRPr="009635DD">
        <w:rPr>
          <w:rFonts w:ascii="Times New Roman" w:hAnsi="Times New Roman"/>
          <w:sz w:val="24"/>
          <w:szCs w:val="24"/>
        </w:rP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комплексирования и гибкого зонирования</w:t>
      </w:r>
      <w:r w:rsidRPr="009635DD">
        <w:rPr>
          <w:rFonts w:ascii="Times New Roman" w:hAnsi="Times New Roman"/>
          <w:sz w:val="24"/>
          <w:szCs w:val="24"/>
        </w:rPr>
        <w:t>.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 кабинет и др.). Зонирование в группах достигается путем создания разнокачественных зон- пространств, необходимых для пространственного обеспечения необходимых видов деятельности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эмоциогенности среды, индивидуальной комфортности и эмоционального благополучия каждого ребенка.</w:t>
      </w:r>
      <w:r w:rsidRPr="009635DD">
        <w:rPr>
          <w:rFonts w:ascii="Times New Roman" w:hAnsi="Times New Roman"/>
          <w:sz w:val="24"/>
          <w:szCs w:val="24"/>
        </w:rP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сочетания привычных и неординарных элементов</w:t>
      </w:r>
      <w:r w:rsidRPr="009635DD">
        <w:rPr>
          <w:rFonts w:ascii="Times New Roman" w:hAnsi="Times New Roman"/>
          <w:sz w:val="24"/>
          <w:szCs w:val="24"/>
        </w:rP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открытости—закрытости</w:t>
      </w:r>
      <w:r w:rsidRPr="009635DD">
        <w:rPr>
          <w:rFonts w:ascii="Times New Roman" w:hAnsi="Times New Roman"/>
          <w:sz w:val="24"/>
          <w:szCs w:val="24"/>
        </w:rPr>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учета половых и возрастных различий детей</w:t>
      </w:r>
      <w:r w:rsidRPr="009635DD">
        <w:rPr>
          <w:rFonts w:ascii="Times New Roman" w:hAnsi="Times New Roman"/>
          <w:sz w:val="24"/>
          <w:szCs w:val="24"/>
        </w:rP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Учитывая, что у дошкольников с ЗПР снижены общая мотивация деятельности и познавательная активность к среде, предъявляются следующие </w:t>
      </w:r>
      <w:r w:rsidRPr="009635DD">
        <w:rPr>
          <w:rFonts w:ascii="Times New Roman" w:hAnsi="Times New Roman"/>
          <w:i/>
          <w:iCs/>
          <w:sz w:val="24"/>
          <w:szCs w:val="24"/>
        </w:rPr>
        <w:t>дополнительные требования</w:t>
      </w:r>
      <w:r w:rsidRPr="009635DD">
        <w:rPr>
          <w:rFonts w:ascii="Times New Roman" w:hAnsi="Times New Roman"/>
          <w:sz w:val="24"/>
          <w:szCs w:val="24"/>
        </w:rPr>
        <w:t>:</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занимательности</w:t>
      </w:r>
      <w:r w:rsidRPr="009635DD">
        <w:rPr>
          <w:rFonts w:ascii="Times New Roman" w:hAnsi="Times New Roman"/>
          <w:sz w:val="24"/>
          <w:szCs w:val="24"/>
        </w:rPr>
        <w:t>.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Принцип новизны</w:t>
      </w:r>
      <w:r w:rsidRPr="009635DD">
        <w:rPr>
          <w:rFonts w:ascii="Times New Roman" w:hAnsi="Times New Roman"/>
          <w:sz w:val="24"/>
          <w:szCs w:val="24"/>
        </w:rP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При проектировании РППС учитывают необходимость создания целостности образовательного процесса в заданных ФГОС ДО образовательных областей: социально</w:t>
      </w:r>
      <w:r w:rsidRPr="009635DD">
        <w:rPr>
          <w:rFonts w:ascii="Times New Roman" w:hAnsi="Times New Roman"/>
          <w:sz w:val="24"/>
          <w:szCs w:val="24"/>
        </w:rPr>
        <w:softHyphen/>
        <w:t>коммуникативной, познавательной, речевой, художественно-эстетической и физической.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Для обеспечения образовательной деятельности </w:t>
      </w:r>
      <w:r w:rsidRPr="009635DD">
        <w:rPr>
          <w:rFonts w:ascii="Times New Roman" w:hAnsi="Times New Roman"/>
          <w:i/>
          <w:iCs/>
          <w:sz w:val="24"/>
          <w:szCs w:val="24"/>
        </w:rPr>
        <w:t>в социально-коммуникативной</w:t>
      </w:r>
      <w:r w:rsidRPr="009635DD">
        <w:rPr>
          <w:rFonts w:ascii="Times New Roman" w:hAnsi="Times New Roman"/>
          <w:sz w:val="24"/>
          <w:szCs w:val="24"/>
        </w:rP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w:t>
      </w:r>
      <w:r w:rsidRPr="009635DD">
        <w:rPr>
          <w:rFonts w:ascii="Times New Roman" w:hAnsi="Times New Roman"/>
          <w:sz w:val="24"/>
          <w:szCs w:val="24"/>
        </w:rPr>
        <w:lastRenderedPageBreak/>
        <w:t>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 целью обеспечения условий для </w:t>
      </w:r>
      <w:r w:rsidRPr="009635DD">
        <w:rPr>
          <w:rFonts w:ascii="Times New Roman" w:hAnsi="Times New Roman"/>
          <w:i/>
          <w:iCs/>
          <w:sz w:val="24"/>
          <w:szCs w:val="24"/>
        </w:rPr>
        <w:t>физического и психического развития</w:t>
      </w:r>
      <w:r w:rsidRPr="009635DD">
        <w:rPr>
          <w:rFonts w:ascii="Times New Roman" w:hAnsi="Times New Roman"/>
          <w:sz w:val="24"/>
          <w:szCs w:val="24"/>
        </w:rPr>
        <w:t>,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группах оборудуются уголки для снятия психологического напряжения.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Предметно-пространственная среда обеспечивает условия для развития </w:t>
      </w:r>
      <w:r w:rsidRPr="009635DD">
        <w:rPr>
          <w:rFonts w:ascii="Times New Roman" w:hAnsi="Times New Roman"/>
          <w:i/>
          <w:iCs/>
          <w:sz w:val="24"/>
          <w:szCs w:val="24"/>
        </w:rPr>
        <w:t>игровой и познавательно-исследовательской</w:t>
      </w:r>
      <w:r w:rsidRPr="009635DD">
        <w:rPr>
          <w:rFonts w:ascii="Times New Roman" w:hAnsi="Times New Roman"/>
          <w:sz w:val="24"/>
          <w:szCs w:val="24"/>
        </w:rPr>
        <w:t xml:space="preserve"> 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w:t>
      </w:r>
      <w:r w:rsidRPr="009635DD">
        <w:rPr>
          <w:rFonts w:ascii="Times New Roman" w:hAnsi="Times New Roman"/>
          <w:sz w:val="24"/>
          <w:szCs w:val="24"/>
        </w:rPr>
        <w:softHyphen/>
        <w:t>ролевых и дидактических игр, в том числе предметы-заместители.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Предметно-пространственная среда обеспечивает условия для </w:t>
      </w:r>
      <w:r w:rsidRPr="009635DD">
        <w:rPr>
          <w:rFonts w:ascii="Times New Roman" w:hAnsi="Times New Roman"/>
          <w:i/>
          <w:iCs/>
          <w:sz w:val="24"/>
          <w:szCs w:val="24"/>
        </w:rPr>
        <w:t>познавательно</w:t>
      </w:r>
      <w:r w:rsidRPr="009635DD">
        <w:rPr>
          <w:rFonts w:ascii="Times New Roman" w:hAnsi="Times New Roman"/>
          <w:i/>
          <w:iCs/>
          <w:sz w:val="24"/>
          <w:szCs w:val="24"/>
        </w:rPr>
        <w:softHyphen/>
        <w:t>исследовательского</w:t>
      </w:r>
      <w:r w:rsidRPr="009635DD">
        <w:rPr>
          <w:rFonts w:ascii="Times New Roman" w:hAnsi="Times New Roman"/>
          <w:sz w:val="24"/>
          <w:szCs w:val="24"/>
        </w:rPr>
        <w:t xml:space="preserve">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Предметно-пространственная среда обеспечивает условия для </w:t>
      </w:r>
      <w:r w:rsidRPr="009635DD">
        <w:rPr>
          <w:rFonts w:ascii="Times New Roman" w:hAnsi="Times New Roman"/>
          <w:i/>
          <w:iCs/>
          <w:sz w:val="24"/>
          <w:szCs w:val="24"/>
        </w:rPr>
        <w:t>художественно</w:t>
      </w:r>
      <w:r w:rsidRPr="009635DD">
        <w:rPr>
          <w:rFonts w:ascii="Times New Roman" w:hAnsi="Times New Roman"/>
          <w:i/>
          <w:iCs/>
          <w:sz w:val="24"/>
          <w:szCs w:val="24"/>
        </w:rPr>
        <w:softHyphen/>
        <w:t>эстетического развития</w:t>
      </w:r>
      <w:r w:rsidRPr="009635DD">
        <w:rPr>
          <w:rFonts w:ascii="Times New Roman" w:hAnsi="Times New Roman"/>
          <w:sz w:val="24"/>
          <w:szCs w:val="24"/>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реализации ПрАООП необходимы: отдельные кабинеты для занятий с учителем- дефектологом, учителем-логопедом, педагогом-психологом, сенсорная комната.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Оборудование кабинетов осуществляется на основе </w:t>
      </w:r>
      <w:r w:rsidRPr="009635DD">
        <w:rPr>
          <w:rFonts w:ascii="Times New Roman" w:hAnsi="Times New Roman"/>
          <w:i/>
          <w:iCs/>
          <w:sz w:val="24"/>
          <w:szCs w:val="24"/>
        </w:rPr>
        <w:t>паспорта кабинета специалиста.</w:t>
      </w:r>
    </w:p>
    <w:p w:rsidR="009635DD" w:rsidRDefault="009635DD" w:rsidP="009635DD">
      <w:pPr>
        <w:pStyle w:val="aff3"/>
        <w:shd w:val="clear" w:color="auto" w:fill="auto"/>
        <w:ind w:firstLine="709"/>
        <w:jc w:val="left"/>
        <w:rPr>
          <w:i/>
          <w:iCs/>
          <w:color w:val="auto"/>
          <w:sz w:val="24"/>
          <w:szCs w:val="24"/>
        </w:rPr>
      </w:pPr>
      <w:r w:rsidRPr="009635DD">
        <w:rPr>
          <w:i/>
          <w:iCs/>
          <w:color w:val="auto"/>
          <w:sz w:val="24"/>
          <w:szCs w:val="24"/>
        </w:rPr>
        <w:t>Примерное содержание РППС (перечень оборудования) составлено с учетом образовательных областей и их содержания</w:t>
      </w: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Default="00AA3E40" w:rsidP="009635DD">
      <w:pPr>
        <w:pStyle w:val="aff3"/>
        <w:shd w:val="clear" w:color="auto" w:fill="auto"/>
        <w:ind w:firstLine="709"/>
        <w:jc w:val="left"/>
        <w:rPr>
          <w:i/>
          <w:iCs/>
          <w:color w:val="auto"/>
          <w:sz w:val="24"/>
          <w:szCs w:val="24"/>
        </w:rPr>
      </w:pPr>
    </w:p>
    <w:p w:rsidR="00AA3E40" w:rsidRPr="009635DD" w:rsidRDefault="00AA3E40" w:rsidP="009635DD">
      <w:pPr>
        <w:pStyle w:val="aff3"/>
        <w:shd w:val="clear" w:color="auto" w:fill="auto"/>
        <w:ind w:firstLine="709"/>
        <w:jc w:val="left"/>
        <w:rPr>
          <w:i/>
          <w:iCs/>
          <w:color w:val="auto"/>
          <w:sz w:val="24"/>
          <w:szCs w:val="24"/>
        </w:rPr>
      </w:pPr>
    </w:p>
    <w:tbl>
      <w:tblPr>
        <w:tblStyle w:val="a5"/>
        <w:tblW w:w="10343" w:type="dxa"/>
        <w:tblLook w:val="04A0" w:firstRow="1" w:lastRow="0" w:firstColumn="1" w:lastColumn="0" w:noHBand="0" w:noVBand="1"/>
      </w:tblPr>
      <w:tblGrid>
        <w:gridCol w:w="2789"/>
        <w:gridCol w:w="4154"/>
        <w:gridCol w:w="3400"/>
      </w:tblGrid>
      <w:tr w:rsidR="009635DD" w:rsidRPr="00AA3E40" w:rsidTr="00AA3E40">
        <w:tc>
          <w:tcPr>
            <w:tcW w:w="2331" w:type="dxa"/>
          </w:tcPr>
          <w:p w:rsidR="009635DD" w:rsidRPr="00AA3E40" w:rsidRDefault="009635DD" w:rsidP="00AA3E40">
            <w:pPr>
              <w:pStyle w:val="aff5"/>
              <w:shd w:val="clear" w:color="auto" w:fill="auto"/>
              <w:ind w:firstLine="709"/>
              <w:rPr>
                <w:color w:val="000000" w:themeColor="text1"/>
                <w:sz w:val="24"/>
                <w:szCs w:val="24"/>
              </w:rPr>
            </w:pPr>
            <w:r w:rsidRPr="00AA3E40">
              <w:rPr>
                <w:b/>
                <w:bCs/>
                <w:color w:val="000000" w:themeColor="text1"/>
                <w:sz w:val="24"/>
                <w:szCs w:val="24"/>
              </w:rPr>
              <w:t>Модули</w:t>
            </w:r>
          </w:p>
        </w:tc>
        <w:tc>
          <w:tcPr>
            <w:tcW w:w="4384" w:type="dxa"/>
          </w:tcPr>
          <w:p w:rsidR="009635DD" w:rsidRPr="00AA3E40" w:rsidRDefault="009635DD" w:rsidP="00AA3E40">
            <w:pPr>
              <w:pStyle w:val="aff5"/>
              <w:shd w:val="clear" w:color="auto" w:fill="auto"/>
              <w:ind w:firstLine="709"/>
              <w:rPr>
                <w:color w:val="000000" w:themeColor="text1"/>
                <w:sz w:val="24"/>
                <w:szCs w:val="24"/>
              </w:rPr>
            </w:pPr>
            <w:r w:rsidRPr="00AA3E40">
              <w:rPr>
                <w:b/>
                <w:bCs/>
                <w:color w:val="000000" w:themeColor="text1"/>
                <w:sz w:val="24"/>
                <w:szCs w:val="24"/>
              </w:rPr>
              <w:t>Содержание модуля</w:t>
            </w:r>
          </w:p>
        </w:tc>
        <w:tc>
          <w:tcPr>
            <w:tcW w:w="3628" w:type="dxa"/>
          </w:tcPr>
          <w:p w:rsidR="009635DD" w:rsidRPr="00AA3E40" w:rsidRDefault="009635DD" w:rsidP="00AA3E40">
            <w:pPr>
              <w:pStyle w:val="aff5"/>
              <w:shd w:val="clear" w:color="auto" w:fill="auto"/>
              <w:ind w:firstLine="709"/>
              <w:rPr>
                <w:b/>
                <w:bCs/>
                <w:color w:val="000000" w:themeColor="text1"/>
                <w:sz w:val="24"/>
                <w:szCs w:val="24"/>
              </w:rPr>
            </w:pPr>
            <w:r w:rsidRPr="00AA3E40">
              <w:rPr>
                <w:b/>
                <w:bCs/>
                <w:color w:val="000000" w:themeColor="text1"/>
                <w:sz w:val="24"/>
                <w:szCs w:val="24"/>
              </w:rPr>
              <w:t xml:space="preserve">Перечень </w:t>
            </w:r>
            <w:r w:rsidRPr="00AA3E40">
              <w:rPr>
                <w:b/>
                <w:bCs/>
                <w:color w:val="000000" w:themeColor="text1"/>
                <w:sz w:val="24"/>
                <w:szCs w:val="24"/>
              </w:rPr>
              <w:lastRenderedPageBreak/>
              <w:t>оборудования</w:t>
            </w:r>
          </w:p>
          <w:p w:rsidR="009635DD" w:rsidRPr="00AA3E40" w:rsidRDefault="009635DD" w:rsidP="00AA3E40">
            <w:pPr>
              <w:pStyle w:val="aff5"/>
              <w:shd w:val="clear" w:color="auto" w:fill="auto"/>
              <w:ind w:firstLine="709"/>
              <w:rPr>
                <w:color w:val="000000" w:themeColor="text1"/>
                <w:sz w:val="24"/>
                <w:szCs w:val="24"/>
              </w:rPr>
            </w:pPr>
          </w:p>
        </w:tc>
      </w:tr>
      <w:tr w:rsidR="00AA3E40" w:rsidRPr="00AA3E40" w:rsidTr="00AA3E40">
        <w:trPr>
          <w:trHeight w:val="8565"/>
        </w:trPr>
        <w:tc>
          <w:tcPr>
            <w:tcW w:w="2331" w:type="dxa"/>
          </w:tcPr>
          <w:p w:rsidR="00AA3E40" w:rsidRPr="00AA3E40" w:rsidRDefault="00AA3E40" w:rsidP="00AA3E40">
            <w:pPr>
              <w:pStyle w:val="aff5"/>
              <w:shd w:val="clear" w:color="auto" w:fill="auto"/>
              <w:tabs>
                <w:tab w:val="left" w:pos="1757"/>
              </w:tabs>
              <w:ind w:firstLine="0"/>
              <w:rPr>
                <w:color w:val="000000" w:themeColor="text1"/>
                <w:sz w:val="24"/>
                <w:szCs w:val="24"/>
              </w:rPr>
            </w:pPr>
            <w:r w:rsidRPr="00AA3E40">
              <w:rPr>
                <w:color w:val="000000" w:themeColor="text1"/>
                <w:sz w:val="24"/>
                <w:szCs w:val="24"/>
              </w:rPr>
              <w:lastRenderedPageBreak/>
              <w:t>Коррекция</w:t>
            </w:r>
            <w:r w:rsidRPr="00AA3E40">
              <w:rPr>
                <w:color w:val="000000" w:themeColor="text1"/>
                <w:sz w:val="24"/>
                <w:szCs w:val="24"/>
              </w:rPr>
              <w:tab/>
              <w:t>и</w:t>
            </w:r>
          </w:p>
          <w:p w:rsidR="00AA3E40" w:rsidRPr="00AA3E40" w:rsidRDefault="00AA3E40" w:rsidP="00AA3E40">
            <w:pPr>
              <w:pStyle w:val="aff5"/>
              <w:shd w:val="clear" w:color="auto" w:fill="auto"/>
              <w:ind w:firstLine="0"/>
              <w:rPr>
                <w:color w:val="000000" w:themeColor="text1"/>
                <w:sz w:val="24"/>
                <w:szCs w:val="24"/>
              </w:rPr>
            </w:pPr>
            <w:r w:rsidRPr="00AA3E40">
              <w:rPr>
                <w:color w:val="000000" w:themeColor="text1"/>
                <w:sz w:val="24"/>
                <w:szCs w:val="24"/>
              </w:rPr>
              <w:t>развитие психомоторных</w:t>
            </w:r>
          </w:p>
          <w:p w:rsidR="00AA3E40" w:rsidRPr="00AA3E40" w:rsidRDefault="00AA3E40" w:rsidP="00AA3E40">
            <w:pPr>
              <w:pStyle w:val="aff5"/>
              <w:rPr>
                <w:color w:val="000000" w:themeColor="text1"/>
                <w:sz w:val="24"/>
                <w:szCs w:val="24"/>
              </w:rPr>
            </w:pPr>
            <w:r w:rsidRPr="00AA3E40">
              <w:rPr>
                <w:color w:val="000000" w:themeColor="text1"/>
                <w:sz w:val="24"/>
                <w:szCs w:val="24"/>
              </w:rPr>
              <w:t>функций у детей</w:t>
            </w:r>
          </w:p>
        </w:tc>
        <w:tc>
          <w:tcPr>
            <w:tcW w:w="4384" w:type="dxa"/>
          </w:tcPr>
          <w:p w:rsidR="00AA3E40" w:rsidRPr="00AA3E40" w:rsidRDefault="00AA3E40" w:rsidP="00AA3E40">
            <w:pPr>
              <w:pStyle w:val="aff5"/>
              <w:numPr>
                <w:ilvl w:val="0"/>
                <w:numId w:val="22"/>
              </w:numPr>
              <w:shd w:val="clear" w:color="auto" w:fill="auto"/>
              <w:tabs>
                <w:tab w:val="left" w:pos="144"/>
              </w:tabs>
              <w:ind w:firstLine="0"/>
              <w:rPr>
                <w:color w:val="000000" w:themeColor="text1"/>
                <w:sz w:val="24"/>
                <w:szCs w:val="24"/>
              </w:rPr>
            </w:pPr>
            <w:r w:rsidRPr="00AA3E40">
              <w:rPr>
                <w:color w:val="000000" w:themeColor="text1"/>
                <w:sz w:val="24"/>
                <w:szCs w:val="24"/>
              </w:rPr>
              <w:t>упражнения для развития мелкой моторики;</w:t>
            </w:r>
          </w:p>
          <w:p w:rsidR="00AA3E40" w:rsidRPr="00AA3E40" w:rsidRDefault="00AA3E40" w:rsidP="00AA3E40">
            <w:pPr>
              <w:pStyle w:val="aff5"/>
              <w:numPr>
                <w:ilvl w:val="0"/>
                <w:numId w:val="22"/>
              </w:numPr>
              <w:shd w:val="clear" w:color="auto" w:fill="auto"/>
              <w:tabs>
                <w:tab w:val="left" w:pos="139"/>
              </w:tabs>
              <w:ind w:firstLine="0"/>
              <w:rPr>
                <w:color w:val="000000" w:themeColor="text1"/>
                <w:sz w:val="24"/>
                <w:szCs w:val="24"/>
              </w:rPr>
            </w:pPr>
            <w:r w:rsidRPr="00AA3E40">
              <w:rPr>
                <w:color w:val="000000" w:themeColor="text1"/>
                <w:sz w:val="24"/>
                <w:szCs w:val="24"/>
              </w:rPr>
              <w:t>гимнастика для глаз;</w:t>
            </w:r>
          </w:p>
          <w:p w:rsidR="00AA3E40" w:rsidRPr="00AA3E40" w:rsidRDefault="00AA3E40" w:rsidP="00AA3E40">
            <w:pPr>
              <w:pStyle w:val="aff5"/>
              <w:numPr>
                <w:ilvl w:val="0"/>
                <w:numId w:val="23"/>
              </w:numPr>
              <w:shd w:val="clear" w:color="auto" w:fill="auto"/>
              <w:tabs>
                <w:tab w:val="left" w:pos="504"/>
                <w:tab w:val="left" w:pos="1430"/>
                <w:tab w:val="left" w:pos="2083"/>
              </w:tabs>
              <w:ind w:firstLine="0"/>
              <w:rPr>
                <w:color w:val="000000" w:themeColor="text1"/>
                <w:sz w:val="24"/>
                <w:szCs w:val="24"/>
              </w:rPr>
            </w:pPr>
            <w:r w:rsidRPr="00AA3E40">
              <w:rPr>
                <w:color w:val="000000" w:themeColor="text1"/>
                <w:sz w:val="24"/>
                <w:szCs w:val="24"/>
              </w:rPr>
              <w:t>игры</w:t>
            </w:r>
            <w:r w:rsidRPr="00AA3E40">
              <w:rPr>
                <w:color w:val="000000" w:themeColor="text1"/>
                <w:sz w:val="24"/>
                <w:szCs w:val="24"/>
              </w:rPr>
              <w:tab/>
              <w:t>на</w:t>
            </w:r>
            <w:r w:rsidRPr="00AA3E40">
              <w:rPr>
                <w:color w:val="000000" w:themeColor="text1"/>
                <w:sz w:val="24"/>
                <w:szCs w:val="24"/>
              </w:rPr>
              <w:tab/>
              <w:t>снятие</w:t>
            </w:r>
          </w:p>
          <w:p w:rsidR="00AA3E40" w:rsidRPr="00AA3E40" w:rsidRDefault="00AA3E40" w:rsidP="00AA3E40">
            <w:pPr>
              <w:pStyle w:val="aff5"/>
              <w:shd w:val="clear" w:color="auto" w:fill="auto"/>
              <w:ind w:firstLine="0"/>
              <w:rPr>
                <w:color w:val="000000" w:themeColor="text1"/>
                <w:sz w:val="24"/>
                <w:szCs w:val="24"/>
              </w:rPr>
            </w:pPr>
            <w:r w:rsidRPr="00AA3E40">
              <w:rPr>
                <w:color w:val="000000" w:themeColor="text1"/>
                <w:sz w:val="24"/>
                <w:szCs w:val="24"/>
              </w:rPr>
              <w:t>мышечного напряжения;</w:t>
            </w:r>
          </w:p>
          <w:p w:rsidR="00AA3E40" w:rsidRPr="00AA3E40" w:rsidRDefault="00AA3E40" w:rsidP="00AA3E40">
            <w:pPr>
              <w:pStyle w:val="aff5"/>
              <w:numPr>
                <w:ilvl w:val="0"/>
                <w:numId w:val="23"/>
              </w:numPr>
              <w:shd w:val="clear" w:color="auto" w:fill="auto"/>
              <w:tabs>
                <w:tab w:val="left" w:pos="355"/>
              </w:tabs>
              <w:ind w:firstLine="0"/>
              <w:rPr>
                <w:color w:val="000000" w:themeColor="text1"/>
                <w:sz w:val="24"/>
                <w:szCs w:val="24"/>
              </w:rPr>
            </w:pPr>
            <w:r w:rsidRPr="00AA3E40">
              <w:rPr>
                <w:color w:val="000000" w:themeColor="text1"/>
                <w:sz w:val="24"/>
                <w:szCs w:val="24"/>
              </w:rPr>
              <w:t>простые и сложные растяжки;</w:t>
            </w:r>
          </w:p>
          <w:p w:rsidR="00AA3E40" w:rsidRPr="00AA3E40" w:rsidRDefault="00AA3E40" w:rsidP="00AA3E40">
            <w:pPr>
              <w:pStyle w:val="aff5"/>
              <w:numPr>
                <w:ilvl w:val="0"/>
                <w:numId w:val="23"/>
              </w:numPr>
              <w:shd w:val="clear" w:color="auto" w:fill="auto"/>
              <w:tabs>
                <w:tab w:val="left" w:pos="437"/>
              </w:tabs>
              <w:ind w:firstLine="0"/>
              <w:rPr>
                <w:color w:val="000000" w:themeColor="text1"/>
                <w:sz w:val="24"/>
                <w:szCs w:val="24"/>
              </w:rPr>
            </w:pPr>
            <w:r w:rsidRPr="00AA3E40">
              <w:rPr>
                <w:color w:val="000000" w:themeColor="text1"/>
                <w:sz w:val="24"/>
                <w:szCs w:val="24"/>
              </w:rPr>
              <w:t>игры на развитие локомоторных функций;</w:t>
            </w:r>
          </w:p>
          <w:p w:rsidR="00AA3E40" w:rsidRPr="00AA3E40" w:rsidRDefault="00AA3E40" w:rsidP="00AA3E40">
            <w:pPr>
              <w:pStyle w:val="aff5"/>
              <w:numPr>
                <w:ilvl w:val="0"/>
                <w:numId w:val="23"/>
              </w:numPr>
              <w:shd w:val="clear" w:color="auto" w:fill="auto"/>
              <w:tabs>
                <w:tab w:val="left" w:pos="312"/>
              </w:tabs>
              <w:ind w:firstLine="0"/>
              <w:rPr>
                <w:color w:val="000000" w:themeColor="text1"/>
                <w:sz w:val="24"/>
                <w:szCs w:val="24"/>
              </w:rPr>
            </w:pPr>
            <w:r w:rsidRPr="00AA3E40">
              <w:rPr>
                <w:color w:val="000000" w:themeColor="text1"/>
                <w:sz w:val="24"/>
                <w:szCs w:val="24"/>
              </w:rPr>
              <w:t>комплексы массажа и самомассажа;</w:t>
            </w:r>
          </w:p>
          <w:p w:rsidR="00AA3E40" w:rsidRPr="00AA3E40" w:rsidRDefault="00AA3E40" w:rsidP="00AA3E40">
            <w:pPr>
              <w:pStyle w:val="aff5"/>
              <w:numPr>
                <w:ilvl w:val="0"/>
                <w:numId w:val="23"/>
              </w:numPr>
              <w:shd w:val="clear" w:color="auto" w:fill="auto"/>
              <w:tabs>
                <w:tab w:val="left" w:pos="144"/>
              </w:tabs>
              <w:ind w:firstLine="0"/>
              <w:rPr>
                <w:color w:val="000000" w:themeColor="text1"/>
                <w:sz w:val="24"/>
                <w:szCs w:val="24"/>
              </w:rPr>
            </w:pPr>
            <w:r w:rsidRPr="00AA3E40">
              <w:rPr>
                <w:color w:val="000000" w:themeColor="text1"/>
                <w:sz w:val="24"/>
                <w:szCs w:val="24"/>
              </w:rPr>
              <w:t>дыхательные упражнения;</w:t>
            </w:r>
          </w:p>
          <w:p w:rsidR="00AA3E40" w:rsidRPr="00AA3E40" w:rsidRDefault="00AA3E40" w:rsidP="00AA3E40">
            <w:pPr>
              <w:pStyle w:val="aff5"/>
              <w:numPr>
                <w:ilvl w:val="0"/>
                <w:numId w:val="23"/>
              </w:numPr>
              <w:shd w:val="clear" w:color="auto" w:fill="auto"/>
              <w:tabs>
                <w:tab w:val="left" w:pos="437"/>
              </w:tabs>
              <w:ind w:firstLine="0"/>
              <w:rPr>
                <w:color w:val="000000" w:themeColor="text1"/>
                <w:sz w:val="24"/>
                <w:szCs w:val="24"/>
              </w:rPr>
            </w:pPr>
            <w:r w:rsidRPr="00AA3E40">
              <w:rPr>
                <w:color w:val="000000" w:themeColor="text1"/>
                <w:sz w:val="24"/>
                <w:szCs w:val="24"/>
              </w:rPr>
              <w:t>игры на развитие вестибулярно-моторной активности;</w:t>
            </w:r>
          </w:p>
          <w:p w:rsidR="00AA3E40" w:rsidRPr="00AA3E40" w:rsidRDefault="00AA3E40" w:rsidP="00AA3E40">
            <w:pPr>
              <w:pStyle w:val="aff5"/>
              <w:numPr>
                <w:ilvl w:val="0"/>
                <w:numId w:val="23"/>
              </w:numPr>
              <w:tabs>
                <w:tab w:val="left" w:pos="797"/>
              </w:tabs>
              <w:rPr>
                <w:color w:val="000000" w:themeColor="text1"/>
                <w:sz w:val="24"/>
                <w:szCs w:val="24"/>
              </w:rPr>
            </w:pPr>
            <w:r w:rsidRPr="00AA3E40">
              <w:rPr>
                <w:color w:val="000000" w:themeColor="text1"/>
                <w:sz w:val="24"/>
                <w:szCs w:val="24"/>
              </w:rPr>
              <w:t>кинезиологические упражнения</w:t>
            </w:r>
          </w:p>
        </w:tc>
        <w:tc>
          <w:tcPr>
            <w:tcW w:w="3628" w:type="dxa"/>
          </w:tcPr>
          <w:p w:rsidR="00AA3E40" w:rsidRPr="00AA3E40" w:rsidRDefault="00AA3E40" w:rsidP="00AA3E40">
            <w:pPr>
              <w:pStyle w:val="aff5"/>
              <w:ind w:firstLine="0"/>
              <w:rPr>
                <w:color w:val="000000" w:themeColor="text1"/>
                <w:sz w:val="24"/>
                <w:szCs w:val="24"/>
              </w:rPr>
            </w:pPr>
            <w:r>
              <w:rPr>
                <w:color w:val="000000" w:themeColor="text1"/>
                <w:sz w:val="24"/>
                <w:szCs w:val="24"/>
              </w:rPr>
              <w:t>Н</w:t>
            </w:r>
            <w:r w:rsidRPr="00AA3E40">
              <w:rPr>
                <w:color w:val="000000" w:themeColor="text1"/>
                <w:sz w:val="24"/>
                <w:szCs w:val="24"/>
              </w:rPr>
              <w:t>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9635DD" w:rsidRPr="00AA3E40" w:rsidTr="00AA3E40">
        <w:tc>
          <w:tcPr>
            <w:tcW w:w="2331" w:type="dxa"/>
          </w:tcPr>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Коррекция эмоциональной сферы</w:t>
            </w:r>
          </w:p>
        </w:tc>
        <w:tc>
          <w:tcPr>
            <w:tcW w:w="4384" w:type="dxa"/>
          </w:tcPr>
          <w:p w:rsidR="009635DD" w:rsidRPr="00AA3E40" w:rsidRDefault="009635DD" w:rsidP="00AA3E40">
            <w:pPr>
              <w:pStyle w:val="aff5"/>
              <w:numPr>
                <w:ilvl w:val="0"/>
                <w:numId w:val="24"/>
              </w:numPr>
              <w:shd w:val="clear" w:color="auto" w:fill="auto"/>
              <w:tabs>
                <w:tab w:val="left" w:pos="178"/>
              </w:tabs>
              <w:ind w:firstLine="0"/>
              <w:rPr>
                <w:color w:val="000000" w:themeColor="text1"/>
                <w:sz w:val="24"/>
                <w:szCs w:val="24"/>
              </w:rPr>
            </w:pPr>
            <w:r w:rsidRPr="00AA3E40">
              <w:rPr>
                <w:color w:val="000000" w:themeColor="text1"/>
                <w:sz w:val="24"/>
                <w:szCs w:val="24"/>
              </w:rPr>
              <w:t>преодоление негативных эмоций;</w:t>
            </w:r>
          </w:p>
          <w:p w:rsidR="009635DD" w:rsidRPr="00AA3E40" w:rsidRDefault="009635DD" w:rsidP="00AA3E40">
            <w:pPr>
              <w:pStyle w:val="aff5"/>
              <w:numPr>
                <w:ilvl w:val="0"/>
                <w:numId w:val="24"/>
              </w:numPr>
              <w:shd w:val="clear" w:color="auto" w:fill="auto"/>
              <w:tabs>
                <w:tab w:val="left" w:pos="365"/>
              </w:tabs>
              <w:ind w:firstLine="0"/>
              <w:rPr>
                <w:color w:val="000000" w:themeColor="text1"/>
                <w:sz w:val="24"/>
                <w:szCs w:val="24"/>
              </w:rPr>
            </w:pPr>
            <w:r w:rsidRPr="00AA3E40">
              <w:rPr>
                <w:color w:val="000000" w:themeColor="text1"/>
                <w:sz w:val="24"/>
                <w:szCs w:val="24"/>
              </w:rPr>
              <w:t>игры на регуляцию деятельности дыхательной системы;</w:t>
            </w:r>
          </w:p>
          <w:p w:rsidR="009635DD" w:rsidRPr="00AA3E40" w:rsidRDefault="009635DD" w:rsidP="00AA3E40">
            <w:pPr>
              <w:pStyle w:val="aff5"/>
              <w:numPr>
                <w:ilvl w:val="0"/>
                <w:numId w:val="24"/>
              </w:numPr>
              <w:shd w:val="clear" w:color="auto" w:fill="auto"/>
              <w:tabs>
                <w:tab w:val="left" w:pos="312"/>
              </w:tabs>
              <w:ind w:firstLine="0"/>
              <w:rPr>
                <w:color w:val="000000" w:themeColor="text1"/>
                <w:sz w:val="24"/>
                <w:szCs w:val="24"/>
              </w:rPr>
            </w:pPr>
            <w:r w:rsidRPr="00AA3E40">
              <w:rPr>
                <w:color w:val="000000" w:themeColor="text1"/>
                <w:sz w:val="24"/>
                <w:szCs w:val="24"/>
              </w:rPr>
              <w:t>игры и приемы для коррекции тревожности;</w:t>
            </w:r>
          </w:p>
          <w:p w:rsidR="009635DD" w:rsidRPr="00AA3E40" w:rsidRDefault="009635DD" w:rsidP="00AA3E40">
            <w:pPr>
              <w:pStyle w:val="aff5"/>
              <w:numPr>
                <w:ilvl w:val="0"/>
                <w:numId w:val="24"/>
              </w:numPr>
              <w:shd w:val="clear" w:color="auto" w:fill="auto"/>
              <w:tabs>
                <w:tab w:val="left" w:pos="480"/>
                <w:tab w:val="left" w:pos="1387"/>
                <w:tab w:val="left" w:pos="1915"/>
              </w:tabs>
              <w:ind w:firstLine="0"/>
              <w:rPr>
                <w:color w:val="000000" w:themeColor="text1"/>
                <w:sz w:val="24"/>
                <w:szCs w:val="24"/>
              </w:rPr>
            </w:pPr>
            <w:r w:rsidRPr="00AA3E40">
              <w:rPr>
                <w:color w:val="000000" w:themeColor="text1"/>
                <w:sz w:val="24"/>
                <w:szCs w:val="24"/>
              </w:rPr>
              <w:t>игры</w:t>
            </w:r>
            <w:r w:rsidRPr="00AA3E40">
              <w:rPr>
                <w:color w:val="000000" w:themeColor="text1"/>
                <w:sz w:val="24"/>
                <w:szCs w:val="24"/>
              </w:rPr>
              <w:tab/>
              <w:t>и</w:t>
            </w:r>
            <w:r w:rsidRPr="00AA3E40">
              <w:rPr>
                <w:color w:val="000000" w:themeColor="text1"/>
                <w:sz w:val="24"/>
                <w:szCs w:val="24"/>
              </w:rPr>
              <w:tab/>
              <w:t>приемы,</w:t>
            </w:r>
          </w:p>
          <w:p w:rsidR="009635DD" w:rsidRPr="00AA3E40" w:rsidRDefault="009635DD" w:rsidP="00AA3E40">
            <w:pPr>
              <w:pStyle w:val="aff5"/>
              <w:shd w:val="clear" w:color="auto" w:fill="auto"/>
              <w:tabs>
                <w:tab w:val="left" w:pos="2525"/>
              </w:tabs>
              <w:ind w:firstLine="0"/>
              <w:rPr>
                <w:color w:val="000000" w:themeColor="text1"/>
                <w:sz w:val="24"/>
                <w:szCs w:val="24"/>
              </w:rPr>
            </w:pPr>
            <w:r w:rsidRPr="00AA3E40">
              <w:rPr>
                <w:color w:val="000000" w:themeColor="text1"/>
                <w:sz w:val="24"/>
                <w:szCs w:val="24"/>
              </w:rPr>
              <w:t>направленные</w:t>
            </w:r>
            <w:r w:rsidRPr="00AA3E40">
              <w:rPr>
                <w:color w:val="000000" w:themeColor="text1"/>
                <w:sz w:val="24"/>
                <w:szCs w:val="24"/>
              </w:rPr>
              <w:tab/>
              <w:t>на</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формирование адекватных форм поведения;</w:t>
            </w:r>
          </w:p>
          <w:p w:rsidR="009635DD" w:rsidRPr="00AA3E40" w:rsidRDefault="009635DD" w:rsidP="00AA3E40">
            <w:pPr>
              <w:pStyle w:val="aff5"/>
              <w:numPr>
                <w:ilvl w:val="0"/>
                <w:numId w:val="24"/>
              </w:numPr>
              <w:shd w:val="clear" w:color="auto" w:fill="auto"/>
              <w:tabs>
                <w:tab w:val="left" w:pos="312"/>
              </w:tabs>
              <w:ind w:firstLine="0"/>
              <w:rPr>
                <w:color w:val="000000" w:themeColor="text1"/>
                <w:sz w:val="24"/>
                <w:szCs w:val="24"/>
              </w:rPr>
            </w:pPr>
            <w:r w:rsidRPr="00AA3E40">
              <w:rPr>
                <w:color w:val="000000" w:themeColor="text1"/>
                <w:sz w:val="24"/>
                <w:szCs w:val="24"/>
              </w:rPr>
              <w:t>игры и приемы для</w:t>
            </w:r>
          </w:p>
          <w:p w:rsidR="009635DD" w:rsidRPr="00AA3E40" w:rsidRDefault="009635DD" w:rsidP="00AA3E40">
            <w:pPr>
              <w:pStyle w:val="aff5"/>
              <w:shd w:val="clear" w:color="auto" w:fill="auto"/>
              <w:tabs>
                <w:tab w:val="left" w:pos="1958"/>
              </w:tabs>
              <w:ind w:firstLine="0"/>
              <w:rPr>
                <w:color w:val="000000" w:themeColor="text1"/>
                <w:sz w:val="24"/>
                <w:szCs w:val="24"/>
              </w:rPr>
            </w:pPr>
            <w:r w:rsidRPr="00AA3E40">
              <w:rPr>
                <w:color w:val="000000" w:themeColor="text1"/>
                <w:sz w:val="24"/>
                <w:szCs w:val="24"/>
              </w:rPr>
              <w:t>устранения</w:t>
            </w:r>
            <w:r w:rsidRPr="00AA3E40">
              <w:rPr>
                <w:color w:val="000000" w:themeColor="text1"/>
                <w:sz w:val="24"/>
                <w:szCs w:val="24"/>
              </w:rPr>
              <w:tab/>
              <w:t>детских</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страхов;</w:t>
            </w:r>
          </w:p>
          <w:p w:rsidR="009635DD" w:rsidRPr="00AA3E40" w:rsidRDefault="009635DD" w:rsidP="00AA3E40">
            <w:pPr>
              <w:pStyle w:val="aff5"/>
              <w:numPr>
                <w:ilvl w:val="0"/>
                <w:numId w:val="24"/>
              </w:numPr>
              <w:shd w:val="clear" w:color="auto" w:fill="auto"/>
              <w:tabs>
                <w:tab w:val="left" w:pos="230"/>
              </w:tabs>
              <w:ind w:firstLine="0"/>
              <w:rPr>
                <w:color w:val="000000" w:themeColor="text1"/>
                <w:sz w:val="24"/>
                <w:szCs w:val="24"/>
              </w:rPr>
            </w:pPr>
            <w:r w:rsidRPr="00AA3E40">
              <w:rPr>
                <w:color w:val="000000" w:themeColor="text1"/>
                <w:sz w:val="24"/>
                <w:szCs w:val="24"/>
              </w:rPr>
              <w:t>игры и упражнения на развитие саморегуляции и самоконтроля</w:t>
            </w:r>
          </w:p>
        </w:tc>
        <w:tc>
          <w:tcPr>
            <w:tcW w:w="3628" w:type="dxa"/>
          </w:tcPr>
          <w:p w:rsidR="009635DD" w:rsidRPr="00AA3E40" w:rsidRDefault="009635DD" w:rsidP="00AA3E40">
            <w:pPr>
              <w:pStyle w:val="aff5"/>
              <w:shd w:val="clear" w:color="auto" w:fill="auto"/>
              <w:tabs>
                <w:tab w:val="left" w:pos="523"/>
                <w:tab w:val="left" w:pos="1670"/>
                <w:tab w:val="left" w:pos="3451"/>
              </w:tabs>
              <w:ind w:firstLine="0"/>
              <w:rPr>
                <w:color w:val="000000" w:themeColor="text1"/>
                <w:sz w:val="24"/>
                <w:szCs w:val="24"/>
              </w:rPr>
            </w:pPr>
            <w:r w:rsidRPr="00AA3E40">
              <w:rPr>
                <w:color w:val="000000" w:themeColor="text1"/>
                <w:sz w:val="24"/>
                <w:szCs w:val="24"/>
              </w:rPr>
              <w:t>Комплект деревянных игрушек-забав; набор для составления портретов; костюмы, ширмы и</w:t>
            </w:r>
            <w:r w:rsidRPr="00AA3E40">
              <w:rPr>
                <w:color w:val="000000" w:themeColor="text1"/>
                <w:sz w:val="24"/>
                <w:szCs w:val="24"/>
              </w:rPr>
              <w:tab/>
              <w:t>наборы</w:t>
            </w:r>
            <w:r w:rsidRPr="00AA3E40">
              <w:rPr>
                <w:color w:val="000000" w:themeColor="text1"/>
                <w:sz w:val="24"/>
                <w:szCs w:val="24"/>
              </w:rPr>
              <w:tab/>
              <w:t>перчаточных,</w:t>
            </w:r>
            <w:r w:rsidRPr="00AA3E40">
              <w:rPr>
                <w:color w:val="000000" w:themeColor="text1"/>
                <w:sz w:val="24"/>
                <w:szCs w:val="24"/>
              </w:rPr>
              <w:tab/>
              <w:t>пальчиковых,</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 xml:space="preserve">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w:t>
            </w:r>
            <w:r w:rsidRPr="00AA3E40">
              <w:rPr>
                <w:color w:val="000000" w:themeColor="text1"/>
                <w:sz w:val="24"/>
                <w:szCs w:val="24"/>
              </w:rPr>
              <w:lastRenderedPageBreak/>
              <w:t>выпуклыми и плоскими зеркалами</w:t>
            </w:r>
          </w:p>
        </w:tc>
      </w:tr>
      <w:tr w:rsidR="009635DD" w:rsidRPr="00AA3E40" w:rsidTr="00AA3E40">
        <w:tc>
          <w:tcPr>
            <w:tcW w:w="2331" w:type="dxa"/>
          </w:tcPr>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lastRenderedPageBreak/>
              <w:t>Развитие познавательной деятельности</w:t>
            </w:r>
          </w:p>
        </w:tc>
        <w:tc>
          <w:tcPr>
            <w:tcW w:w="4384" w:type="dxa"/>
          </w:tcPr>
          <w:p w:rsidR="009635DD" w:rsidRPr="00AA3E40" w:rsidRDefault="009635DD" w:rsidP="00AA3E40">
            <w:pPr>
              <w:pStyle w:val="aff5"/>
              <w:numPr>
                <w:ilvl w:val="0"/>
                <w:numId w:val="25"/>
              </w:numPr>
              <w:shd w:val="clear" w:color="auto" w:fill="auto"/>
              <w:tabs>
                <w:tab w:val="left" w:pos="437"/>
              </w:tabs>
              <w:ind w:firstLine="0"/>
              <w:rPr>
                <w:color w:val="000000" w:themeColor="text1"/>
                <w:sz w:val="24"/>
                <w:szCs w:val="24"/>
              </w:rPr>
            </w:pPr>
            <w:r w:rsidRPr="00AA3E40">
              <w:rPr>
                <w:color w:val="000000" w:themeColor="text1"/>
                <w:sz w:val="24"/>
                <w:szCs w:val="24"/>
              </w:rPr>
              <w:t>игры на развитие</w:t>
            </w:r>
          </w:p>
          <w:p w:rsidR="009635DD" w:rsidRPr="00AA3E40" w:rsidRDefault="009635DD" w:rsidP="00AA3E40">
            <w:pPr>
              <w:pStyle w:val="aff5"/>
              <w:shd w:val="clear" w:color="auto" w:fill="auto"/>
              <w:tabs>
                <w:tab w:val="left" w:pos="2630"/>
              </w:tabs>
              <w:ind w:firstLine="0"/>
              <w:rPr>
                <w:color w:val="000000" w:themeColor="text1"/>
                <w:sz w:val="24"/>
                <w:szCs w:val="24"/>
              </w:rPr>
            </w:pPr>
            <w:r w:rsidRPr="00AA3E40">
              <w:rPr>
                <w:color w:val="000000" w:themeColor="text1"/>
                <w:sz w:val="24"/>
                <w:szCs w:val="24"/>
              </w:rPr>
              <w:t>концентрации</w:t>
            </w:r>
            <w:r w:rsidRPr="00AA3E40">
              <w:rPr>
                <w:color w:val="000000" w:themeColor="text1"/>
                <w:sz w:val="24"/>
                <w:szCs w:val="24"/>
              </w:rPr>
              <w:tab/>
              <w:t>и</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распределение внимания;</w:t>
            </w:r>
          </w:p>
          <w:p w:rsidR="009635DD" w:rsidRPr="00AA3E40" w:rsidRDefault="009635DD" w:rsidP="00AA3E40">
            <w:pPr>
              <w:pStyle w:val="aff5"/>
              <w:numPr>
                <w:ilvl w:val="0"/>
                <w:numId w:val="25"/>
              </w:numPr>
              <w:shd w:val="clear" w:color="auto" w:fill="auto"/>
              <w:tabs>
                <w:tab w:val="left" w:pos="149"/>
              </w:tabs>
              <w:ind w:firstLine="0"/>
              <w:rPr>
                <w:color w:val="000000" w:themeColor="text1"/>
                <w:sz w:val="24"/>
                <w:szCs w:val="24"/>
              </w:rPr>
            </w:pPr>
            <w:r w:rsidRPr="00AA3E40">
              <w:rPr>
                <w:color w:val="000000" w:themeColor="text1"/>
                <w:sz w:val="24"/>
                <w:szCs w:val="24"/>
              </w:rPr>
              <w:t>игры на развитие памяти;</w:t>
            </w:r>
          </w:p>
          <w:p w:rsidR="009635DD" w:rsidRPr="00AA3E40" w:rsidRDefault="009635DD" w:rsidP="00AA3E40">
            <w:pPr>
              <w:pStyle w:val="aff5"/>
              <w:numPr>
                <w:ilvl w:val="0"/>
                <w:numId w:val="25"/>
              </w:numPr>
              <w:shd w:val="clear" w:color="auto" w:fill="auto"/>
              <w:tabs>
                <w:tab w:val="left" w:pos="134"/>
              </w:tabs>
              <w:ind w:firstLine="0"/>
              <w:rPr>
                <w:color w:val="000000" w:themeColor="text1"/>
                <w:sz w:val="24"/>
                <w:szCs w:val="24"/>
              </w:rPr>
            </w:pPr>
            <w:r w:rsidRPr="00AA3E40">
              <w:rPr>
                <w:color w:val="000000" w:themeColor="text1"/>
                <w:sz w:val="24"/>
                <w:szCs w:val="24"/>
              </w:rPr>
              <w:t>упражнения для развития</w:t>
            </w:r>
          </w:p>
        </w:tc>
        <w:tc>
          <w:tcPr>
            <w:tcW w:w="3628" w:type="dxa"/>
          </w:tcPr>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w:t>
            </w:r>
          </w:p>
        </w:tc>
      </w:tr>
      <w:tr w:rsidR="009635DD" w:rsidRPr="00AA3E40" w:rsidTr="00AA3E40">
        <w:tc>
          <w:tcPr>
            <w:tcW w:w="2331" w:type="dxa"/>
          </w:tcPr>
          <w:p w:rsidR="009635DD" w:rsidRPr="00AA3E40" w:rsidRDefault="009635DD" w:rsidP="00AA3E40">
            <w:pPr>
              <w:pStyle w:val="aff5"/>
              <w:shd w:val="clear" w:color="auto" w:fill="auto"/>
              <w:ind w:firstLine="0"/>
              <w:rPr>
                <w:color w:val="000000" w:themeColor="text1"/>
                <w:sz w:val="24"/>
                <w:szCs w:val="24"/>
              </w:rPr>
            </w:pPr>
          </w:p>
        </w:tc>
        <w:tc>
          <w:tcPr>
            <w:tcW w:w="4384" w:type="dxa"/>
          </w:tcPr>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мышления;</w:t>
            </w:r>
          </w:p>
          <w:p w:rsidR="009635DD" w:rsidRPr="00AA3E40" w:rsidRDefault="009635DD" w:rsidP="00AA3E40">
            <w:pPr>
              <w:pStyle w:val="aff5"/>
              <w:numPr>
                <w:ilvl w:val="0"/>
                <w:numId w:val="26"/>
              </w:numPr>
              <w:shd w:val="clear" w:color="auto" w:fill="auto"/>
              <w:tabs>
                <w:tab w:val="left" w:pos="202"/>
              </w:tabs>
              <w:ind w:firstLine="0"/>
              <w:rPr>
                <w:color w:val="000000" w:themeColor="text1"/>
                <w:sz w:val="24"/>
                <w:szCs w:val="24"/>
              </w:rPr>
            </w:pPr>
            <w:r w:rsidRPr="00AA3E40">
              <w:rPr>
                <w:color w:val="000000" w:themeColor="text1"/>
                <w:sz w:val="24"/>
                <w:szCs w:val="24"/>
              </w:rPr>
              <w:t>игры и упражнения для развития исследовательских способностей;</w:t>
            </w:r>
          </w:p>
          <w:p w:rsidR="009635DD" w:rsidRPr="00AA3E40" w:rsidRDefault="009635DD" w:rsidP="00AA3E40">
            <w:pPr>
              <w:pStyle w:val="aff5"/>
              <w:numPr>
                <w:ilvl w:val="0"/>
                <w:numId w:val="26"/>
              </w:numPr>
              <w:shd w:val="clear" w:color="auto" w:fill="auto"/>
              <w:tabs>
                <w:tab w:val="left" w:pos="624"/>
                <w:tab w:val="left" w:pos="2405"/>
              </w:tabs>
              <w:ind w:firstLine="0"/>
              <w:rPr>
                <w:color w:val="000000" w:themeColor="text1"/>
                <w:sz w:val="24"/>
                <w:szCs w:val="24"/>
              </w:rPr>
            </w:pPr>
            <w:r w:rsidRPr="00AA3E40">
              <w:rPr>
                <w:color w:val="000000" w:themeColor="text1"/>
                <w:sz w:val="24"/>
                <w:szCs w:val="24"/>
              </w:rPr>
              <w:t>упражнения</w:t>
            </w:r>
            <w:r w:rsidRPr="00AA3E40">
              <w:rPr>
                <w:color w:val="000000" w:themeColor="text1"/>
                <w:sz w:val="24"/>
                <w:szCs w:val="24"/>
              </w:rPr>
              <w:tab/>
              <w:t>для</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активизации познавательных процессов</w:t>
            </w:r>
          </w:p>
        </w:tc>
        <w:tc>
          <w:tcPr>
            <w:tcW w:w="3628" w:type="dxa"/>
          </w:tcPr>
          <w:p w:rsidR="009635DD" w:rsidRPr="00AA3E40" w:rsidRDefault="009635DD" w:rsidP="00AA3E40">
            <w:pPr>
              <w:pStyle w:val="aff5"/>
              <w:shd w:val="clear" w:color="auto" w:fill="auto"/>
              <w:tabs>
                <w:tab w:val="left" w:pos="1877"/>
                <w:tab w:val="right" w:pos="4853"/>
              </w:tabs>
              <w:ind w:firstLine="0"/>
              <w:rPr>
                <w:color w:val="000000" w:themeColor="text1"/>
                <w:sz w:val="24"/>
                <w:szCs w:val="24"/>
              </w:rPr>
            </w:pPr>
            <w:r w:rsidRPr="00AA3E40">
              <w:rPr>
                <w:color w:val="000000" w:themeColor="text1"/>
                <w:sz w:val="24"/>
                <w:szCs w:val="24"/>
              </w:rPr>
              <w:t>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w:t>
            </w:r>
            <w:r w:rsidRPr="00AA3E40">
              <w:rPr>
                <w:color w:val="000000" w:themeColor="text1"/>
                <w:sz w:val="24"/>
                <w:szCs w:val="24"/>
              </w:rPr>
              <w:tab/>
              <w:t>механизмом;</w:t>
            </w:r>
            <w:r w:rsidRPr="00AA3E40">
              <w:rPr>
                <w:color w:val="000000" w:themeColor="text1"/>
                <w:sz w:val="24"/>
                <w:szCs w:val="24"/>
              </w:rPr>
              <w:tab/>
              <w:t>наборы</w:t>
            </w:r>
          </w:p>
          <w:p w:rsidR="009635DD" w:rsidRPr="00AA3E40" w:rsidRDefault="009635DD" w:rsidP="00AA3E40">
            <w:pPr>
              <w:pStyle w:val="aff5"/>
              <w:shd w:val="clear" w:color="auto" w:fill="auto"/>
              <w:tabs>
                <w:tab w:val="left" w:pos="2006"/>
                <w:tab w:val="left" w:pos="3005"/>
                <w:tab w:val="right" w:pos="4838"/>
              </w:tabs>
              <w:ind w:firstLine="0"/>
              <w:rPr>
                <w:color w:val="000000" w:themeColor="text1"/>
                <w:sz w:val="24"/>
                <w:szCs w:val="24"/>
              </w:rPr>
            </w:pPr>
            <w:r w:rsidRPr="00AA3E40">
              <w:rPr>
                <w:color w:val="000000" w:themeColor="text1"/>
                <w:sz w:val="24"/>
                <w:szCs w:val="24"/>
              </w:rPr>
              <w:t>геометрических</w:t>
            </w:r>
            <w:r w:rsidRPr="00AA3E40">
              <w:rPr>
                <w:color w:val="000000" w:themeColor="text1"/>
                <w:sz w:val="24"/>
                <w:szCs w:val="24"/>
              </w:rPr>
              <w:tab/>
              <w:t>фигур</w:t>
            </w:r>
            <w:r w:rsidRPr="00AA3E40">
              <w:rPr>
                <w:color w:val="000000" w:themeColor="text1"/>
                <w:sz w:val="24"/>
                <w:szCs w:val="24"/>
              </w:rPr>
              <w:tab/>
              <w:t>плоскостных</w:t>
            </w:r>
            <w:r w:rsidRPr="00AA3E40">
              <w:rPr>
                <w:color w:val="000000" w:themeColor="text1"/>
                <w:sz w:val="24"/>
                <w:szCs w:val="24"/>
              </w:rPr>
              <w:tab/>
              <w:t>и</w:t>
            </w:r>
          </w:p>
          <w:p w:rsidR="009635DD" w:rsidRPr="00AA3E40" w:rsidRDefault="009635DD" w:rsidP="00AA3E40">
            <w:pPr>
              <w:pStyle w:val="aff5"/>
              <w:shd w:val="clear" w:color="auto" w:fill="auto"/>
              <w:tabs>
                <w:tab w:val="left" w:pos="1795"/>
                <w:tab w:val="right" w:pos="4848"/>
              </w:tabs>
              <w:ind w:firstLine="0"/>
              <w:rPr>
                <w:color w:val="000000" w:themeColor="text1"/>
                <w:sz w:val="24"/>
                <w:szCs w:val="24"/>
              </w:rPr>
            </w:pPr>
            <w:r w:rsidRPr="00AA3E40">
              <w:rPr>
                <w:color w:val="000000" w:themeColor="text1"/>
                <w:sz w:val="24"/>
                <w:szCs w:val="24"/>
              </w:rPr>
              <w:t>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w:t>
            </w:r>
            <w:r w:rsidRPr="00AA3E40">
              <w:rPr>
                <w:color w:val="000000" w:themeColor="text1"/>
                <w:sz w:val="24"/>
                <w:szCs w:val="24"/>
              </w:rPr>
              <w:tab/>
              <w:t>для</w:t>
            </w:r>
            <w:r w:rsidRPr="00AA3E40">
              <w:rPr>
                <w:color w:val="000000" w:themeColor="text1"/>
                <w:sz w:val="24"/>
                <w:szCs w:val="24"/>
              </w:rPr>
              <w:tab/>
              <w:t>исследовательской</w:t>
            </w:r>
          </w:p>
          <w:p w:rsidR="009635DD" w:rsidRPr="00AA3E40" w:rsidRDefault="009635DD" w:rsidP="00AA3E40">
            <w:pPr>
              <w:pStyle w:val="aff5"/>
              <w:shd w:val="clear" w:color="auto" w:fill="auto"/>
              <w:tabs>
                <w:tab w:val="left" w:pos="2328"/>
                <w:tab w:val="right" w:pos="4843"/>
              </w:tabs>
              <w:ind w:firstLine="0"/>
              <w:rPr>
                <w:color w:val="000000" w:themeColor="text1"/>
                <w:sz w:val="24"/>
                <w:szCs w:val="24"/>
              </w:rPr>
            </w:pPr>
            <w:r w:rsidRPr="00AA3E40">
              <w:rPr>
                <w:color w:val="000000" w:themeColor="text1"/>
                <w:sz w:val="24"/>
                <w:szCs w:val="24"/>
              </w:rPr>
              <w:t>деятельности</w:t>
            </w:r>
            <w:r w:rsidRPr="00AA3E40">
              <w:rPr>
                <w:color w:val="000000" w:themeColor="text1"/>
                <w:sz w:val="24"/>
                <w:szCs w:val="24"/>
              </w:rPr>
              <w:tab/>
              <w:t>с</w:t>
            </w:r>
            <w:r w:rsidRPr="00AA3E40">
              <w:rPr>
                <w:color w:val="000000" w:themeColor="text1"/>
                <w:sz w:val="24"/>
                <w:szCs w:val="24"/>
              </w:rPr>
              <w:tab/>
              <w:t>методи</w:t>
            </w:r>
            <w:r w:rsidRPr="00AA3E40">
              <w:rPr>
                <w:color w:val="000000" w:themeColor="text1"/>
                <w:sz w:val="24"/>
                <w:szCs w:val="24"/>
              </w:rPr>
              <w:lastRenderedPageBreak/>
              <w:t>ческим</w:t>
            </w:r>
          </w:p>
          <w:p w:rsidR="009635DD" w:rsidRPr="00AA3E40" w:rsidRDefault="009635DD" w:rsidP="00AA3E40">
            <w:pPr>
              <w:pStyle w:val="aff5"/>
              <w:shd w:val="clear" w:color="auto" w:fill="auto"/>
              <w:ind w:firstLine="0"/>
              <w:rPr>
                <w:color w:val="000000" w:themeColor="text1"/>
                <w:sz w:val="24"/>
                <w:szCs w:val="24"/>
              </w:rPr>
            </w:pPr>
            <w:r w:rsidRPr="00AA3E40">
              <w:rPr>
                <w:color w:val="000000" w:themeColor="text1"/>
                <w:sz w:val="24"/>
                <w:szCs w:val="24"/>
              </w:rPr>
              <w:t>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 головоломки</w:t>
            </w:r>
          </w:p>
        </w:tc>
      </w:tr>
      <w:tr w:rsidR="009635DD" w:rsidRPr="00AA3E40" w:rsidTr="00AA3E40">
        <w:tc>
          <w:tcPr>
            <w:tcW w:w="2331" w:type="dxa"/>
          </w:tcPr>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lastRenderedPageBreak/>
              <w:t>Формирование высших психических функций</w:t>
            </w:r>
          </w:p>
        </w:tc>
        <w:tc>
          <w:tcPr>
            <w:tcW w:w="4384" w:type="dxa"/>
          </w:tcPr>
          <w:p w:rsidR="009635DD" w:rsidRPr="00AA3E40" w:rsidRDefault="009635DD" w:rsidP="00AA3E40">
            <w:pPr>
              <w:pStyle w:val="aff5"/>
              <w:numPr>
                <w:ilvl w:val="0"/>
                <w:numId w:val="27"/>
              </w:numPr>
              <w:shd w:val="clear" w:color="auto" w:fill="auto"/>
              <w:tabs>
                <w:tab w:val="left" w:pos="202"/>
              </w:tabs>
              <w:ind w:firstLine="709"/>
              <w:rPr>
                <w:color w:val="000000" w:themeColor="text1"/>
                <w:sz w:val="24"/>
                <w:szCs w:val="24"/>
              </w:rPr>
            </w:pPr>
            <w:r w:rsidRPr="00AA3E40">
              <w:rPr>
                <w:color w:val="000000" w:themeColor="text1"/>
                <w:sz w:val="24"/>
                <w:szCs w:val="24"/>
              </w:rPr>
              <w:t>игры и упражнения для речевого развития;</w:t>
            </w:r>
          </w:p>
          <w:p w:rsidR="009635DD" w:rsidRPr="00AA3E40" w:rsidRDefault="009635DD" w:rsidP="00AA3E40">
            <w:pPr>
              <w:pStyle w:val="aff5"/>
              <w:numPr>
                <w:ilvl w:val="0"/>
                <w:numId w:val="27"/>
              </w:numPr>
              <w:shd w:val="clear" w:color="auto" w:fill="auto"/>
              <w:tabs>
                <w:tab w:val="left" w:pos="437"/>
              </w:tabs>
              <w:ind w:firstLine="709"/>
              <w:rPr>
                <w:color w:val="000000" w:themeColor="text1"/>
                <w:sz w:val="24"/>
                <w:szCs w:val="24"/>
              </w:rPr>
            </w:pPr>
            <w:r w:rsidRPr="00AA3E40">
              <w:rPr>
                <w:color w:val="000000" w:themeColor="text1"/>
                <w:sz w:val="24"/>
                <w:szCs w:val="24"/>
              </w:rPr>
              <w:t>игры на развитие саморегуляции;</w:t>
            </w:r>
          </w:p>
          <w:p w:rsidR="009635DD" w:rsidRPr="00AA3E40" w:rsidRDefault="009635DD" w:rsidP="00AA3E40">
            <w:pPr>
              <w:pStyle w:val="aff5"/>
              <w:numPr>
                <w:ilvl w:val="0"/>
                <w:numId w:val="27"/>
              </w:numPr>
              <w:shd w:val="clear" w:color="auto" w:fill="auto"/>
              <w:tabs>
                <w:tab w:val="left" w:pos="624"/>
                <w:tab w:val="left" w:pos="2405"/>
              </w:tabs>
              <w:ind w:firstLine="709"/>
              <w:rPr>
                <w:color w:val="000000" w:themeColor="text1"/>
                <w:sz w:val="24"/>
                <w:szCs w:val="24"/>
              </w:rPr>
            </w:pPr>
            <w:r w:rsidRPr="00AA3E40">
              <w:rPr>
                <w:color w:val="000000" w:themeColor="text1"/>
                <w:sz w:val="24"/>
                <w:szCs w:val="24"/>
              </w:rPr>
              <w:t>упражнения</w:t>
            </w:r>
            <w:r w:rsidRPr="00AA3E40">
              <w:rPr>
                <w:color w:val="000000" w:themeColor="text1"/>
                <w:sz w:val="24"/>
                <w:szCs w:val="24"/>
              </w:rPr>
              <w:tab/>
              <w:t>для</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формирования межполушарного взаимодействия;</w:t>
            </w:r>
          </w:p>
          <w:p w:rsidR="009635DD" w:rsidRPr="00AA3E40" w:rsidRDefault="009635DD" w:rsidP="00AA3E40">
            <w:pPr>
              <w:pStyle w:val="aff5"/>
              <w:numPr>
                <w:ilvl w:val="0"/>
                <w:numId w:val="27"/>
              </w:numPr>
              <w:shd w:val="clear" w:color="auto" w:fill="auto"/>
              <w:tabs>
                <w:tab w:val="left" w:pos="442"/>
              </w:tabs>
              <w:ind w:firstLine="709"/>
              <w:rPr>
                <w:color w:val="000000" w:themeColor="text1"/>
                <w:sz w:val="24"/>
                <w:szCs w:val="24"/>
              </w:rPr>
            </w:pPr>
            <w:r w:rsidRPr="00AA3E40">
              <w:rPr>
                <w:color w:val="000000" w:themeColor="text1"/>
                <w:sz w:val="24"/>
                <w:szCs w:val="24"/>
              </w:rPr>
              <w:t>игры на развитие зрительно</w:t>
            </w:r>
            <w:r w:rsidRPr="00AA3E40">
              <w:rPr>
                <w:color w:val="000000" w:themeColor="text1"/>
                <w:sz w:val="24"/>
                <w:szCs w:val="24"/>
              </w:rPr>
              <w:softHyphen/>
              <w:t>пространственной координации;</w:t>
            </w:r>
          </w:p>
          <w:p w:rsidR="009635DD" w:rsidRPr="00AA3E40" w:rsidRDefault="009635DD" w:rsidP="00AA3E40">
            <w:pPr>
              <w:pStyle w:val="aff5"/>
              <w:numPr>
                <w:ilvl w:val="0"/>
                <w:numId w:val="27"/>
              </w:numPr>
              <w:shd w:val="clear" w:color="auto" w:fill="auto"/>
              <w:tabs>
                <w:tab w:val="left" w:pos="182"/>
              </w:tabs>
              <w:ind w:firstLine="709"/>
              <w:rPr>
                <w:color w:val="000000" w:themeColor="text1"/>
                <w:sz w:val="24"/>
                <w:szCs w:val="24"/>
              </w:rPr>
            </w:pPr>
            <w:r w:rsidRPr="00AA3E40">
              <w:rPr>
                <w:color w:val="000000" w:themeColor="text1"/>
                <w:sz w:val="24"/>
                <w:szCs w:val="24"/>
              </w:rPr>
              <w:t>упражнения на развитие</w:t>
            </w:r>
          </w:p>
          <w:p w:rsidR="009635DD" w:rsidRPr="00AA3E40" w:rsidRDefault="009635DD" w:rsidP="00AA3E40">
            <w:pPr>
              <w:pStyle w:val="aff5"/>
              <w:shd w:val="clear" w:color="auto" w:fill="auto"/>
              <w:tabs>
                <w:tab w:val="left" w:pos="2640"/>
              </w:tabs>
              <w:ind w:firstLine="709"/>
              <w:rPr>
                <w:color w:val="000000" w:themeColor="text1"/>
                <w:sz w:val="24"/>
                <w:szCs w:val="24"/>
              </w:rPr>
            </w:pPr>
            <w:r w:rsidRPr="00AA3E40">
              <w:rPr>
                <w:color w:val="000000" w:themeColor="text1"/>
                <w:sz w:val="24"/>
                <w:szCs w:val="24"/>
              </w:rPr>
              <w:t>концентрации внимания, двигательного контроля и элиминацию импульсивности</w:t>
            </w:r>
            <w:r w:rsidRPr="00AA3E40">
              <w:rPr>
                <w:color w:val="000000" w:themeColor="text1"/>
                <w:sz w:val="24"/>
                <w:szCs w:val="24"/>
              </w:rPr>
              <w:tab/>
              <w:t>и</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агрессивности;</w:t>
            </w:r>
          </w:p>
          <w:p w:rsidR="009635DD" w:rsidRPr="00AA3E40" w:rsidRDefault="009635DD" w:rsidP="00AA3E40">
            <w:pPr>
              <w:pStyle w:val="aff5"/>
              <w:numPr>
                <w:ilvl w:val="0"/>
                <w:numId w:val="27"/>
              </w:numPr>
              <w:shd w:val="clear" w:color="auto" w:fill="auto"/>
              <w:tabs>
                <w:tab w:val="left" w:pos="480"/>
                <w:tab w:val="left" w:pos="2050"/>
              </w:tabs>
              <w:ind w:firstLine="709"/>
              <w:rPr>
                <w:color w:val="000000" w:themeColor="text1"/>
                <w:sz w:val="24"/>
                <w:szCs w:val="24"/>
              </w:rPr>
            </w:pPr>
            <w:r w:rsidRPr="00AA3E40">
              <w:rPr>
                <w:color w:val="000000" w:themeColor="text1"/>
                <w:sz w:val="24"/>
                <w:szCs w:val="24"/>
              </w:rPr>
              <w:t>повышение</w:t>
            </w:r>
            <w:r w:rsidRPr="00AA3E40">
              <w:rPr>
                <w:color w:val="000000" w:themeColor="text1"/>
                <w:sz w:val="24"/>
                <w:szCs w:val="24"/>
              </w:rPr>
              <w:tab/>
              <w:t>уровня</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работоспособности нервной системы</w:t>
            </w:r>
          </w:p>
        </w:tc>
        <w:tc>
          <w:tcPr>
            <w:tcW w:w="3628" w:type="dxa"/>
          </w:tcPr>
          <w:p w:rsidR="009635DD" w:rsidRPr="00AA3E40" w:rsidRDefault="009635DD" w:rsidP="00AA3E40">
            <w:pPr>
              <w:pStyle w:val="aff5"/>
              <w:shd w:val="clear" w:color="auto" w:fill="auto"/>
              <w:tabs>
                <w:tab w:val="left" w:pos="1459"/>
                <w:tab w:val="left" w:pos="2942"/>
                <w:tab w:val="right" w:pos="4848"/>
              </w:tabs>
              <w:ind w:firstLine="709"/>
              <w:rPr>
                <w:color w:val="000000" w:themeColor="text1"/>
                <w:sz w:val="24"/>
                <w:szCs w:val="24"/>
              </w:rPr>
            </w:pPr>
            <w:r w:rsidRPr="00AA3E40">
              <w:rPr>
                <w:color w:val="000000" w:themeColor="text1"/>
                <w:sz w:val="24"/>
                <w:szCs w:val="24"/>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w:t>
            </w:r>
            <w:r w:rsidRPr="00AA3E40">
              <w:rPr>
                <w:color w:val="000000" w:themeColor="text1"/>
                <w:sz w:val="24"/>
                <w:szCs w:val="24"/>
              </w:rPr>
              <w:tab/>
              <w:t>сложности</w:t>
            </w:r>
            <w:r w:rsidRPr="00AA3E40">
              <w:rPr>
                <w:color w:val="000000" w:themeColor="text1"/>
                <w:sz w:val="24"/>
                <w:szCs w:val="24"/>
              </w:rPr>
              <w:tab/>
              <w:t>на</w:t>
            </w:r>
            <w:r w:rsidRPr="00AA3E40">
              <w:rPr>
                <w:color w:val="000000" w:themeColor="text1"/>
                <w:sz w:val="24"/>
                <w:szCs w:val="24"/>
              </w:rPr>
              <w:tab/>
              <w:t>определение</w:t>
            </w:r>
          </w:p>
          <w:p w:rsidR="009635DD" w:rsidRPr="00AA3E40" w:rsidRDefault="009635DD" w:rsidP="00AA3E40">
            <w:pPr>
              <w:pStyle w:val="aff5"/>
              <w:shd w:val="clear" w:color="auto" w:fill="auto"/>
              <w:tabs>
                <w:tab w:val="right" w:pos="4848"/>
              </w:tabs>
              <w:ind w:firstLine="709"/>
              <w:rPr>
                <w:color w:val="000000" w:themeColor="text1"/>
                <w:sz w:val="24"/>
                <w:szCs w:val="24"/>
              </w:rPr>
            </w:pPr>
            <w:r w:rsidRPr="00AA3E40">
              <w:rPr>
                <w:color w:val="000000" w:themeColor="text1"/>
                <w:sz w:val="24"/>
                <w:szCs w:val="24"/>
              </w:rPr>
              <w:t>«одинакового»,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w:t>
            </w:r>
            <w:r w:rsidRPr="00AA3E40">
              <w:rPr>
                <w:color w:val="000000" w:themeColor="text1"/>
                <w:sz w:val="24"/>
                <w:szCs w:val="24"/>
              </w:rPr>
              <w:tab/>
              <w:t>полифункциональные</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наборы разборных ковриков</w:t>
            </w:r>
          </w:p>
        </w:tc>
      </w:tr>
      <w:tr w:rsidR="009635DD" w:rsidRPr="00AA3E40" w:rsidTr="00AA3E40">
        <w:tc>
          <w:tcPr>
            <w:tcW w:w="2331" w:type="dxa"/>
          </w:tcPr>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коммуникативной деятельности</w:t>
            </w:r>
          </w:p>
        </w:tc>
        <w:tc>
          <w:tcPr>
            <w:tcW w:w="4384" w:type="dxa"/>
          </w:tcPr>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взаимопонимание;</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 игры на взаимодействие</w:t>
            </w:r>
          </w:p>
        </w:tc>
        <w:tc>
          <w:tcPr>
            <w:tcW w:w="3628" w:type="dxa"/>
          </w:tcPr>
          <w:p w:rsidR="009635DD" w:rsidRPr="00AA3E40" w:rsidRDefault="009635DD" w:rsidP="00AA3E40">
            <w:pPr>
              <w:pStyle w:val="aff5"/>
              <w:shd w:val="clear" w:color="auto" w:fill="auto"/>
              <w:tabs>
                <w:tab w:val="left" w:pos="2674"/>
                <w:tab w:val="left" w:pos="4488"/>
              </w:tabs>
              <w:ind w:firstLine="709"/>
              <w:rPr>
                <w:color w:val="000000" w:themeColor="text1"/>
                <w:sz w:val="24"/>
                <w:szCs w:val="24"/>
              </w:rPr>
            </w:pPr>
            <w:r w:rsidRPr="00AA3E40">
              <w:rPr>
                <w:color w:val="000000" w:themeColor="text1"/>
                <w:sz w:val="24"/>
                <w:szCs w:val="24"/>
              </w:rPr>
              <w:t>крупногабаритными</w:t>
            </w:r>
            <w:r w:rsidRPr="00AA3E40">
              <w:rPr>
                <w:color w:val="000000" w:themeColor="text1"/>
                <w:sz w:val="24"/>
                <w:szCs w:val="24"/>
              </w:rPr>
              <w:tab/>
              <w:t>элементами</w:t>
            </w:r>
            <w:r w:rsidRPr="00AA3E40">
              <w:rPr>
                <w:color w:val="000000" w:themeColor="text1"/>
                <w:sz w:val="24"/>
                <w:szCs w:val="24"/>
              </w:rPr>
              <w:tab/>
              <w:t>для</w:t>
            </w:r>
          </w:p>
          <w:p w:rsidR="009635DD" w:rsidRPr="00AA3E40" w:rsidRDefault="009635DD" w:rsidP="00AA3E40">
            <w:pPr>
              <w:pStyle w:val="aff5"/>
              <w:shd w:val="clear" w:color="auto" w:fill="auto"/>
              <w:ind w:firstLine="709"/>
              <w:rPr>
                <w:color w:val="000000" w:themeColor="text1"/>
                <w:sz w:val="24"/>
                <w:szCs w:val="24"/>
              </w:rPr>
            </w:pPr>
            <w:r w:rsidRPr="00AA3E40">
              <w:rPr>
                <w:color w:val="000000" w:themeColor="text1"/>
                <w:sz w:val="24"/>
                <w:szCs w:val="24"/>
              </w:rPr>
              <w:t>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9635DD" w:rsidRPr="009635DD" w:rsidRDefault="009635DD" w:rsidP="009635DD">
      <w:pPr>
        <w:pStyle w:val="aff3"/>
        <w:shd w:val="clear" w:color="auto" w:fill="auto"/>
        <w:ind w:firstLine="709"/>
        <w:jc w:val="left"/>
        <w:rPr>
          <w:color w:val="auto"/>
          <w:sz w:val="24"/>
          <w:szCs w:val="24"/>
        </w:rPr>
      </w:pP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Необходимо создать условия для информатизации образовательного процесса</w:t>
      </w:r>
      <w:r w:rsidRPr="009635DD">
        <w:rPr>
          <w:rFonts w:ascii="Times New Roman" w:hAnsi="Times New Roman"/>
          <w:sz w:val="24"/>
          <w:szCs w:val="24"/>
        </w:rPr>
        <w:t>.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w:t>
      </w:r>
    </w:p>
    <w:p w:rsidR="009635DD" w:rsidRPr="009635DD" w:rsidRDefault="009635DD" w:rsidP="009635DD">
      <w:pPr>
        <w:pStyle w:val="1a"/>
        <w:widowControl w:val="0"/>
        <w:numPr>
          <w:ilvl w:val="0"/>
          <w:numId w:val="12"/>
        </w:numPr>
        <w:shd w:val="clear" w:color="auto" w:fill="auto"/>
        <w:tabs>
          <w:tab w:val="left" w:pos="972"/>
        </w:tabs>
        <w:spacing w:line="240" w:lineRule="auto"/>
        <w:ind w:firstLine="709"/>
        <w:jc w:val="both"/>
        <w:rPr>
          <w:rFonts w:ascii="Times New Roman" w:hAnsi="Times New Roman"/>
          <w:sz w:val="24"/>
          <w:szCs w:val="24"/>
        </w:rPr>
      </w:pPr>
      <w:r w:rsidRPr="009635DD">
        <w:rPr>
          <w:rFonts w:ascii="Times New Roman" w:hAnsi="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9635DD" w:rsidRPr="009635DD" w:rsidRDefault="009635DD" w:rsidP="009635DD">
      <w:pPr>
        <w:pStyle w:val="1a"/>
        <w:widowControl w:val="0"/>
        <w:numPr>
          <w:ilvl w:val="0"/>
          <w:numId w:val="12"/>
        </w:numPr>
        <w:shd w:val="clear" w:color="auto" w:fill="auto"/>
        <w:tabs>
          <w:tab w:val="left" w:pos="1060"/>
        </w:tabs>
        <w:spacing w:line="240" w:lineRule="auto"/>
        <w:ind w:firstLine="709"/>
        <w:jc w:val="both"/>
        <w:rPr>
          <w:rFonts w:ascii="Times New Roman" w:hAnsi="Times New Roman"/>
          <w:sz w:val="24"/>
          <w:szCs w:val="24"/>
        </w:rPr>
      </w:pPr>
      <w:r w:rsidRPr="009635DD">
        <w:rPr>
          <w:rFonts w:ascii="Times New Roman" w:hAnsi="Times New Roman"/>
          <w:sz w:val="24"/>
          <w:szCs w:val="24"/>
        </w:rPr>
        <w:t>для включения специально подготовленных презентаций в образовательный процесс;</w:t>
      </w:r>
    </w:p>
    <w:p w:rsidR="009635DD" w:rsidRPr="009635DD" w:rsidRDefault="009635DD" w:rsidP="009635DD">
      <w:pPr>
        <w:pStyle w:val="1a"/>
        <w:widowControl w:val="0"/>
        <w:numPr>
          <w:ilvl w:val="0"/>
          <w:numId w:val="12"/>
        </w:numPr>
        <w:shd w:val="clear" w:color="auto" w:fill="auto"/>
        <w:tabs>
          <w:tab w:val="left" w:pos="972"/>
        </w:tabs>
        <w:spacing w:line="240" w:lineRule="auto"/>
        <w:ind w:firstLine="709"/>
        <w:jc w:val="both"/>
        <w:rPr>
          <w:rFonts w:ascii="Times New Roman" w:hAnsi="Times New Roman"/>
          <w:sz w:val="24"/>
          <w:szCs w:val="24"/>
        </w:rPr>
      </w:pPr>
      <w:r w:rsidRPr="009635DD">
        <w:rPr>
          <w:rFonts w:ascii="Times New Roman" w:hAnsi="Times New Roman"/>
          <w:sz w:val="24"/>
          <w:szCs w:val="24"/>
        </w:rPr>
        <w:t>для визуального оформления и сопровождения праздников, дней открытых дверей, комплексных занятий и др.;</w:t>
      </w:r>
    </w:p>
    <w:p w:rsidR="009635DD" w:rsidRPr="009635DD" w:rsidRDefault="009635DD" w:rsidP="009635DD">
      <w:pPr>
        <w:pStyle w:val="1a"/>
        <w:widowControl w:val="0"/>
        <w:numPr>
          <w:ilvl w:val="0"/>
          <w:numId w:val="12"/>
        </w:numPr>
        <w:shd w:val="clear" w:color="auto" w:fill="auto"/>
        <w:tabs>
          <w:tab w:val="left" w:pos="1060"/>
        </w:tabs>
        <w:spacing w:line="240" w:lineRule="auto"/>
        <w:ind w:firstLine="709"/>
        <w:jc w:val="both"/>
        <w:rPr>
          <w:rFonts w:ascii="Times New Roman" w:hAnsi="Times New Roman"/>
          <w:sz w:val="24"/>
          <w:szCs w:val="24"/>
        </w:rPr>
      </w:pPr>
      <w:r w:rsidRPr="009635DD">
        <w:rPr>
          <w:rFonts w:ascii="Times New Roman" w:hAnsi="Times New Roman"/>
          <w:sz w:val="24"/>
          <w:szCs w:val="24"/>
        </w:rPr>
        <w:t>для проведения методических мероприятий, участия в видеоконференциях и вебинарах;</w:t>
      </w:r>
    </w:p>
    <w:p w:rsidR="009635DD" w:rsidRPr="009635DD" w:rsidRDefault="009635DD" w:rsidP="009635DD">
      <w:pPr>
        <w:pStyle w:val="1a"/>
        <w:widowControl w:val="0"/>
        <w:numPr>
          <w:ilvl w:val="0"/>
          <w:numId w:val="12"/>
        </w:numPr>
        <w:shd w:val="clear" w:color="auto" w:fill="auto"/>
        <w:tabs>
          <w:tab w:val="left" w:pos="1060"/>
        </w:tabs>
        <w:spacing w:line="240" w:lineRule="auto"/>
        <w:ind w:firstLine="709"/>
        <w:jc w:val="both"/>
        <w:rPr>
          <w:rFonts w:ascii="Times New Roman" w:hAnsi="Times New Roman"/>
          <w:sz w:val="24"/>
          <w:szCs w:val="24"/>
        </w:rPr>
      </w:pPr>
      <w:r w:rsidRPr="009635DD">
        <w:rPr>
          <w:rFonts w:ascii="Times New Roman" w:hAnsi="Times New Roman"/>
          <w:sz w:val="24"/>
          <w:szCs w:val="24"/>
        </w:rPr>
        <w:t>для поиска в информационной среде материалов, обеспечивающих реализацию АООП;</w:t>
      </w:r>
    </w:p>
    <w:p w:rsidR="009635DD" w:rsidRPr="009635DD" w:rsidRDefault="009635DD" w:rsidP="009635DD">
      <w:pPr>
        <w:pStyle w:val="1a"/>
        <w:widowControl w:val="0"/>
        <w:numPr>
          <w:ilvl w:val="0"/>
          <w:numId w:val="12"/>
        </w:numPr>
        <w:shd w:val="clear" w:color="auto" w:fill="auto"/>
        <w:tabs>
          <w:tab w:val="left" w:pos="972"/>
        </w:tabs>
        <w:spacing w:line="240" w:lineRule="auto"/>
        <w:ind w:firstLine="709"/>
        <w:jc w:val="both"/>
        <w:rPr>
          <w:rFonts w:ascii="Times New Roman" w:hAnsi="Times New Roman"/>
          <w:sz w:val="24"/>
          <w:szCs w:val="24"/>
        </w:rPr>
      </w:pPr>
      <w:r w:rsidRPr="009635DD">
        <w:rPr>
          <w:rFonts w:ascii="Times New Roman" w:hAnsi="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9635DD" w:rsidRPr="009635DD" w:rsidRDefault="009635DD" w:rsidP="009635DD">
      <w:pPr>
        <w:pStyle w:val="1a"/>
        <w:widowControl w:val="0"/>
        <w:numPr>
          <w:ilvl w:val="0"/>
          <w:numId w:val="12"/>
        </w:numPr>
        <w:shd w:val="clear" w:color="auto" w:fill="auto"/>
        <w:tabs>
          <w:tab w:val="left" w:pos="972"/>
        </w:tabs>
        <w:spacing w:line="240" w:lineRule="auto"/>
        <w:ind w:firstLine="709"/>
        <w:jc w:val="both"/>
        <w:rPr>
          <w:rFonts w:ascii="Times New Roman" w:hAnsi="Times New Roman"/>
          <w:sz w:val="24"/>
          <w:szCs w:val="24"/>
        </w:rPr>
      </w:pPr>
      <w:r w:rsidRPr="009635DD">
        <w:rPr>
          <w:rFonts w:ascii="Times New Roman" w:hAnsi="Times New Roman"/>
          <w:sz w:val="24"/>
          <w:szCs w:val="24"/>
        </w:rPr>
        <w:t>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bookmarkStart w:id="49" w:name="bookmark63"/>
      <w:r w:rsidRPr="009635DD">
        <w:rPr>
          <w:rFonts w:ascii="Times New Roman" w:hAnsi="Times New Roman"/>
          <w:sz w:val="24"/>
          <w:szCs w:val="24"/>
        </w:rPr>
        <w:t>АОП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bookmarkEnd w:id="49"/>
    </w:p>
    <w:p w:rsidR="009635DD" w:rsidRPr="009635DD" w:rsidRDefault="009635DD" w:rsidP="0035447E">
      <w:pPr>
        <w:pStyle w:val="55"/>
        <w:keepNext/>
        <w:keepLines/>
        <w:numPr>
          <w:ilvl w:val="0"/>
          <w:numId w:val="19"/>
        </w:numPr>
        <w:shd w:val="clear" w:color="auto" w:fill="auto"/>
        <w:tabs>
          <w:tab w:val="left" w:pos="1201"/>
        </w:tabs>
        <w:ind w:left="0" w:firstLine="709"/>
        <w:jc w:val="both"/>
        <w:rPr>
          <w:color w:val="auto"/>
          <w:sz w:val="24"/>
          <w:szCs w:val="24"/>
        </w:rPr>
      </w:pPr>
      <w:bookmarkStart w:id="50" w:name="bookmark64"/>
      <w:bookmarkStart w:id="51" w:name="bookmark65"/>
      <w:r w:rsidRPr="009635DD">
        <w:rPr>
          <w:color w:val="auto"/>
          <w:sz w:val="24"/>
          <w:szCs w:val="24"/>
          <w:u w:val="single"/>
        </w:rPr>
        <w:t>Кадровые условия реализации Программы</w:t>
      </w:r>
      <w:bookmarkEnd w:id="50"/>
      <w:bookmarkEnd w:id="51"/>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реализации Программы образовательная организация должна быть укомплектована квалифицированными кадрами, в т. ч. руководящими, педагогическими, учебно</w:t>
      </w:r>
      <w:r w:rsidRPr="009635DD">
        <w:rPr>
          <w:rFonts w:ascii="Times New Roman" w:hAnsi="Times New Roman"/>
          <w:sz w:val="24"/>
          <w:szCs w:val="24"/>
        </w:rPr>
        <w:softHyphen/>
        <w:t>-вспомогательными, административно-хозяйственными работниками.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Согласно ФГОС ДО реализации Программы осуществляется педагогическими работниками в течение всего времени пребывания воспитанников в детском саду.</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августа 2013 г.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 xml:space="preserve">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Квалификация педагогических работников должна соответствовать квалификационным характеристикам, установленным в Едином квалификационном справочнике </w:t>
      </w:r>
      <w:r w:rsidRPr="009635DD">
        <w:rPr>
          <w:rFonts w:ascii="Times New Roman" w:hAnsi="Times New Roman"/>
          <w:sz w:val="24"/>
          <w:szCs w:val="24"/>
        </w:rPr>
        <w:lastRenderedPageBreak/>
        <w:t>должностей руководителей, специалистов и служащих (раздел «Квалификационные характеристики должностей работников образования»).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Для преодоления задержки психического развития в группе </w:t>
      </w:r>
      <w:r w:rsidR="0035447E">
        <w:rPr>
          <w:rFonts w:ascii="Times New Roman" w:hAnsi="Times New Roman"/>
          <w:sz w:val="24"/>
          <w:szCs w:val="24"/>
        </w:rPr>
        <w:t xml:space="preserve">комбинированной </w:t>
      </w:r>
      <w:r w:rsidRPr="009635DD">
        <w:rPr>
          <w:rFonts w:ascii="Times New Roman" w:hAnsi="Times New Roman"/>
          <w:sz w:val="24"/>
          <w:szCs w:val="24"/>
        </w:rPr>
        <w:t xml:space="preserve"> направленности работает учитель-дефектолог (олигофренопедагог).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Психолого-педагогическое сопровождение обеспечивает специальный психолог или педагог-психолог (с соответствующим высшим образованием) из расчета трех-четырех групп на одного специалиста.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Дошкольнику с ЗПР предоставляется услуга ассистента в случае, если такое специальное условие прописано в заключении ПМПК.</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 классы, вебинары, стажировочные площадки, самообразование, взаимопосещение и другое).</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Учитель-логопед и дефектолог</w:t>
      </w:r>
      <w:r w:rsidRPr="009635DD">
        <w:rPr>
          <w:rFonts w:ascii="Times New Roman" w:hAnsi="Times New Roman"/>
          <w:sz w:val="24"/>
          <w:szCs w:val="24"/>
        </w:rPr>
        <w:t xml:space="preserve"> для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знать клинико-психологические особенности детей с ЗПР и их образовательные потребности;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владеть методами психолого-педагогической диагностики и коррекции;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учитывать индивидуальные особенности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обладать личностными качествами, обеспечивающими полноценную коммуникацию с детьми, отстающими в психоречевом развитии, имеющими особенности поведения и деятельности;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обладать высоким уровнем коммуникативной и речевой культуры;</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 каждой группой детей работают </w:t>
      </w:r>
      <w:r w:rsidRPr="009635DD">
        <w:rPr>
          <w:rFonts w:ascii="Times New Roman" w:hAnsi="Times New Roman"/>
          <w:b/>
          <w:bCs/>
          <w:sz w:val="24"/>
          <w:szCs w:val="24"/>
        </w:rPr>
        <w:t>2 воспитателя</w:t>
      </w:r>
      <w:r w:rsidRPr="009635DD">
        <w:rPr>
          <w:rFonts w:ascii="Times New Roman" w:hAnsi="Times New Roman"/>
          <w:sz w:val="24"/>
          <w:szCs w:val="24"/>
        </w:rPr>
        <w:t>,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ОВЗ.</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участия в мониторинге освоения Программы (педагогический блок),</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адаптации рабочих программ и развивающей среды к образовательным потребностям воспитанников с ОВЗ;</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w:t>
      </w:r>
      <w:r w:rsidRPr="009635DD">
        <w:rPr>
          <w:rFonts w:ascii="Times New Roman" w:hAnsi="Times New Roman"/>
          <w:sz w:val="24"/>
          <w:szCs w:val="24"/>
        </w:rPr>
        <w:lastRenderedPageBreak/>
        <w:t>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Учитель-логопед</w:t>
      </w:r>
      <w:r w:rsidRPr="009635DD">
        <w:rPr>
          <w:rFonts w:ascii="Times New Roman" w:hAnsi="Times New Roman"/>
          <w:sz w:val="24"/>
          <w:szCs w:val="24"/>
        </w:rPr>
        <w:t xml:space="preserve"> совместно с учителем-дефектологом осуществляют работу в образовательной области </w:t>
      </w:r>
      <w:r w:rsidRPr="009635DD">
        <w:rPr>
          <w:rFonts w:ascii="Times New Roman" w:hAnsi="Times New Roman"/>
          <w:i/>
          <w:iCs/>
          <w:sz w:val="24"/>
          <w:szCs w:val="24"/>
        </w:rPr>
        <w:t>«Речевое развитие»,</w:t>
      </w:r>
      <w:r w:rsidRPr="009635DD">
        <w:rPr>
          <w:rFonts w:ascii="Times New Roman" w:hAnsi="Times New Roman"/>
          <w:sz w:val="24"/>
          <w:szCs w:val="24"/>
        </w:rPr>
        <w:t xml:space="preserve">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Однако, в зависимости от образовательных условий конкретной образовательной организации, задачи работы учителя-дефектолога и учителя-логопеда могут быть распределены иначе.</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i/>
          <w:iCs/>
          <w:sz w:val="24"/>
          <w:szCs w:val="24"/>
        </w:rPr>
        <w:t>Педагогу-психологу</w:t>
      </w:r>
      <w:r w:rsidRPr="009635DD">
        <w:rPr>
          <w:rFonts w:ascii="Times New Roman" w:hAnsi="Times New Roman"/>
          <w:sz w:val="24"/>
          <w:szCs w:val="24"/>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ПМПк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или комбинированной направленности педагог-психолог участвует в обследовании каждого ребенка, осуществляя скрининг- 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На этапе подготовки к школе педагог-психолог определяет состояние параметров психологической готовности к школе, совместно с членами ПМПк (консилиума) разрабатывает рекомендации для педагогов и родителей относительно образовательного маршрута ребенка.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Таким образом, учитель-дефектолог, учитель-логопед, педагог-психолог реализуют следующие </w:t>
      </w:r>
      <w:r w:rsidRPr="009635DD">
        <w:rPr>
          <w:rFonts w:ascii="Times New Roman" w:hAnsi="Times New Roman"/>
          <w:i/>
          <w:iCs/>
          <w:sz w:val="24"/>
          <w:szCs w:val="24"/>
        </w:rPr>
        <w:t>профессиональные функции: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 </w:t>
      </w:r>
      <w:r w:rsidRPr="009635DD">
        <w:rPr>
          <w:rFonts w:ascii="Times New Roman" w:hAnsi="Times New Roman"/>
          <w:i/>
          <w:iCs/>
          <w:sz w:val="24"/>
          <w:szCs w:val="24"/>
        </w:rPr>
        <w:t>диагностическую:</w:t>
      </w:r>
      <w:r w:rsidRPr="009635DD">
        <w:rPr>
          <w:rFonts w:ascii="Times New Roman" w:hAnsi="Times New Roman"/>
          <w:sz w:val="24"/>
          <w:szCs w:val="24"/>
        </w:rPr>
        <w:t xml:space="preserve"> проводят психолого-педагогическое обследование</w:t>
      </w:r>
      <w:r w:rsidRPr="009635DD">
        <w:rPr>
          <w:rFonts w:ascii="Times New Roman" w:hAnsi="Times New Roman"/>
          <w:i/>
          <w:iCs/>
          <w:sz w:val="24"/>
          <w:szCs w:val="24"/>
        </w:rPr>
        <w:t>,</w:t>
      </w:r>
      <w:r w:rsidRPr="009635DD">
        <w:rPr>
          <w:rFonts w:ascii="Times New Roman" w:hAnsi="Times New Roman"/>
          <w:sz w:val="24"/>
          <w:szCs w:val="24"/>
        </w:rPr>
        <w:t xml:space="preserve"> выявляют и определяют причину той или иной трудности с помощью комплексной диагностики; оформляют диагностико-эволюционную карту;</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 </w:t>
      </w:r>
      <w:r w:rsidRPr="009635DD">
        <w:rPr>
          <w:rFonts w:ascii="Times New Roman" w:hAnsi="Times New Roman"/>
          <w:i/>
          <w:iCs/>
          <w:sz w:val="24"/>
          <w:szCs w:val="24"/>
        </w:rPr>
        <w:t>проектную:</w:t>
      </w:r>
      <w:r w:rsidRPr="009635DD">
        <w:rPr>
          <w:rFonts w:ascii="Times New Roman" w:hAnsi="Times New Roman"/>
          <w:sz w:val="24"/>
          <w:szCs w:val="24"/>
        </w:rPr>
        <w:t xml:space="preserve"> 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 </w:t>
      </w:r>
      <w:r w:rsidRPr="009635DD">
        <w:rPr>
          <w:rFonts w:ascii="Times New Roman" w:hAnsi="Times New Roman"/>
          <w:i/>
          <w:iCs/>
          <w:sz w:val="24"/>
          <w:szCs w:val="24"/>
        </w:rPr>
        <w:t>сопровождающую, коррекционно -развивающую</w:t>
      </w:r>
      <w:r w:rsidRPr="009635DD">
        <w:rPr>
          <w:rFonts w:ascii="Times New Roman" w:hAnsi="Times New Roman"/>
          <w:sz w:val="24"/>
          <w:szCs w:val="24"/>
        </w:rPr>
        <w:t>: реализуют Программу как в работе с группой, так и индивидуально;</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 </w:t>
      </w:r>
      <w:r w:rsidRPr="009635DD">
        <w:rPr>
          <w:rFonts w:ascii="Times New Roman" w:hAnsi="Times New Roman"/>
          <w:i/>
          <w:iCs/>
          <w:sz w:val="24"/>
          <w:szCs w:val="24"/>
        </w:rPr>
        <w:t>мониторинговую, аналитическую:</w:t>
      </w:r>
      <w:r w:rsidRPr="009635DD">
        <w:rPr>
          <w:rFonts w:ascii="Times New Roman" w:hAnsi="Times New Roman"/>
          <w:sz w:val="24"/>
          <w:szCs w:val="24"/>
        </w:rPr>
        <w:t xml:space="preserve"> анализируют результаты реализации групповых и индивидуальных программ коррекции и корректируют их содержание на каждом этапе;.</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Особую роль в реализации коррекционно-педагогических задач принадлежит </w:t>
      </w:r>
      <w:r w:rsidRPr="009635DD">
        <w:rPr>
          <w:rFonts w:ascii="Times New Roman" w:hAnsi="Times New Roman"/>
          <w:i/>
          <w:iCs/>
          <w:sz w:val="24"/>
          <w:szCs w:val="24"/>
        </w:rPr>
        <w:t>инструктору по физической культуре и музыкальному руководителю.</w:t>
      </w:r>
      <w:r w:rsidRPr="009635DD">
        <w:rPr>
          <w:rFonts w:ascii="Times New Roman" w:hAnsi="Times New Roman"/>
          <w:sz w:val="24"/>
          <w:szCs w:val="24"/>
        </w:rPr>
        <w:t xml:space="preserve"> 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Музыкальный руководитель обеспечивает развитие темпа, ритма, мелодики, силы и выразительности голоса, развитие слухового восприятия.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инклюзивных формах образования - при включении в Группу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sidRPr="009635DD">
        <w:rPr>
          <w:rFonts w:ascii="Times New Roman" w:hAnsi="Times New Roman"/>
          <w:i/>
          <w:iCs/>
          <w:sz w:val="24"/>
          <w:szCs w:val="24"/>
        </w:rPr>
        <w:t>взаимодействие</w:t>
      </w:r>
      <w:r w:rsidRPr="009635DD">
        <w:rPr>
          <w:rFonts w:ascii="Times New Roman" w:hAnsi="Times New Roman"/>
          <w:sz w:val="24"/>
          <w:szCs w:val="24"/>
        </w:rPr>
        <w:t xml:space="preserve"> педагогического состава является важнейшим условием эффективности коррекционного образования.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Распределение педагогических функций при реализации задач каждой образовательной области в соответствии с ФГОС ДО</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реализации задач образовательной области «</w:t>
      </w:r>
      <w:r w:rsidRPr="009635DD">
        <w:rPr>
          <w:rFonts w:ascii="Times New Roman" w:hAnsi="Times New Roman"/>
          <w:i/>
          <w:iCs/>
          <w:sz w:val="24"/>
          <w:szCs w:val="24"/>
        </w:rPr>
        <w:t>Познавательное развитие»</w:t>
      </w:r>
      <w:r w:rsidRPr="009635DD">
        <w:rPr>
          <w:rFonts w:ascii="Times New Roman" w:hAnsi="Times New Roman"/>
          <w:sz w:val="24"/>
          <w:szCs w:val="24"/>
        </w:rPr>
        <w:t xml:space="preserve"> участвуют учитель-дефектолог, воспитатели, педагог-психолог, учитель-логопед. Воспитатели, учитель- 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Задачи в области </w:t>
      </w:r>
      <w:r w:rsidRPr="009635DD">
        <w:rPr>
          <w:rFonts w:ascii="Times New Roman" w:hAnsi="Times New Roman"/>
          <w:i/>
          <w:iCs/>
          <w:sz w:val="24"/>
          <w:szCs w:val="24"/>
        </w:rPr>
        <w:t>«Социально-коммуникативное развитие»</w:t>
      </w:r>
      <w:r w:rsidRPr="009635DD">
        <w:rPr>
          <w:rFonts w:ascii="Times New Roman" w:hAnsi="Times New Roman"/>
          <w:sz w:val="24"/>
          <w:szCs w:val="24"/>
        </w:rPr>
        <w:t xml:space="preserve"> решают и 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 образовательной области </w:t>
      </w:r>
      <w:r w:rsidRPr="009635DD">
        <w:rPr>
          <w:rFonts w:ascii="Times New Roman" w:hAnsi="Times New Roman"/>
          <w:i/>
          <w:iCs/>
          <w:sz w:val="24"/>
          <w:szCs w:val="24"/>
        </w:rPr>
        <w:t>«Художественно-эстетическое развитие»</w:t>
      </w:r>
      <w:r w:rsidRPr="009635DD">
        <w:rPr>
          <w:rFonts w:ascii="Times New Roman" w:hAnsi="Times New Roman"/>
          <w:sz w:val="24"/>
          <w:szCs w:val="24"/>
        </w:rPr>
        <w:t xml:space="preserve"> принимают участие воспитатели, музыкальный руководитель и учитель-логопед, осуществляющий часть работы по логопедической ритмике.</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Работу в образовательной области </w:t>
      </w:r>
      <w:r w:rsidRPr="009635DD">
        <w:rPr>
          <w:rFonts w:ascii="Times New Roman" w:hAnsi="Times New Roman"/>
          <w:i/>
          <w:iCs/>
          <w:sz w:val="24"/>
          <w:szCs w:val="24"/>
        </w:rPr>
        <w:t>«Физическое развитие»</w:t>
      </w:r>
      <w:r w:rsidRPr="009635DD">
        <w:rPr>
          <w:rFonts w:ascii="Times New Roman" w:hAnsi="Times New Roman"/>
          <w:sz w:val="24"/>
          <w:szCs w:val="24"/>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sidRPr="009635DD">
        <w:rPr>
          <w:rFonts w:ascii="Times New Roman" w:hAnsi="Times New Roman"/>
          <w:i/>
          <w:iCs/>
          <w:sz w:val="24"/>
          <w:szCs w:val="24"/>
        </w:rPr>
        <w:t>«Физическое развитие»</w:t>
      </w:r>
      <w:r w:rsidRPr="009635DD">
        <w:rPr>
          <w:rFonts w:ascii="Times New Roman" w:hAnsi="Times New Roman"/>
          <w:sz w:val="24"/>
          <w:szCs w:val="24"/>
        </w:rPr>
        <w:t xml:space="preserve"> адаптированы к образовательным потребностям детей с ЗПР.</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Важным условием, обеспечивающим эффективность коррекционной работы, является </w:t>
      </w:r>
      <w:r w:rsidRPr="009635DD">
        <w:rPr>
          <w:rFonts w:ascii="Times New Roman" w:hAnsi="Times New Roman"/>
          <w:i/>
          <w:iCs/>
          <w:sz w:val="24"/>
          <w:szCs w:val="24"/>
        </w:rPr>
        <w:t>взаимодействие с родителями воспитанников</w:t>
      </w:r>
      <w:r w:rsidRPr="009635DD">
        <w:rPr>
          <w:rFonts w:ascii="Times New Roman" w:hAnsi="Times New Roman"/>
          <w:sz w:val="24"/>
          <w:szCs w:val="24"/>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Чтобы обеспечить единство в работе всех педагогов и специалистов, можно предложить следующую модель их взаимодействия:</w:t>
      </w:r>
    </w:p>
    <w:p w:rsidR="009635DD" w:rsidRPr="009635DD" w:rsidRDefault="009635DD" w:rsidP="0035447E">
      <w:pPr>
        <w:pStyle w:val="1a"/>
        <w:widowControl w:val="0"/>
        <w:numPr>
          <w:ilvl w:val="0"/>
          <w:numId w:val="28"/>
        </w:numPr>
        <w:shd w:val="clear" w:color="auto" w:fill="auto"/>
        <w:tabs>
          <w:tab w:val="left" w:pos="1094"/>
        </w:tabs>
        <w:spacing w:line="240" w:lineRule="auto"/>
        <w:ind w:firstLine="709"/>
        <w:jc w:val="both"/>
        <w:rPr>
          <w:rFonts w:ascii="Times New Roman" w:hAnsi="Times New Roman"/>
          <w:sz w:val="24"/>
          <w:szCs w:val="24"/>
        </w:rPr>
      </w:pPr>
      <w:r w:rsidRPr="009635DD">
        <w:rPr>
          <w:rFonts w:ascii="Times New Roman" w:hAnsi="Times New Roman"/>
          <w:i/>
          <w:iCs/>
          <w:sz w:val="24"/>
          <w:szCs w:val="24"/>
        </w:rPr>
        <w:t>Воспитатели совместно с учителем-дефектологом, учителем-логопедом и педагогом-психологом изучают особенности психоречевого развития и освоения основной общеобразовательной программы.</w:t>
      </w:r>
      <w:r w:rsidRPr="009635DD">
        <w:rPr>
          <w:rFonts w:ascii="Times New Roman" w:hAnsi="Times New Roman"/>
          <w:sz w:val="24"/>
          <w:szCs w:val="24"/>
        </w:rPr>
        <w:t xml:space="preserve"> Педагогическим коллективом группы обсуждаются достижения и образовательные трудности детей, намечаются пути коррекции.</w:t>
      </w:r>
    </w:p>
    <w:p w:rsidR="009635DD" w:rsidRPr="009635DD" w:rsidRDefault="009635DD" w:rsidP="0035447E">
      <w:pPr>
        <w:pStyle w:val="1a"/>
        <w:widowControl w:val="0"/>
        <w:numPr>
          <w:ilvl w:val="0"/>
          <w:numId w:val="28"/>
        </w:numPr>
        <w:shd w:val="clear" w:color="auto" w:fill="auto"/>
        <w:tabs>
          <w:tab w:val="left" w:pos="1028"/>
        </w:tabs>
        <w:spacing w:line="240" w:lineRule="auto"/>
        <w:ind w:firstLine="709"/>
        <w:jc w:val="both"/>
        <w:rPr>
          <w:rFonts w:ascii="Times New Roman" w:hAnsi="Times New Roman"/>
          <w:sz w:val="24"/>
          <w:szCs w:val="24"/>
        </w:rPr>
      </w:pPr>
      <w:r w:rsidRPr="009635DD">
        <w:rPr>
          <w:rFonts w:ascii="Times New Roman" w:hAnsi="Times New Roman"/>
          <w:i/>
          <w:iCs/>
          <w:sz w:val="24"/>
          <w:szCs w:val="24"/>
        </w:rPr>
        <w:t>Совместно изучается содержание АООП ДО для детей с ЗПР и разрабатывается план коррекционной работы.</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w:t>
      </w:r>
    </w:p>
    <w:p w:rsidR="009635DD" w:rsidRPr="009635DD" w:rsidRDefault="009635DD" w:rsidP="0035447E">
      <w:pPr>
        <w:pStyle w:val="1a"/>
        <w:widowControl w:val="0"/>
        <w:numPr>
          <w:ilvl w:val="0"/>
          <w:numId w:val="28"/>
        </w:numPr>
        <w:shd w:val="clear" w:color="auto" w:fill="auto"/>
        <w:tabs>
          <w:tab w:val="left" w:pos="1094"/>
        </w:tabs>
        <w:spacing w:line="240" w:lineRule="auto"/>
        <w:ind w:firstLine="709"/>
        <w:jc w:val="both"/>
        <w:rPr>
          <w:rFonts w:ascii="Times New Roman" w:hAnsi="Times New Roman"/>
          <w:sz w:val="24"/>
          <w:szCs w:val="24"/>
        </w:rPr>
      </w:pPr>
      <w:r w:rsidRPr="009635DD">
        <w:rPr>
          <w:rFonts w:ascii="Times New Roman" w:hAnsi="Times New Roman"/>
          <w:i/>
          <w:iCs/>
          <w:sz w:val="24"/>
          <w:szCs w:val="24"/>
        </w:rPr>
        <w:t>Совместно готовятся и проводятся праздники, развлечения, тематические и интегрированные мероприятия.</w:t>
      </w:r>
      <w:r w:rsidRPr="009635DD">
        <w:rPr>
          <w:rFonts w:ascii="Times New Roman" w:hAnsi="Times New Roman"/>
          <w:sz w:val="24"/>
          <w:szCs w:val="24"/>
        </w:rPr>
        <w:t xml:space="preserve"> 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9635DD" w:rsidRPr="009635DD" w:rsidRDefault="009635DD" w:rsidP="0035447E">
      <w:pPr>
        <w:pStyle w:val="1a"/>
        <w:widowControl w:val="0"/>
        <w:numPr>
          <w:ilvl w:val="0"/>
          <w:numId w:val="28"/>
        </w:numPr>
        <w:shd w:val="clear" w:color="auto" w:fill="auto"/>
        <w:tabs>
          <w:tab w:val="left" w:pos="1028"/>
        </w:tabs>
        <w:spacing w:line="240" w:lineRule="auto"/>
        <w:ind w:firstLine="709"/>
        <w:jc w:val="both"/>
        <w:rPr>
          <w:rFonts w:ascii="Times New Roman" w:hAnsi="Times New Roman"/>
          <w:sz w:val="24"/>
          <w:szCs w:val="24"/>
        </w:rPr>
      </w:pPr>
      <w:r w:rsidRPr="009635DD">
        <w:rPr>
          <w:rFonts w:ascii="Times New Roman" w:hAnsi="Times New Roman"/>
          <w:i/>
          <w:iCs/>
          <w:sz w:val="24"/>
          <w:szCs w:val="24"/>
        </w:rPr>
        <w:t>Педагогический коллектив тесно взаимодействует с родителями воспитанников (законных представителей).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bookmarkStart w:id="52" w:name="bookmark66"/>
      <w:r w:rsidRPr="009635DD">
        <w:rPr>
          <w:rFonts w:ascii="Times New Roman" w:hAnsi="Times New Roman"/>
          <w:sz w:val="24"/>
          <w:szCs w:val="24"/>
        </w:rPr>
        <w:t>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w:t>
      </w:r>
      <w:bookmarkEnd w:id="52"/>
    </w:p>
    <w:p w:rsidR="009635DD" w:rsidRPr="009635DD" w:rsidRDefault="009635DD" w:rsidP="0035447E">
      <w:pPr>
        <w:pStyle w:val="55"/>
        <w:keepNext/>
        <w:keepLines/>
        <w:numPr>
          <w:ilvl w:val="0"/>
          <w:numId w:val="19"/>
        </w:numPr>
        <w:shd w:val="clear" w:color="auto" w:fill="auto"/>
        <w:tabs>
          <w:tab w:val="left" w:pos="1201"/>
        </w:tabs>
        <w:ind w:left="0" w:firstLine="709"/>
        <w:jc w:val="both"/>
        <w:rPr>
          <w:color w:val="auto"/>
          <w:sz w:val="24"/>
          <w:szCs w:val="24"/>
        </w:rPr>
      </w:pPr>
      <w:bookmarkStart w:id="53" w:name="bookmark67"/>
      <w:bookmarkStart w:id="54" w:name="bookmark68"/>
      <w:r w:rsidRPr="009635DD">
        <w:rPr>
          <w:color w:val="auto"/>
          <w:sz w:val="24"/>
          <w:szCs w:val="24"/>
          <w:u w:val="single"/>
        </w:rPr>
        <w:t>Материально-техническое обеспечение программы</w:t>
      </w:r>
      <w:bookmarkEnd w:id="53"/>
      <w:bookmarkEnd w:id="54"/>
    </w:p>
    <w:p w:rsid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rPr>
        <w:t xml:space="preserve">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w:t>
      </w:r>
      <w:r w:rsidRPr="009635DD">
        <w:rPr>
          <w:rFonts w:ascii="Times New Roman" w:hAnsi="Times New Roman"/>
          <w:sz w:val="24"/>
          <w:szCs w:val="24"/>
        </w:rPr>
        <w:t xml:space="preserve">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w:t>
      </w:r>
      <w:r w:rsidRPr="009635DD">
        <w:rPr>
          <w:rFonts w:ascii="Times New Roman" w:hAnsi="Times New Roman"/>
          <w:sz w:val="24"/>
          <w:szCs w:val="24"/>
        </w:rPr>
        <w:lastRenderedPageBreak/>
        <w:t>технологиями, а также создания предметно-развивающей среды, адекватной особенностям развития детей с ЗПР.</w:t>
      </w:r>
    </w:p>
    <w:p w:rsidR="00957392" w:rsidRDefault="00957392" w:rsidP="009635DD">
      <w:pPr>
        <w:pStyle w:val="1a"/>
        <w:shd w:val="clear" w:color="auto" w:fill="auto"/>
        <w:spacing w:line="240" w:lineRule="auto"/>
        <w:ind w:firstLine="709"/>
        <w:jc w:val="both"/>
        <w:rPr>
          <w:rFonts w:ascii="Times New Roman" w:hAnsi="Times New Roman"/>
          <w:sz w:val="24"/>
          <w:szCs w:val="24"/>
        </w:rPr>
      </w:pPr>
    </w:p>
    <w:p w:rsidR="00CB632D" w:rsidRPr="000A65E9" w:rsidRDefault="00CB632D" w:rsidP="00CB632D">
      <w:pPr>
        <w:spacing w:after="0" w:line="240" w:lineRule="auto"/>
        <w:jc w:val="center"/>
        <w:rPr>
          <w:rFonts w:ascii="Times New Roman" w:hAnsi="Times New Roman" w:cs="Times New Roman"/>
          <w:b/>
          <w:sz w:val="24"/>
          <w:szCs w:val="24"/>
          <w:lang w:eastAsia="ru-RU"/>
        </w:rPr>
      </w:pPr>
      <w:r w:rsidRPr="000A65E9">
        <w:rPr>
          <w:rFonts w:ascii="Times New Roman" w:hAnsi="Times New Roman" w:cs="Times New Roman"/>
          <w:b/>
          <w:sz w:val="24"/>
          <w:szCs w:val="24"/>
          <w:lang w:eastAsia="ru-RU"/>
        </w:rPr>
        <w:t>Организация предметн</w:t>
      </w:r>
      <w:r>
        <w:rPr>
          <w:rFonts w:ascii="Times New Roman" w:hAnsi="Times New Roman" w:cs="Times New Roman"/>
          <w:b/>
          <w:sz w:val="24"/>
          <w:szCs w:val="24"/>
          <w:lang w:eastAsia="ru-RU"/>
        </w:rPr>
        <w:t xml:space="preserve">ой – развивающей </w:t>
      </w:r>
      <w:r w:rsidRPr="000A65E9">
        <w:rPr>
          <w:rFonts w:ascii="Times New Roman" w:hAnsi="Times New Roman" w:cs="Times New Roman"/>
          <w:b/>
          <w:sz w:val="24"/>
          <w:szCs w:val="24"/>
          <w:lang w:eastAsia="ru-RU"/>
        </w:rPr>
        <w:t xml:space="preserve"> среды</w:t>
      </w:r>
      <w:r>
        <w:rPr>
          <w:rFonts w:ascii="Times New Roman" w:hAnsi="Times New Roman" w:cs="Times New Roman"/>
          <w:b/>
          <w:sz w:val="24"/>
          <w:szCs w:val="24"/>
          <w:lang w:eastAsia="ru-RU"/>
        </w:rPr>
        <w:t xml:space="preserve"> совместно-партнёрской деятельности.</w:t>
      </w:r>
    </w:p>
    <w:p w:rsidR="00CB632D" w:rsidRPr="000A65E9" w:rsidRDefault="00CB632D" w:rsidP="00CB632D">
      <w:pPr>
        <w:spacing w:after="0" w:line="240" w:lineRule="auto"/>
        <w:ind w:left="394"/>
        <w:jc w:val="center"/>
        <w:rPr>
          <w:rFonts w:ascii="Times New Roman" w:hAnsi="Times New Roman" w:cs="Times New Roman"/>
          <w:b/>
          <w:i/>
          <w:sz w:val="20"/>
          <w:szCs w:val="20"/>
          <w:lang w:eastAsia="ru-RU"/>
        </w:rPr>
      </w:pP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речевого развития</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Игры и пособия для развития мелкой моторики рук.</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речевому развитию /по звукопроизношению, грам. строю, лексике/</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 скороговоркам, поговоркам, пословицам, загадкам, потешкам, стихотворениям.</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и познавательная литература.</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 скороговоркам, поговоркам, пословицам, загадкам, стихотворениям.</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Картинки-путаницы, картинки-загадки, картинки-перевертыши.</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Модели, схемы, пиктограммы.</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литература.</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для чтения.</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Занимательные игрушки для развития тактильных ощущений.</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«Волшебные часы».</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Мячики массажные разных размеров.</w:t>
      </w:r>
    </w:p>
    <w:p w:rsidR="00CB632D" w:rsidRPr="000A65E9" w:rsidRDefault="00CB632D" w:rsidP="00CB632D">
      <w:pPr>
        <w:numPr>
          <w:ilvl w:val="0"/>
          <w:numId w:val="57"/>
        </w:numPr>
        <w:spacing w:after="0" w:line="240" w:lineRule="auto"/>
        <w:ind w:left="714" w:hanging="357"/>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Артикуляционная гимнастика в картинках.</w:t>
      </w:r>
    </w:p>
    <w:p w:rsidR="00CB632D" w:rsidRPr="000A65E9" w:rsidRDefault="00CB632D" w:rsidP="00CB632D">
      <w:pPr>
        <w:spacing w:after="0" w:line="240" w:lineRule="auto"/>
        <w:ind w:firstLine="426"/>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Центр конструктивной деятельности</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Строительный конструктор с блоками среднего и маленького размера.</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Тематические наборы «Город», «Мосты» и т.д.</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Нетрадиционный материал для построек.</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Небольшие игрушки для обыгрывания построек.</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Макеты: железной дороги, горный серпантин, гараж и т.д.</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Транспорт: специальный транспорт (скорая помощь, пожарная машина и т.д.); строительная техника (бульдозер, экскаватор и т.д.).</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Игра «Перекресток», модель светофора.</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Модели машин легковые и грузовые.</w:t>
      </w:r>
    </w:p>
    <w:p w:rsidR="00CB632D" w:rsidRPr="000A65E9"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Простейшие схемы построек и «алгоритмы» их выполнения, закрепляемые на ковролиновой основе.</w:t>
      </w:r>
      <w:r w:rsidRPr="000A65E9">
        <w:rPr>
          <w:rFonts w:ascii="Times New Roman" w:hAnsi="Times New Roman" w:cs="Times New Roman"/>
          <w:b/>
          <w:bCs/>
          <w:sz w:val="20"/>
          <w:szCs w:val="20"/>
          <w:lang w:eastAsia="ru-RU"/>
        </w:rPr>
        <w:t> </w:t>
      </w:r>
    </w:p>
    <w:p w:rsidR="00CB632D" w:rsidRPr="001C4972" w:rsidRDefault="00CB632D" w:rsidP="00CB632D">
      <w:pPr>
        <w:numPr>
          <w:ilvl w:val="0"/>
          <w:numId w:val="60"/>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Фотоальбомы с постройками детей</w:t>
      </w:r>
      <w:r w:rsidRPr="000A65E9">
        <w:rPr>
          <w:rFonts w:ascii="Times New Roman" w:hAnsi="Times New Roman" w:cs="Times New Roman"/>
          <w:b/>
          <w:bCs/>
          <w:i/>
          <w:iCs/>
          <w:sz w:val="20"/>
          <w:szCs w:val="20"/>
          <w:lang w:eastAsia="ru-RU"/>
        </w:rPr>
        <w:t> </w:t>
      </w:r>
    </w:p>
    <w:p w:rsidR="00CB632D" w:rsidRDefault="00CB632D" w:rsidP="00CB632D">
      <w:pPr>
        <w:spacing w:after="0" w:line="240" w:lineRule="auto"/>
        <w:rPr>
          <w:rFonts w:ascii="Times New Roman" w:hAnsi="Times New Roman" w:cs="Times New Roman"/>
          <w:b/>
          <w:bCs/>
          <w:i/>
          <w:iCs/>
          <w:sz w:val="20"/>
          <w:szCs w:val="20"/>
          <w:lang w:eastAsia="ru-RU"/>
        </w:rPr>
      </w:pPr>
      <w:r w:rsidRPr="000A65E9">
        <w:rPr>
          <w:rFonts w:ascii="Times New Roman" w:hAnsi="Times New Roman" w:cs="Times New Roman"/>
          <w:b/>
          <w:bCs/>
          <w:i/>
          <w:iCs/>
          <w:sz w:val="20"/>
          <w:szCs w:val="20"/>
          <w:lang w:eastAsia="ru-RU"/>
        </w:rPr>
        <w:t xml:space="preserve">     </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познавательного развития</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«стены познания», «полочки умных книг».</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познавательному развитию.</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Тематические выставки, посвященные профессиям взрослых, творчеству известных людей композиторов, писателей, поэтов и др.</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Календарь  природы, календарь наблюдения за живой и неживой природой.</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Подбор книг, игр, иллюстраций о разных видах ландшафта, о разных странах и народах, проживающих в них, о космосе, об общественных праздниках.</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комнатных растений.</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Подбор дидактических игр, иллюстраций о животном и растительном мире, о человеке.</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Подбор иллюстраций (тематические выставки) о разных видах поселений людей (город, село, поселок, деревня, хутор и др.).</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литература.</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Энциклопедии «Время», «Как и из чего это сделано», «Первые открытия» и т.д.</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Календарь наблюдений за состоянием погоды, за растениями, животными.</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Литература природоведческого содержания (по изучаемой и изученной теме).</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Картотеки: а) растения, имеющиеся в центре природы (информация познавательного, занимательного характера, стихи); б) растения ближайшего окружения (на участке); в) птицы, звери (нашей полосы, жарких стран, северных широт);</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Настольно-печатные, дидактические игры природоведческого содержания.</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для рассматривания по сезонам.</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Глобусы, карты России, мира.</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Макеты природных зон, гор и т.д.</w:t>
      </w:r>
      <w:r w:rsidRPr="000A65E9">
        <w:rPr>
          <w:rFonts w:ascii="Times New Roman" w:hAnsi="Times New Roman" w:cs="Times New Roman"/>
          <w:b/>
          <w:bCs/>
          <w:sz w:val="20"/>
          <w:szCs w:val="20"/>
          <w:lang w:eastAsia="ru-RU"/>
        </w:rPr>
        <w:t> </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Схемы с изображением погодных явлений природы.</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Модели эколого-систематических групп.</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Экологические сказки и рассказы, составленные детьми</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Схемы способов ухода и способов размножения растений</w:t>
      </w:r>
      <w:r w:rsidRPr="000A65E9">
        <w:rPr>
          <w:rFonts w:ascii="Times New Roman" w:hAnsi="Times New Roman" w:cs="Times New Roman"/>
          <w:b/>
          <w:bCs/>
          <w:sz w:val="20"/>
          <w:szCs w:val="20"/>
          <w:lang w:eastAsia="ru-RU"/>
        </w:rPr>
        <w:t> </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Запрещающие знаки</w:t>
      </w:r>
      <w:r w:rsidRPr="000A65E9">
        <w:rPr>
          <w:rFonts w:ascii="Times New Roman" w:hAnsi="Times New Roman" w:cs="Times New Roman"/>
          <w:b/>
          <w:bCs/>
          <w:sz w:val="20"/>
          <w:szCs w:val="20"/>
          <w:lang w:eastAsia="ru-RU"/>
        </w:rPr>
        <w:t> </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Паспорт Экологической тропы</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Плакаты, схемы растений</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lastRenderedPageBreak/>
        <w:t>Дидактические игры, лото природоведческого характера</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по временам года</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Карта звездного неба, звездные атласы (детские)</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Схема круговорота воды в природе</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Микроскоп, термометры и т.д.</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(лото, домино, пазлы с изображением животных, растений и т.д.)</w:t>
      </w:r>
    </w:p>
    <w:p w:rsidR="00CB632D" w:rsidRPr="000A65E9" w:rsidRDefault="00CB632D" w:rsidP="00CB632D">
      <w:pPr>
        <w:numPr>
          <w:ilvl w:val="0"/>
          <w:numId w:val="5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с результатами наблюдений за растениями, посадками, результатами опытов.</w:t>
      </w:r>
    </w:p>
    <w:p w:rsidR="00CB632D" w:rsidRPr="000A65E9" w:rsidRDefault="00CB632D" w:rsidP="00CB632D">
      <w:pPr>
        <w:spacing w:after="0" w:line="240" w:lineRule="auto"/>
        <w:rPr>
          <w:rFonts w:ascii="Times New Roman" w:hAnsi="Times New Roman" w:cs="Times New Roman"/>
          <w:b/>
          <w:bCs/>
          <w:i/>
          <w:iCs/>
          <w:sz w:val="20"/>
          <w:szCs w:val="20"/>
          <w:lang w:eastAsia="ru-RU"/>
        </w:rPr>
      </w:pP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математического развития  </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настольно-печатные  игры для развития психических процессов, игры для развития математических представлений.</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Измерительные приборы и инструменты: циркуль, весы, безмен, часы песочные и стрелочные, мерные стаканчики, термометры для воздуха, воды, для тела.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по математике о числах первого десятка.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Счёты.</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математике.</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литература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Звучащие игрушки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Звучащие игрушки – заместители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Ширма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Кассеты с записью «голосов природы»</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Настольно – печатные дидактические игры для развития цветовосприятия и цветоразличения «Радуга», «Разноцветные букеты», «Спрячь бабочку» и т.п.</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Настольно-печатные дидактические игры для развития зрительного восприятия «Узнай по контуру», «Чья тень?», «Чего не хватает?», «Узнай по деталям».</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«Волшебный мешочек» с мелкими деревянными игрушками (или из пластика)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Счеты, счетный материал</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Комплекты цифр, математических знаков, геометрических фигур для магнитной доски и коврографа.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Логико-математические игры (блоки Дьенеша, палочки Кюизенера,  «Дроби", «Копилка цифр», «Прозрачный квадрат», «Геоконт-конструктор», «Уникуб», «Кубики для всех» и др.)</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Схемы, планы, лабиринты, ребусы, кроссворды.</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Загадки-шутки.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лото и домино.</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Учебные приборы (весы, часы, песочные часы,  линейки, сантиметр, ростомер для детей и кукол).</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Таблицы, схемы, чертежи, пооперационные карты </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придуманные самими детьми.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Наборы объемных геометрических фигур.</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Игры-головоломки «Танграм», «Пентамино», «Пифагор» и др.</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«Подбери ключ к замку», «Найди соседей», «Торопись да не ошибись» и др.</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Математические тетради.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Предметные картинки с изображением разного количества предметов, игрушек, животных, разного размера, цвета и т.д.</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Стихи, рассказы, сказки, в которых присутствуют числа.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«Сложи картинку» (из 4 кубиков), пазлы (на 10 – 15 элементов), шнуровки и вкладыши с изображением различных животных и их детенышей, предметов и игрушек разного цвета и размера.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и картинки по времена года, частям суток</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иллюстрации с изображением деятельности детей и взрослых в разное время суток и время года.</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Разрезные картинки.</w:t>
      </w:r>
    </w:p>
    <w:p w:rsidR="00CB632D" w:rsidRPr="000A65E9" w:rsidRDefault="00CB632D" w:rsidP="00CB632D">
      <w:pPr>
        <w:numPr>
          <w:ilvl w:val="0"/>
          <w:numId w:val="5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Картинки-задания типа «Найди отличие», «Чем похожи».</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«Здравствуй, книжка»</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Библиотека: книжки-малышки, рассказы в картинках, книги писателей.</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Портреты писателей.</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Подбор художественной литературы по жанрам, тематике соответствующей перспективному (тематическому) плану.</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Организация тематических выставок писателей и поэтов.</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Тематические выставки художественной литературы разных авторов  по сезонам, праздникам.</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Аудио – энциклопедий о природе. </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Подборка иллюстраций  о профессиях взрослых, связанных с охраной природы (лесничий, егерь и т.д.)</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знакомящие с культурой русского народа: сказки, загадки, потешки, игры.</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Стихи, рассказы, знакомящие детей с историей страны, с ее сегодняшней жизнью.</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о жизни природы, о животных, растениях (хорошо иллюстрированные) страны, края.</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Издания тех произведений, с которыми в данное время детей знакомят на занятиях</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Юмористические книги с иллюстрациями (Н.Носов, С. Маршак, В. Драгунский, Э. Успенский и др.).</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lastRenderedPageBreak/>
        <w:t>Книги, которые дети приносят из дома.</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«Толстые» книги, которые воспитатель читает детям в группе в течение длительного периода времени.</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Справочная и познавательная литература.</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2 – 3 постоянно сменяемых детских журнала.</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Энциклопедии.</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Книжки-раскраски, книжки – самоделки.</w:t>
      </w:r>
    </w:p>
    <w:p w:rsidR="00CB632D" w:rsidRPr="000A65E9" w:rsidRDefault="00CB632D" w:rsidP="00CB632D">
      <w:pPr>
        <w:numPr>
          <w:ilvl w:val="0"/>
          <w:numId w:val="61"/>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Аудио и CD –диски для прослушивания (произведения по программе и любимые детьми произведения).</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сохранения здоровья ребенка</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альбомы по валеологии, гигиене, основам безопасности жизнедеятельности.</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о видах спорта (по сезону), знаменитых спортсменах.</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энциклопедии, альбомы о красоте физически развитого человека.</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о спорте, основам безопасности жизнедеятельности.</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Плакаты, макеты, пособия валеологического содержания.</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«Грибы», «Лечебные травы», «Ядовитые растения».</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Фитобар для приготовления витаминного чая.</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и познавательная литература о сохранении здоровья.</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Картотека пословиц и поговорок.</w:t>
      </w:r>
    </w:p>
    <w:p w:rsidR="00CB632D" w:rsidRPr="000A65E9" w:rsidRDefault="00CB632D" w:rsidP="00CB632D">
      <w:pPr>
        <w:numPr>
          <w:ilvl w:val="0"/>
          <w:numId w:val="62"/>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Детские и взросло-детские проекты.</w:t>
      </w:r>
    </w:p>
    <w:p w:rsidR="00CB632D" w:rsidRPr="000A65E9" w:rsidRDefault="00CB632D" w:rsidP="00CB632D">
      <w:pPr>
        <w:spacing w:after="0" w:line="240" w:lineRule="auto"/>
        <w:rPr>
          <w:rFonts w:ascii="Times New Roman" w:hAnsi="Times New Roman" w:cs="Times New Roman"/>
          <w:b/>
          <w:bCs/>
          <w:i/>
          <w:iCs/>
          <w:sz w:val="20"/>
          <w:szCs w:val="20"/>
          <w:lang w:eastAsia="ru-RU"/>
        </w:rPr>
      </w:pPr>
    </w:p>
    <w:p w:rsidR="00CB632D" w:rsidRPr="000A65E9" w:rsidRDefault="00CB632D" w:rsidP="00CB632D">
      <w:pPr>
        <w:spacing w:after="0" w:line="240" w:lineRule="auto"/>
        <w:ind w:firstLine="360"/>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Центр «ПДД», «Пожарная безопасность»</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о правилах поведения в окружающей действительности.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правилам уличной, личной, пожарной безопасности.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Макеты, перекрестки.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разных авторов на соответствующую тематику.</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Справочная литература: энциклопедии, справочники.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Энциклопедии о разных странах мира, карты.</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Литература по охране жизнедеятельности.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ОБЖ</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«Профессии».</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Строительный конструктор с блоками среднего и маленького размера.</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Тематические наборы «Город», «Мосты» и т.д.</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Нетрадиционный материал для построек.</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Транспорт: специальный транспорт (скорая помощь, пожарная машина и т.д.); строительная техника (бульдозер, экскаватор и т.д.); сельскохозяйственная техника (тракторы, комбайн).</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Игра «Перекресток».</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Модели машин легковые и грузовые.</w:t>
      </w:r>
    </w:p>
    <w:p w:rsidR="00CB632D" w:rsidRPr="000A65E9"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Простейшие схемы построек и «алгоритмы» их выполнения, закрепляемые на ковролиновой основе.</w:t>
      </w:r>
      <w:r w:rsidRPr="000A65E9">
        <w:rPr>
          <w:rFonts w:ascii="Times New Roman" w:hAnsi="Times New Roman" w:cs="Times New Roman"/>
          <w:b/>
          <w:bCs/>
          <w:sz w:val="20"/>
          <w:szCs w:val="20"/>
          <w:lang w:eastAsia="ru-RU"/>
        </w:rPr>
        <w:t> </w:t>
      </w:r>
    </w:p>
    <w:p w:rsidR="00CB632D" w:rsidRPr="001C4972" w:rsidRDefault="00CB632D" w:rsidP="00CB632D">
      <w:pPr>
        <w:numPr>
          <w:ilvl w:val="0"/>
          <w:numId w:val="63"/>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с профессиями взрослых, тематические альбомы «Пожарные», «Скорая помощь», «Транспорт»  и т.д.</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социализации</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фотографии Екатеринбурга, городов России (Москва, Санкт – Петербург и др.), городов мира.</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Энциклопедии «Как жили древние люди в Каменном веке», «Дома и постройки», «Семь чудес света»</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Аудио – энциклопедия «Как жили люди на Руси», иллюстрации к ней.</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А.М. Рыжкова с иллюстрациями «Удивительная прогулка», «Семь уральских городов»</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 «Жилища людей разных национальностей».</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Энциклопедии о животном, растительном мире России, мира. </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Альбомы (открытки) о природе города, края в разное время года. </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Информация о животных и растениях Свердловской области, занесенных в Красную Книгу. </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Сменные журналы о животном и растительном мире  («Тошка», «Филя» и т.д.). </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Фотовыставки с сезонными изменениями природы Урала, России, города. </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Выставки: «Малахитовая шкатулка», «Красивые камни», «Вышивка», «Каслинское литье», «Камни Урала».</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Выставки «Наши достопримечательности».</w:t>
      </w:r>
    </w:p>
    <w:p w:rsidR="00CB632D" w:rsidRPr="000A65E9" w:rsidRDefault="00CB632D" w:rsidP="00CB632D">
      <w:pPr>
        <w:numPr>
          <w:ilvl w:val="0"/>
          <w:numId w:val="67"/>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Профессии нашего города, региона.</w:t>
      </w:r>
    </w:p>
    <w:p w:rsidR="00CB632D" w:rsidRPr="000A65E9" w:rsidRDefault="00CB632D" w:rsidP="00CB632D">
      <w:pPr>
        <w:spacing w:after="0" w:line="240" w:lineRule="auto"/>
        <w:rPr>
          <w:rFonts w:ascii="Times New Roman" w:hAnsi="Times New Roman" w:cs="Times New Roman"/>
          <w:b/>
          <w:bCs/>
          <w:i/>
          <w:iCs/>
          <w:sz w:val="20"/>
          <w:szCs w:val="20"/>
          <w:lang w:eastAsia="ru-RU"/>
        </w:rPr>
      </w:pP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изобразительной деятельности  </w:t>
      </w:r>
      <w:r w:rsidRPr="000A65E9">
        <w:rPr>
          <w:rFonts w:ascii="Times New Roman" w:hAnsi="Times New Roman" w:cs="Times New Roman"/>
          <w:i/>
          <w:iCs/>
          <w:sz w:val="20"/>
          <w:szCs w:val="20"/>
          <w:lang w:eastAsia="ru-RU"/>
        </w:rPr>
        <w:t> </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«Полочка красоты».</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демонстрационного материала по ознакомлению детей с разными видами и жанрами искусства, народно-декоративного и прикладного творчества.</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образцов рисования, лепки, вырезания.</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Детские рисунки.</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Мольберт.</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Тематические выставки всей группы, одного ребенка, коллективные панно, декорации.</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картин, эстампов, гравюр для оформление интерьера группы.</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lastRenderedPageBreak/>
        <w:t>Наличие образцов (игрушки, бытовые предметы, предметы народных промыслов).</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Использование детских работ (рисунков, аппликации, конструирование из бумаги, природного и бросового материала) в оформлении интерьера группы.</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Материалы и инструменты для изобразительной деятельности и ручного труда: краски, кисточки, штампы, пластилин, стеки, палитра, бумага разных размеров, вата, поролон, текстильный материал, проволоку, клей, ножницы.</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Обводки, трафареты</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Схемы узоров из геометрических фигур, линий, основы для них разной геометрической формы (украшение предметов с помощью орнаментов и узоров, используя ритм, симметрию). </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Линейки, лекала.</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Открытки, репродукции картин известных художников с изображением времен года.</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Штампы, материалы для создания объемных и рельефных изображений.</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Разнообразные материалы (бумага разного качества, ткани, природные материалы).</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Пооперационные карты для конструирования из бумаги по типу оригами или бумагопластики.</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Образцы декоративно – прикладного искусства с растительным орнаментом (гжель, хохлома, жостово и т.д.). </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Альбомы с  образцами орнаментов, узоров. </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Подборка открыток с иллюстрациями и репродукциями  известных художников – пейзажистов (Шишкин, Репин, и др.) </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Выставки поделок, рисунков совместно с родителями «Дары осени», «Зимушка – зима», «Весна» и т,д.</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Трафареты, обводки, раскраски по данным темам.</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Линейки, лекала, трафареты.</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Палитры, краски для смешивания.</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Раскраски на различную тематику.</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Восковые и акварельные мелки.</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Цветной мел.</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Гуашевые, акварельные краски.</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Фломастеры, цветные карандаши.</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Пластилин, глина, соленое тесто.</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Цветная и белая бумага, картон, обои, наклейки, ткани, нитки, ленты, самоклеящаяся пленка, старые открытки, природные материалы, проспекты, плакаты и другие материалы, необходимые для изготовления детьми поделок.</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Рулон простых обоев.</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Палочки, кисти, стеки, ножницы.</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Трафареты, клеше, печатки по изучаемым темам.</w:t>
      </w:r>
    </w:p>
    <w:p w:rsidR="00CB632D" w:rsidRPr="000A65E9" w:rsidRDefault="00CB632D" w:rsidP="00CB632D">
      <w:pPr>
        <w:numPr>
          <w:ilvl w:val="0"/>
          <w:numId w:val="64"/>
        </w:numPr>
        <w:spacing w:before="100" w:beforeAutospacing="1" w:after="100" w:afterAutospacing="1"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Пооперационные карты выполнения поделок.</w:t>
      </w:r>
    </w:p>
    <w:p w:rsidR="00CB632D" w:rsidRPr="000A65E9" w:rsidRDefault="00CB632D" w:rsidP="00CB632D">
      <w:pPr>
        <w:numPr>
          <w:ilvl w:val="0"/>
          <w:numId w:val="64"/>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Образцы декоративно-прикладного искусства (по возрасту  и по программе), иллюстрации и альбомы по данной теме для рассматривания.</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Центр современных сюжетно-ролевых игр</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игрового оборудования, игрушек из различных материалов, подбор масок, атрибутов.</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Предметы-заместители к играм.</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 настольно-печатные игры.</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картотеки сюжетно-ролевых игр.</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Наличие картотеки сюжетно-ролевых игр.</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Руководство взрослого игрой.</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Тематическая подборка иллюстраций, фотографий  «Космос»</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макеты и атрибуты для игр «ГАИ», «Город», «Пожарные» и т.д.</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Книги разных авторов на соответствующую тематику.</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Справочная литература: энциклопедии, справочники.</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Энциклопедии о разных странах мира, карты.</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Литература по охране жизнедеятельности.</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Дидактические игры по ОБЖ.</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Альбомы «Профессии», «Театры», «Космос», «Школа», «Архитектура» и т.д.</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Коллекция репродукций различных художников пейзажистов, портретистов. </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Персональные коллекции детей и совместные коллекции детей на разные тематики.</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Предметы декоративно – прикладного искусства.</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Художественный материал, бросовый материал, ткань  для изготовления атрибутов сюжетно – ролевых игр, макетов города, гор и т.д.</w:t>
      </w:r>
    </w:p>
    <w:p w:rsidR="00CB632D" w:rsidRPr="000A65E9" w:rsidRDefault="00CB632D" w:rsidP="00CB632D">
      <w:pPr>
        <w:numPr>
          <w:ilvl w:val="0"/>
          <w:numId w:val="66"/>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Оборудование используется как атрибуты сюжетно – ролевых игр.</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музыкальной деятельности </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Различные виды театров: настольный би-ба-бо, театр варежек, пальчиковый театр и др.</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 песням.</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Музыкально – дидактические игры</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Озвученные игрушки с разным принципом звучания, самодельные «шумелки».</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lastRenderedPageBreak/>
        <w:t>Музыкальные инструменты.</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Портреты композиторов.</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 песням, произведениям композиторов, музыкальных инструментов.</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Энциклопедия музыкальных произведений о временах года (например, «Детский альбом» П.И. Чайковского), музыкальных сказок, песенок посвященных праздникам.</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 знакомым сказкам, литературным произведениям</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атрибуты для режиссерской игры (мелкие игрушки, предметы интерьера и т.д.)</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Барабаны.</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Ложки.</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Бубен.</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Колокольчик.</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Металлофон.</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Пианино детское.</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Ксилофон.</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Румба.</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Маракасы.</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Кастаньеты.</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Трещетка.</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Музыкальный треугольник.</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Колотушка.</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Игрушки-самоделки (неозвученные): гармошка, балалайка.</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Музыкальный молоточек.</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Органчики.</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Магнитофон.</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Аудио кассеты, CD –диски.</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Лесенка из 5- 8-ми ступенек.</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Портреты композиторов.</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Картинки с изображением музыкальных инструментов.</w:t>
      </w:r>
    </w:p>
    <w:p w:rsidR="00CB632D" w:rsidRPr="000A65E9"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Звуковая книжка (звуковые картинки).</w:t>
      </w:r>
    </w:p>
    <w:p w:rsidR="00CB632D" w:rsidRPr="001C4972" w:rsidRDefault="00CB632D" w:rsidP="00CB632D">
      <w:pPr>
        <w:numPr>
          <w:ilvl w:val="0"/>
          <w:numId w:val="65"/>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Дидактические игры и упражнения типа: «Музыкальное лото», «Музыкальный телефон», «Музыкальный будильник», «Сколько нас поет?», «Что делают дети» и др.</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труда</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Приборы – помощники: микроскоп, увеличительные стекла, чашечные  весы, безмен, песочные часы (на 1, 2, 3, 5 минут), компасы, разнообразные магниты, бинокль.</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Прозрачные и непрозрачные сосуды разной конфигурации и разного объема: пластиковые бутылки, стаканы, ковши, ведерки, воронки.</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Природные материалы: камешки разного цвета и формы, минералы, глина, разная по составу земля, уголь, крупный и мелкий песок (разный по цвету); птичьи перышки, ракушки, шишки, скорлупа орехов, кусочки коры деревьев, листья, веточки, пух, мох, семена фруктов и овощей, шерсть.</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Бросовый материал: кусочки кожи, поролона, меха, лоскутки ткани, пробки, проволока, деревянные, пластмассовые, металлические предметы, формочки-вкладыши от наборов шоколадных конфет, деревянные катушки.</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Технические материалы: гайки, винты, болтики, гвозди.</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Разные виды бумаги.</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Красители: сиропы, акварельные красители и др. безопасные для детей красители.</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Медицинские материалы: пипетки, колбы, пробирки, шпатели, вата, мензурки, воронки и т.д.</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Прочие материалы: зеркала, воздушные шары, зубочистки деревянные, прозрачные стекла и т.д.</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Растения, требующие разных способов ухода, с учетом возраста детей. </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Оборудование для ухода за растениями: передники, лейки, палочки для рыхления, тряпочки, пульверизатор и т.д..</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Природный материал, материал для составления икебаны.</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Огород на подоконнике.</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Бросовый материал и схемы построек макетов из него.</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Мотки проволоки и лески разного сечения.</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Природный материал для оформления декоративных панно, экибан, коллажей.</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 xml:space="preserve">Бросовый материал для изготовления макетов. </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Уборочный инвентарь.</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«Профессии», «Инструменты».</w:t>
      </w:r>
    </w:p>
    <w:p w:rsidR="00CB632D" w:rsidRPr="000A65E9"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Скороговорки, поговорки о труде.</w:t>
      </w:r>
    </w:p>
    <w:p w:rsidR="00CB632D" w:rsidRPr="001C4972" w:rsidRDefault="00CB632D" w:rsidP="00CB632D">
      <w:pPr>
        <w:numPr>
          <w:ilvl w:val="0"/>
          <w:numId w:val="68"/>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литература о труде, профессиях.</w:t>
      </w:r>
    </w:p>
    <w:p w:rsidR="00CB632D" w:rsidRPr="000A65E9" w:rsidRDefault="00CB632D" w:rsidP="00CB632D">
      <w:pPr>
        <w:spacing w:after="0" w:line="240" w:lineRule="auto"/>
        <w:rPr>
          <w:rFonts w:ascii="Times New Roman" w:hAnsi="Times New Roman" w:cs="Times New Roman"/>
          <w:sz w:val="20"/>
          <w:szCs w:val="20"/>
          <w:lang w:eastAsia="ru-RU"/>
        </w:rPr>
      </w:pPr>
      <w:r w:rsidRPr="000A65E9">
        <w:rPr>
          <w:rFonts w:ascii="Times New Roman" w:hAnsi="Times New Roman" w:cs="Times New Roman"/>
          <w:b/>
          <w:bCs/>
          <w:i/>
          <w:iCs/>
          <w:sz w:val="20"/>
          <w:szCs w:val="20"/>
          <w:lang w:eastAsia="ru-RU"/>
        </w:rPr>
        <w:t xml:space="preserve">       Центр ручного труда для девочек</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lastRenderedPageBreak/>
        <w:t>Бросовый материал: кусочки кожи, поролона, меха, лоскутки ткани, пробки, проволока, деревянные, пластмассовые, металлические предметы, формочки-вкладыши от наборов шоколадных конфет, деревянные катушки.</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Контейнер с бусинками, контейнер с бисером.</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Белая и цветная ткань для вышивания, пяльцы, мулине и цветная шерсть.</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Иллюстрации «Куклы».</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Художественный материал, бросовый материал, ткань  для изготовления атрибутов.</w:t>
      </w:r>
    </w:p>
    <w:p w:rsidR="00CB632D" w:rsidRPr="000A65E9" w:rsidRDefault="00CB632D" w:rsidP="00CB632D">
      <w:pPr>
        <w:numPr>
          <w:ilvl w:val="0"/>
          <w:numId w:val="69"/>
        </w:numPr>
        <w:spacing w:after="0" w:line="240" w:lineRule="auto"/>
        <w:rPr>
          <w:rFonts w:ascii="Times New Roman" w:hAnsi="Times New Roman" w:cs="Times New Roman"/>
          <w:sz w:val="20"/>
          <w:szCs w:val="20"/>
          <w:lang w:eastAsia="ru-RU"/>
        </w:rPr>
      </w:pPr>
      <w:r w:rsidRPr="000A65E9">
        <w:rPr>
          <w:rFonts w:ascii="Times New Roman" w:hAnsi="Times New Roman" w:cs="Times New Roman"/>
          <w:sz w:val="20"/>
          <w:szCs w:val="20"/>
          <w:lang w:eastAsia="ru-RU"/>
        </w:rPr>
        <w:t>Художественная литература и журналы для девочек.</w:t>
      </w:r>
    </w:p>
    <w:p w:rsidR="00CB632D" w:rsidRPr="000A65E9" w:rsidRDefault="00CB632D" w:rsidP="00CB632D">
      <w:pPr>
        <w:spacing w:after="0" w:line="240" w:lineRule="auto"/>
        <w:ind w:left="360"/>
        <w:rPr>
          <w:rFonts w:ascii="Times New Roman" w:hAnsi="Times New Roman" w:cs="Times New Roman"/>
          <w:b/>
          <w:sz w:val="24"/>
          <w:szCs w:val="24"/>
          <w:lang w:eastAsia="ru-RU"/>
        </w:rPr>
      </w:pPr>
      <w:r w:rsidRPr="000A65E9">
        <w:rPr>
          <w:rFonts w:ascii="Times New Roman" w:hAnsi="Times New Roman" w:cs="Times New Roman"/>
          <w:b/>
          <w:sz w:val="20"/>
          <w:szCs w:val="20"/>
          <w:lang w:eastAsia="ru-RU"/>
        </w:rPr>
        <w:t>7. Мероприятия по реализации регионального компонента (спортивно-игровые комплексы</w:t>
      </w:r>
      <w:r w:rsidRPr="000A65E9">
        <w:rPr>
          <w:rFonts w:ascii="Times New Roman" w:hAnsi="Times New Roman" w:cs="Times New Roman"/>
          <w:b/>
          <w:sz w:val="24"/>
          <w:szCs w:val="24"/>
          <w:lang w:eastAsia="ru-RU"/>
        </w:rPr>
        <w:t>)</w:t>
      </w:r>
    </w:p>
    <w:p w:rsidR="00957392" w:rsidRPr="009635DD" w:rsidRDefault="00957392" w:rsidP="009635DD">
      <w:pPr>
        <w:pStyle w:val="1a"/>
        <w:shd w:val="clear" w:color="auto" w:fill="auto"/>
        <w:spacing w:line="240" w:lineRule="auto"/>
        <w:ind w:firstLine="709"/>
        <w:jc w:val="both"/>
        <w:rPr>
          <w:rFonts w:ascii="Times New Roman" w:hAnsi="Times New Roman"/>
          <w:sz w:val="24"/>
          <w:szCs w:val="24"/>
        </w:rPr>
      </w:pPr>
    </w:p>
    <w:p w:rsidR="009635DD" w:rsidRPr="009635DD" w:rsidRDefault="009635DD" w:rsidP="009635DD">
      <w:pPr>
        <w:pStyle w:val="55"/>
        <w:keepNext/>
        <w:keepLines/>
        <w:shd w:val="clear" w:color="auto" w:fill="auto"/>
        <w:tabs>
          <w:tab w:val="left" w:pos="1201"/>
        </w:tabs>
        <w:ind w:left="0" w:firstLine="709"/>
        <w:jc w:val="center"/>
        <w:rPr>
          <w:color w:val="auto"/>
          <w:sz w:val="24"/>
          <w:szCs w:val="24"/>
        </w:rPr>
      </w:pPr>
      <w:bookmarkStart w:id="55" w:name="bookmark79"/>
      <w:bookmarkStart w:id="56" w:name="bookmark80"/>
      <w:r w:rsidRPr="009635DD">
        <w:rPr>
          <w:color w:val="auto"/>
          <w:sz w:val="24"/>
          <w:szCs w:val="24"/>
          <w:u w:val="single"/>
        </w:rPr>
        <w:t>3.5.Планирование образовательной деятельности</w:t>
      </w:r>
      <w:bookmarkEnd w:id="55"/>
      <w:bookmarkEnd w:id="56"/>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9635DD" w:rsidRPr="009635DD" w:rsidRDefault="009635DD"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для детей 6-го года жизни - не более 25 мин;</w:t>
      </w:r>
    </w:p>
    <w:p w:rsidR="009635DD" w:rsidRPr="009635DD" w:rsidRDefault="009635DD"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для детей 7-го года жизни - не более 30 мин.</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 целью предупреждения переутомления детей проводятся физкультминутки, перерывы не менее 10 минут.</w:t>
      </w:r>
    </w:p>
    <w:p w:rsidR="009635DD" w:rsidRPr="009635DD" w:rsidRDefault="009635DD"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Максимально допустимый объем нагрузки в первой половине дня:</w:t>
      </w:r>
    </w:p>
    <w:p w:rsidR="009635DD" w:rsidRPr="009635DD" w:rsidRDefault="009635DD"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в старшей и подготовительной к школе группах - 45 минут и 1,5 часа соответственно.</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Организованная образовательная деятельность может проводиться во второй половине дня, но не чаще 2-3 раз в неделю, преимущественно художественно-</w:t>
      </w:r>
      <w:r w:rsidRPr="009635DD">
        <w:rPr>
          <w:rFonts w:ascii="Times New Roman" w:hAnsi="Times New Roman"/>
          <w:sz w:val="24"/>
          <w:szCs w:val="24"/>
        </w:rPr>
        <w:softHyphen/>
        <w:t>продуктивного или двигательного характера.</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 26 от 15.05.2013 г. 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Ведущими специалистами в группе для детей с ЗПР является учитель-дефектолог или учитель -логопед, а также педагог - психолог. Коррекционная работа осуществляется через подгрупповую и индивидуальную работу в соответствии с учебным планом и планом специалистов. Учитель-логопед и педагог - психолог проводят подгрупповые и индивидуальные занятия с детьми старшего дошкольного возраста, нуждающимися в коррекции речевого развития, эмоционально - волевой сферы по заключению ПМПК.</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73038B" w:rsidRPr="0044226F" w:rsidRDefault="0073038B" w:rsidP="0073038B">
      <w:pPr>
        <w:pStyle w:val="1a"/>
        <w:shd w:val="clear" w:color="auto" w:fill="auto"/>
        <w:spacing w:line="240" w:lineRule="auto"/>
        <w:jc w:val="center"/>
        <w:rPr>
          <w:sz w:val="24"/>
          <w:szCs w:val="24"/>
        </w:rPr>
      </w:pPr>
      <w:r w:rsidRPr="0044226F">
        <w:rPr>
          <w:b/>
          <w:bCs/>
          <w:color w:val="000000"/>
          <w:sz w:val="24"/>
          <w:szCs w:val="24"/>
          <w:lang w:eastAsia="ru-RU" w:bidi="ru-RU"/>
        </w:rPr>
        <w:lastRenderedPageBreak/>
        <w:t>Распорядок (режим) дня</w:t>
      </w:r>
      <w:r>
        <w:rPr>
          <w:b/>
          <w:bCs/>
          <w:color w:val="000000"/>
          <w:sz w:val="24"/>
          <w:szCs w:val="24"/>
          <w:lang w:eastAsia="ru-RU" w:bidi="ru-RU"/>
        </w:rPr>
        <w:t xml:space="preserve"> в структурном подразделении МАОУ «СОШ№4» «Детский сад «Улыбка» на 2023-2024 учебный год </w:t>
      </w:r>
      <w:r w:rsidRPr="0044226F">
        <w:rPr>
          <w:color w:val="000000"/>
          <w:sz w:val="24"/>
          <w:szCs w:val="24"/>
          <w:lang w:eastAsia="ru-RU" w:bidi="ru-RU"/>
        </w:rPr>
        <w:t>(Холодный период года</w:t>
      </w:r>
      <w:r w:rsidRPr="0044226F">
        <w:rPr>
          <w:i/>
          <w:iCs/>
          <w:color w:val="000000"/>
          <w:sz w:val="24"/>
          <w:szCs w:val="24"/>
          <w:lang w:eastAsia="ru-RU" w:bidi="ru-RU"/>
        </w:rPr>
        <w:t>)</w:t>
      </w:r>
    </w:p>
    <w:tbl>
      <w:tblPr>
        <w:tblStyle w:val="a5"/>
        <w:tblW w:w="10215" w:type="dxa"/>
        <w:tblLayout w:type="fixed"/>
        <w:tblLook w:val="04A0" w:firstRow="1" w:lastRow="0" w:firstColumn="1" w:lastColumn="0" w:noHBand="0" w:noVBand="1"/>
      </w:tblPr>
      <w:tblGrid>
        <w:gridCol w:w="3397"/>
        <w:gridCol w:w="1290"/>
        <w:gridCol w:w="1417"/>
        <w:gridCol w:w="1276"/>
        <w:gridCol w:w="1276"/>
        <w:gridCol w:w="1559"/>
      </w:tblGrid>
      <w:tr w:rsidR="0073038B" w:rsidRPr="00FC6979" w:rsidTr="003D67EA">
        <w:trPr>
          <w:cantSplit/>
          <w:trHeight w:val="1750"/>
        </w:trPr>
        <w:tc>
          <w:tcPr>
            <w:tcW w:w="3397" w:type="dxa"/>
          </w:tcPr>
          <w:p w:rsidR="0073038B" w:rsidRPr="00FC6979" w:rsidRDefault="0073038B" w:rsidP="0073038B">
            <w:pPr>
              <w:spacing w:after="0" w:line="240" w:lineRule="auto"/>
              <w:rPr>
                <w:rFonts w:ascii="Times New Roman" w:hAnsi="Times New Roman" w:cs="Times New Roman"/>
              </w:rPr>
            </w:pPr>
            <w:r>
              <w:rPr>
                <w:rFonts w:ascii="Times New Roman" w:hAnsi="Times New Roman" w:cs="Times New Roman"/>
                <w:b/>
              </w:rPr>
              <w:t xml:space="preserve">Наименование мероприятий </w:t>
            </w:r>
          </w:p>
        </w:tc>
        <w:tc>
          <w:tcPr>
            <w:tcW w:w="1290" w:type="dxa"/>
            <w:shd w:val="clear" w:color="auto" w:fill="F4B083" w:themeFill="accent2" w:themeFillTint="99"/>
          </w:tcPr>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В средней группе к</w:t>
            </w:r>
            <w:r>
              <w:rPr>
                <w:rFonts w:ascii="Times New Roman" w:hAnsi="Times New Roman" w:cs="Times New Roman"/>
                <w:sz w:val="18"/>
                <w:szCs w:val="18"/>
              </w:rPr>
              <w:t xml:space="preserve">омбинированной </w:t>
            </w:r>
            <w:r w:rsidRPr="00B50D22">
              <w:rPr>
                <w:rFonts w:ascii="Times New Roman" w:hAnsi="Times New Roman" w:cs="Times New Roman"/>
                <w:sz w:val="18"/>
                <w:szCs w:val="18"/>
              </w:rPr>
              <w:t>направленности для детей</w:t>
            </w:r>
            <w:r>
              <w:rPr>
                <w:rFonts w:ascii="Times New Roman" w:hAnsi="Times New Roman" w:cs="Times New Roman"/>
                <w:sz w:val="18"/>
                <w:szCs w:val="18"/>
              </w:rPr>
              <w:t xml:space="preserve"> с ЗПР </w:t>
            </w:r>
            <w:r w:rsidRPr="00B50D22">
              <w:rPr>
                <w:rFonts w:ascii="Times New Roman" w:hAnsi="Times New Roman" w:cs="Times New Roman"/>
                <w:sz w:val="18"/>
                <w:szCs w:val="18"/>
              </w:rPr>
              <w:t xml:space="preserve"> от 4   до 5  лет «А»</w:t>
            </w:r>
          </w:p>
        </w:tc>
        <w:tc>
          <w:tcPr>
            <w:tcW w:w="1417" w:type="dxa"/>
            <w:shd w:val="clear" w:color="auto" w:fill="F4B083" w:themeFill="accent2" w:themeFillTint="99"/>
          </w:tcPr>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 xml:space="preserve">В старшей  группе </w:t>
            </w:r>
            <w:r>
              <w:rPr>
                <w:rFonts w:ascii="Times New Roman" w:hAnsi="Times New Roman" w:cs="Times New Roman"/>
                <w:sz w:val="18"/>
                <w:szCs w:val="18"/>
              </w:rPr>
              <w:t>комбинированной</w:t>
            </w:r>
            <w:r w:rsidRPr="00B50D22">
              <w:rPr>
                <w:rFonts w:ascii="Times New Roman" w:hAnsi="Times New Roman" w:cs="Times New Roman"/>
                <w:sz w:val="18"/>
                <w:szCs w:val="18"/>
              </w:rPr>
              <w:t xml:space="preserve"> направленности для детей </w:t>
            </w:r>
            <w:r>
              <w:rPr>
                <w:rFonts w:ascii="Times New Roman" w:hAnsi="Times New Roman" w:cs="Times New Roman"/>
                <w:sz w:val="18"/>
                <w:szCs w:val="18"/>
              </w:rPr>
              <w:t xml:space="preserve"> с ЗПР </w:t>
            </w:r>
            <w:r w:rsidRPr="00B50D22">
              <w:rPr>
                <w:rFonts w:ascii="Times New Roman" w:hAnsi="Times New Roman" w:cs="Times New Roman"/>
                <w:sz w:val="18"/>
                <w:szCs w:val="18"/>
              </w:rPr>
              <w:t>от 5   до 6  лет «А»</w:t>
            </w:r>
          </w:p>
        </w:tc>
        <w:tc>
          <w:tcPr>
            <w:tcW w:w="1276" w:type="dxa"/>
            <w:shd w:val="clear" w:color="auto" w:fill="F4B083" w:themeFill="accent2" w:themeFillTint="99"/>
          </w:tcPr>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В старшей</w:t>
            </w:r>
          </w:p>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 xml:space="preserve">группе </w:t>
            </w:r>
            <w:r>
              <w:rPr>
                <w:rFonts w:ascii="Times New Roman" w:hAnsi="Times New Roman" w:cs="Times New Roman"/>
                <w:sz w:val="18"/>
                <w:szCs w:val="18"/>
              </w:rPr>
              <w:t xml:space="preserve">комбинированной </w:t>
            </w:r>
            <w:r w:rsidRPr="00B50D22">
              <w:rPr>
                <w:rFonts w:ascii="Times New Roman" w:hAnsi="Times New Roman" w:cs="Times New Roman"/>
                <w:sz w:val="18"/>
                <w:szCs w:val="18"/>
              </w:rPr>
              <w:t xml:space="preserve">направленности для детей </w:t>
            </w:r>
            <w:r>
              <w:rPr>
                <w:rFonts w:ascii="Times New Roman" w:hAnsi="Times New Roman" w:cs="Times New Roman"/>
                <w:sz w:val="18"/>
                <w:szCs w:val="18"/>
              </w:rPr>
              <w:t xml:space="preserve">с ТНР </w:t>
            </w:r>
            <w:r w:rsidRPr="00B50D22">
              <w:rPr>
                <w:rFonts w:ascii="Times New Roman" w:hAnsi="Times New Roman" w:cs="Times New Roman"/>
                <w:sz w:val="18"/>
                <w:szCs w:val="18"/>
              </w:rPr>
              <w:t>от 5   до 6 лет «Б»</w:t>
            </w:r>
          </w:p>
        </w:tc>
        <w:tc>
          <w:tcPr>
            <w:tcW w:w="1276" w:type="dxa"/>
            <w:shd w:val="clear" w:color="auto" w:fill="F4B083" w:themeFill="accent2" w:themeFillTint="99"/>
          </w:tcPr>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 xml:space="preserve">В подготовительной группе </w:t>
            </w:r>
            <w:r>
              <w:rPr>
                <w:rFonts w:ascii="Times New Roman" w:hAnsi="Times New Roman" w:cs="Times New Roman"/>
                <w:sz w:val="18"/>
                <w:szCs w:val="18"/>
              </w:rPr>
              <w:t xml:space="preserve">комбинированной </w:t>
            </w:r>
            <w:r w:rsidRPr="00B50D22">
              <w:rPr>
                <w:rFonts w:ascii="Times New Roman" w:hAnsi="Times New Roman" w:cs="Times New Roman"/>
                <w:sz w:val="18"/>
                <w:szCs w:val="18"/>
              </w:rPr>
              <w:t xml:space="preserve">направленности для детей </w:t>
            </w:r>
            <w:r>
              <w:rPr>
                <w:rFonts w:ascii="Times New Roman" w:hAnsi="Times New Roman" w:cs="Times New Roman"/>
                <w:sz w:val="18"/>
                <w:szCs w:val="18"/>
              </w:rPr>
              <w:t xml:space="preserve"> с ЗПР </w:t>
            </w:r>
            <w:r w:rsidRPr="00B50D22">
              <w:rPr>
                <w:rFonts w:ascii="Times New Roman" w:hAnsi="Times New Roman" w:cs="Times New Roman"/>
                <w:sz w:val="18"/>
                <w:szCs w:val="18"/>
              </w:rPr>
              <w:t>от 6   до 7  лет «А»</w:t>
            </w:r>
          </w:p>
        </w:tc>
        <w:tc>
          <w:tcPr>
            <w:tcW w:w="1559" w:type="dxa"/>
            <w:shd w:val="clear" w:color="auto" w:fill="F4B083" w:themeFill="accent2" w:themeFillTint="99"/>
          </w:tcPr>
          <w:p w:rsidR="0073038B" w:rsidRPr="00B50D22" w:rsidRDefault="0073038B" w:rsidP="0073038B">
            <w:pPr>
              <w:spacing w:after="0" w:line="240" w:lineRule="auto"/>
              <w:jc w:val="center"/>
              <w:rPr>
                <w:rFonts w:ascii="Times New Roman" w:hAnsi="Times New Roman" w:cs="Times New Roman"/>
                <w:sz w:val="18"/>
                <w:szCs w:val="18"/>
              </w:rPr>
            </w:pPr>
            <w:r w:rsidRPr="00B50D22">
              <w:rPr>
                <w:rFonts w:ascii="Times New Roman" w:hAnsi="Times New Roman" w:cs="Times New Roman"/>
                <w:sz w:val="18"/>
                <w:szCs w:val="18"/>
              </w:rPr>
              <w:t xml:space="preserve">В подготовительной группе комбинированной направленности для детей </w:t>
            </w:r>
            <w:r>
              <w:rPr>
                <w:rFonts w:ascii="Times New Roman" w:hAnsi="Times New Roman" w:cs="Times New Roman"/>
                <w:sz w:val="18"/>
                <w:szCs w:val="18"/>
              </w:rPr>
              <w:t xml:space="preserve">с ЗПР </w:t>
            </w:r>
            <w:r w:rsidRPr="00B50D22">
              <w:rPr>
                <w:rFonts w:ascii="Times New Roman" w:hAnsi="Times New Roman" w:cs="Times New Roman"/>
                <w:sz w:val="18"/>
                <w:szCs w:val="18"/>
              </w:rPr>
              <w:t>от 6   до 7  лет «Б»</w:t>
            </w:r>
          </w:p>
        </w:tc>
      </w:tr>
      <w:tr w:rsidR="0073038B" w:rsidRPr="00B94D51" w:rsidTr="003D67EA">
        <w:trPr>
          <w:cantSplit/>
          <w:trHeight w:val="70"/>
        </w:trPr>
        <w:tc>
          <w:tcPr>
            <w:tcW w:w="3397" w:type="dxa"/>
          </w:tcPr>
          <w:p w:rsidR="0073038B" w:rsidRPr="00B94D51" w:rsidRDefault="0073038B" w:rsidP="0073038B">
            <w:pPr>
              <w:spacing w:after="0" w:line="240" w:lineRule="auto"/>
              <w:rPr>
                <w:rFonts w:ascii="Times New Roman" w:hAnsi="Times New Roman" w:cs="Times New Roman"/>
                <w:b/>
                <w:sz w:val="18"/>
                <w:szCs w:val="18"/>
              </w:rPr>
            </w:pPr>
          </w:p>
        </w:tc>
        <w:tc>
          <w:tcPr>
            <w:tcW w:w="1290" w:type="dxa"/>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1417" w:type="dxa"/>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1276" w:type="dxa"/>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1276" w:type="dxa"/>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c>
          <w:tcPr>
            <w:tcW w:w="1559" w:type="dxa"/>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время</w:t>
            </w:r>
          </w:p>
        </w:tc>
      </w:tr>
      <w:tr w:rsidR="0073038B" w:rsidRPr="00B94D51" w:rsidTr="003D67EA">
        <w:trPr>
          <w:trHeight w:val="343"/>
        </w:trPr>
        <w:tc>
          <w:tcPr>
            <w:tcW w:w="3397"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Прием, осмотр детей</w:t>
            </w:r>
            <w:r>
              <w:rPr>
                <w:rFonts w:ascii="Times New Roman" w:hAnsi="Times New Roman" w:cs="Times New Roman"/>
                <w:sz w:val="18"/>
                <w:szCs w:val="18"/>
              </w:rPr>
              <w:t>, прием детей игровая деятельность, общение</w:t>
            </w:r>
          </w:p>
        </w:tc>
        <w:tc>
          <w:tcPr>
            <w:tcW w:w="1290"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7.00 - 7.30</w:t>
            </w:r>
          </w:p>
        </w:tc>
        <w:tc>
          <w:tcPr>
            <w:tcW w:w="1417"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7.00 - 7.30</w:t>
            </w:r>
          </w:p>
        </w:tc>
        <w:tc>
          <w:tcPr>
            <w:tcW w:w="1276"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7.00 - 7.30</w:t>
            </w:r>
          </w:p>
        </w:tc>
        <w:tc>
          <w:tcPr>
            <w:tcW w:w="1276"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7.00 - 7.30</w:t>
            </w:r>
          </w:p>
        </w:tc>
        <w:tc>
          <w:tcPr>
            <w:tcW w:w="1559"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7.00 - 7.30</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sidRPr="00B94D51">
              <w:rPr>
                <w:rFonts w:ascii="Times New Roman" w:hAnsi="Times New Roman" w:cs="Times New Roman"/>
                <w:sz w:val="18"/>
                <w:szCs w:val="18"/>
              </w:rPr>
              <w:t>самостоятельная игровая деятельность детей.</w:t>
            </w:r>
          </w:p>
        </w:tc>
        <w:tc>
          <w:tcPr>
            <w:tcW w:w="1290"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7.30-7.50</w:t>
            </w:r>
          </w:p>
        </w:tc>
        <w:tc>
          <w:tcPr>
            <w:tcW w:w="1417"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7.30-8.00</w:t>
            </w:r>
          </w:p>
        </w:tc>
        <w:tc>
          <w:tcPr>
            <w:tcW w:w="1276"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c>
          <w:tcPr>
            <w:tcW w:w="1276"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c>
          <w:tcPr>
            <w:tcW w:w="1559"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7.30-8.10</w:t>
            </w:r>
          </w:p>
        </w:tc>
      </w:tr>
      <w:tr w:rsidR="0073038B" w:rsidRPr="00CD363F" w:rsidTr="003D67EA">
        <w:tc>
          <w:tcPr>
            <w:tcW w:w="3397" w:type="dxa"/>
            <w:shd w:val="clear" w:color="auto" w:fill="FFFFFF" w:themeFill="background1"/>
          </w:tcPr>
          <w:p w:rsidR="0073038B" w:rsidRPr="00CD363F" w:rsidRDefault="0073038B" w:rsidP="0073038B">
            <w:pPr>
              <w:spacing w:after="0" w:line="240" w:lineRule="auto"/>
              <w:jc w:val="both"/>
              <w:rPr>
                <w:rFonts w:ascii="Times New Roman" w:hAnsi="Times New Roman" w:cs="Times New Roman"/>
                <w:sz w:val="18"/>
                <w:szCs w:val="18"/>
              </w:rPr>
            </w:pPr>
            <w:r w:rsidRPr="00CD363F">
              <w:rPr>
                <w:rFonts w:ascii="Times New Roman" w:hAnsi="Times New Roman" w:cs="Times New Roman"/>
                <w:sz w:val="18"/>
                <w:szCs w:val="18"/>
              </w:rPr>
              <w:t>Утренняя гимнастика</w:t>
            </w: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7.50-8.00</w:t>
            </w:r>
          </w:p>
        </w:tc>
        <w:tc>
          <w:tcPr>
            <w:tcW w:w="1417"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8.00-8.10</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8.20</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8.20-8.3</w:t>
            </w:r>
            <w:r w:rsidRPr="00CD363F">
              <w:rPr>
                <w:rFonts w:ascii="Times New Roman" w:hAnsi="Times New Roman" w:cs="Times New Roman"/>
                <w:sz w:val="18"/>
                <w:szCs w:val="18"/>
              </w:rPr>
              <w:t>0</w:t>
            </w:r>
          </w:p>
        </w:tc>
        <w:tc>
          <w:tcPr>
            <w:tcW w:w="1559"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8.10-8.2</w:t>
            </w:r>
            <w:r w:rsidRPr="00CD363F">
              <w:rPr>
                <w:rFonts w:ascii="Times New Roman" w:hAnsi="Times New Roman" w:cs="Times New Roman"/>
                <w:sz w:val="18"/>
                <w:szCs w:val="18"/>
              </w:rPr>
              <w:t>0</w:t>
            </w:r>
          </w:p>
        </w:tc>
      </w:tr>
      <w:tr w:rsidR="0073038B" w:rsidRPr="00CD363F" w:rsidTr="003D67EA">
        <w:trPr>
          <w:trHeight w:val="602"/>
        </w:trPr>
        <w:tc>
          <w:tcPr>
            <w:tcW w:w="3397" w:type="dxa"/>
            <w:shd w:val="clear" w:color="auto" w:fill="BDD6EE" w:themeFill="accent1" w:themeFillTint="66"/>
          </w:tcPr>
          <w:p w:rsidR="0073038B" w:rsidRPr="00801DAB" w:rsidRDefault="0073038B" w:rsidP="0073038B">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 xml:space="preserve">Продолжительность утренней зарядки в соответствии </w:t>
            </w:r>
            <w:r>
              <w:rPr>
                <w:rFonts w:ascii="Times New Roman" w:hAnsi="Times New Roman" w:cs="Times New Roman"/>
                <w:sz w:val="18"/>
                <w:szCs w:val="18"/>
              </w:rPr>
              <w:t xml:space="preserve">( таблица 6.7 главы </w:t>
            </w:r>
            <w:r>
              <w:rPr>
                <w:rFonts w:ascii="Times New Roman" w:hAnsi="Times New Roman" w:cs="Times New Roman"/>
                <w:sz w:val="18"/>
                <w:szCs w:val="18"/>
                <w:lang w:val="en-US"/>
              </w:rPr>
              <w:t>VI</w:t>
            </w:r>
            <w:r w:rsidRPr="00E656CE">
              <w:rPr>
                <w:rFonts w:ascii="Times New Roman" w:hAnsi="Times New Roman" w:cs="Times New Roman"/>
                <w:sz w:val="18"/>
                <w:szCs w:val="18"/>
              </w:rPr>
              <w:t xml:space="preserve"> </w:t>
            </w:r>
            <w:r>
              <w:rPr>
                <w:rFonts w:ascii="Times New Roman" w:hAnsi="Times New Roman" w:cs="Times New Roman"/>
                <w:sz w:val="18"/>
                <w:szCs w:val="18"/>
              </w:rPr>
              <w:t>СанПин 1.2.3685-21)</w:t>
            </w:r>
          </w:p>
        </w:tc>
        <w:tc>
          <w:tcPr>
            <w:tcW w:w="1290" w:type="dxa"/>
            <w:shd w:val="clear" w:color="auto" w:fill="BDD6EE" w:themeFill="accent1" w:themeFillTint="66"/>
          </w:tcPr>
          <w:p w:rsidR="0073038B" w:rsidRDefault="0073038B" w:rsidP="0073038B">
            <w:pPr>
              <w:spacing w:after="0" w:line="240" w:lineRule="auto"/>
            </w:pPr>
            <w:r w:rsidRPr="00E31E1E">
              <w:rPr>
                <w:rFonts w:ascii="Times New Roman" w:hAnsi="Times New Roman" w:cs="Times New Roman"/>
                <w:b/>
                <w:sz w:val="18"/>
                <w:szCs w:val="18"/>
              </w:rPr>
              <w:t>Не менее 10м</w:t>
            </w:r>
          </w:p>
        </w:tc>
        <w:tc>
          <w:tcPr>
            <w:tcW w:w="1417" w:type="dxa"/>
            <w:shd w:val="clear" w:color="auto" w:fill="BDD6EE" w:themeFill="accent1" w:themeFillTint="66"/>
          </w:tcPr>
          <w:p w:rsidR="0073038B" w:rsidRDefault="0073038B" w:rsidP="0073038B">
            <w:pPr>
              <w:spacing w:after="0" w:line="240" w:lineRule="auto"/>
            </w:pPr>
            <w:r w:rsidRPr="00E31E1E">
              <w:rPr>
                <w:rFonts w:ascii="Times New Roman" w:hAnsi="Times New Roman" w:cs="Times New Roman"/>
                <w:b/>
                <w:sz w:val="18"/>
                <w:szCs w:val="18"/>
              </w:rPr>
              <w:t>Не менее 10м</w:t>
            </w:r>
          </w:p>
        </w:tc>
        <w:tc>
          <w:tcPr>
            <w:tcW w:w="1276" w:type="dxa"/>
            <w:shd w:val="clear" w:color="auto" w:fill="BDD6EE" w:themeFill="accent1" w:themeFillTint="66"/>
          </w:tcPr>
          <w:p w:rsidR="0073038B" w:rsidRDefault="0073038B" w:rsidP="0073038B">
            <w:pPr>
              <w:spacing w:after="0" w:line="240" w:lineRule="auto"/>
            </w:pPr>
            <w:r w:rsidRPr="00E31E1E">
              <w:rPr>
                <w:rFonts w:ascii="Times New Roman" w:hAnsi="Times New Roman" w:cs="Times New Roman"/>
                <w:b/>
                <w:sz w:val="18"/>
                <w:szCs w:val="18"/>
              </w:rPr>
              <w:t>Не менее 10м</w:t>
            </w:r>
          </w:p>
        </w:tc>
        <w:tc>
          <w:tcPr>
            <w:tcW w:w="1276" w:type="dxa"/>
            <w:shd w:val="clear" w:color="auto" w:fill="BDD6EE" w:themeFill="accent1" w:themeFillTint="66"/>
          </w:tcPr>
          <w:p w:rsidR="0073038B" w:rsidRDefault="0073038B" w:rsidP="0073038B">
            <w:pPr>
              <w:spacing w:after="0" w:line="240" w:lineRule="auto"/>
            </w:pPr>
            <w:r w:rsidRPr="00E31E1E">
              <w:rPr>
                <w:rFonts w:ascii="Times New Roman" w:hAnsi="Times New Roman" w:cs="Times New Roman"/>
                <w:b/>
                <w:sz w:val="18"/>
                <w:szCs w:val="18"/>
              </w:rPr>
              <w:t>Не менее 10м</w:t>
            </w:r>
          </w:p>
        </w:tc>
        <w:tc>
          <w:tcPr>
            <w:tcW w:w="1559" w:type="dxa"/>
            <w:shd w:val="clear" w:color="auto" w:fill="BDD6EE" w:themeFill="accent1" w:themeFillTint="66"/>
          </w:tcPr>
          <w:p w:rsidR="0073038B" w:rsidRDefault="0073038B" w:rsidP="0073038B">
            <w:pPr>
              <w:spacing w:after="0" w:line="240" w:lineRule="auto"/>
            </w:pPr>
            <w:r w:rsidRPr="00E31E1E">
              <w:rPr>
                <w:rFonts w:ascii="Times New Roman" w:hAnsi="Times New Roman" w:cs="Times New Roman"/>
                <w:b/>
                <w:sz w:val="18"/>
                <w:szCs w:val="18"/>
              </w:rPr>
              <w:t>Не менее 10м</w:t>
            </w:r>
          </w:p>
        </w:tc>
      </w:tr>
      <w:tr w:rsidR="0073038B" w:rsidRPr="00CD363F" w:rsidTr="003D67EA">
        <w:trPr>
          <w:trHeight w:val="434"/>
        </w:trPr>
        <w:tc>
          <w:tcPr>
            <w:tcW w:w="3397" w:type="dxa"/>
            <w:shd w:val="clear" w:color="auto" w:fill="FFFFFF" w:themeFill="background1"/>
          </w:tcPr>
          <w:p w:rsidR="0073038B" w:rsidRPr="00CD363F" w:rsidRDefault="0073038B" w:rsidP="0073038B">
            <w:pPr>
              <w:spacing w:after="0" w:line="240" w:lineRule="auto"/>
              <w:jc w:val="both"/>
              <w:rPr>
                <w:rFonts w:ascii="Times New Roman" w:hAnsi="Times New Roman" w:cs="Times New Roman"/>
                <w:sz w:val="18"/>
                <w:szCs w:val="18"/>
              </w:rPr>
            </w:pPr>
            <w:r w:rsidRPr="00CD363F">
              <w:rPr>
                <w:rFonts w:ascii="Times New Roman" w:hAnsi="Times New Roman" w:cs="Times New Roman"/>
                <w:sz w:val="18"/>
                <w:szCs w:val="18"/>
              </w:rPr>
              <w:t>Подготовка к завтраку, умывание,  завтрак.</w:t>
            </w: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8.10-8.40</w:t>
            </w:r>
          </w:p>
        </w:tc>
        <w:tc>
          <w:tcPr>
            <w:tcW w:w="1417"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8.10-8.40</w:t>
            </w:r>
          </w:p>
        </w:tc>
        <w:tc>
          <w:tcPr>
            <w:tcW w:w="1276"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8.20-8.50</w:t>
            </w:r>
          </w:p>
        </w:tc>
        <w:tc>
          <w:tcPr>
            <w:tcW w:w="1276"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8.30-9.00</w:t>
            </w:r>
          </w:p>
        </w:tc>
        <w:tc>
          <w:tcPr>
            <w:tcW w:w="1559"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8</w:t>
            </w:r>
            <w:r>
              <w:rPr>
                <w:rFonts w:ascii="Times New Roman" w:hAnsi="Times New Roman" w:cs="Times New Roman"/>
                <w:sz w:val="18"/>
                <w:szCs w:val="18"/>
              </w:rPr>
              <w:t>.2</w:t>
            </w:r>
            <w:r w:rsidRPr="00CD363F">
              <w:rPr>
                <w:rFonts w:ascii="Times New Roman" w:hAnsi="Times New Roman" w:cs="Times New Roman"/>
                <w:sz w:val="18"/>
                <w:szCs w:val="18"/>
              </w:rPr>
              <w:t>0-9.00</w:t>
            </w:r>
          </w:p>
        </w:tc>
      </w:tr>
      <w:tr w:rsidR="0073038B" w:rsidRPr="00B94D51" w:rsidTr="003D67EA">
        <w:tc>
          <w:tcPr>
            <w:tcW w:w="3397" w:type="dxa"/>
            <w:shd w:val="clear" w:color="auto" w:fill="FFFFFF" w:themeFill="background1"/>
          </w:tcPr>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с</w:t>
            </w:r>
            <w:r w:rsidRPr="00B94D51">
              <w:rPr>
                <w:rFonts w:ascii="Times New Roman" w:hAnsi="Times New Roman" w:cs="Times New Roman"/>
                <w:sz w:val="18"/>
                <w:szCs w:val="18"/>
              </w:rPr>
              <w:t xml:space="preserve">амостоятельная игровая деятельность, </w:t>
            </w:r>
          </w:p>
          <w:p w:rsidR="0073038B" w:rsidRPr="00B94D51" w:rsidRDefault="0073038B" w:rsidP="0073038B">
            <w:pPr>
              <w:spacing w:after="0" w:line="240" w:lineRule="auto"/>
              <w:jc w:val="both"/>
              <w:rPr>
                <w:rFonts w:ascii="Times New Roman" w:hAnsi="Times New Roman" w:cs="Times New Roman"/>
                <w:b/>
                <w:sz w:val="18"/>
                <w:szCs w:val="18"/>
              </w:rPr>
            </w:pPr>
            <w:r w:rsidRPr="00B94D51">
              <w:rPr>
                <w:rFonts w:ascii="Times New Roman" w:hAnsi="Times New Roman" w:cs="Times New Roman"/>
                <w:sz w:val="18"/>
                <w:szCs w:val="18"/>
              </w:rPr>
              <w:t>совместная игровая деятельность взрослого и ребенка</w:t>
            </w:r>
          </w:p>
        </w:tc>
        <w:tc>
          <w:tcPr>
            <w:tcW w:w="1290" w:type="dxa"/>
          </w:tcPr>
          <w:p w:rsidR="0073038B" w:rsidRPr="00CD363F" w:rsidRDefault="0073038B" w:rsidP="0073038B">
            <w:pPr>
              <w:spacing w:after="0" w:line="240" w:lineRule="auto"/>
              <w:jc w:val="center"/>
            </w:pPr>
            <w:r>
              <w:rPr>
                <w:rFonts w:ascii="Times New Roman" w:hAnsi="Times New Roman" w:cs="Times New Roman"/>
                <w:sz w:val="18"/>
                <w:szCs w:val="18"/>
              </w:rPr>
              <w:t>8.40</w:t>
            </w:r>
            <w:r w:rsidRPr="00CD363F">
              <w:rPr>
                <w:rFonts w:ascii="Times New Roman" w:hAnsi="Times New Roman" w:cs="Times New Roman"/>
                <w:sz w:val="18"/>
                <w:szCs w:val="18"/>
              </w:rPr>
              <w:t>-9.30</w:t>
            </w:r>
          </w:p>
        </w:tc>
        <w:tc>
          <w:tcPr>
            <w:tcW w:w="1417" w:type="dxa"/>
          </w:tcPr>
          <w:p w:rsidR="0073038B" w:rsidRPr="00CD363F" w:rsidRDefault="0073038B" w:rsidP="0073038B">
            <w:pPr>
              <w:spacing w:after="0" w:line="240" w:lineRule="auto"/>
              <w:jc w:val="center"/>
            </w:pPr>
            <w:r w:rsidRPr="00CD363F">
              <w:rPr>
                <w:rFonts w:ascii="Times New Roman" w:hAnsi="Times New Roman" w:cs="Times New Roman"/>
                <w:sz w:val="18"/>
                <w:szCs w:val="18"/>
              </w:rPr>
              <w:t>8.40-9.35</w:t>
            </w:r>
          </w:p>
        </w:tc>
        <w:tc>
          <w:tcPr>
            <w:tcW w:w="1276"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8.50-9.35</w:t>
            </w:r>
          </w:p>
        </w:tc>
        <w:tc>
          <w:tcPr>
            <w:tcW w:w="1276"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9.00-9.40-</w:t>
            </w:r>
          </w:p>
        </w:tc>
        <w:tc>
          <w:tcPr>
            <w:tcW w:w="1559" w:type="dxa"/>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9.00-9.40</w:t>
            </w:r>
          </w:p>
        </w:tc>
      </w:tr>
      <w:tr w:rsidR="0073038B" w:rsidRPr="00B94D51" w:rsidTr="003D67EA">
        <w:tc>
          <w:tcPr>
            <w:tcW w:w="3397" w:type="dxa"/>
            <w:shd w:val="clear" w:color="auto" w:fill="BDD6EE" w:themeFill="accent1" w:themeFillTint="66"/>
          </w:tcPr>
          <w:p w:rsidR="0073038B" w:rsidRDefault="0073038B" w:rsidP="0073038B">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 xml:space="preserve">Начало занятий  в соответствии </w:t>
            </w:r>
            <w:r>
              <w:rPr>
                <w:rFonts w:ascii="Times New Roman" w:hAnsi="Times New Roman" w:cs="Times New Roman"/>
                <w:sz w:val="18"/>
                <w:szCs w:val="18"/>
              </w:rPr>
              <w:t xml:space="preserve">( таблица 6.6 главы </w:t>
            </w:r>
            <w:r>
              <w:rPr>
                <w:rFonts w:ascii="Times New Roman" w:hAnsi="Times New Roman" w:cs="Times New Roman"/>
                <w:sz w:val="18"/>
                <w:szCs w:val="18"/>
                <w:lang w:val="en-US"/>
              </w:rPr>
              <w:t>VI</w:t>
            </w:r>
            <w:r w:rsidRPr="00E656CE">
              <w:rPr>
                <w:rFonts w:ascii="Times New Roman" w:hAnsi="Times New Roman" w:cs="Times New Roman"/>
                <w:sz w:val="18"/>
                <w:szCs w:val="18"/>
              </w:rPr>
              <w:t xml:space="preserve"> </w:t>
            </w:r>
            <w:r>
              <w:rPr>
                <w:rFonts w:ascii="Times New Roman" w:hAnsi="Times New Roman" w:cs="Times New Roman"/>
                <w:sz w:val="18"/>
                <w:szCs w:val="18"/>
              </w:rPr>
              <w:t>СанПин 1.2.3685-21) - не ранее 8.00</w:t>
            </w:r>
          </w:p>
        </w:tc>
        <w:tc>
          <w:tcPr>
            <w:tcW w:w="1290" w:type="dxa"/>
            <w:shd w:val="clear" w:color="auto" w:fill="BDD6EE" w:themeFill="accent1" w:themeFillTint="66"/>
          </w:tcPr>
          <w:p w:rsidR="0073038B" w:rsidRDefault="0073038B" w:rsidP="0073038B">
            <w:pPr>
              <w:spacing w:after="0" w:line="240" w:lineRule="auto"/>
              <w:jc w:val="center"/>
              <w:rPr>
                <w:rFonts w:ascii="Times New Roman" w:hAnsi="Times New Roman" w:cs="Times New Roman"/>
                <w:sz w:val="18"/>
                <w:szCs w:val="18"/>
              </w:rPr>
            </w:pPr>
          </w:p>
        </w:tc>
        <w:tc>
          <w:tcPr>
            <w:tcW w:w="1417"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p>
        </w:tc>
        <w:tc>
          <w:tcPr>
            <w:tcW w:w="1559"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p>
        </w:tc>
      </w:tr>
      <w:tr w:rsidR="0073038B" w:rsidRPr="00B94D51" w:rsidTr="003D67EA">
        <w:tc>
          <w:tcPr>
            <w:tcW w:w="3397" w:type="dxa"/>
            <w:shd w:val="clear" w:color="auto" w:fill="FFFFFF" w:themeFill="background1"/>
          </w:tcPr>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Занятия по подгруппам</w:t>
            </w:r>
          </w:p>
          <w:p w:rsidR="0073038B" w:rsidRPr="00B94D51"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 подгруппа /   2 подгруппа </w:t>
            </w:r>
          </w:p>
        </w:tc>
        <w:tc>
          <w:tcPr>
            <w:tcW w:w="1290" w:type="dxa"/>
            <w:shd w:val="clear" w:color="auto" w:fill="FFFFFF" w:themeFill="background1"/>
          </w:tcPr>
          <w:p w:rsidR="0073038B"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9.00-9.20</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9.30</w:t>
            </w:r>
            <w:r w:rsidRPr="00CD363F">
              <w:rPr>
                <w:rFonts w:ascii="Times New Roman" w:hAnsi="Times New Roman" w:cs="Times New Roman"/>
                <w:sz w:val="18"/>
                <w:szCs w:val="18"/>
              </w:rPr>
              <w:t>-9.50</w:t>
            </w:r>
          </w:p>
        </w:tc>
        <w:tc>
          <w:tcPr>
            <w:tcW w:w="1417" w:type="dxa"/>
            <w:shd w:val="clear" w:color="auto" w:fill="FFFFFF" w:themeFill="background1"/>
          </w:tcPr>
          <w:p w:rsidR="0073038B"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9.00-9.25</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9.35</w:t>
            </w:r>
            <w:r w:rsidRPr="00CD363F">
              <w:rPr>
                <w:rFonts w:ascii="Times New Roman" w:hAnsi="Times New Roman" w:cs="Times New Roman"/>
                <w:sz w:val="18"/>
                <w:szCs w:val="18"/>
              </w:rPr>
              <w:t>-10.00</w:t>
            </w:r>
          </w:p>
        </w:tc>
        <w:tc>
          <w:tcPr>
            <w:tcW w:w="1276" w:type="dxa"/>
            <w:shd w:val="clear" w:color="auto" w:fill="FFFFFF" w:themeFill="background1"/>
          </w:tcPr>
          <w:p w:rsidR="0073038B"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9.00-9.25</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9.35</w:t>
            </w:r>
            <w:r w:rsidRPr="00CD363F">
              <w:rPr>
                <w:rFonts w:ascii="Times New Roman" w:hAnsi="Times New Roman" w:cs="Times New Roman"/>
                <w:sz w:val="18"/>
                <w:szCs w:val="18"/>
              </w:rPr>
              <w:t>-10.00</w:t>
            </w:r>
          </w:p>
        </w:tc>
        <w:tc>
          <w:tcPr>
            <w:tcW w:w="1276" w:type="dxa"/>
            <w:shd w:val="clear" w:color="auto" w:fill="FFFFFF" w:themeFill="background1"/>
          </w:tcPr>
          <w:p w:rsidR="0073038B"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9.00-9.30</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9.40</w:t>
            </w:r>
            <w:r w:rsidRPr="00CD363F">
              <w:rPr>
                <w:rFonts w:ascii="Times New Roman" w:hAnsi="Times New Roman" w:cs="Times New Roman"/>
                <w:sz w:val="18"/>
                <w:szCs w:val="18"/>
              </w:rPr>
              <w:t>-10.10</w:t>
            </w:r>
          </w:p>
        </w:tc>
        <w:tc>
          <w:tcPr>
            <w:tcW w:w="1559" w:type="dxa"/>
            <w:shd w:val="clear" w:color="auto" w:fill="FFFFFF" w:themeFill="background1"/>
          </w:tcPr>
          <w:p w:rsidR="0073038B"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9.00-9.30</w:t>
            </w:r>
          </w:p>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b/>
                <w:sz w:val="18"/>
                <w:szCs w:val="18"/>
              </w:rPr>
              <w:t>9.40</w:t>
            </w:r>
            <w:r w:rsidRPr="00CD363F">
              <w:rPr>
                <w:rFonts w:ascii="Times New Roman" w:hAnsi="Times New Roman" w:cs="Times New Roman"/>
                <w:sz w:val="18"/>
                <w:szCs w:val="18"/>
              </w:rPr>
              <w:t>-10.10</w:t>
            </w:r>
          </w:p>
        </w:tc>
      </w:tr>
      <w:tr w:rsidR="0073038B" w:rsidRPr="00B94D51" w:rsidTr="003D67EA">
        <w:tc>
          <w:tcPr>
            <w:tcW w:w="3397" w:type="dxa"/>
            <w:shd w:val="clear" w:color="auto" w:fill="BDD6EE" w:themeFill="accent1" w:themeFillTint="66"/>
          </w:tcPr>
          <w:p w:rsidR="0073038B" w:rsidRPr="00B94D51"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Продолжительность ООД</w:t>
            </w:r>
          </w:p>
        </w:tc>
        <w:tc>
          <w:tcPr>
            <w:tcW w:w="1290"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20 мин</w:t>
            </w:r>
          </w:p>
        </w:tc>
        <w:tc>
          <w:tcPr>
            <w:tcW w:w="1417"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25 мин</w:t>
            </w: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25 мин</w:t>
            </w: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30 мин</w:t>
            </w:r>
          </w:p>
        </w:tc>
        <w:tc>
          <w:tcPr>
            <w:tcW w:w="1559"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30 м</w:t>
            </w:r>
          </w:p>
        </w:tc>
      </w:tr>
      <w:tr w:rsidR="0073038B" w:rsidRPr="00B94D51" w:rsidTr="003D67EA">
        <w:tc>
          <w:tcPr>
            <w:tcW w:w="3397" w:type="dxa"/>
            <w:shd w:val="clear" w:color="auto" w:fill="BDD6EE" w:themeFill="accent1" w:themeFillTint="66"/>
          </w:tcPr>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Перерыв между занятиями не менее 10 мин </w:t>
            </w:r>
          </w:p>
        </w:tc>
        <w:tc>
          <w:tcPr>
            <w:tcW w:w="1290"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1417"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1276"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c>
          <w:tcPr>
            <w:tcW w:w="1559"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 м</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Индивидуальные занятия со специалистами  и подгрупповые </w:t>
            </w: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10.00-10.20</w:t>
            </w:r>
          </w:p>
        </w:tc>
        <w:tc>
          <w:tcPr>
            <w:tcW w:w="1417"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10.10-10.35</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10.10-10.35</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10.20-10.50</w:t>
            </w:r>
          </w:p>
        </w:tc>
        <w:tc>
          <w:tcPr>
            <w:tcW w:w="1559"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10.20-10.50</w:t>
            </w:r>
          </w:p>
        </w:tc>
      </w:tr>
      <w:tr w:rsidR="0073038B" w:rsidRPr="00B94D51" w:rsidTr="003D67EA">
        <w:tc>
          <w:tcPr>
            <w:tcW w:w="3397" w:type="dxa"/>
            <w:shd w:val="clear" w:color="auto" w:fill="BDD6EE" w:themeFill="accent1" w:themeFillTint="66"/>
          </w:tcPr>
          <w:p w:rsidR="0073038B" w:rsidRPr="00E656CE"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Продолжительность дневной суммарной образовательной нагрузки ( таблица 6.6 главы </w:t>
            </w:r>
            <w:r>
              <w:rPr>
                <w:rFonts w:ascii="Times New Roman" w:hAnsi="Times New Roman" w:cs="Times New Roman"/>
                <w:sz w:val="18"/>
                <w:szCs w:val="18"/>
                <w:lang w:val="en-US"/>
              </w:rPr>
              <w:t>VI</w:t>
            </w:r>
            <w:r w:rsidRPr="00E656CE">
              <w:rPr>
                <w:rFonts w:ascii="Times New Roman" w:hAnsi="Times New Roman" w:cs="Times New Roman"/>
                <w:sz w:val="18"/>
                <w:szCs w:val="18"/>
              </w:rPr>
              <w:t xml:space="preserve"> </w:t>
            </w:r>
            <w:r>
              <w:rPr>
                <w:rFonts w:ascii="Times New Roman" w:hAnsi="Times New Roman" w:cs="Times New Roman"/>
                <w:sz w:val="18"/>
                <w:szCs w:val="18"/>
              </w:rPr>
              <w:t>СанПин 1.2.3685-21)</w:t>
            </w:r>
          </w:p>
        </w:tc>
        <w:tc>
          <w:tcPr>
            <w:tcW w:w="1290" w:type="dxa"/>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40 мин</w:t>
            </w:r>
          </w:p>
        </w:tc>
        <w:tc>
          <w:tcPr>
            <w:tcW w:w="2693" w:type="dxa"/>
            <w:gridSpan w:val="2"/>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 xml:space="preserve">Не более </w:t>
            </w:r>
            <w:r>
              <w:rPr>
                <w:rFonts w:ascii="Times New Roman" w:hAnsi="Times New Roman" w:cs="Times New Roman"/>
                <w:sz w:val="18"/>
                <w:szCs w:val="18"/>
              </w:rPr>
              <w:t xml:space="preserve">50 или </w:t>
            </w:r>
            <w:r w:rsidRPr="00CD363F">
              <w:rPr>
                <w:rFonts w:ascii="Times New Roman" w:hAnsi="Times New Roman" w:cs="Times New Roman"/>
                <w:sz w:val="18"/>
                <w:szCs w:val="18"/>
              </w:rPr>
              <w:t>75 (одно занятие после сна)</w:t>
            </w:r>
          </w:p>
        </w:tc>
        <w:tc>
          <w:tcPr>
            <w:tcW w:w="2835" w:type="dxa"/>
            <w:gridSpan w:val="2"/>
            <w:shd w:val="clear" w:color="auto" w:fill="BDD6EE" w:themeFill="accent1" w:themeFillTint="66"/>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Не более 90(одно занятие после сна)</w:t>
            </w:r>
          </w:p>
        </w:tc>
      </w:tr>
      <w:tr w:rsidR="0073038B" w:rsidRPr="004666E8" w:rsidTr="003D67EA">
        <w:trPr>
          <w:trHeight w:val="295"/>
        </w:trPr>
        <w:tc>
          <w:tcPr>
            <w:tcW w:w="3397"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Второй завтрак</w:t>
            </w: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10.20-10.40</w:t>
            </w:r>
          </w:p>
        </w:tc>
        <w:tc>
          <w:tcPr>
            <w:tcW w:w="1417"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10.35-10.45</w:t>
            </w:r>
          </w:p>
        </w:tc>
        <w:tc>
          <w:tcPr>
            <w:tcW w:w="1276"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10.35-10.45</w:t>
            </w:r>
          </w:p>
        </w:tc>
        <w:tc>
          <w:tcPr>
            <w:tcW w:w="1276"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10.50-11.00</w:t>
            </w:r>
          </w:p>
        </w:tc>
        <w:tc>
          <w:tcPr>
            <w:tcW w:w="1559"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sz w:val="18"/>
                <w:szCs w:val="18"/>
              </w:rPr>
              <w:t>10.50-11.00</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rPr>
                <w:rFonts w:ascii="Times New Roman" w:hAnsi="Times New Roman" w:cs="Times New Roman"/>
                <w:b/>
                <w:sz w:val="18"/>
                <w:szCs w:val="18"/>
              </w:rPr>
            </w:pPr>
            <w:r w:rsidRPr="00B94D51">
              <w:rPr>
                <w:rFonts w:ascii="Times New Roman" w:hAnsi="Times New Roman" w:cs="Times New Roman"/>
                <w:b/>
                <w:sz w:val="18"/>
                <w:szCs w:val="18"/>
              </w:rPr>
              <w:t>Подготовка к прогулке. Прогулка</w:t>
            </w: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10.40-11.50</w:t>
            </w:r>
          </w:p>
        </w:tc>
        <w:tc>
          <w:tcPr>
            <w:tcW w:w="1417"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10.45-11.55</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10.45-11.55</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11.00-12.00</w:t>
            </w:r>
          </w:p>
        </w:tc>
        <w:tc>
          <w:tcPr>
            <w:tcW w:w="1559"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sz w:val="18"/>
                <w:szCs w:val="18"/>
              </w:rPr>
            </w:pPr>
            <w:r w:rsidRPr="00CD363F">
              <w:rPr>
                <w:rFonts w:ascii="Times New Roman" w:hAnsi="Times New Roman" w:cs="Times New Roman"/>
                <w:sz w:val="18"/>
                <w:szCs w:val="18"/>
              </w:rPr>
              <w:t>11.00-12.00</w:t>
            </w:r>
          </w:p>
        </w:tc>
      </w:tr>
      <w:tr w:rsidR="0073038B" w:rsidRPr="00031F07" w:rsidTr="003D67EA">
        <w:tc>
          <w:tcPr>
            <w:tcW w:w="3397" w:type="dxa"/>
            <w:shd w:val="clear" w:color="auto" w:fill="FFFFFF" w:themeFill="background1"/>
          </w:tcPr>
          <w:p w:rsidR="0073038B" w:rsidRPr="00031F07" w:rsidRDefault="0073038B" w:rsidP="0073038B">
            <w:pPr>
              <w:spacing w:after="0" w:line="240" w:lineRule="auto"/>
              <w:rPr>
                <w:rFonts w:ascii="Times New Roman" w:hAnsi="Times New Roman" w:cs="Times New Roman"/>
                <w:b/>
                <w:color w:val="FF0000"/>
                <w:sz w:val="18"/>
                <w:szCs w:val="18"/>
              </w:rPr>
            </w:pPr>
          </w:p>
        </w:tc>
        <w:tc>
          <w:tcPr>
            <w:tcW w:w="1290"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 ч 10</w:t>
            </w:r>
          </w:p>
        </w:tc>
        <w:tc>
          <w:tcPr>
            <w:tcW w:w="1417"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 10</w:t>
            </w:r>
          </w:p>
        </w:tc>
        <w:tc>
          <w:tcPr>
            <w:tcW w:w="1276" w:type="dxa"/>
            <w:shd w:val="clear" w:color="auto" w:fill="FFFFFF" w:themeFill="background1"/>
          </w:tcPr>
          <w:p w:rsidR="0073038B" w:rsidRPr="00CD363F" w:rsidRDefault="0073038B" w:rsidP="0073038B">
            <w:pPr>
              <w:spacing w:after="0" w:line="240" w:lineRule="auto"/>
              <w:jc w:val="center"/>
              <w:rPr>
                <w:rFonts w:ascii="Times New Roman" w:hAnsi="Times New Roman" w:cs="Times New Roman"/>
                <w:color w:val="FF0000"/>
                <w:sz w:val="18"/>
                <w:szCs w:val="18"/>
              </w:rPr>
            </w:pPr>
            <w:r w:rsidRPr="00CD363F">
              <w:rPr>
                <w:rFonts w:ascii="Times New Roman" w:hAnsi="Times New Roman" w:cs="Times New Roman"/>
                <w:color w:val="FF0000"/>
                <w:sz w:val="18"/>
                <w:szCs w:val="18"/>
              </w:rPr>
              <w:t>1ч 10</w:t>
            </w:r>
          </w:p>
        </w:tc>
        <w:tc>
          <w:tcPr>
            <w:tcW w:w="1276"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color w:val="FF0000"/>
                <w:sz w:val="18"/>
                <w:szCs w:val="18"/>
              </w:rPr>
              <w:t>1ч 00</w:t>
            </w:r>
          </w:p>
        </w:tc>
        <w:tc>
          <w:tcPr>
            <w:tcW w:w="1559" w:type="dxa"/>
            <w:shd w:val="clear" w:color="auto" w:fill="FFFFFF" w:themeFill="background1"/>
          </w:tcPr>
          <w:p w:rsidR="0073038B" w:rsidRPr="00CD363F" w:rsidRDefault="0073038B" w:rsidP="0073038B">
            <w:pPr>
              <w:spacing w:after="0" w:line="240" w:lineRule="auto"/>
              <w:jc w:val="center"/>
            </w:pPr>
            <w:r w:rsidRPr="00CD363F">
              <w:rPr>
                <w:rFonts w:ascii="Times New Roman" w:hAnsi="Times New Roman" w:cs="Times New Roman"/>
                <w:color w:val="FF0000"/>
                <w:sz w:val="18"/>
                <w:szCs w:val="18"/>
              </w:rPr>
              <w:t>1ч 00</w:t>
            </w:r>
          </w:p>
        </w:tc>
      </w:tr>
      <w:tr w:rsidR="0073038B" w:rsidRPr="00B94D51" w:rsidTr="003D67EA">
        <w:trPr>
          <w:trHeight w:val="356"/>
        </w:trPr>
        <w:tc>
          <w:tcPr>
            <w:tcW w:w="3397" w:type="dxa"/>
            <w:shd w:val="clear" w:color="auto" w:fill="FFFFFF" w:themeFill="background1"/>
          </w:tcPr>
          <w:p w:rsidR="0073038B" w:rsidRPr="00B94D51" w:rsidRDefault="0073038B" w:rsidP="0073038B">
            <w:pPr>
              <w:spacing w:after="0" w:line="240" w:lineRule="auto"/>
              <w:rPr>
                <w:rFonts w:ascii="Times New Roman" w:hAnsi="Times New Roman" w:cs="Times New Roman"/>
                <w:b/>
                <w:sz w:val="18"/>
                <w:szCs w:val="18"/>
              </w:rPr>
            </w:pPr>
            <w:r w:rsidRPr="00B94D51">
              <w:rPr>
                <w:rFonts w:ascii="Times New Roman" w:hAnsi="Times New Roman" w:cs="Times New Roman"/>
                <w:b/>
                <w:sz w:val="18"/>
                <w:szCs w:val="18"/>
              </w:rPr>
              <w:t>Возвращение с прогулки</w:t>
            </w:r>
          </w:p>
        </w:tc>
        <w:tc>
          <w:tcPr>
            <w:tcW w:w="1290"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11.50-12.00</w:t>
            </w:r>
          </w:p>
        </w:tc>
        <w:tc>
          <w:tcPr>
            <w:tcW w:w="1417"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11.55-12.05</w:t>
            </w:r>
          </w:p>
        </w:tc>
        <w:tc>
          <w:tcPr>
            <w:tcW w:w="1276"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11.55-12.05</w:t>
            </w:r>
          </w:p>
        </w:tc>
        <w:tc>
          <w:tcPr>
            <w:tcW w:w="1276"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12.00-12.10</w:t>
            </w:r>
          </w:p>
        </w:tc>
        <w:tc>
          <w:tcPr>
            <w:tcW w:w="1559"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12.00-12.10</w:t>
            </w:r>
          </w:p>
        </w:tc>
      </w:tr>
      <w:tr w:rsidR="0073038B" w:rsidRPr="004666E8" w:rsidTr="003D67EA">
        <w:tc>
          <w:tcPr>
            <w:tcW w:w="3397"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 xml:space="preserve">Подготовка к обеду. Обед </w:t>
            </w:r>
          </w:p>
        </w:tc>
        <w:tc>
          <w:tcPr>
            <w:tcW w:w="1290" w:type="dxa"/>
            <w:shd w:val="clear" w:color="auto" w:fill="FFFFFF" w:themeFill="background1"/>
          </w:tcPr>
          <w:p w:rsidR="0073038B" w:rsidRPr="00874B0F"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12.00-12.30</w:t>
            </w:r>
          </w:p>
        </w:tc>
        <w:tc>
          <w:tcPr>
            <w:tcW w:w="1417" w:type="dxa"/>
            <w:shd w:val="clear" w:color="auto" w:fill="FFFFFF" w:themeFill="background1"/>
          </w:tcPr>
          <w:p w:rsidR="0073038B" w:rsidRPr="00874B0F"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12.05-12.30</w:t>
            </w:r>
          </w:p>
        </w:tc>
        <w:tc>
          <w:tcPr>
            <w:tcW w:w="1276" w:type="dxa"/>
            <w:shd w:val="clear" w:color="auto" w:fill="FFFFFF" w:themeFill="background1"/>
          </w:tcPr>
          <w:p w:rsidR="0073038B" w:rsidRPr="00874B0F"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12.05-12.30</w:t>
            </w:r>
          </w:p>
        </w:tc>
        <w:tc>
          <w:tcPr>
            <w:tcW w:w="1276" w:type="dxa"/>
            <w:shd w:val="clear" w:color="auto" w:fill="FFFFFF" w:themeFill="background1"/>
          </w:tcPr>
          <w:p w:rsidR="0073038B" w:rsidRPr="00874B0F"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12.10-12.</w:t>
            </w:r>
            <w:r>
              <w:rPr>
                <w:rFonts w:ascii="Times New Roman" w:hAnsi="Times New Roman" w:cs="Times New Roman"/>
                <w:sz w:val="18"/>
                <w:szCs w:val="18"/>
              </w:rPr>
              <w:t>35</w:t>
            </w:r>
          </w:p>
        </w:tc>
        <w:tc>
          <w:tcPr>
            <w:tcW w:w="1559" w:type="dxa"/>
            <w:shd w:val="clear" w:color="auto" w:fill="FFFFFF" w:themeFill="background1"/>
          </w:tcPr>
          <w:p w:rsidR="0073038B" w:rsidRPr="00874B0F"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sz w:val="18"/>
                <w:szCs w:val="18"/>
              </w:rPr>
              <w:t>12.10-12.</w:t>
            </w:r>
            <w:r>
              <w:rPr>
                <w:rFonts w:ascii="Times New Roman" w:hAnsi="Times New Roman" w:cs="Times New Roman"/>
                <w:sz w:val="18"/>
                <w:szCs w:val="18"/>
              </w:rPr>
              <w:t>35</w:t>
            </w:r>
          </w:p>
        </w:tc>
      </w:tr>
      <w:tr w:rsidR="0073038B" w:rsidRPr="00B94D51" w:rsidTr="003D67EA">
        <w:trPr>
          <w:trHeight w:val="541"/>
        </w:trPr>
        <w:tc>
          <w:tcPr>
            <w:tcW w:w="3397" w:type="dxa"/>
            <w:shd w:val="clear" w:color="auto" w:fill="FFFFFF" w:themeFill="background1"/>
          </w:tcPr>
          <w:p w:rsidR="0073038B" w:rsidRPr="00B94D51" w:rsidRDefault="0073038B" w:rsidP="0073038B">
            <w:pPr>
              <w:spacing w:after="0" w:line="240" w:lineRule="auto"/>
              <w:rPr>
                <w:rFonts w:ascii="Times New Roman" w:hAnsi="Times New Roman" w:cs="Times New Roman"/>
                <w:b/>
                <w:sz w:val="18"/>
                <w:szCs w:val="18"/>
              </w:rPr>
            </w:pPr>
            <w:r w:rsidRPr="00B94D51">
              <w:rPr>
                <w:rFonts w:ascii="Times New Roman" w:hAnsi="Times New Roman" w:cs="Times New Roman"/>
                <w:b/>
                <w:sz w:val="18"/>
                <w:szCs w:val="18"/>
              </w:rPr>
              <w:t>Подготовка ко сну. Сон</w:t>
            </w:r>
          </w:p>
        </w:tc>
        <w:tc>
          <w:tcPr>
            <w:tcW w:w="1290"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12.30-15.00 </w:t>
            </w:r>
            <w:r w:rsidRPr="00341BD3">
              <w:rPr>
                <w:rFonts w:ascii="Times New Roman" w:hAnsi="Times New Roman" w:cs="Times New Roman"/>
                <w:color w:val="FF0000"/>
                <w:sz w:val="18"/>
                <w:szCs w:val="18"/>
              </w:rPr>
              <w:t>(2,5ч)</w:t>
            </w:r>
          </w:p>
        </w:tc>
        <w:tc>
          <w:tcPr>
            <w:tcW w:w="1417" w:type="dxa"/>
            <w:shd w:val="clear" w:color="auto" w:fill="FFFFFF" w:themeFill="background1"/>
          </w:tcPr>
          <w:p w:rsidR="0073038B" w:rsidRPr="00B94D51" w:rsidRDefault="0073038B" w:rsidP="0073038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12.30-15.00 </w:t>
            </w:r>
            <w:r w:rsidRPr="00341BD3">
              <w:rPr>
                <w:rFonts w:ascii="Times New Roman" w:hAnsi="Times New Roman" w:cs="Times New Roman"/>
                <w:color w:val="FF0000"/>
                <w:sz w:val="18"/>
                <w:szCs w:val="18"/>
              </w:rPr>
              <w:t>(2.5)</w:t>
            </w:r>
          </w:p>
        </w:tc>
        <w:tc>
          <w:tcPr>
            <w:tcW w:w="1276"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12.30-15.0</w:t>
            </w:r>
            <w:r w:rsidRPr="00721FAC">
              <w:rPr>
                <w:rFonts w:ascii="Times New Roman" w:hAnsi="Times New Roman" w:cs="Times New Roman"/>
                <w:sz w:val="18"/>
                <w:szCs w:val="18"/>
              </w:rPr>
              <w:t>0</w:t>
            </w:r>
            <w:r>
              <w:rPr>
                <w:rFonts w:ascii="Times New Roman" w:hAnsi="Times New Roman" w:cs="Times New Roman"/>
                <w:sz w:val="18"/>
                <w:szCs w:val="18"/>
              </w:rPr>
              <w:t xml:space="preserve"> </w:t>
            </w:r>
            <w:r w:rsidRPr="00341BD3">
              <w:rPr>
                <w:rFonts w:ascii="Times New Roman" w:hAnsi="Times New Roman" w:cs="Times New Roman"/>
                <w:color w:val="FF0000"/>
                <w:sz w:val="18"/>
                <w:szCs w:val="18"/>
              </w:rPr>
              <w:t>(2.5)</w:t>
            </w:r>
          </w:p>
        </w:tc>
        <w:tc>
          <w:tcPr>
            <w:tcW w:w="1276"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 xml:space="preserve">12.35-15.05 </w:t>
            </w:r>
            <w:r w:rsidRPr="00341BD3">
              <w:rPr>
                <w:rFonts w:ascii="Times New Roman" w:hAnsi="Times New Roman" w:cs="Times New Roman"/>
                <w:color w:val="FF0000"/>
                <w:sz w:val="18"/>
                <w:szCs w:val="18"/>
              </w:rPr>
              <w:t>(2.5)</w:t>
            </w:r>
          </w:p>
        </w:tc>
        <w:tc>
          <w:tcPr>
            <w:tcW w:w="1559"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 xml:space="preserve">12.35-15.05 </w:t>
            </w:r>
            <w:r w:rsidRPr="00341BD3">
              <w:rPr>
                <w:rFonts w:ascii="Times New Roman" w:hAnsi="Times New Roman" w:cs="Times New Roman"/>
                <w:color w:val="FF0000"/>
                <w:sz w:val="18"/>
                <w:szCs w:val="18"/>
              </w:rPr>
              <w:t>(2.5)</w:t>
            </w:r>
          </w:p>
        </w:tc>
      </w:tr>
      <w:tr w:rsidR="0073038B" w:rsidRPr="000376CC" w:rsidTr="003D67EA">
        <w:trPr>
          <w:trHeight w:val="583"/>
        </w:trPr>
        <w:tc>
          <w:tcPr>
            <w:tcW w:w="3397" w:type="dxa"/>
            <w:shd w:val="clear" w:color="auto" w:fill="BDD6EE" w:themeFill="accent1" w:themeFillTint="66"/>
          </w:tcPr>
          <w:p w:rsidR="0073038B" w:rsidRPr="000376CC" w:rsidRDefault="0073038B" w:rsidP="0073038B">
            <w:pPr>
              <w:spacing w:after="0" w:line="240" w:lineRule="auto"/>
              <w:rPr>
                <w:rFonts w:ascii="Times New Roman" w:hAnsi="Times New Roman" w:cs="Times New Roman"/>
                <w:sz w:val="18"/>
                <w:szCs w:val="18"/>
              </w:rPr>
            </w:pPr>
            <w:r w:rsidRPr="000376CC">
              <w:rPr>
                <w:rFonts w:ascii="Times New Roman" w:hAnsi="Times New Roman" w:cs="Times New Roman"/>
                <w:sz w:val="18"/>
                <w:szCs w:val="18"/>
              </w:rPr>
              <w:t xml:space="preserve">Продолжительность дневного сна соответствует таблице 6.7 главы </w:t>
            </w:r>
            <w:r w:rsidRPr="000376CC">
              <w:rPr>
                <w:rFonts w:ascii="Times New Roman" w:hAnsi="Times New Roman" w:cs="Times New Roman"/>
                <w:sz w:val="18"/>
                <w:szCs w:val="18"/>
                <w:lang w:val="en-US"/>
              </w:rPr>
              <w:t>VI</w:t>
            </w:r>
            <w:r w:rsidRPr="000376CC">
              <w:rPr>
                <w:rFonts w:ascii="Times New Roman" w:hAnsi="Times New Roman" w:cs="Times New Roman"/>
                <w:sz w:val="18"/>
                <w:szCs w:val="18"/>
              </w:rPr>
              <w:t xml:space="preserve"> СпнПин 1.2.3685-21</w:t>
            </w:r>
          </w:p>
        </w:tc>
        <w:tc>
          <w:tcPr>
            <w:tcW w:w="1290" w:type="dxa"/>
            <w:shd w:val="clear" w:color="auto" w:fill="BDD6EE" w:themeFill="accent1" w:themeFillTint="66"/>
          </w:tcPr>
          <w:p w:rsidR="0073038B" w:rsidRDefault="0073038B" w:rsidP="0073038B">
            <w:pPr>
              <w:spacing w:after="0" w:line="240" w:lineRule="auto"/>
            </w:pPr>
            <w:r w:rsidRPr="005627F8">
              <w:rPr>
                <w:rFonts w:ascii="Times New Roman" w:hAnsi="Times New Roman" w:cs="Times New Roman"/>
                <w:sz w:val="18"/>
                <w:szCs w:val="18"/>
              </w:rPr>
              <w:t>2,5 часа</w:t>
            </w:r>
          </w:p>
        </w:tc>
        <w:tc>
          <w:tcPr>
            <w:tcW w:w="1417" w:type="dxa"/>
            <w:shd w:val="clear" w:color="auto" w:fill="BDD6EE" w:themeFill="accent1" w:themeFillTint="66"/>
          </w:tcPr>
          <w:p w:rsidR="0073038B" w:rsidRDefault="0073038B" w:rsidP="0073038B">
            <w:pPr>
              <w:spacing w:after="0" w:line="240" w:lineRule="auto"/>
            </w:pPr>
            <w:r w:rsidRPr="005627F8">
              <w:rPr>
                <w:rFonts w:ascii="Times New Roman" w:hAnsi="Times New Roman" w:cs="Times New Roman"/>
                <w:sz w:val="18"/>
                <w:szCs w:val="18"/>
              </w:rPr>
              <w:t>2,5 часа</w:t>
            </w:r>
          </w:p>
        </w:tc>
        <w:tc>
          <w:tcPr>
            <w:tcW w:w="1276" w:type="dxa"/>
            <w:shd w:val="clear" w:color="auto" w:fill="BDD6EE" w:themeFill="accent1" w:themeFillTint="66"/>
          </w:tcPr>
          <w:p w:rsidR="0073038B" w:rsidRPr="000376CC" w:rsidRDefault="0073038B" w:rsidP="0073038B">
            <w:pPr>
              <w:spacing w:after="0" w:line="240" w:lineRule="auto"/>
            </w:pPr>
            <w:r w:rsidRPr="000376CC">
              <w:rPr>
                <w:rFonts w:ascii="Times New Roman" w:hAnsi="Times New Roman" w:cs="Times New Roman"/>
                <w:sz w:val="18"/>
                <w:szCs w:val="18"/>
              </w:rPr>
              <w:t>2,5 часа</w:t>
            </w:r>
          </w:p>
        </w:tc>
        <w:tc>
          <w:tcPr>
            <w:tcW w:w="1276" w:type="dxa"/>
            <w:shd w:val="clear" w:color="auto" w:fill="BDD6EE" w:themeFill="accent1" w:themeFillTint="66"/>
          </w:tcPr>
          <w:p w:rsidR="0073038B" w:rsidRPr="000376CC" w:rsidRDefault="0073038B" w:rsidP="0073038B">
            <w:pPr>
              <w:spacing w:after="0" w:line="240" w:lineRule="auto"/>
            </w:pPr>
            <w:r w:rsidRPr="000376CC">
              <w:rPr>
                <w:rFonts w:ascii="Times New Roman" w:hAnsi="Times New Roman" w:cs="Times New Roman"/>
                <w:sz w:val="18"/>
                <w:szCs w:val="18"/>
              </w:rPr>
              <w:t>2,5 часа</w:t>
            </w:r>
          </w:p>
        </w:tc>
        <w:tc>
          <w:tcPr>
            <w:tcW w:w="1559" w:type="dxa"/>
            <w:shd w:val="clear" w:color="auto" w:fill="BDD6EE" w:themeFill="accent1" w:themeFillTint="66"/>
          </w:tcPr>
          <w:p w:rsidR="0073038B" w:rsidRPr="000376CC" w:rsidRDefault="0073038B" w:rsidP="0073038B">
            <w:pPr>
              <w:spacing w:after="0" w:line="240" w:lineRule="auto"/>
            </w:pPr>
            <w:r w:rsidRPr="000376CC">
              <w:rPr>
                <w:rFonts w:ascii="Times New Roman" w:hAnsi="Times New Roman" w:cs="Times New Roman"/>
                <w:sz w:val="18"/>
                <w:szCs w:val="18"/>
              </w:rPr>
              <w:t>2,5 часа</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sz w:val="18"/>
                <w:szCs w:val="18"/>
              </w:rPr>
            </w:pPr>
            <w:r w:rsidRPr="00B94D51">
              <w:rPr>
                <w:rFonts w:ascii="Times New Roman" w:hAnsi="Times New Roman" w:cs="Times New Roman"/>
                <w:spacing w:val="-1"/>
                <w:sz w:val="18"/>
                <w:szCs w:val="18"/>
              </w:rPr>
              <w:t xml:space="preserve">Постепенный подъем , </w:t>
            </w:r>
            <w:r w:rsidRPr="00B94D51">
              <w:rPr>
                <w:rFonts w:ascii="Times New Roman" w:hAnsi="Times New Roman" w:cs="Times New Roman"/>
                <w:sz w:val="18"/>
                <w:szCs w:val="18"/>
              </w:rPr>
              <w:t>бодрящая гимнастика</w:t>
            </w:r>
            <w:r w:rsidRPr="00B94D51">
              <w:rPr>
                <w:rFonts w:ascii="Times New Roman" w:hAnsi="Times New Roman" w:cs="Times New Roman"/>
                <w:spacing w:val="-1"/>
                <w:sz w:val="18"/>
                <w:szCs w:val="18"/>
              </w:rPr>
              <w:t xml:space="preserve"> гигиенические процедуры</w:t>
            </w:r>
          </w:p>
        </w:tc>
        <w:tc>
          <w:tcPr>
            <w:tcW w:w="1290"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15.00-15.10</w:t>
            </w:r>
          </w:p>
        </w:tc>
        <w:tc>
          <w:tcPr>
            <w:tcW w:w="1417" w:type="dxa"/>
            <w:shd w:val="clear" w:color="auto" w:fill="FFFFFF" w:themeFill="background1"/>
          </w:tcPr>
          <w:p w:rsidR="0073038B" w:rsidRDefault="0073038B" w:rsidP="0073038B">
            <w:pPr>
              <w:spacing w:after="0" w:line="240" w:lineRule="auto"/>
            </w:pPr>
            <w:r w:rsidRPr="00B12D45">
              <w:rPr>
                <w:rFonts w:ascii="Times New Roman" w:hAnsi="Times New Roman" w:cs="Times New Roman"/>
                <w:sz w:val="18"/>
                <w:szCs w:val="18"/>
              </w:rPr>
              <w:t>15.00-15.10</w:t>
            </w:r>
          </w:p>
        </w:tc>
        <w:tc>
          <w:tcPr>
            <w:tcW w:w="1276" w:type="dxa"/>
            <w:shd w:val="clear" w:color="auto" w:fill="FFFFFF" w:themeFill="background1"/>
          </w:tcPr>
          <w:p w:rsidR="0073038B" w:rsidRDefault="0073038B" w:rsidP="0073038B">
            <w:pPr>
              <w:spacing w:after="0" w:line="240" w:lineRule="auto"/>
            </w:pPr>
            <w:r w:rsidRPr="00B12D45">
              <w:rPr>
                <w:rFonts w:ascii="Times New Roman" w:hAnsi="Times New Roman" w:cs="Times New Roman"/>
                <w:sz w:val="18"/>
                <w:szCs w:val="18"/>
              </w:rPr>
              <w:t>15.00-15.10</w:t>
            </w:r>
          </w:p>
        </w:tc>
        <w:tc>
          <w:tcPr>
            <w:tcW w:w="1276" w:type="dxa"/>
            <w:shd w:val="clear" w:color="auto" w:fill="FFFFFF" w:themeFill="background1"/>
          </w:tcPr>
          <w:p w:rsidR="0073038B" w:rsidRDefault="0073038B" w:rsidP="0073038B">
            <w:pPr>
              <w:spacing w:after="0" w:line="240" w:lineRule="auto"/>
            </w:pPr>
            <w:r w:rsidRPr="00B12D45">
              <w:rPr>
                <w:rFonts w:ascii="Times New Roman" w:hAnsi="Times New Roman" w:cs="Times New Roman"/>
                <w:sz w:val="18"/>
                <w:szCs w:val="18"/>
              </w:rPr>
              <w:t>15.0</w:t>
            </w:r>
            <w:r>
              <w:rPr>
                <w:rFonts w:ascii="Times New Roman" w:hAnsi="Times New Roman" w:cs="Times New Roman"/>
                <w:sz w:val="18"/>
                <w:szCs w:val="18"/>
              </w:rPr>
              <w:t>5</w:t>
            </w:r>
            <w:r w:rsidRPr="00B12D45">
              <w:rPr>
                <w:rFonts w:ascii="Times New Roman" w:hAnsi="Times New Roman" w:cs="Times New Roman"/>
                <w:sz w:val="18"/>
                <w:szCs w:val="18"/>
              </w:rPr>
              <w:t>-15.1</w:t>
            </w:r>
            <w:r>
              <w:rPr>
                <w:rFonts w:ascii="Times New Roman" w:hAnsi="Times New Roman" w:cs="Times New Roman"/>
                <w:sz w:val="18"/>
                <w:szCs w:val="18"/>
              </w:rPr>
              <w:t>5</w:t>
            </w:r>
          </w:p>
        </w:tc>
        <w:tc>
          <w:tcPr>
            <w:tcW w:w="1559" w:type="dxa"/>
            <w:shd w:val="clear" w:color="auto" w:fill="FFFFFF" w:themeFill="background1"/>
          </w:tcPr>
          <w:p w:rsidR="0073038B" w:rsidRDefault="0073038B" w:rsidP="0073038B">
            <w:pPr>
              <w:spacing w:after="0" w:line="240" w:lineRule="auto"/>
            </w:pPr>
            <w:r w:rsidRPr="00B12D45">
              <w:rPr>
                <w:rFonts w:ascii="Times New Roman" w:hAnsi="Times New Roman" w:cs="Times New Roman"/>
                <w:sz w:val="18"/>
                <w:szCs w:val="18"/>
              </w:rPr>
              <w:t>15.0</w:t>
            </w:r>
            <w:r>
              <w:rPr>
                <w:rFonts w:ascii="Times New Roman" w:hAnsi="Times New Roman" w:cs="Times New Roman"/>
                <w:sz w:val="18"/>
                <w:szCs w:val="18"/>
              </w:rPr>
              <w:t>5</w:t>
            </w:r>
            <w:r w:rsidRPr="00B12D45">
              <w:rPr>
                <w:rFonts w:ascii="Times New Roman" w:hAnsi="Times New Roman" w:cs="Times New Roman"/>
                <w:sz w:val="18"/>
                <w:szCs w:val="18"/>
              </w:rPr>
              <w:t>-15.1</w:t>
            </w:r>
            <w:r>
              <w:rPr>
                <w:rFonts w:ascii="Times New Roman" w:hAnsi="Times New Roman" w:cs="Times New Roman"/>
                <w:sz w:val="18"/>
                <w:szCs w:val="18"/>
              </w:rPr>
              <w:t>5</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sz w:val="18"/>
                <w:szCs w:val="18"/>
              </w:rPr>
            </w:pPr>
            <w:r w:rsidRPr="00B94D51">
              <w:rPr>
                <w:rFonts w:ascii="Times New Roman" w:hAnsi="Times New Roman" w:cs="Times New Roman"/>
                <w:sz w:val="18"/>
                <w:szCs w:val="18"/>
              </w:rPr>
              <w:t xml:space="preserve">самостоятельная </w:t>
            </w:r>
            <w:r>
              <w:rPr>
                <w:rFonts w:ascii="Times New Roman" w:hAnsi="Times New Roman" w:cs="Times New Roman"/>
                <w:sz w:val="18"/>
                <w:szCs w:val="18"/>
              </w:rPr>
              <w:t xml:space="preserve">игровая </w:t>
            </w:r>
            <w:r w:rsidRPr="00B94D51">
              <w:rPr>
                <w:rFonts w:ascii="Times New Roman" w:hAnsi="Times New Roman" w:cs="Times New Roman"/>
                <w:sz w:val="18"/>
                <w:szCs w:val="18"/>
              </w:rPr>
              <w:t xml:space="preserve">деятельность </w:t>
            </w:r>
            <w:r>
              <w:rPr>
                <w:rFonts w:ascii="Times New Roman" w:hAnsi="Times New Roman" w:cs="Times New Roman"/>
                <w:sz w:val="18"/>
                <w:szCs w:val="18"/>
              </w:rPr>
              <w:t xml:space="preserve">ребенка </w:t>
            </w:r>
            <w:r w:rsidRPr="00B94D51">
              <w:rPr>
                <w:rFonts w:ascii="Times New Roman" w:hAnsi="Times New Roman" w:cs="Times New Roman"/>
                <w:sz w:val="18"/>
                <w:szCs w:val="18"/>
              </w:rPr>
              <w:t>в центрах акт</w:t>
            </w:r>
            <w:r>
              <w:rPr>
                <w:rFonts w:ascii="Times New Roman" w:hAnsi="Times New Roman" w:cs="Times New Roman"/>
                <w:sz w:val="18"/>
                <w:szCs w:val="18"/>
              </w:rPr>
              <w:t xml:space="preserve">ивности, индивидуальная работа. </w:t>
            </w:r>
          </w:p>
        </w:tc>
        <w:tc>
          <w:tcPr>
            <w:tcW w:w="1290"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15.10-16.20</w:t>
            </w:r>
          </w:p>
          <w:p w:rsidR="0073038B" w:rsidRPr="00B94D51" w:rsidRDefault="0073038B" w:rsidP="0073038B">
            <w:pPr>
              <w:spacing w:after="0" w:line="240" w:lineRule="auto"/>
              <w:rPr>
                <w:rFonts w:ascii="Times New Roman" w:hAnsi="Times New Roman" w:cs="Times New Roman"/>
                <w:sz w:val="18"/>
                <w:szCs w:val="18"/>
              </w:rPr>
            </w:pPr>
          </w:p>
        </w:tc>
        <w:tc>
          <w:tcPr>
            <w:tcW w:w="1417" w:type="dxa"/>
            <w:shd w:val="clear" w:color="auto" w:fill="FFFFFF" w:themeFill="background1"/>
          </w:tcPr>
          <w:p w:rsidR="0073038B" w:rsidRPr="009B4D97"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15.10-16.05</w:t>
            </w:r>
          </w:p>
        </w:tc>
        <w:tc>
          <w:tcPr>
            <w:tcW w:w="1276" w:type="dxa"/>
            <w:shd w:val="clear" w:color="auto" w:fill="FFFFFF" w:themeFill="background1"/>
          </w:tcPr>
          <w:p w:rsidR="0073038B" w:rsidRDefault="0073038B" w:rsidP="0073038B">
            <w:pPr>
              <w:spacing w:after="0" w:line="240" w:lineRule="auto"/>
            </w:pPr>
            <w:r w:rsidRPr="00D004FB">
              <w:rPr>
                <w:rFonts w:ascii="Times New Roman" w:hAnsi="Times New Roman" w:cs="Times New Roman"/>
                <w:sz w:val="18"/>
                <w:szCs w:val="18"/>
              </w:rPr>
              <w:t>15.10-16.05</w:t>
            </w:r>
          </w:p>
        </w:tc>
        <w:tc>
          <w:tcPr>
            <w:tcW w:w="1276"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15.15</w:t>
            </w:r>
            <w:r w:rsidRPr="00D004FB">
              <w:rPr>
                <w:rFonts w:ascii="Times New Roman" w:hAnsi="Times New Roman" w:cs="Times New Roman"/>
                <w:sz w:val="18"/>
                <w:szCs w:val="18"/>
              </w:rPr>
              <w:t>-1</w:t>
            </w:r>
            <w:r>
              <w:rPr>
                <w:rFonts w:ascii="Times New Roman" w:hAnsi="Times New Roman" w:cs="Times New Roman"/>
                <w:sz w:val="18"/>
                <w:szCs w:val="18"/>
              </w:rPr>
              <w:t>6.10</w:t>
            </w:r>
          </w:p>
        </w:tc>
        <w:tc>
          <w:tcPr>
            <w:tcW w:w="1559" w:type="dxa"/>
            <w:shd w:val="clear" w:color="auto" w:fill="FFFFFF" w:themeFill="background1"/>
          </w:tcPr>
          <w:p w:rsidR="0073038B" w:rsidRDefault="0073038B" w:rsidP="0073038B">
            <w:pPr>
              <w:spacing w:after="0" w:line="240" w:lineRule="auto"/>
            </w:pPr>
            <w:r>
              <w:rPr>
                <w:rFonts w:ascii="Times New Roman" w:hAnsi="Times New Roman" w:cs="Times New Roman"/>
                <w:sz w:val="18"/>
                <w:szCs w:val="18"/>
              </w:rPr>
              <w:t>15.15</w:t>
            </w:r>
            <w:r w:rsidRPr="00D004FB">
              <w:rPr>
                <w:rFonts w:ascii="Times New Roman" w:hAnsi="Times New Roman" w:cs="Times New Roman"/>
                <w:sz w:val="18"/>
                <w:szCs w:val="18"/>
              </w:rPr>
              <w:t>-1</w:t>
            </w:r>
            <w:r>
              <w:rPr>
                <w:rFonts w:ascii="Times New Roman" w:hAnsi="Times New Roman" w:cs="Times New Roman"/>
                <w:sz w:val="18"/>
                <w:szCs w:val="18"/>
              </w:rPr>
              <w:t>6.10</w:t>
            </w:r>
          </w:p>
        </w:tc>
      </w:tr>
      <w:tr w:rsidR="0073038B" w:rsidRPr="00B94D51" w:rsidTr="003D67EA">
        <w:tc>
          <w:tcPr>
            <w:tcW w:w="3397" w:type="dxa"/>
            <w:shd w:val="clear" w:color="auto" w:fill="FFFFFF" w:themeFill="background1"/>
          </w:tcPr>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 НОД</w:t>
            </w:r>
          </w:p>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 подгруппа, </w:t>
            </w:r>
          </w:p>
          <w:p w:rsidR="0073038B" w:rsidRPr="00B94D51" w:rsidRDefault="0073038B" w:rsidP="0073038B">
            <w:pPr>
              <w:spacing w:after="0" w:line="240" w:lineRule="auto"/>
              <w:jc w:val="both"/>
              <w:rPr>
                <w:rFonts w:ascii="Times New Roman" w:hAnsi="Times New Roman" w:cs="Times New Roman"/>
                <w:b/>
                <w:sz w:val="18"/>
                <w:szCs w:val="18"/>
              </w:rPr>
            </w:pPr>
            <w:r>
              <w:rPr>
                <w:rFonts w:ascii="Times New Roman" w:hAnsi="Times New Roman" w:cs="Times New Roman"/>
                <w:sz w:val="18"/>
                <w:szCs w:val="18"/>
              </w:rPr>
              <w:t>2 подгруппа</w:t>
            </w:r>
          </w:p>
        </w:tc>
        <w:tc>
          <w:tcPr>
            <w:tcW w:w="1290"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p>
        </w:tc>
        <w:tc>
          <w:tcPr>
            <w:tcW w:w="1417"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15.30-15.55</w:t>
            </w:r>
          </w:p>
          <w:p w:rsidR="0073038B" w:rsidRPr="00B94D51"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16.05</w:t>
            </w:r>
            <w:r>
              <w:rPr>
                <w:rFonts w:ascii="Times New Roman" w:hAnsi="Times New Roman" w:cs="Times New Roman"/>
                <w:sz w:val="18"/>
                <w:szCs w:val="18"/>
              </w:rPr>
              <w:t>-16.30</w:t>
            </w:r>
          </w:p>
        </w:tc>
        <w:tc>
          <w:tcPr>
            <w:tcW w:w="1276"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15.30-15.55</w:t>
            </w:r>
          </w:p>
          <w:p w:rsidR="0073038B" w:rsidRPr="00B94D51"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16.05</w:t>
            </w:r>
            <w:r>
              <w:rPr>
                <w:rFonts w:ascii="Times New Roman" w:hAnsi="Times New Roman" w:cs="Times New Roman"/>
                <w:sz w:val="18"/>
                <w:szCs w:val="18"/>
              </w:rPr>
              <w:t>-16.30</w:t>
            </w:r>
          </w:p>
        </w:tc>
        <w:tc>
          <w:tcPr>
            <w:tcW w:w="1276"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15.30-16.00</w:t>
            </w:r>
          </w:p>
          <w:p w:rsidR="0073038B" w:rsidRPr="00B94D51"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16.10</w:t>
            </w:r>
            <w:r>
              <w:rPr>
                <w:rFonts w:ascii="Times New Roman" w:hAnsi="Times New Roman" w:cs="Times New Roman"/>
                <w:sz w:val="18"/>
                <w:szCs w:val="18"/>
              </w:rPr>
              <w:t>-16.40</w:t>
            </w:r>
          </w:p>
        </w:tc>
        <w:tc>
          <w:tcPr>
            <w:tcW w:w="1559"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15.30-16.00</w:t>
            </w:r>
          </w:p>
          <w:p w:rsidR="0073038B" w:rsidRPr="00B94D51" w:rsidRDefault="0073038B" w:rsidP="0073038B">
            <w:pPr>
              <w:spacing w:after="0" w:line="240" w:lineRule="auto"/>
              <w:rPr>
                <w:rFonts w:ascii="Times New Roman" w:hAnsi="Times New Roman" w:cs="Times New Roman"/>
                <w:sz w:val="18"/>
                <w:szCs w:val="18"/>
              </w:rPr>
            </w:pPr>
            <w:r w:rsidRPr="00874B0F">
              <w:rPr>
                <w:rFonts w:ascii="Times New Roman" w:hAnsi="Times New Roman" w:cs="Times New Roman"/>
                <w:b/>
                <w:sz w:val="18"/>
                <w:szCs w:val="18"/>
              </w:rPr>
              <w:t>16.10</w:t>
            </w:r>
            <w:r>
              <w:rPr>
                <w:rFonts w:ascii="Times New Roman" w:hAnsi="Times New Roman" w:cs="Times New Roman"/>
                <w:sz w:val="18"/>
                <w:szCs w:val="18"/>
              </w:rPr>
              <w:t>-16.40</w:t>
            </w:r>
          </w:p>
        </w:tc>
      </w:tr>
      <w:tr w:rsidR="0073038B" w:rsidRPr="00B94D51" w:rsidTr="003D67EA">
        <w:tc>
          <w:tcPr>
            <w:tcW w:w="3397" w:type="dxa"/>
            <w:shd w:val="clear" w:color="auto" w:fill="BDD6EE" w:themeFill="accent1" w:themeFillTint="66"/>
          </w:tcPr>
          <w:p w:rsidR="0073038B" w:rsidRDefault="0073038B" w:rsidP="0073038B">
            <w:pPr>
              <w:spacing w:after="0" w:line="240" w:lineRule="auto"/>
              <w:jc w:val="both"/>
              <w:rPr>
                <w:rFonts w:ascii="Times New Roman" w:hAnsi="Times New Roman" w:cs="Times New Roman"/>
                <w:sz w:val="18"/>
                <w:szCs w:val="18"/>
              </w:rPr>
            </w:pPr>
            <w:r>
              <w:rPr>
                <w:rFonts w:ascii="Times New Roman" w:hAnsi="Times New Roman" w:cs="Times New Roman"/>
                <w:b/>
                <w:sz w:val="18"/>
                <w:szCs w:val="18"/>
              </w:rPr>
              <w:t xml:space="preserve">Окончание  занятий  в соответствии с </w:t>
            </w:r>
            <w:r>
              <w:rPr>
                <w:rFonts w:ascii="Times New Roman" w:hAnsi="Times New Roman" w:cs="Times New Roman"/>
                <w:sz w:val="18"/>
                <w:szCs w:val="18"/>
              </w:rPr>
              <w:t xml:space="preserve"> таблицей 6.6 главы </w:t>
            </w:r>
            <w:r>
              <w:rPr>
                <w:rFonts w:ascii="Times New Roman" w:hAnsi="Times New Roman" w:cs="Times New Roman"/>
                <w:sz w:val="18"/>
                <w:szCs w:val="18"/>
                <w:lang w:val="en-US"/>
              </w:rPr>
              <w:t>VI</w:t>
            </w:r>
            <w:r w:rsidRPr="00E656CE">
              <w:rPr>
                <w:rFonts w:ascii="Times New Roman" w:hAnsi="Times New Roman" w:cs="Times New Roman"/>
                <w:sz w:val="18"/>
                <w:szCs w:val="18"/>
              </w:rPr>
              <w:t xml:space="preserve"> </w:t>
            </w:r>
            <w:r>
              <w:rPr>
                <w:rFonts w:ascii="Times New Roman" w:hAnsi="Times New Roman" w:cs="Times New Roman"/>
                <w:sz w:val="18"/>
                <w:szCs w:val="18"/>
              </w:rPr>
              <w:t>СанПин 1.2.3685-21- не позднее 17.00</w:t>
            </w:r>
          </w:p>
        </w:tc>
        <w:tc>
          <w:tcPr>
            <w:tcW w:w="1290" w:type="dxa"/>
            <w:shd w:val="clear" w:color="auto" w:fill="FFFFFF" w:themeFill="background1"/>
          </w:tcPr>
          <w:p w:rsidR="0073038B" w:rsidRPr="00B94D51" w:rsidRDefault="0073038B" w:rsidP="0073038B">
            <w:pPr>
              <w:spacing w:after="0" w:line="240" w:lineRule="auto"/>
              <w:rPr>
                <w:rFonts w:ascii="Times New Roman" w:hAnsi="Times New Roman" w:cs="Times New Roman"/>
                <w:sz w:val="18"/>
                <w:szCs w:val="18"/>
              </w:rPr>
            </w:pPr>
          </w:p>
        </w:tc>
        <w:tc>
          <w:tcPr>
            <w:tcW w:w="1417"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p>
        </w:tc>
        <w:tc>
          <w:tcPr>
            <w:tcW w:w="1276"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p>
        </w:tc>
        <w:tc>
          <w:tcPr>
            <w:tcW w:w="1276"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p>
        </w:tc>
        <w:tc>
          <w:tcPr>
            <w:tcW w:w="1559" w:type="dxa"/>
            <w:shd w:val="clear" w:color="auto" w:fill="FFFFFF" w:themeFill="background1"/>
          </w:tcPr>
          <w:p w:rsidR="0073038B" w:rsidRDefault="0073038B" w:rsidP="0073038B">
            <w:pPr>
              <w:spacing w:after="0" w:line="240" w:lineRule="auto"/>
              <w:rPr>
                <w:rFonts w:ascii="Times New Roman" w:hAnsi="Times New Roman" w:cs="Times New Roman"/>
                <w:sz w:val="18"/>
                <w:szCs w:val="18"/>
              </w:rPr>
            </w:pP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b/>
                <w:sz w:val="18"/>
                <w:szCs w:val="18"/>
              </w:rPr>
            </w:pPr>
            <w:r w:rsidRPr="00B94D51">
              <w:rPr>
                <w:rFonts w:ascii="Times New Roman" w:hAnsi="Times New Roman" w:cs="Times New Roman"/>
                <w:b/>
                <w:sz w:val="18"/>
                <w:szCs w:val="18"/>
              </w:rPr>
              <w:t>Подготовка к приему пищи.  «Уплотненный» полдник с включением блюд ужина</w:t>
            </w:r>
          </w:p>
        </w:tc>
        <w:tc>
          <w:tcPr>
            <w:tcW w:w="1290"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Pr>
                <w:rFonts w:ascii="Times New Roman" w:hAnsi="Times New Roman" w:cs="Times New Roman"/>
                <w:b/>
                <w:sz w:val="18"/>
                <w:szCs w:val="18"/>
              </w:rPr>
              <w:t>16.2</w:t>
            </w:r>
            <w:r w:rsidRPr="004666E8">
              <w:rPr>
                <w:rFonts w:ascii="Times New Roman" w:hAnsi="Times New Roman" w:cs="Times New Roman"/>
                <w:b/>
                <w:sz w:val="18"/>
                <w:szCs w:val="18"/>
              </w:rPr>
              <w:t>0-16.40</w:t>
            </w:r>
          </w:p>
        </w:tc>
        <w:tc>
          <w:tcPr>
            <w:tcW w:w="1417"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Pr>
                <w:rFonts w:ascii="Times New Roman" w:hAnsi="Times New Roman" w:cs="Times New Roman"/>
                <w:b/>
                <w:sz w:val="18"/>
                <w:szCs w:val="18"/>
              </w:rPr>
              <w:t>16.30-16.50</w:t>
            </w:r>
          </w:p>
        </w:tc>
        <w:tc>
          <w:tcPr>
            <w:tcW w:w="1276"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Pr>
                <w:rFonts w:ascii="Times New Roman" w:hAnsi="Times New Roman" w:cs="Times New Roman"/>
                <w:b/>
                <w:sz w:val="18"/>
                <w:szCs w:val="18"/>
              </w:rPr>
              <w:t>16.30-16.50</w:t>
            </w:r>
          </w:p>
        </w:tc>
        <w:tc>
          <w:tcPr>
            <w:tcW w:w="1276"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16.</w:t>
            </w:r>
            <w:r>
              <w:rPr>
                <w:rFonts w:ascii="Times New Roman" w:hAnsi="Times New Roman" w:cs="Times New Roman"/>
                <w:b/>
                <w:sz w:val="18"/>
                <w:szCs w:val="18"/>
              </w:rPr>
              <w:t>40-17.00</w:t>
            </w:r>
          </w:p>
        </w:tc>
        <w:tc>
          <w:tcPr>
            <w:tcW w:w="1559"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r w:rsidRPr="004666E8">
              <w:rPr>
                <w:rFonts w:ascii="Times New Roman" w:hAnsi="Times New Roman" w:cs="Times New Roman"/>
                <w:b/>
                <w:sz w:val="18"/>
                <w:szCs w:val="18"/>
              </w:rPr>
              <w:t>16.</w:t>
            </w:r>
            <w:r>
              <w:rPr>
                <w:rFonts w:ascii="Times New Roman" w:hAnsi="Times New Roman" w:cs="Times New Roman"/>
                <w:b/>
                <w:sz w:val="18"/>
                <w:szCs w:val="18"/>
              </w:rPr>
              <w:t>40-17.00</w:t>
            </w: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b/>
                <w:sz w:val="18"/>
                <w:szCs w:val="18"/>
              </w:rPr>
            </w:pPr>
            <w:r w:rsidRPr="00B94D51">
              <w:rPr>
                <w:rFonts w:ascii="Times New Roman" w:hAnsi="Times New Roman" w:cs="Times New Roman"/>
                <w:sz w:val="18"/>
                <w:szCs w:val="18"/>
              </w:rPr>
              <w:t xml:space="preserve">самостоятельная </w:t>
            </w:r>
            <w:r>
              <w:rPr>
                <w:rFonts w:ascii="Times New Roman" w:hAnsi="Times New Roman" w:cs="Times New Roman"/>
                <w:sz w:val="18"/>
                <w:szCs w:val="18"/>
              </w:rPr>
              <w:t xml:space="preserve">игровая </w:t>
            </w:r>
            <w:r w:rsidRPr="00B94D51">
              <w:rPr>
                <w:rFonts w:ascii="Times New Roman" w:hAnsi="Times New Roman" w:cs="Times New Roman"/>
                <w:sz w:val="18"/>
                <w:szCs w:val="18"/>
              </w:rPr>
              <w:t xml:space="preserve">деятельность </w:t>
            </w:r>
            <w:r>
              <w:rPr>
                <w:rFonts w:ascii="Times New Roman" w:hAnsi="Times New Roman" w:cs="Times New Roman"/>
                <w:sz w:val="18"/>
                <w:szCs w:val="18"/>
              </w:rPr>
              <w:t xml:space="preserve">ребенка </w:t>
            </w:r>
            <w:r w:rsidRPr="00B94D51">
              <w:rPr>
                <w:rFonts w:ascii="Times New Roman" w:hAnsi="Times New Roman" w:cs="Times New Roman"/>
                <w:sz w:val="18"/>
                <w:szCs w:val="18"/>
              </w:rPr>
              <w:t>в центрах акт</w:t>
            </w:r>
            <w:r>
              <w:rPr>
                <w:rFonts w:ascii="Times New Roman" w:hAnsi="Times New Roman" w:cs="Times New Roman"/>
                <w:sz w:val="18"/>
                <w:szCs w:val="18"/>
              </w:rPr>
              <w:t>ивности,</w:t>
            </w:r>
          </w:p>
        </w:tc>
        <w:tc>
          <w:tcPr>
            <w:tcW w:w="1290" w:type="dxa"/>
            <w:shd w:val="clear" w:color="auto" w:fill="FFFFFF" w:themeFill="background1"/>
          </w:tcPr>
          <w:p w:rsidR="0073038B" w:rsidRDefault="0073038B" w:rsidP="0073038B">
            <w:pPr>
              <w:spacing w:after="0" w:line="240" w:lineRule="auto"/>
              <w:rPr>
                <w:rFonts w:ascii="Times New Roman" w:hAnsi="Times New Roman" w:cs="Times New Roman"/>
                <w:b/>
                <w:sz w:val="18"/>
                <w:szCs w:val="18"/>
              </w:rPr>
            </w:pPr>
            <w:r>
              <w:rPr>
                <w:rFonts w:ascii="Times New Roman" w:hAnsi="Times New Roman" w:cs="Times New Roman"/>
                <w:sz w:val="18"/>
                <w:szCs w:val="18"/>
              </w:rPr>
              <w:t>16.40-17.00</w:t>
            </w:r>
          </w:p>
        </w:tc>
        <w:tc>
          <w:tcPr>
            <w:tcW w:w="1417" w:type="dxa"/>
            <w:shd w:val="clear" w:color="auto" w:fill="FFFFFF" w:themeFill="background1"/>
          </w:tcPr>
          <w:p w:rsidR="0073038B" w:rsidRPr="003C77A0" w:rsidRDefault="0073038B" w:rsidP="0073038B">
            <w:pPr>
              <w:spacing w:after="0" w:line="240" w:lineRule="auto"/>
              <w:rPr>
                <w:rFonts w:ascii="Times New Roman" w:hAnsi="Times New Roman" w:cs="Times New Roman"/>
                <w:sz w:val="18"/>
                <w:szCs w:val="18"/>
              </w:rPr>
            </w:pPr>
            <w:r w:rsidRPr="003C77A0">
              <w:rPr>
                <w:rFonts w:ascii="Times New Roman" w:hAnsi="Times New Roman" w:cs="Times New Roman"/>
                <w:sz w:val="18"/>
                <w:szCs w:val="18"/>
              </w:rPr>
              <w:t>16.50-17.00</w:t>
            </w:r>
          </w:p>
        </w:tc>
        <w:tc>
          <w:tcPr>
            <w:tcW w:w="1276" w:type="dxa"/>
            <w:shd w:val="clear" w:color="auto" w:fill="FFFFFF" w:themeFill="background1"/>
          </w:tcPr>
          <w:p w:rsidR="0073038B" w:rsidRDefault="0073038B" w:rsidP="0073038B">
            <w:pPr>
              <w:spacing w:after="0" w:line="240" w:lineRule="auto"/>
              <w:rPr>
                <w:rFonts w:ascii="Times New Roman" w:hAnsi="Times New Roman" w:cs="Times New Roman"/>
                <w:b/>
                <w:sz w:val="18"/>
                <w:szCs w:val="18"/>
              </w:rPr>
            </w:pPr>
            <w:r w:rsidRPr="003C77A0">
              <w:rPr>
                <w:rFonts w:ascii="Times New Roman" w:hAnsi="Times New Roman" w:cs="Times New Roman"/>
                <w:sz w:val="18"/>
                <w:szCs w:val="18"/>
              </w:rPr>
              <w:t>16.50-17.00</w:t>
            </w:r>
          </w:p>
        </w:tc>
        <w:tc>
          <w:tcPr>
            <w:tcW w:w="1276"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p>
        </w:tc>
        <w:tc>
          <w:tcPr>
            <w:tcW w:w="1559" w:type="dxa"/>
            <w:shd w:val="clear" w:color="auto" w:fill="FFFFFF" w:themeFill="background1"/>
          </w:tcPr>
          <w:p w:rsidR="0073038B" w:rsidRPr="004666E8" w:rsidRDefault="0073038B" w:rsidP="0073038B">
            <w:pPr>
              <w:spacing w:after="0" w:line="240" w:lineRule="auto"/>
              <w:rPr>
                <w:rFonts w:ascii="Times New Roman" w:hAnsi="Times New Roman" w:cs="Times New Roman"/>
                <w:b/>
                <w:sz w:val="18"/>
                <w:szCs w:val="18"/>
              </w:rPr>
            </w:pPr>
          </w:p>
        </w:tc>
      </w:tr>
      <w:tr w:rsidR="0073038B" w:rsidRPr="00B94D51" w:rsidTr="003D67EA">
        <w:tc>
          <w:tcPr>
            <w:tcW w:w="3397" w:type="dxa"/>
            <w:shd w:val="clear" w:color="auto" w:fill="FFFFFF" w:themeFill="background1"/>
          </w:tcPr>
          <w:p w:rsidR="0073038B" w:rsidRPr="00B94D51" w:rsidRDefault="0073038B" w:rsidP="0073038B">
            <w:pPr>
              <w:spacing w:after="0" w:line="240" w:lineRule="auto"/>
              <w:jc w:val="both"/>
              <w:rPr>
                <w:rFonts w:ascii="Times New Roman" w:hAnsi="Times New Roman" w:cs="Times New Roman"/>
                <w:sz w:val="18"/>
                <w:szCs w:val="18"/>
              </w:rPr>
            </w:pPr>
            <w:r w:rsidRPr="00B94D51">
              <w:rPr>
                <w:rFonts w:ascii="Times New Roman" w:hAnsi="Times New Roman" w:cs="Times New Roman"/>
                <w:spacing w:val="-1"/>
                <w:sz w:val="18"/>
                <w:szCs w:val="18"/>
              </w:rPr>
              <w:t>Прогулка</w:t>
            </w:r>
            <w:r w:rsidRPr="00B94D51">
              <w:rPr>
                <w:rFonts w:ascii="Times New Roman" w:hAnsi="Times New Roman" w:cs="Times New Roman"/>
                <w:sz w:val="18"/>
                <w:szCs w:val="18"/>
              </w:rPr>
              <w:t xml:space="preserve">. </w:t>
            </w:r>
          </w:p>
        </w:tc>
        <w:tc>
          <w:tcPr>
            <w:tcW w:w="1290" w:type="dxa"/>
            <w:shd w:val="clear" w:color="auto" w:fill="FFFFFF" w:themeFill="background1"/>
          </w:tcPr>
          <w:p w:rsidR="0073038B" w:rsidRDefault="0073038B" w:rsidP="0073038B">
            <w:pPr>
              <w:spacing w:after="0" w:line="240" w:lineRule="auto"/>
            </w:pPr>
            <w:r w:rsidRPr="001B6F9E">
              <w:rPr>
                <w:rFonts w:ascii="Times New Roman" w:hAnsi="Times New Roman" w:cs="Times New Roman"/>
                <w:sz w:val="18"/>
                <w:szCs w:val="18"/>
              </w:rPr>
              <w:t>17.00-19.00</w:t>
            </w:r>
          </w:p>
        </w:tc>
        <w:tc>
          <w:tcPr>
            <w:tcW w:w="1417" w:type="dxa"/>
            <w:shd w:val="clear" w:color="auto" w:fill="FFFFFF" w:themeFill="background1"/>
          </w:tcPr>
          <w:p w:rsidR="0073038B" w:rsidRDefault="0073038B" w:rsidP="0073038B">
            <w:pPr>
              <w:spacing w:after="0" w:line="240" w:lineRule="auto"/>
            </w:pPr>
            <w:r w:rsidRPr="001B6F9E">
              <w:rPr>
                <w:rFonts w:ascii="Times New Roman" w:hAnsi="Times New Roman" w:cs="Times New Roman"/>
                <w:sz w:val="18"/>
                <w:szCs w:val="18"/>
              </w:rPr>
              <w:t>17.00-19.00</w:t>
            </w:r>
          </w:p>
        </w:tc>
        <w:tc>
          <w:tcPr>
            <w:tcW w:w="1276" w:type="dxa"/>
            <w:shd w:val="clear" w:color="auto" w:fill="FFFFFF" w:themeFill="background1"/>
          </w:tcPr>
          <w:p w:rsidR="0073038B" w:rsidRDefault="0073038B" w:rsidP="0073038B">
            <w:pPr>
              <w:spacing w:after="0" w:line="240" w:lineRule="auto"/>
            </w:pPr>
            <w:r w:rsidRPr="001B6F9E">
              <w:rPr>
                <w:rFonts w:ascii="Times New Roman" w:hAnsi="Times New Roman" w:cs="Times New Roman"/>
                <w:sz w:val="18"/>
                <w:szCs w:val="18"/>
              </w:rPr>
              <w:t>17.00-19.00</w:t>
            </w:r>
          </w:p>
        </w:tc>
        <w:tc>
          <w:tcPr>
            <w:tcW w:w="1276" w:type="dxa"/>
            <w:shd w:val="clear" w:color="auto" w:fill="FFFFFF" w:themeFill="background1"/>
          </w:tcPr>
          <w:p w:rsidR="0073038B" w:rsidRDefault="0073038B" w:rsidP="0073038B">
            <w:pPr>
              <w:spacing w:after="0" w:line="240" w:lineRule="auto"/>
            </w:pPr>
            <w:r w:rsidRPr="001B6F9E">
              <w:rPr>
                <w:rFonts w:ascii="Times New Roman" w:hAnsi="Times New Roman" w:cs="Times New Roman"/>
                <w:sz w:val="18"/>
                <w:szCs w:val="18"/>
              </w:rPr>
              <w:t>17.00-19.00</w:t>
            </w:r>
          </w:p>
        </w:tc>
        <w:tc>
          <w:tcPr>
            <w:tcW w:w="1559" w:type="dxa"/>
            <w:shd w:val="clear" w:color="auto" w:fill="FFFFFF" w:themeFill="background1"/>
          </w:tcPr>
          <w:p w:rsidR="0073038B" w:rsidRDefault="0073038B" w:rsidP="0073038B">
            <w:pPr>
              <w:spacing w:after="0" w:line="240" w:lineRule="auto"/>
            </w:pPr>
            <w:r w:rsidRPr="001B6F9E">
              <w:rPr>
                <w:rFonts w:ascii="Times New Roman" w:hAnsi="Times New Roman" w:cs="Times New Roman"/>
                <w:sz w:val="18"/>
                <w:szCs w:val="18"/>
              </w:rPr>
              <w:t>17.00-19.00</w:t>
            </w:r>
          </w:p>
        </w:tc>
      </w:tr>
      <w:tr w:rsidR="0073038B" w:rsidRPr="00B94D51" w:rsidTr="003D67EA">
        <w:tc>
          <w:tcPr>
            <w:tcW w:w="3397" w:type="dxa"/>
            <w:shd w:val="clear" w:color="auto" w:fill="BDD6EE" w:themeFill="accent1" w:themeFillTint="66"/>
          </w:tcPr>
          <w:p w:rsidR="0073038B" w:rsidRPr="00B94D51" w:rsidRDefault="0073038B" w:rsidP="0073038B">
            <w:pPr>
              <w:spacing w:after="0" w:line="240" w:lineRule="auto"/>
              <w:jc w:val="both"/>
              <w:rPr>
                <w:rFonts w:ascii="Times New Roman" w:hAnsi="Times New Roman" w:cs="Times New Roman"/>
                <w:spacing w:val="-1"/>
                <w:sz w:val="18"/>
                <w:szCs w:val="18"/>
              </w:rPr>
            </w:pPr>
            <w:r>
              <w:rPr>
                <w:rFonts w:ascii="Times New Roman" w:hAnsi="Times New Roman" w:cs="Times New Roman"/>
                <w:sz w:val="18"/>
                <w:szCs w:val="18"/>
              </w:rPr>
              <w:lastRenderedPageBreak/>
              <w:t>Суммарная п</w:t>
            </w:r>
            <w:r w:rsidRPr="000376CC">
              <w:rPr>
                <w:rFonts w:ascii="Times New Roman" w:hAnsi="Times New Roman" w:cs="Times New Roman"/>
                <w:sz w:val="18"/>
                <w:szCs w:val="18"/>
              </w:rPr>
              <w:t xml:space="preserve">родолжительность </w:t>
            </w:r>
            <w:r>
              <w:rPr>
                <w:rFonts w:ascii="Times New Roman" w:hAnsi="Times New Roman" w:cs="Times New Roman"/>
                <w:sz w:val="18"/>
                <w:szCs w:val="18"/>
              </w:rPr>
              <w:t>прогулок</w:t>
            </w:r>
            <w:r w:rsidRPr="000376CC">
              <w:rPr>
                <w:rFonts w:ascii="Times New Roman" w:hAnsi="Times New Roman" w:cs="Times New Roman"/>
                <w:sz w:val="18"/>
                <w:szCs w:val="18"/>
              </w:rPr>
              <w:t xml:space="preserve"> соответствует таблице 6.7 главы </w:t>
            </w:r>
            <w:r w:rsidRPr="000376CC">
              <w:rPr>
                <w:rFonts w:ascii="Times New Roman" w:hAnsi="Times New Roman" w:cs="Times New Roman"/>
                <w:sz w:val="18"/>
                <w:szCs w:val="18"/>
                <w:lang w:val="en-US"/>
              </w:rPr>
              <w:t>VI</w:t>
            </w:r>
            <w:r w:rsidRPr="000376CC">
              <w:rPr>
                <w:rFonts w:ascii="Times New Roman" w:hAnsi="Times New Roman" w:cs="Times New Roman"/>
                <w:sz w:val="18"/>
                <w:szCs w:val="18"/>
              </w:rPr>
              <w:t xml:space="preserve"> СпнПин 1.2.3685-21</w:t>
            </w:r>
          </w:p>
        </w:tc>
        <w:tc>
          <w:tcPr>
            <w:tcW w:w="1290" w:type="dxa"/>
            <w:shd w:val="clear" w:color="auto" w:fill="BDD6EE" w:themeFill="accent1" w:themeFillTint="66"/>
          </w:tcPr>
          <w:p w:rsidR="0073038B" w:rsidRPr="001B6F9E"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3ч 10м</w:t>
            </w:r>
          </w:p>
        </w:tc>
        <w:tc>
          <w:tcPr>
            <w:tcW w:w="1417" w:type="dxa"/>
            <w:shd w:val="clear" w:color="auto" w:fill="BDD6EE" w:themeFill="accent1" w:themeFillTint="66"/>
          </w:tcPr>
          <w:p w:rsidR="0073038B" w:rsidRPr="001B6F9E"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3 ч 10 м</w:t>
            </w:r>
          </w:p>
        </w:tc>
        <w:tc>
          <w:tcPr>
            <w:tcW w:w="1276" w:type="dxa"/>
            <w:shd w:val="clear" w:color="auto" w:fill="BDD6EE" w:themeFill="accent1" w:themeFillTint="66"/>
          </w:tcPr>
          <w:p w:rsidR="0073038B" w:rsidRPr="001B6F9E"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3 ч 10 м</w:t>
            </w:r>
          </w:p>
        </w:tc>
        <w:tc>
          <w:tcPr>
            <w:tcW w:w="1276" w:type="dxa"/>
            <w:shd w:val="clear" w:color="auto" w:fill="BDD6EE" w:themeFill="accent1" w:themeFillTint="66"/>
          </w:tcPr>
          <w:p w:rsidR="0073038B" w:rsidRPr="001B6F9E"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3 ч</w:t>
            </w:r>
          </w:p>
        </w:tc>
        <w:tc>
          <w:tcPr>
            <w:tcW w:w="1559" w:type="dxa"/>
            <w:shd w:val="clear" w:color="auto" w:fill="BDD6EE" w:themeFill="accent1" w:themeFillTint="66"/>
          </w:tcPr>
          <w:p w:rsidR="0073038B" w:rsidRPr="001B6F9E" w:rsidRDefault="0073038B" w:rsidP="0073038B">
            <w:pPr>
              <w:spacing w:after="0" w:line="240" w:lineRule="auto"/>
              <w:rPr>
                <w:rFonts w:ascii="Times New Roman" w:hAnsi="Times New Roman" w:cs="Times New Roman"/>
                <w:sz w:val="18"/>
                <w:szCs w:val="18"/>
              </w:rPr>
            </w:pPr>
            <w:r>
              <w:rPr>
                <w:rFonts w:ascii="Times New Roman" w:hAnsi="Times New Roman" w:cs="Times New Roman"/>
                <w:sz w:val="18"/>
                <w:szCs w:val="18"/>
              </w:rPr>
              <w:t>3 ч</w:t>
            </w:r>
          </w:p>
        </w:tc>
      </w:tr>
    </w:tbl>
    <w:p w:rsidR="009635DD" w:rsidRPr="009635DD" w:rsidRDefault="009635DD" w:rsidP="0073038B">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 xml:space="preserve">Примечание: </w:t>
      </w:r>
      <w:r w:rsidRPr="009635DD">
        <w:rPr>
          <w:rFonts w:ascii="Times New Roman" w:hAnsi="Times New Roman"/>
          <w:i/>
          <w:iCs/>
          <w:sz w:val="24"/>
          <w:szCs w:val="24"/>
        </w:rPr>
        <w:t>индивидуальная работа учителя - логопеда и педагога -психолога проводится ежедневно за пределами групповых занятий.</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bookmarkStart w:id="57" w:name="bookmark83"/>
      <w:r w:rsidRPr="009635DD">
        <w:rPr>
          <w:rFonts w:ascii="Times New Roman" w:hAnsi="Times New Roman"/>
          <w:sz w:val="24"/>
          <w:szCs w:val="24"/>
        </w:rPr>
        <w:t>Данный план занятий  и названия занятий носят примерный, условный характер. Приведенный план может служить ориентиром, каждая дошкольная образовательная организация вправе самостоятельно разработать расписание занятий, объединяя задачи из разных образовательных областей по своему усмотрению.</w:t>
      </w:r>
      <w:bookmarkEnd w:id="57"/>
    </w:p>
    <w:p w:rsidR="009635DD" w:rsidRPr="009635DD" w:rsidRDefault="009635DD" w:rsidP="0035447E">
      <w:pPr>
        <w:pStyle w:val="1a"/>
        <w:widowControl w:val="0"/>
        <w:numPr>
          <w:ilvl w:val="0"/>
          <w:numId w:val="29"/>
        </w:numPr>
        <w:shd w:val="clear" w:color="auto" w:fill="auto"/>
        <w:tabs>
          <w:tab w:val="left" w:pos="1288"/>
        </w:tabs>
        <w:spacing w:line="240" w:lineRule="auto"/>
        <w:ind w:firstLine="709"/>
        <w:jc w:val="both"/>
        <w:rPr>
          <w:rFonts w:ascii="Times New Roman" w:hAnsi="Times New Roman"/>
          <w:sz w:val="24"/>
          <w:szCs w:val="24"/>
        </w:rPr>
      </w:pPr>
      <w:r w:rsidRPr="009635DD">
        <w:rPr>
          <w:rFonts w:ascii="Times New Roman" w:hAnsi="Times New Roman"/>
          <w:b/>
          <w:bCs/>
          <w:sz w:val="24"/>
          <w:szCs w:val="24"/>
          <w:u w:val="single"/>
        </w:rPr>
        <w:t>Режим дня и распорядок.</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i/>
          <w:iCs/>
          <w:sz w:val="24"/>
          <w:szCs w:val="24"/>
        </w:rPr>
        <w:t>Особенности организации режимных моментов</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9635DD" w:rsidRPr="009635DD" w:rsidRDefault="009635DD" w:rsidP="009635DD">
      <w:pPr>
        <w:pStyle w:val="aff3"/>
        <w:shd w:val="clear" w:color="auto" w:fill="auto"/>
        <w:ind w:firstLine="709"/>
        <w:jc w:val="left"/>
        <w:rPr>
          <w:color w:val="auto"/>
          <w:sz w:val="24"/>
          <w:szCs w:val="24"/>
        </w:rPr>
      </w:pPr>
      <w:r w:rsidRPr="009635DD">
        <w:rPr>
          <w:b w:val="0"/>
          <w:bCs w:val="0"/>
          <w:color w:val="auto"/>
          <w:sz w:val="24"/>
          <w:szCs w:val="24"/>
        </w:rPr>
        <w:t>Примерный режим дня в группе компенсирующей направленности для детей с ЗПР.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95"/>
        <w:gridCol w:w="3010"/>
      </w:tblGrid>
      <w:tr w:rsidR="009635DD" w:rsidRPr="009635DD" w:rsidTr="009635DD">
        <w:trPr>
          <w:trHeight w:hRule="exact" w:val="293"/>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center"/>
              <w:rPr>
                <w:color w:val="auto"/>
                <w:sz w:val="24"/>
                <w:szCs w:val="24"/>
              </w:rPr>
            </w:pPr>
            <w:r w:rsidRPr="009635DD">
              <w:rPr>
                <w:color w:val="auto"/>
                <w:sz w:val="24"/>
                <w:szCs w:val="24"/>
              </w:rPr>
              <w:t>Режимные моменты</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rPr>
                <w:color w:val="auto"/>
                <w:sz w:val="24"/>
                <w:szCs w:val="24"/>
              </w:rPr>
            </w:pPr>
            <w:r w:rsidRPr="009635DD">
              <w:rPr>
                <w:color w:val="auto"/>
                <w:sz w:val="24"/>
                <w:szCs w:val="24"/>
              </w:rPr>
              <w:t>время</w:t>
            </w:r>
          </w:p>
        </w:tc>
      </w:tr>
      <w:tr w:rsidR="009635DD" w:rsidRPr="009635DD" w:rsidTr="009635DD">
        <w:trPr>
          <w:trHeight w:hRule="exact" w:val="562"/>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Прием детей, утренняя гимнастика, самостоятельная деятельность детей. Чтение художественной литературы</w:t>
            </w:r>
          </w:p>
        </w:tc>
        <w:tc>
          <w:tcPr>
            <w:tcW w:w="3010" w:type="dxa"/>
            <w:tcBorders>
              <w:top w:val="single" w:sz="4" w:space="0" w:color="auto"/>
              <w:left w:val="single" w:sz="4" w:space="0" w:color="auto"/>
              <w:right w:val="single" w:sz="4" w:space="0" w:color="auto"/>
            </w:tcBorders>
            <w:shd w:val="clear" w:color="auto" w:fill="FFFFFF"/>
          </w:tcPr>
          <w:p w:rsidR="009635DD" w:rsidRPr="009635DD" w:rsidRDefault="009635DD" w:rsidP="009635DD">
            <w:pPr>
              <w:pStyle w:val="aff5"/>
              <w:shd w:val="clear" w:color="auto" w:fill="auto"/>
              <w:ind w:firstLine="709"/>
              <w:rPr>
                <w:color w:val="auto"/>
                <w:sz w:val="24"/>
                <w:szCs w:val="24"/>
              </w:rPr>
            </w:pPr>
            <w:r w:rsidRPr="009635DD">
              <w:rPr>
                <w:color w:val="auto"/>
                <w:sz w:val="24"/>
                <w:szCs w:val="24"/>
              </w:rPr>
              <w:t>7.00 - 8.30</w:t>
            </w:r>
          </w:p>
        </w:tc>
      </w:tr>
      <w:tr w:rsidR="009635DD" w:rsidRPr="009635DD" w:rsidTr="009635DD">
        <w:trPr>
          <w:trHeight w:hRule="exact" w:val="288"/>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Завтрак</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rPr>
                <w:color w:val="auto"/>
                <w:sz w:val="24"/>
                <w:szCs w:val="24"/>
              </w:rPr>
            </w:pPr>
            <w:r w:rsidRPr="009635DD">
              <w:rPr>
                <w:color w:val="auto"/>
                <w:sz w:val="24"/>
                <w:szCs w:val="24"/>
              </w:rPr>
              <w:t>8.30 - 9.00</w:t>
            </w:r>
          </w:p>
        </w:tc>
      </w:tr>
      <w:tr w:rsidR="009635DD" w:rsidRPr="009635DD" w:rsidTr="009635DD">
        <w:trPr>
          <w:trHeight w:hRule="exact" w:val="562"/>
          <w:jc w:val="center"/>
        </w:trPr>
        <w:tc>
          <w:tcPr>
            <w:tcW w:w="6595" w:type="dxa"/>
            <w:tcBorders>
              <w:top w:val="single" w:sz="4" w:space="0" w:color="auto"/>
              <w:left w:val="single" w:sz="4" w:space="0" w:color="auto"/>
            </w:tcBorders>
            <w:shd w:val="clear" w:color="auto" w:fill="FFFFFF"/>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Занятия по подгруппам</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rPr>
                <w:color w:val="auto"/>
                <w:sz w:val="24"/>
                <w:szCs w:val="24"/>
              </w:rPr>
            </w:pPr>
            <w:r w:rsidRPr="009635DD">
              <w:rPr>
                <w:color w:val="auto"/>
                <w:sz w:val="24"/>
                <w:szCs w:val="24"/>
              </w:rPr>
              <w:t>9.00 - 9.25</w:t>
            </w:r>
          </w:p>
          <w:p w:rsidR="009635DD" w:rsidRPr="009635DD" w:rsidRDefault="009635DD" w:rsidP="009635DD">
            <w:pPr>
              <w:pStyle w:val="aff5"/>
              <w:shd w:val="clear" w:color="auto" w:fill="auto"/>
              <w:ind w:firstLine="709"/>
              <w:rPr>
                <w:color w:val="auto"/>
                <w:sz w:val="24"/>
                <w:szCs w:val="24"/>
              </w:rPr>
            </w:pPr>
            <w:r w:rsidRPr="009635DD">
              <w:rPr>
                <w:color w:val="auto"/>
                <w:sz w:val="24"/>
                <w:szCs w:val="24"/>
              </w:rPr>
              <w:t>9.35 -10.00</w:t>
            </w:r>
          </w:p>
        </w:tc>
      </w:tr>
      <w:tr w:rsidR="009635DD" w:rsidRPr="009635DD" w:rsidTr="009635DD">
        <w:trPr>
          <w:trHeight w:hRule="exact" w:val="283"/>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Прогулка</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10.00 - 12.00</w:t>
            </w:r>
          </w:p>
        </w:tc>
      </w:tr>
      <w:tr w:rsidR="009635DD" w:rsidRPr="009635DD" w:rsidTr="009635DD">
        <w:trPr>
          <w:trHeight w:hRule="exact" w:val="562"/>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Индивидуальные логопедические и психолого</w:t>
            </w:r>
            <w:r w:rsidRPr="009635DD">
              <w:rPr>
                <w:color w:val="auto"/>
                <w:sz w:val="24"/>
                <w:szCs w:val="24"/>
              </w:rPr>
              <w:softHyphen/>
              <w:t>педагогические занятия</w:t>
            </w:r>
          </w:p>
        </w:tc>
        <w:tc>
          <w:tcPr>
            <w:tcW w:w="3010" w:type="dxa"/>
            <w:tcBorders>
              <w:top w:val="single" w:sz="4" w:space="0" w:color="auto"/>
              <w:left w:val="single" w:sz="4" w:space="0" w:color="auto"/>
              <w:right w:val="single" w:sz="4" w:space="0" w:color="auto"/>
            </w:tcBorders>
            <w:shd w:val="clear" w:color="auto" w:fill="FFFFFF"/>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10.00 - 13.00</w:t>
            </w:r>
          </w:p>
        </w:tc>
      </w:tr>
      <w:tr w:rsidR="009635DD" w:rsidRPr="009635DD" w:rsidTr="009635DD">
        <w:trPr>
          <w:trHeight w:hRule="exact" w:val="288"/>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Обед</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12.00 - 13.00</w:t>
            </w:r>
          </w:p>
        </w:tc>
      </w:tr>
      <w:tr w:rsidR="009635DD" w:rsidRPr="009635DD" w:rsidTr="009635DD">
        <w:trPr>
          <w:trHeight w:hRule="exact" w:val="283"/>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Сон</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13.00 -15.00</w:t>
            </w:r>
          </w:p>
        </w:tc>
      </w:tr>
      <w:tr w:rsidR="009635DD" w:rsidRPr="009635DD" w:rsidTr="009635DD">
        <w:trPr>
          <w:trHeight w:hRule="exact" w:val="566"/>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tabs>
                <w:tab w:val="left" w:pos="3718"/>
              </w:tabs>
              <w:ind w:firstLine="709"/>
              <w:jc w:val="both"/>
              <w:rPr>
                <w:color w:val="auto"/>
                <w:sz w:val="24"/>
                <w:szCs w:val="24"/>
              </w:rPr>
            </w:pPr>
            <w:r w:rsidRPr="009635DD">
              <w:rPr>
                <w:color w:val="auto"/>
                <w:sz w:val="24"/>
                <w:szCs w:val="24"/>
              </w:rPr>
              <w:t>Постепенный подъем,</w:t>
            </w:r>
            <w:r w:rsidRPr="009635DD">
              <w:rPr>
                <w:color w:val="auto"/>
                <w:sz w:val="24"/>
                <w:szCs w:val="24"/>
              </w:rPr>
              <w:tab/>
              <w:t>воздушные и водные</w:t>
            </w:r>
          </w:p>
          <w:p w:rsidR="009635DD" w:rsidRPr="009635DD" w:rsidRDefault="009635DD" w:rsidP="009635DD">
            <w:pPr>
              <w:pStyle w:val="aff5"/>
              <w:shd w:val="clear" w:color="auto" w:fill="auto"/>
              <w:ind w:firstLine="709"/>
              <w:rPr>
                <w:color w:val="auto"/>
                <w:sz w:val="24"/>
                <w:szCs w:val="24"/>
              </w:rPr>
            </w:pPr>
            <w:r w:rsidRPr="009635DD">
              <w:rPr>
                <w:color w:val="auto"/>
                <w:sz w:val="24"/>
                <w:szCs w:val="24"/>
              </w:rPr>
              <w:t>процедуры, подготовка к полднику</w:t>
            </w:r>
          </w:p>
        </w:tc>
        <w:tc>
          <w:tcPr>
            <w:tcW w:w="3010" w:type="dxa"/>
            <w:tcBorders>
              <w:top w:val="single" w:sz="4" w:space="0" w:color="auto"/>
              <w:left w:val="single" w:sz="4" w:space="0" w:color="auto"/>
              <w:right w:val="single" w:sz="4" w:space="0" w:color="auto"/>
            </w:tcBorders>
            <w:shd w:val="clear" w:color="auto" w:fill="FFFFFF"/>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15.00- 15. 15</w:t>
            </w:r>
          </w:p>
        </w:tc>
      </w:tr>
      <w:tr w:rsidR="009635DD" w:rsidRPr="009635DD" w:rsidTr="009635DD">
        <w:trPr>
          <w:trHeight w:hRule="exact" w:val="283"/>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Полдник</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15.15 - 15.30</w:t>
            </w:r>
          </w:p>
        </w:tc>
      </w:tr>
      <w:tr w:rsidR="009635DD" w:rsidRPr="009635DD" w:rsidTr="009635DD">
        <w:trPr>
          <w:trHeight w:hRule="exact" w:val="840"/>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Индивидуальные и подгрупповые занятия воспитателя с детьми по заданию логопеда, самостоятельная деятельность детей</w:t>
            </w:r>
          </w:p>
        </w:tc>
        <w:tc>
          <w:tcPr>
            <w:tcW w:w="3010" w:type="dxa"/>
            <w:tcBorders>
              <w:top w:val="single" w:sz="4" w:space="0" w:color="auto"/>
              <w:left w:val="single" w:sz="4" w:space="0" w:color="auto"/>
              <w:right w:val="single" w:sz="4" w:space="0" w:color="auto"/>
            </w:tcBorders>
            <w:shd w:val="clear" w:color="auto" w:fill="FFFFFF"/>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15.30 - 16.30</w:t>
            </w:r>
          </w:p>
        </w:tc>
      </w:tr>
      <w:tr w:rsidR="009635DD" w:rsidRPr="009635DD" w:rsidTr="009635DD">
        <w:trPr>
          <w:trHeight w:hRule="exact" w:val="283"/>
          <w:jc w:val="center"/>
        </w:trPr>
        <w:tc>
          <w:tcPr>
            <w:tcW w:w="6595" w:type="dxa"/>
            <w:tcBorders>
              <w:top w:val="single" w:sz="4" w:space="0" w:color="auto"/>
              <w:lef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Подготовка к ужину, ужин</w:t>
            </w:r>
          </w:p>
        </w:tc>
        <w:tc>
          <w:tcPr>
            <w:tcW w:w="3010" w:type="dxa"/>
            <w:tcBorders>
              <w:top w:val="single" w:sz="4" w:space="0" w:color="auto"/>
              <w:left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16.30 - 17.00</w:t>
            </w:r>
          </w:p>
        </w:tc>
      </w:tr>
      <w:tr w:rsidR="009635DD" w:rsidRPr="009635DD" w:rsidTr="009635DD">
        <w:trPr>
          <w:trHeight w:hRule="exact" w:val="298"/>
          <w:jc w:val="center"/>
        </w:trPr>
        <w:tc>
          <w:tcPr>
            <w:tcW w:w="6595" w:type="dxa"/>
            <w:tcBorders>
              <w:top w:val="single" w:sz="4" w:space="0" w:color="auto"/>
              <w:left w:val="single" w:sz="4" w:space="0" w:color="auto"/>
              <w:bottom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Подготовка к прогулке, прогулка. Уход домой</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9635DD" w:rsidRPr="009635DD" w:rsidRDefault="009635DD" w:rsidP="009635DD">
            <w:pPr>
              <w:pStyle w:val="aff5"/>
              <w:shd w:val="clear" w:color="auto" w:fill="auto"/>
              <w:ind w:firstLine="709"/>
              <w:jc w:val="both"/>
              <w:rPr>
                <w:color w:val="auto"/>
                <w:sz w:val="24"/>
                <w:szCs w:val="24"/>
              </w:rPr>
            </w:pPr>
            <w:r w:rsidRPr="009635DD">
              <w:rPr>
                <w:color w:val="auto"/>
                <w:sz w:val="24"/>
                <w:szCs w:val="24"/>
              </w:rPr>
              <w:t>17.00 - 19.00</w:t>
            </w:r>
          </w:p>
        </w:tc>
      </w:tr>
    </w:tbl>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bookmarkStart w:id="58" w:name="bookmark84"/>
      <w:r w:rsidRPr="009635DD">
        <w:rPr>
          <w:rFonts w:ascii="Times New Roman" w:hAnsi="Times New Roman"/>
          <w:sz w:val="24"/>
          <w:szCs w:val="24"/>
        </w:rPr>
        <w:t>* согласно п. 11.13. 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рекомендуеся проводить во второй половине дня для профилактики утомления детей.</w:t>
      </w:r>
      <w:bookmarkEnd w:id="58"/>
    </w:p>
    <w:p w:rsidR="009635DD" w:rsidRPr="009635DD" w:rsidRDefault="009635DD" w:rsidP="009635DD">
      <w:pPr>
        <w:pStyle w:val="1d"/>
        <w:keepNext/>
        <w:keepLines/>
        <w:spacing w:line="240" w:lineRule="auto"/>
        <w:ind w:firstLine="709"/>
        <w:rPr>
          <w:rFonts w:ascii="Times New Roman" w:hAnsi="Times New Roman" w:cs="Times New Roman"/>
          <w:b/>
          <w:sz w:val="24"/>
          <w:szCs w:val="24"/>
        </w:rPr>
      </w:pPr>
      <w:bookmarkStart w:id="59" w:name="bookmark86"/>
      <w:bookmarkStart w:id="60" w:name="bookmark87"/>
      <w:r w:rsidRPr="009635DD">
        <w:rPr>
          <w:rStyle w:val="1c"/>
          <w:rFonts w:ascii="Times New Roman" w:hAnsi="Times New Roman" w:cs="Times New Roman"/>
          <w:b/>
          <w:bCs/>
          <w:sz w:val="24"/>
          <w:szCs w:val="24"/>
        </w:rPr>
        <w:t>Примерный календарный план воспитательной работы</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На основе рабочей программы воспитания ДОУ составляет примерный календарный план воспитательной работы.</w:t>
      </w:r>
    </w:p>
    <w:p w:rsidR="009635DD" w:rsidRPr="009635DD" w:rsidRDefault="009635DD" w:rsidP="009635DD">
      <w:pPr>
        <w:pStyle w:val="1a"/>
        <w:tabs>
          <w:tab w:val="left" w:pos="2404"/>
        </w:tabs>
        <w:spacing w:line="240" w:lineRule="auto"/>
        <w:ind w:firstLine="709"/>
        <w:rPr>
          <w:rFonts w:ascii="Times New Roman" w:hAnsi="Times New Roman"/>
          <w:sz w:val="24"/>
          <w:szCs w:val="24"/>
        </w:rPr>
      </w:pPr>
      <w:r w:rsidRPr="009635DD">
        <w:rPr>
          <w:rStyle w:val="af9"/>
          <w:rFonts w:eastAsia="Arial"/>
          <w:sz w:val="24"/>
          <w:szCs w:val="24"/>
        </w:rPr>
        <w:lastRenderedPageBreak/>
        <w:t>Примерный</w:t>
      </w:r>
      <w:r w:rsidRPr="009635DD">
        <w:rPr>
          <w:rStyle w:val="af9"/>
          <w:rFonts w:eastAsia="Arial"/>
          <w:sz w:val="24"/>
          <w:szCs w:val="24"/>
        </w:rPr>
        <w:tab/>
        <w:t xml:space="preserve">план воспитательной работы строится на основе базовых ценностей </w:t>
      </w:r>
    </w:p>
    <w:p w:rsidR="009635DD" w:rsidRPr="009635DD" w:rsidRDefault="009635DD" w:rsidP="0035447E">
      <w:pPr>
        <w:pStyle w:val="1a"/>
        <w:widowControl w:val="0"/>
        <w:numPr>
          <w:ilvl w:val="0"/>
          <w:numId w:val="49"/>
        </w:numPr>
        <w:shd w:val="clear" w:color="auto" w:fill="auto"/>
        <w:tabs>
          <w:tab w:val="left" w:pos="1239"/>
        </w:tabs>
        <w:spacing w:line="240" w:lineRule="auto"/>
        <w:ind w:firstLine="709"/>
        <w:jc w:val="both"/>
        <w:rPr>
          <w:rFonts w:ascii="Times New Roman" w:hAnsi="Times New Roman"/>
          <w:sz w:val="24"/>
          <w:szCs w:val="24"/>
        </w:rPr>
      </w:pPr>
      <w:r w:rsidRPr="009635DD">
        <w:rPr>
          <w:rStyle w:val="af9"/>
          <w:rFonts w:eastAsia="Arial"/>
          <w:sz w:val="24"/>
          <w:szCs w:val="24"/>
        </w:rPr>
        <w:t>погружение-знакомство, которое реализуется в различных формах (чтение, просмотр, экскурсии и пр.);</w:t>
      </w:r>
    </w:p>
    <w:p w:rsidR="009635DD" w:rsidRPr="009635DD" w:rsidRDefault="009635DD" w:rsidP="0035447E">
      <w:pPr>
        <w:pStyle w:val="1a"/>
        <w:widowControl w:val="0"/>
        <w:numPr>
          <w:ilvl w:val="0"/>
          <w:numId w:val="49"/>
        </w:numPr>
        <w:shd w:val="clear" w:color="auto" w:fill="auto"/>
        <w:tabs>
          <w:tab w:val="left" w:pos="1239"/>
        </w:tabs>
        <w:spacing w:line="240" w:lineRule="auto"/>
        <w:ind w:firstLine="709"/>
        <w:jc w:val="both"/>
        <w:rPr>
          <w:rFonts w:ascii="Times New Roman" w:hAnsi="Times New Roman"/>
          <w:sz w:val="24"/>
          <w:szCs w:val="24"/>
        </w:rPr>
      </w:pPr>
      <w:r w:rsidRPr="009635DD">
        <w:rPr>
          <w:rStyle w:val="af9"/>
          <w:rFonts w:eastAsia="Arial"/>
          <w:sz w:val="24"/>
          <w:szCs w:val="24"/>
        </w:rPr>
        <w:t>разработка коллективного проекта, в рамках которого создаются творческие продукты;</w:t>
      </w:r>
    </w:p>
    <w:p w:rsidR="009635DD" w:rsidRPr="009635DD" w:rsidRDefault="009635DD" w:rsidP="0035447E">
      <w:pPr>
        <w:pStyle w:val="1a"/>
        <w:widowControl w:val="0"/>
        <w:numPr>
          <w:ilvl w:val="0"/>
          <w:numId w:val="49"/>
        </w:numPr>
        <w:shd w:val="clear" w:color="auto" w:fill="auto"/>
        <w:tabs>
          <w:tab w:val="left" w:pos="1239"/>
        </w:tabs>
        <w:spacing w:line="240" w:lineRule="auto"/>
        <w:ind w:firstLine="709"/>
        <w:jc w:val="both"/>
        <w:rPr>
          <w:rFonts w:ascii="Times New Roman" w:hAnsi="Times New Roman"/>
          <w:sz w:val="24"/>
          <w:szCs w:val="24"/>
        </w:rPr>
      </w:pPr>
      <w:r w:rsidRPr="009635DD">
        <w:rPr>
          <w:rStyle w:val="af9"/>
          <w:rFonts w:eastAsia="Arial"/>
          <w:sz w:val="24"/>
          <w:szCs w:val="24"/>
        </w:rPr>
        <w:t>организация события, которое формирует ценности.</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События, формы и методы работы по решению воспитательных задач могут быть интегративными.</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9635DD" w:rsidRPr="009635DD" w:rsidRDefault="009635DD" w:rsidP="009635DD">
      <w:pPr>
        <w:pStyle w:val="1a"/>
        <w:spacing w:line="240" w:lineRule="auto"/>
        <w:ind w:firstLine="709"/>
        <w:jc w:val="both"/>
        <w:rPr>
          <w:rStyle w:val="af9"/>
          <w:rFonts w:eastAsia="Arial"/>
          <w:sz w:val="24"/>
          <w:szCs w:val="24"/>
        </w:rPr>
      </w:pPr>
      <w:r w:rsidRPr="009635DD">
        <w:rPr>
          <w:rStyle w:val="af9"/>
          <w:rFonts w:eastAsia="Arial"/>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9635DD" w:rsidRPr="009635DD" w:rsidRDefault="009635DD" w:rsidP="009635DD">
      <w:pPr>
        <w:pStyle w:val="1a"/>
        <w:spacing w:line="240" w:lineRule="auto"/>
        <w:ind w:firstLine="709"/>
        <w:jc w:val="center"/>
        <w:rPr>
          <w:rFonts w:ascii="Times New Roman" w:hAnsi="Times New Roman"/>
          <w:b/>
          <w:sz w:val="24"/>
          <w:szCs w:val="24"/>
        </w:rPr>
      </w:pPr>
      <w:r w:rsidRPr="009635DD">
        <w:rPr>
          <w:rStyle w:val="af9"/>
          <w:rFonts w:eastAsia="Arial"/>
          <w:sz w:val="24"/>
          <w:szCs w:val="24"/>
        </w:rPr>
        <w:t>Календарный план воспитательной работы по реализации Программы воспитания на 2023-2024 учебный год</w:t>
      </w:r>
    </w:p>
    <w:p w:rsidR="009635DD" w:rsidRPr="009635DD" w:rsidRDefault="009635DD" w:rsidP="009635DD">
      <w:pPr>
        <w:pStyle w:val="1a"/>
        <w:spacing w:line="240" w:lineRule="auto"/>
        <w:ind w:firstLine="709"/>
        <w:jc w:val="both"/>
        <w:rPr>
          <w:rFonts w:ascii="Times New Roman" w:hAnsi="Times New Roman"/>
          <w:sz w:val="24"/>
          <w:szCs w:val="24"/>
        </w:rPr>
      </w:pPr>
      <w:r w:rsidRPr="009635DD">
        <w:rPr>
          <w:rStyle w:val="af9"/>
          <w:rFonts w:eastAsia="Arial"/>
          <w:sz w:val="24"/>
          <w:szCs w:val="24"/>
        </w:rPr>
        <w:t>Реализация плана происходит по пяти образовательным областям в соответствии с ФГОС ДО.</w:t>
      </w:r>
    </w:p>
    <w:p w:rsidR="009635DD" w:rsidRPr="009635DD" w:rsidRDefault="009635DD" w:rsidP="009635DD">
      <w:pPr>
        <w:pStyle w:val="1a"/>
        <w:spacing w:line="240" w:lineRule="auto"/>
        <w:ind w:firstLine="709"/>
        <w:jc w:val="both"/>
        <w:rPr>
          <w:rStyle w:val="af9"/>
          <w:rFonts w:eastAsia="Arial"/>
          <w:sz w:val="24"/>
          <w:szCs w:val="24"/>
        </w:rPr>
      </w:pPr>
      <w:r w:rsidRPr="009635DD">
        <w:rPr>
          <w:rStyle w:val="af9"/>
          <w:rFonts w:eastAsia="Arial"/>
          <w:sz w:val="24"/>
          <w:szCs w:val="24"/>
        </w:rPr>
        <w:t>Организация мероприятий проходит в совместном взаимодействии между детьми, педагогами и родителями (законными представителями) воспитанников</w:t>
      </w:r>
    </w:p>
    <w:p w:rsidR="009635DD" w:rsidRPr="009635DD" w:rsidRDefault="009635DD" w:rsidP="009635DD">
      <w:pPr>
        <w:pStyle w:val="1a"/>
        <w:spacing w:line="240" w:lineRule="auto"/>
        <w:ind w:firstLine="709"/>
        <w:jc w:val="both"/>
        <w:rPr>
          <w:rFonts w:ascii="Times New Roman" w:hAnsi="Times New Roman"/>
          <w:sz w:val="24"/>
          <w:szCs w:val="24"/>
        </w:rPr>
      </w:pPr>
    </w:p>
    <w:p w:rsidR="009635DD" w:rsidRPr="009635DD" w:rsidRDefault="009635DD" w:rsidP="009635DD">
      <w:pPr>
        <w:spacing w:after="0" w:line="240" w:lineRule="auto"/>
        <w:ind w:firstLine="709"/>
        <w:jc w:val="both"/>
        <w:rPr>
          <w:rFonts w:ascii="Times New Roman" w:hAnsi="Times New Roman" w:cs="Times New Roman"/>
          <w:sz w:val="24"/>
          <w:szCs w:val="24"/>
        </w:rPr>
      </w:pPr>
      <w:r w:rsidRPr="009635DD">
        <w:rPr>
          <w:rFonts w:ascii="Times New Roman" w:hAnsi="Times New Roman" w:cs="Times New Roman"/>
          <w:sz w:val="24"/>
          <w:szCs w:val="24"/>
        </w:rPr>
        <w:br w:type="page"/>
      </w:r>
    </w:p>
    <w:p w:rsidR="009635DD" w:rsidRPr="009635DD" w:rsidRDefault="009635DD" w:rsidP="009635DD">
      <w:pPr>
        <w:spacing w:after="0" w:line="240" w:lineRule="auto"/>
        <w:ind w:firstLine="709"/>
        <w:jc w:val="both"/>
        <w:rPr>
          <w:rFonts w:ascii="Times New Roman" w:hAnsi="Times New Roman" w:cs="Times New Roman"/>
          <w:sz w:val="24"/>
          <w:szCs w:val="24"/>
        </w:rPr>
        <w:sectPr w:rsidR="009635DD" w:rsidRPr="009635DD" w:rsidSect="009635DD">
          <w:headerReference w:type="default" r:id="rId19"/>
          <w:footerReference w:type="default" r:id="rId20"/>
          <w:footnotePr>
            <w:numFmt w:val="upperRoman"/>
          </w:footnotePr>
          <w:pgSz w:w="11900" w:h="16840"/>
          <w:pgMar w:top="1134" w:right="851" w:bottom="1134" w:left="851" w:header="0" w:footer="170" w:gutter="0"/>
          <w:cols w:space="720"/>
          <w:noEndnote/>
          <w:docGrid w:linePitch="360"/>
        </w:sectPr>
      </w:pPr>
    </w:p>
    <w:p w:rsidR="009635DD" w:rsidRPr="009635DD" w:rsidRDefault="009635DD" w:rsidP="009635DD">
      <w:pPr>
        <w:spacing w:after="0" w:line="240" w:lineRule="auto"/>
        <w:ind w:firstLine="709"/>
        <w:jc w:val="both"/>
        <w:rPr>
          <w:rFonts w:ascii="Times New Roman" w:hAnsi="Times New Roman" w:cs="Times New Roman"/>
          <w:sz w:val="24"/>
          <w:szCs w:val="24"/>
        </w:rPr>
      </w:pPr>
    </w:p>
    <w:p w:rsidR="009635DD" w:rsidRPr="009635DD" w:rsidRDefault="009635DD" w:rsidP="009635DD">
      <w:pPr>
        <w:tabs>
          <w:tab w:val="left" w:pos="2145"/>
        </w:tabs>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bCs/>
          <w:sz w:val="24"/>
          <w:szCs w:val="24"/>
        </w:rPr>
        <w:t>Организационно-педагогическая деятельность.</w:t>
      </w:r>
    </w:p>
    <w:p w:rsidR="009635DD" w:rsidRPr="009635DD" w:rsidRDefault="009635DD" w:rsidP="009635DD">
      <w:pPr>
        <w:pStyle w:val="a8"/>
        <w:spacing w:before="0" w:beforeAutospacing="0" w:after="0" w:afterAutospacing="0"/>
        <w:ind w:firstLine="709"/>
        <w:jc w:val="center"/>
      </w:pPr>
      <w:r w:rsidRPr="009635DD">
        <w:t>Организация праздников, развлечений, досуга для детей, итоговые мероприятия тематических недель.</w:t>
      </w:r>
    </w:p>
    <w:p w:rsidR="009635DD" w:rsidRPr="009635DD" w:rsidRDefault="009635DD" w:rsidP="009635DD">
      <w:pPr>
        <w:spacing w:after="0" w:line="240" w:lineRule="auto"/>
        <w:ind w:firstLine="709"/>
        <w:jc w:val="center"/>
        <w:rPr>
          <w:rFonts w:ascii="Times New Roman" w:hAnsi="Times New Roman" w:cs="Times New Roman"/>
          <w:b/>
          <w:bCs/>
          <w:sz w:val="24"/>
          <w:szCs w:val="24"/>
        </w:rPr>
      </w:pPr>
      <w:r w:rsidRPr="009635DD">
        <w:rPr>
          <w:rFonts w:ascii="Times New Roman" w:hAnsi="Times New Roman" w:cs="Times New Roman"/>
          <w:b/>
          <w:sz w:val="24"/>
          <w:szCs w:val="24"/>
        </w:rPr>
        <w:t>Тематическое планирование на 2023-2024 учебный год</w:t>
      </w:r>
    </w:p>
    <w:tbl>
      <w:tblPr>
        <w:tblStyle w:val="a5"/>
        <w:tblW w:w="9781" w:type="dxa"/>
        <w:tblInd w:w="-147" w:type="dxa"/>
        <w:tblLayout w:type="fixed"/>
        <w:tblLook w:val="04A0" w:firstRow="1" w:lastRow="0" w:firstColumn="1" w:lastColumn="0" w:noHBand="0" w:noVBand="1"/>
      </w:tblPr>
      <w:tblGrid>
        <w:gridCol w:w="540"/>
        <w:gridCol w:w="3232"/>
        <w:gridCol w:w="3007"/>
        <w:gridCol w:w="3002"/>
      </w:tblGrid>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Средняя группа с 4 до 5 лет</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Старшая группа с 5 до 6 лет</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Подготовительная к школе группа с 6 до 7 лет</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1 сентября: День знаний</w:t>
            </w:r>
            <w:r w:rsidRPr="00C1114B">
              <w:rPr>
                <w:rFonts w:ascii="Times New Roman" w:hAnsi="Times New Roman" w:cs="Times New Roman"/>
                <w:sz w:val="20"/>
                <w:szCs w:val="20"/>
              </w:rPr>
              <w:t>; 3 сентября: День окончания Второй мировой войны; 7 сентября: День Бородинского сражения; 8 сентября: Международный день распространения грамотности; 9 сентября: день рождения великого русского писателя Льва Николаевича Толстого</w:t>
            </w:r>
            <w:r w:rsidRPr="00C1114B">
              <w:rPr>
                <w:rFonts w:ascii="Times New Roman" w:hAnsi="Times New Roman" w:cs="Times New Roman"/>
                <w:sz w:val="20"/>
                <w:szCs w:val="20"/>
              </w:rPr>
              <w:br/>
              <w:t xml:space="preserve">(1828 - 1910); 17 сентября: день рождения русского ученого, писателя Константина Эдуардовича Циолковского (1857 - 1935); 21 сентября: день рождения поэта и писателя Сергея Александровича Есенина (1895 – 1925); </w:t>
            </w:r>
            <w:r w:rsidRPr="00C1114B">
              <w:rPr>
                <w:rFonts w:ascii="Times New Roman" w:hAnsi="Times New Roman" w:cs="Times New Roman"/>
                <w:b/>
                <w:sz w:val="20"/>
                <w:szCs w:val="20"/>
              </w:rPr>
              <w:t>27 сентября: День воспитателя и всех дошкольных работников.</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Неделя безопасности</w:t>
            </w:r>
          </w:p>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«До свидания, лето»</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навыков выделения произошедших изменений в детском саду (покрашен забор, появилась новая мебель, новые игрушки в группе, новые растения на участке).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профессиях сотрудников детского сада (медицинская сестра, повар, дворник).</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дружеских отношений между детьми (взаимопомощь, сочувствие, желание быть справедливым).</w:t>
            </w:r>
          </w:p>
          <w:p w:rsidR="009635DD" w:rsidRPr="00C1114B" w:rsidRDefault="009635DD" w:rsidP="009635DD">
            <w:pPr>
              <w:spacing w:after="0" w:line="240" w:lineRule="auto"/>
              <w:jc w:val="center"/>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Неделя безопасности</w:t>
            </w:r>
          </w:p>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«День знаний»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1.Расширение представлений о детском саде, профессиях работников детского сада (медицинская сестра, кухонный работник, повар и др.).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познавательной мотивации, интереса к школе, книгам, желание стать первоклассником.</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дружеских взаимоотношений между детьми (привычку играть сообща, трудиться, заниматься, умение самостоятельно находить общие интересные дела).</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Неделя безопасности</w:t>
            </w:r>
          </w:p>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«День знаний»</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1.Развитие познавательного интереса, интереса к школе, книгам.</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2.Закрепление знаний детей о школе, о школьных принадлежностях, профессии учителя (кто и чему учит в школе, предметы, изучаемые в школе).</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дружеских взаимоотношений между детьми (привычки сообща играть, трудиться, заниматься самостоятельно выбранным делом, договариваться, распределять обязанности, помогать друг другу).</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И-г</w:t>
            </w: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1.Привлечь к разработке родителей </w:t>
            </w:r>
            <w:r w:rsidRPr="00C1114B">
              <w:rPr>
                <w:rFonts w:ascii="Times New Roman" w:hAnsi="Times New Roman" w:cs="Times New Roman"/>
                <w:b/>
                <w:sz w:val="20"/>
                <w:szCs w:val="20"/>
              </w:rPr>
              <w:t>плана-схемы</w:t>
            </w:r>
            <w:r w:rsidRPr="00C1114B">
              <w:rPr>
                <w:rFonts w:ascii="Times New Roman" w:hAnsi="Times New Roman" w:cs="Times New Roman"/>
                <w:sz w:val="20"/>
                <w:szCs w:val="20"/>
              </w:rPr>
              <w:t xml:space="preserve"> «путь ребенка от дома до детского сада» </w:t>
            </w:r>
            <w:r w:rsidRPr="00C1114B">
              <w:rPr>
                <w:rFonts w:ascii="Times New Roman" w:hAnsi="Times New Roman" w:cs="Times New Roman"/>
                <w:i/>
                <w:sz w:val="20"/>
                <w:szCs w:val="20"/>
              </w:rPr>
              <w:t>(прикрепить внутри дверцы шкафчика).</w:t>
            </w:r>
            <w:r w:rsidRPr="00C1114B">
              <w:rPr>
                <w:rFonts w:ascii="Times New Roman" w:hAnsi="Times New Roman" w:cs="Times New Roman"/>
                <w:sz w:val="20"/>
                <w:szCs w:val="20"/>
              </w:rPr>
              <w:t xml:space="preserve"> 2.Изготовление коллективного макета «Наш детский сад».</w:t>
            </w:r>
          </w:p>
          <w:p w:rsidR="009635DD" w:rsidRPr="00C1114B" w:rsidRDefault="009635DD" w:rsidP="009635DD">
            <w:pPr>
              <w:spacing w:after="0" w:line="240" w:lineRule="auto"/>
              <w:rPr>
                <w:rFonts w:ascii="Times New Roman" w:hAnsi="Times New Roman" w:cs="Times New Roman"/>
                <w:i/>
                <w:sz w:val="20"/>
                <w:szCs w:val="20"/>
              </w:rPr>
            </w:pPr>
            <w:r w:rsidRPr="00C1114B">
              <w:rPr>
                <w:rFonts w:ascii="Times New Roman" w:hAnsi="Times New Roman" w:cs="Times New Roman"/>
                <w:sz w:val="20"/>
                <w:szCs w:val="20"/>
              </w:rPr>
              <w:t>3. День открытых дверей</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1.Привлечь к разработке родителей </w:t>
            </w:r>
            <w:r w:rsidRPr="00C1114B">
              <w:rPr>
                <w:rFonts w:ascii="Times New Roman" w:hAnsi="Times New Roman" w:cs="Times New Roman"/>
                <w:b/>
                <w:sz w:val="20"/>
                <w:szCs w:val="20"/>
              </w:rPr>
              <w:t>плана-схемы</w:t>
            </w:r>
            <w:r w:rsidRPr="00C1114B">
              <w:rPr>
                <w:rFonts w:ascii="Times New Roman" w:hAnsi="Times New Roman" w:cs="Times New Roman"/>
                <w:sz w:val="20"/>
                <w:szCs w:val="20"/>
              </w:rPr>
              <w:t xml:space="preserve"> «путь ребенка от дома до детского сада» </w:t>
            </w:r>
            <w:r w:rsidRPr="00C1114B">
              <w:rPr>
                <w:rFonts w:ascii="Times New Roman" w:hAnsi="Times New Roman" w:cs="Times New Roman"/>
                <w:i/>
                <w:sz w:val="20"/>
                <w:szCs w:val="20"/>
              </w:rPr>
              <w:t>(прикрепить внутри дверцы шкафчика)</w:t>
            </w:r>
            <w:r w:rsidRPr="00C1114B">
              <w:rPr>
                <w:rFonts w:ascii="Times New Roman" w:hAnsi="Times New Roman" w:cs="Times New Roman"/>
                <w:sz w:val="20"/>
                <w:szCs w:val="20"/>
              </w:rPr>
              <w:t xml:space="preserve"> 2.Создание атрибутов для сюжетно-ролевой игры «Школа»; Составление книги «Рассказы о лете» для малышей.</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3. День открытых дверей</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1.Привлечь к разработке родителей </w:t>
            </w:r>
            <w:r w:rsidRPr="00C1114B">
              <w:rPr>
                <w:rFonts w:ascii="Times New Roman" w:hAnsi="Times New Roman" w:cs="Times New Roman"/>
                <w:b/>
                <w:sz w:val="20"/>
                <w:szCs w:val="20"/>
              </w:rPr>
              <w:t>плана-схемы</w:t>
            </w:r>
            <w:r w:rsidRPr="00C1114B">
              <w:rPr>
                <w:rFonts w:ascii="Times New Roman" w:hAnsi="Times New Roman" w:cs="Times New Roman"/>
                <w:sz w:val="20"/>
                <w:szCs w:val="20"/>
              </w:rPr>
              <w:t xml:space="preserve"> «путь ребенка от дома до детского сада» </w:t>
            </w:r>
            <w:r w:rsidRPr="00C1114B">
              <w:rPr>
                <w:rFonts w:ascii="Times New Roman" w:hAnsi="Times New Roman" w:cs="Times New Roman"/>
                <w:i/>
                <w:sz w:val="20"/>
                <w:szCs w:val="20"/>
              </w:rPr>
              <w:t>(прикрепить внутри дверцы шкафчика)</w:t>
            </w:r>
            <w:r w:rsidRPr="00C1114B">
              <w:rPr>
                <w:rFonts w:ascii="Times New Roman" w:hAnsi="Times New Roman" w:cs="Times New Roman"/>
                <w:sz w:val="20"/>
                <w:szCs w:val="20"/>
              </w:rPr>
              <w:t xml:space="preserve"> 2.Книга с творческими рассказами детей по теме «Самая лучшая школа»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3. День открытых дверей</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«Маленькие исследователи»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1.Систематизировать знания о способах безопасного поведения для себя и окружающего мира природы</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2.Развивать у детей умение наблюдать явления природы и устанавливать простейшие закономерности.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3.Воспитание в детях чуткого отношения к природе.</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«Юные Эрудиты»</w:t>
            </w:r>
          </w:p>
          <w:p w:rsidR="009635DD" w:rsidRPr="00C1114B" w:rsidRDefault="009635DD" w:rsidP="009635DD">
            <w:pPr>
              <w:spacing w:after="0" w:line="240" w:lineRule="auto"/>
              <w:rPr>
                <w:rFonts w:ascii="Times New Roman" w:hAnsi="Times New Roman" w:cs="Times New Roman"/>
                <w:i/>
                <w:sz w:val="20"/>
                <w:szCs w:val="20"/>
              </w:rPr>
            </w:pPr>
            <w:r w:rsidRPr="00C1114B">
              <w:rPr>
                <w:rFonts w:ascii="Times New Roman" w:hAnsi="Times New Roman" w:cs="Times New Roman"/>
                <w:i/>
                <w:sz w:val="20"/>
                <w:szCs w:val="20"/>
              </w:rPr>
              <w:t>исследователи»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об окружающем мире.</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умений устанавливать закономерности.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3.  Развитие образного мышления, воображения.</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«Юные Эрудиты»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и развитие общения познавательно-исследовательского характера и средств общения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образного мышления, воображения, умения устанавливать закономерности.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3.Расширение представлений об окружающем мире.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1.Подготовка буклетов «Экспериментирование дома»</w:t>
            </w:r>
          </w:p>
          <w:p w:rsidR="009635DD" w:rsidRPr="00C1114B" w:rsidRDefault="009635DD" w:rsidP="009635DD">
            <w:pPr>
              <w:spacing w:after="0" w:line="240" w:lineRule="auto"/>
              <w:rPr>
                <w:rFonts w:ascii="Times New Roman" w:hAnsi="Times New Roman" w:cs="Times New Roman"/>
                <w:i/>
                <w:sz w:val="20"/>
                <w:szCs w:val="20"/>
              </w:rPr>
            </w:pPr>
            <w:r w:rsidRPr="00C1114B">
              <w:rPr>
                <w:rFonts w:ascii="Times New Roman" w:hAnsi="Times New Roman" w:cs="Times New Roman"/>
                <w:i/>
                <w:sz w:val="20"/>
                <w:szCs w:val="20"/>
              </w:rPr>
              <w:t>2.Проект по «экспериментированию»</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1.Квест «Мы туристы активисты»</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2.Конкурс математический зайка.</w:t>
            </w:r>
          </w:p>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sz w:val="20"/>
                <w:szCs w:val="20"/>
              </w:rPr>
              <w:t>3.Интернет викторины.</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1.Квест «Мы туристы активисты»</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2.Конкурс математический зайка.</w:t>
            </w:r>
          </w:p>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sz w:val="20"/>
                <w:szCs w:val="20"/>
              </w:rPr>
              <w:t>3.Интернет викторины.</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«Краски осени»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1.Расширение представлений детей об осенних изменениях в природе (установление простейших связей между явлениями живой и неживой природы).</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детей об осенних праздниках, изменении в одежде людей осенью, осенних забавах детей.</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умений всматриваться, любоваться, радоваться красоте осенней природы.</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lastRenderedPageBreak/>
              <w:t>«Краски осени»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993"/>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1.Расширение представлений детей об осени (изменения в природе, одежде людей, праздниках).</w:t>
            </w:r>
          </w:p>
          <w:p w:rsidR="009635DD" w:rsidRPr="00C1114B" w:rsidRDefault="009635DD" w:rsidP="009635DD">
            <w:pPr>
              <w:tabs>
                <w:tab w:val="left" w:pos="993"/>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обобщенных представлений о приспособленности растений и животных к изменениям в природе, явлениях природы.</w:t>
            </w:r>
          </w:p>
          <w:p w:rsidR="009635DD" w:rsidRPr="00C1114B" w:rsidRDefault="009635DD" w:rsidP="009635DD">
            <w:pPr>
              <w:tabs>
                <w:tab w:val="left" w:pos="993"/>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умений всматриваться, любоваться, радоваться красоте осенней природы.</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lastRenderedPageBreak/>
              <w:t>«Краски осени»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1.Расширение представлений детей об осени, последовательности осенних месяцев (значение листопада для жизни растений зимой, влияние сезонных изменений на жизнь растений, животных, человека).</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2.Закрепление знаний правил безопасного, экологически грамотного поведения в природе.</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представлений об отображении осени в произведениях искусства.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1.Поделки из природного материала «Осень краса радость принесла».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2. Проект «Осенние листья» </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1.Поделки из природного материала «Осень краса радость принесла»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2Проект «Деревья осень»</w:t>
            </w:r>
          </w:p>
          <w:p w:rsidR="009635DD" w:rsidRPr="00C1114B" w:rsidRDefault="009635DD" w:rsidP="009635DD">
            <w:pPr>
              <w:spacing w:after="0" w:line="240" w:lineRule="auto"/>
              <w:rPr>
                <w:rFonts w:ascii="Times New Roman" w:hAnsi="Times New Roman" w:cs="Times New Roman"/>
                <w:sz w:val="20"/>
                <w:szCs w:val="20"/>
              </w:rPr>
            </w:pPr>
          </w:p>
          <w:p w:rsidR="009635DD" w:rsidRPr="00C1114B" w:rsidRDefault="009635DD" w:rsidP="009635DD">
            <w:pPr>
              <w:spacing w:after="0" w:line="240" w:lineRule="auto"/>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1.Поделки из природного материала «Осень краса радость принесла»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2.Проект «Деревья осенью»</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Труд людей «Урожай»</w:t>
            </w:r>
          </w:p>
          <w:p w:rsidR="009635DD" w:rsidRPr="00C1114B" w:rsidRDefault="009635DD" w:rsidP="009635DD">
            <w:pPr>
              <w:spacing w:after="0" w:line="240" w:lineRule="auto"/>
              <w:jc w:val="both"/>
              <w:rPr>
                <w:rFonts w:ascii="Times New Roman" w:hAnsi="Times New Roman" w:cs="Times New Roman"/>
                <w:i/>
                <w:sz w:val="20"/>
                <w:szCs w:val="20"/>
                <w:u w:val="single"/>
              </w:rPr>
            </w:pPr>
            <w:r w:rsidRPr="00C1114B">
              <w:rPr>
                <w:rFonts w:ascii="Times New Roman" w:hAnsi="Times New Roman" w:cs="Times New Roman"/>
                <w:i/>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1.Закрепление навыков использования обобщающих понятий (овощи, фрукты, ягоды)</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2.Развитие умений различать по внешнему виду, вкусу, форме наиболее распространенные овощи, ягоды (капуста, лук, морковь, картофель ма</w:t>
            </w:r>
            <w:r w:rsidRPr="00C1114B">
              <w:rPr>
                <w:rFonts w:ascii="Times New Roman" w:hAnsi="Times New Roman" w:cs="Times New Roman"/>
                <w:sz w:val="20"/>
                <w:szCs w:val="20"/>
              </w:rPr>
              <w:softHyphen/>
              <w:t>лина, смородина, вишня яблоко, груша).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начальных представлений о здоровом образе жизни, о пользе продуктов питания.</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Труд людей «Урожай»</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1.Уточнение названий, отличительных признаков и качеств овощей, фруктов, ягод.</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2.Ознакомление детей с пользой овощей, фруктов и ягод, их значением и влиянием для здоровья человека.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 Систематизация знаний об использовании овощей, фруктов и ягод в пищу, о заготовке овощей, фруктов и ягод, своем здоровье, избегать ситуаций, приносящих вред здоровью. </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Труд людей «Урожай»</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 Ознакомление детей с природными сообществами «Сад», «Поле» (причинно-следственные связи внутри природного сообщества).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Расширение представлений детей о видах садов, о растениях, их разновидностях, об урожае в лесу.</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Воспитание уважения к труду взрослых в саду, на полях, в огороде.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И-г</w:t>
            </w: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Изготовить альбом (газету) «Труд в огороде»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2.Привлечь родителей поделится рецептом для малышей из овощей и фруктов»</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3.Провеведение «Ярмарки»</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1.Проведение конкурса «Лучшая поделки из овощей и фруктов»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2.Защита мини проектов «О здоровом питании»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3.Провеведение «Ярмарки»</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1.Проведение конкурса   Лучшая поделки из овощей и фруктов»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2.Защита мини проектов «О здоровом питании»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3.Провеведение «Ярмарки»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shd w:val="clear" w:color="auto" w:fill="auto"/>
          </w:tcPr>
          <w:p w:rsidR="009635DD" w:rsidRPr="00C1114B" w:rsidRDefault="009635DD" w:rsidP="009635DD">
            <w:pPr>
              <w:spacing w:after="0" w:line="240" w:lineRule="auto"/>
              <w:jc w:val="center"/>
              <w:rPr>
                <w:rFonts w:ascii="Times New Roman" w:hAnsi="Times New Roman" w:cs="Times New Roman"/>
                <w:sz w:val="20"/>
                <w:szCs w:val="20"/>
              </w:rPr>
            </w:pPr>
            <w:r w:rsidRPr="00C1114B">
              <w:rPr>
                <w:rFonts w:ascii="Times New Roman" w:hAnsi="Times New Roman" w:cs="Times New Roman"/>
                <w:sz w:val="20"/>
                <w:szCs w:val="20"/>
              </w:rPr>
              <w:t>Октябрь</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sz w:val="20"/>
                <w:szCs w:val="20"/>
              </w:rPr>
              <w:t>1 октября: Международный день пожилых людей; Международный день музыки; 5 октября: День учителя</w:t>
            </w:r>
            <w:r w:rsidRPr="00C1114B">
              <w:rPr>
                <w:rFonts w:ascii="Times New Roman" w:hAnsi="Times New Roman" w:cs="Times New Roman"/>
                <w:sz w:val="20"/>
                <w:szCs w:val="20"/>
              </w:rPr>
              <w:t>; 16 октября: День отца в России; 25 октября: Международный день школьных библиотек ; 28 октября: Международный день анимации.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«Мой дом, мой город»</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1.Знакомство с родным городом (формирование начальных представлений о родном крае, его культуре, истории).</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представлений о правилах поведения на улицах города, правилах дорожного движения.</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3.Знакомство детей с домом, предметами домашнего обихода (мебель, бытовые приборы).</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«Мой дом, мой город, моя страна»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детей о родной стране, знакомство с историей России.</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представлений о правилах поведения на улицах города, правилах дорожного движения.</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3.Знакомство детей с домом, предметами домашнего обихода (предметы, облегчающие жизнь человека в быту).</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«Мой дом, мой город, моя страна»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детей о Родине (герб, флаг, гимн России, представления о Президенте, Правительстве России).</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представлений о достопримечательностях родного города, страны.</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3.Расширение представлений детей о доме, семье (знание отчества ребенка, имен и отчеств родителей, дедушек, бабушек, представления о родственных отношениях).</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Изготовить альбом (газету) «Мы гуляем в детском саду» (прогулки с проведением игр) Оформление фотоальбома «Мы гуляем по городу»</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Викторина «Я знаю свой город».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Лебук «Город в котором я живу» </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Проведение конкурса рисунков «Моя малая родина»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Лебук «Моя страна –Россия» </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r w:rsidRPr="00C1114B">
              <w:rPr>
                <w:rFonts w:ascii="Times New Roman" w:hAnsi="Times New Roman" w:cs="Times New Roman"/>
                <w:b/>
                <w:i/>
                <w:sz w:val="20"/>
                <w:szCs w:val="20"/>
              </w:rPr>
              <w:t xml:space="preserve"> </w:t>
            </w:r>
          </w:p>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 xml:space="preserve">«Мы – девочки, Мы – мальчик» (гендерное воспитание) </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bCs/>
                <w:i/>
                <w:sz w:val="20"/>
                <w:szCs w:val="20"/>
              </w:rPr>
              <w:t xml:space="preserve"> </w:t>
            </w:r>
            <w:r w:rsidRPr="00C1114B">
              <w:rPr>
                <w:rFonts w:ascii="Times New Roman" w:hAnsi="Times New Roman" w:cs="Times New Roman"/>
                <w:sz w:val="20"/>
                <w:szCs w:val="20"/>
              </w:rPr>
              <w:t xml:space="preserve">1.Обогащение социальных представлений о людях и о себе: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особенности внешнего вида, различия и сходство во внешности со сверстниками и родителями (цвет волос и глаз, рост, вес, длина волос, половая принадлежность);</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 органы чувств и их назначение: глаза - чтобы видеть, различать цвет, форму предметов, уши – слышать, нос – дышать, различать запахи, язык – различать вкус, помощь в произнесении звуков и т.п.;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2.Осуществлять гендерное воспитание (формировать у мальчиков умение быть сильными, смелыми, смелым; воспитывать в девочках женственность, уважение к мальчикам.</w:t>
            </w:r>
          </w:p>
          <w:p w:rsidR="009635DD" w:rsidRPr="00C1114B" w:rsidRDefault="009635DD" w:rsidP="009635DD">
            <w:pPr>
              <w:spacing w:after="0" w:line="240" w:lineRule="auto"/>
              <w:rPr>
                <w:rFonts w:ascii="Times New Roman" w:hAnsi="Times New Roman" w:cs="Times New Roman"/>
                <w:b/>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t xml:space="preserve">«Мы – девочки, Мы – мальчик» (гендерное воспитание) </w:t>
            </w: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стремления к новым достижениям.</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r w:rsidRPr="00C1114B">
              <w:rPr>
                <w:rFonts w:ascii="Times New Roman" w:hAnsi="Times New Roman" w:cs="Times New Roman"/>
                <w:sz w:val="20"/>
                <w:szCs w:val="20"/>
              </w:rPr>
              <w:t xml:space="preserve"> 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t xml:space="preserve">«Мы – девочки, Мы – мальчик» (гендерное воспитание) </w:t>
            </w:r>
            <w:r w:rsidRPr="00C1114B">
              <w:rPr>
                <w:rFonts w:ascii="Times New Roman" w:hAnsi="Times New Roman" w:cs="Times New Roman"/>
                <w:b/>
                <w:bCs/>
                <w:i/>
                <w:sz w:val="20"/>
                <w:szCs w:val="20"/>
              </w:rPr>
              <w:t xml:space="preserve"> </w:t>
            </w: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1.Развивать в детях положительную самооценку, уверенность в себе, осознание роста своих достижений, чувство собственного достоинства, самоконтроля и ответственность за свои действия и поступки;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2.Формировать представление о себе как человеке – представителе живого на Земле. </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r w:rsidRPr="00C1114B">
              <w:rPr>
                <w:rFonts w:ascii="Times New Roman" w:hAnsi="Times New Roman" w:cs="Times New Roman"/>
                <w:sz w:val="20"/>
                <w:szCs w:val="20"/>
              </w:rPr>
              <w:t xml:space="preserve"> 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1.Проект по валеологии.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2.Оформление макета «Древо нашей семьи»</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1. Проект «мужские и женские профессии» 2.Оформление макета «Древо нашей семьи»</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 Проект «Наши храбрые мальчишки, наши нежные девчонки»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2.Оформление макета «Древо нашей семьи»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«Здоровей-ка»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о здоровье и здоровом образе жизни.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эмоциональной отзывчивости на состояние близких людей.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3.Расширение знаний о функциях частей тела, о разнообразии органов чувств, их гигиене и профилактике.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4.Развитие умения устанавливать связь между совершаемым действием и состоянием организма, самочувствием.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5.Последовательное приучение к самостоятельному умыванию, мытью рук с мылом по мере загрязнения, использованию расчески, носового платка.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6.Расширение представлений о важности для здоровья сна, гигиенических процедур, движений, закаливания.</w:t>
            </w:r>
          </w:p>
        </w:tc>
        <w:tc>
          <w:tcPr>
            <w:tcW w:w="3007"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«Здоровей-ка»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о здоровье и важных компонентах здорового образа жизни (правильное питание, движение, сон) и факторах, разрушающих здоровье, воспитание стремления вести здоровый образ жизни.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представлений об особенностях функционирования и целостности человеческого организма, приучение детей к внимательному отношению к собственному здоровью, учитывать особенности своего организма и здоровья (аллергия, плохое зрение и т.п.).</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умения определять качество продуктов, основываясь на сенсорных ощущениях.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4.Формирование представлений о правилах ухода за больными, </w:t>
            </w:r>
            <w:r w:rsidRPr="00C1114B">
              <w:rPr>
                <w:rFonts w:ascii="Times New Roman" w:hAnsi="Times New Roman" w:cs="Times New Roman"/>
                <w:sz w:val="20"/>
                <w:szCs w:val="20"/>
              </w:rPr>
              <w:lastRenderedPageBreak/>
              <w:t>развитие эмоциональной отзывчивости и чуткости</w:t>
            </w:r>
          </w:p>
        </w:tc>
        <w:tc>
          <w:tcPr>
            <w:tcW w:w="3002" w:type="dxa"/>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«Здоровей-ка»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1.Развитие знаний об особенностях строения и функционирования организма человека.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рациональном питании (разнообразие в питании, объем пищи, последовательность приема пищи, питьевой режим).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3.Расширение представлений о роли солнечного света, воздуха, воды в жизни человека и их влиянии на здоровье.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4.Последовательное приучение к использованию специальных упражнений для укрепления органов и систем своего организма.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5.Формирование представлений об активном отдыхе.</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Спортивный досуг (</w:t>
            </w:r>
            <w:r w:rsidRPr="00C1114B">
              <w:rPr>
                <w:rFonts w:ascii="Times New Roman" w:hAnsi="Times New Roman" w:cs="Times New Roman"/>
                <w:i/>
                <w:sz w:val="20"/>
                <w:szCs w:val="20"/>
              </w:rPr>
              <w:t>эстафеты на улице)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Проект «все о здоровом питании»</w:t>
            </w: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1.Спортивный праздник «Самая спортивная семья»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(соревнование между семьями).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2.Конкур рисунков «Спорт, и я лучшие друзья»</w:t>
            </w: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1.Спортивный праздник «Самая спортивная семья»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(соревнование между семьями).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2.Конкур рисунков «Спорт и «я» лучшие друзья»</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«Животные нашего края»</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у детей элементарных экологических представлений об охране животных.</w:t>
            </w:r>
          </w:p>
          <w:p w:rsidR="009635DD" w:rsidRPr="00C1114B" w:rsidRDefault="009635DD" w:rsidP="009635DD">
            <w:pPr>
              <w:spacing w:after="0" w:line="240" w:lineRule="auto"/>
              <w:jc w:val="both"/>
              <w:rPr>
                <w:rFonts w:ascii="Times New Roman" w:hAnsi="Times New Roman" w:cs="Times New Roman"/>
                <w:spacing w:val="-2"/>
                <w:sz w:val="20"/>
                <w:szCs w:val="20"/>
              </w:rPr>
            </w:pPr>
            <w:r w:rsidRPr="00C1114B">
              <w:rPr>
                <w:rFonts w:ascii="Times New Roman" w:hAnsi="Times New Roman" w:cs="Times New Roman"/>
                <w:spacing w:val="-2"/>
                <w:sz w:val="20"/>
                <w:szCs w:val="20"/>
              </w:rPr>
              <w:t>2.Закрепление представлений о подготовке зверей к зиме (медведя, белки, ежа, зайца) к зиме.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pacing w:val="-2"/>
                <w:sz w:val="20"/>
                <w:szCs w:val="20"/>
              </w:rPr>
              <w:t>3.Закрепление знаний о внешних признаках и повадках до</w:t>
            </w:r>
            <w:r w:rsidRPr="00C1114B">
              <w:rPr>
                <w:rFonts w:ascii="Times New Roman" w:hAnsi="Times New Roman" w:cs="Times New Roman"/>
                <w:spacing w:val="-2"/>
                <w:sz w:val="20"/>
                <w:szCs w:val="20"/>
              </w:rPr>
              <w:softHyphen/>
            </w:r>
            <w:r w:rsidRPr="00C1114B">
              <w:rPr>
                <w:rFonts w:ascii="Times New Roman" w:hAnsi="Times New Roman" w:cs="Times New Roman"/>
                <w:sz w:val="20"/>
                <w:szCs w:val="20"/>
              </w:rPr>
              <w:t>машних животных.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4.Развитие представлений детей об отлёте птиц, введение понятия «перелётные птицы».</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«Животные нашего края»</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35447E">
            <w:pPr>
              <w:numPr>
                <w:ilvl w:val="0"/>
                <w:numId w:val="50"/>
              </w:numPr>
              <w:tabs>
                <w:tab w:val="num" w:pos="0"/>
                <w:tab w:val="left" w:pos="360"/>
                <w:tab w:val="left"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Расширение у детей элементарных экологических представлений </w:t>
            </w:r>
            <w:r w:rsidRPr="00C1114B">
              <w:rPr>
                <w:rFonts w:ascii="Times New Roman" w:hAnsi="Times New Roman" w:cs="Times New Roman"/>
                <w:sz w:val="20"/>
                <w:szCs w:val="20"/>
                <w:lang w:bidi="he-IL"/>
              </w:rPr>
              <w:t>о домашних животных, их повадках, зависи</w:t>
            </w:r>
            <w:r w:rsidRPr="00C1114B">
              <w:rPr>
                <w:rFonts w:ascii="Times New Roman" w:hAnsi="Times New Roman" w:cs="Times New Roman"/>
                <w:sz w:val="20"/>
                <w:szCs w:val="20"/>
                <w:lang w:bidi="he-IL"/>
              </w:rPr>
              <w:softHyphen/>
              <w:t>мости от человека, о диких животных различных климатических зон: условиях обитания, питания, выведения потомства.</w:t>
            </w:r>
          </w:p>
          <w:p w:rsidR="009635DD" w:rsidRPr="00C1114B" w:rsidRDefault="009635DD" w:rsidP="0035447E">
            <w:pPr>
              <w:numPr>
                <w:ilvl w:val="0"/>
                <w:numId w:val="50"/>
              </w:numPr>
              <w:tabs>
                <w:tab w:val="num" w:pos="0"/>
                <w:tab w:val="left" w:pos="360"/>
                <w:tab w:val="left"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pacing w:val="-12"/>
                <w:sz w:val="20"/>
                <w:szCs w:val="20"/>
              </w:rPr>
              <w:t>Уточнение названий и внешних признаках домашних птиц, на</w:t>
            </w:r>
            <w:r w:rsidRPr="00C1114B">
              <w:rPr>
                <w:rFonts w:ascii="Times New Roman" w:hAnsi="Times New Roman" w:cs="Times New Roman"/>
                <w:spacing w:val="-12"/>
                <w:sz w:val="20"/>
                <w:szCs w:val="20"/>
              </w:rPr>
              <w:softHyphen/>
            </w:r>
            <w:r w:rsidRPr="00C1114B">
              <w:rPr>
                <w:rFonts w:ascii="Times New Roman" w:hAnsi="Times New Roman" w:cs="Times New Roman"/>
                <w:sz w:val="20"/>
                <w:szCs w:val="20"/>
              </w:rPr>
              <w:t xml:space="preserve">звании их детёнышей. </w:t>
            </w:r>
            <w:r w:rsidRPr="00C1114B">
              <w:rPr>
                <w:rFonts w:ascii="Times New Roman" w:hAnsi="Times New Roman" w:cs="Times New Roman"/>
                <w:spacing w:val="-15"/>
                <w:sz w:val="20"/>
                <w:szCs w:val="20"/>
              </w:rPr>
              <w:t xml:space="preserve">Расширение представлений об уходе за домашними птицами; какие продукты </w:t>
            </w:r>
            <w:r w:rsidRPr="00C1114B">
              <w:rPr>
                <w:rFonts w:ascii="Times New Roman" w:hAnsi="Times New Roman" w:cs="Times New Roman"/>
                <w:sz w:val="20"/>
                <w:szCs w:val="20"/>
              </w:rPr>
              <w:t>питания и вещи мы получаем от домашних птиц.</w:t>
            </w:r>
          </w:p>
          <w:p w:rsidR="009635DD" w:rsidRPr="00C1114B" w:rsidRDefault="009635DD" w:rsidP="0035447E">
            <w:pPr>
              <w:numPr>
                <w:ilvl w:val="0"/>
                <w:numId w:val="50"/>
              </w:numPr>
              <w:tabs>
                <w:tab w:val="num" w:pos="0"/>
                <w:tab w:val="left" w:pos="360"/>
                <w:tab w:val="left"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Формирование представлений детей об охране животных нашего края человеком и государством.</w:t>
            </w:r>
          </w:p>
          <w:p w:rsidR="009635DD" w:rsidRPr="00C1114B" w:rsidRDefault="009635DD" w:rsidP="0035447E">
            <w:pPr>
              <w:numPr>
                <w:ilvl w:val="0"/>
                <w:numId w:val="50"/>
              </w:numPr>
              <w:tabs>
                <w:tab w:val="num" w:pos="0"/>
                <w:tab w:val="left" w:pos="360"/>
                <w:tab w:val="left" w:pos="540"/>
              </w:tabs>
              <w:spacing w:after="0" w:line="240" w:lineRule="auto"/>
              <w:ind w:left="0" w:firstLine="0"/>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t xml:space="preserve">Развитие умений в уходе за домашними питомцами. </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«Животные нашего края»</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1.Формирование у детей элементарных экологических представлений, расширение и систематизация знаний о млекопитающих, земноводных, пресмыкающихся и насекомых нашего края.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2.Знакомство и сравнение с климатически</w:t>
            </w:r>
            <w:r w:rsidRPr="00C1114B">
              <w:rPr>
                <w:rFonts w:ascii="Times New Roman" w:hAnsi="Times New Roman" w:cs="Times New Roman"/>
                <w:sz w:val="20"/>
                <w:szCs w:val="20"/>
              </w:rPr>
              <w:softHyphen/>
            </w:r>
            <w:r w:rsidRPr="00C1114B">
              <w:rPr>
                <w:rFonts w:ascii="Times New Roman" w:hAnsi="Times New Roman" w:cs="Times New Roman"/>
                <w:spacing w:val="-1"/>
                <w:sz w:val="20"/>
                <w:szCs w:val="20"/>
              </w:rPr>
              <w:t>ми условиями разных мате</w:t>
            </w:r>
            <w:r w:rsidRPr="00C1114B">
              <w:rPr>
                <w:rFonts w:ascii="Times New Roman" w:hAnsi="Times New Roman" w:cs="Times New Roman"/>
                <w:spacing w:val="-1"/>
                <w:sz w:val="20"/>
                <w:szCs w:val="20"/>
              </w:rPr>
              <w:softHyphen/>
            </w:r>
            <w:r w:rsidRPr="00C1114B">
              <w:rPr>
                <w:rFonts w:ascii="Times New Roman" w:hAnsi="Times New Roman" w:cs="Times New Roman"/>
                <w:sz w:val="20"/>
                <w:szCs w:val="20"/>
              </w:rPr>
              <w:t xml:space="preserve">риков. </w:t>
            </w:r>
            <w:r w:rsidRPr="00C1114B">
              <w:rPr>
                <w:rFonts w:ascii="Times New Roman" w:hAnsi="Times New Roman" w:cs="Times New Roman"/>
                <w:spacing w:val="-1"/>
                <w:sz w:val="20"/>
                <w:szCs w:val="20"/>
              </w:rPr>
              <w:t>Закрепление знаний о животных, обитающих в других стра</w:t>
            </w:r>
            <w:r w:rsidRPr="00C1114B">
              <w:rPr>
                <w:rFonts w:ascii="Times New Roman" w:hAnsi="Times New Roman" w:cs="Times New Roman"/>
                <w:spacing w:val="-1"/>
                <w:sz w:val="20"/>
                <w:szCs w:val="20"/>
              </w:rPr>
              <w:softHyphen/>
            </w:r>
            <w:r w:rsidRPr="00C1114B">
              <w:rPr>
                <w:rFonts w:ascii="Times New Roman" w:hAnsi="Times New Roman" w:cs="Times New Roman"/>
                <w:sz w:val="20"/>
                <w:szCs w:val="20"/>
              </w:rPr>
              <w:t>нах (слон, обезьяна, верблюд). 3.Расширение представлений о том, что в Антаркти</w:t>
            </w:r>
            <w:r w:rsidRPr="00C1114B">
              <w:rPr>
                <w:rFonts w:ascii="Times New Roman" w:hAnsi="Times New Roman" w:cs="Times New Roman"/>
                <w:sz w:val="20"/>
                <w:szCs w:val="20"/>
              </w:rPr>
              <w:softHyphen/>
            </w:r>
            <w:r w:rsidRPr="00C1114B">
              <w:rPr>
                <w:rFonts w:ascii="Times New Roman" w:hAnsi="Times New Roman" w:cs="Times New Roman"/>
                <w:spacing w:val="-3"/>
                <w:sz w:val="20"/>
                <w:szCs w:val="20"/>
              </w:rPr>
              <w:t>де обитают тюлени, морские ле</w:t>
            </w:r>
            <w:r w:rsidRPr="00C1114B">
              <w:rPr>
                <w:rFonts w:ascii="Times New Roman" w:hAnsi="Times New Roman" w:cs="Times New Roman"/>
                <w:spacing w:val="-3"/>
                <w:sz w:val="20"/>
                <w:szCs w:val="20"/>
              </w:rPr>
              <w:softHyphen/>
            </w:r>
            <w:r w:rsidRPr="00C1114B">
              <w:rPr>
                <w:rFonts w:ascii="Times New Roman" w:hAnsi="Times New Roman" w:cs="Times New Roman"/>
                <w:spacing w:val="-1"/>
                <w:sz w:val="20"/>
                <w:szCs w:val="20"/>
              </w:rPr>
              <w:t xml:space="preserve">опарды, пингвины, моржи.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4.Систематизация знаний о диких животных. Закрепление знаний об отли</w:t>
            </w:r>
            <w:r w:rsidRPr="00C1114B">
              <w:rPr>
                <w:rFonts w:ascii="Times New Roman" w:hAnsi="Times New Roman" w:cs="Times New Roman"/>
                <w:sz w:val="20"/>
                <w:szCs w:val="20"/>
              </w:rPr>
              <w:softHyphen/>
            </w:r>
            <w:r w:rsidRPr="00C1114B">
              <w:rPr>
                <w:rFonts w:ascii="Times New Roman" w:hAnsi="Times New Roman" w:cs="Times New Roman"/>
                <w:spacing w:val="-1"/>
                <w:sz w:val="20"/>
                <w:szCs w:val="20"/>
              </w:rPr>
              <w:t>чиях диких и домашних жи</w:t>
            </w:r>
            <w:r w:rsidRPr="00C1114B">
              <w:rPr>
                <w:rFonts w:ascii="Times New Roman" w:hAnsi="Times New Roman" w:cs="Times New Roman"/>
                <w:spacing w:val="-1"/>
                <w:sz w:val="20"/>
                <w:szCs w:val="20"/>
              </w:rPr>
              <w:softHyphen/>
            </w:r>
            <w:r w:rsidRPr="00C1114B">
              <w:rPr>
                <w:rFonts w:ascii="Times New Roman" w:hAnsi="Times New Roman" w:cs="Times New Roman"/>
                <w:sz w:val="20"/>
                <w:szCs w:val="20"/>
              </w:rPr>
              <w:t xml:space="preserve">вотных. </w:t>
            </w:r>
          </w:p>
          <w:p w:rsidR="009635DD" w:rsidRPr="00C1114B" w:rsidRDefault="009635DD" w:rsidP="009635DD">
            <w:pPr>
              <w:tabs>
                <w:tab w:val="left" w:pos="540"/>
              </w:tabs>
              <w:spacing w:after="0" w:line="240" w:lineRule="auto"/>
              <w:jc w:val="both"/>
              <w:rPr>
                <w:rFonts w:ascii="Times New Roman" w:hAnsi="Times New Roman" w:cs="Times New Roman"/>
                <w:sz w:val="20"/>
                <w:szCs w:val="20"/>
                <w:lang w:bidi="he-IL"/>
              </w:rPr>
            </w:pPr>
            <w:r w:rsidRPr="00C1114B">
              <w:rPr>
                <w:rFonts w:ascii="Times New Roman" w:hAnsi="Times New Roman" w:cs="Times New Roman"/>
                <w:sz w:val="20"/>
                <w:szCs w:val="20"/>
              </w:rPr>
              <w:t>5.Воспитание бережного отношения к при</w:t>
            </w:r>
            <w:r w:rsidRPr="00C1114B">
              <w:rPr>
                <w:rFonts w:ascii="Times New Roman" w:hAnsi="Times New Roman" w:cs="Times New Roman"/>
                <w:sz w:val="20"/>
                <w:szCs w:val="20"/>
              </w:rPr>
              <w:softHyphen/>
              <w:t>роде.</w:t>
            </w:r>
            <w:r w:rsidRPr="00C1114B">
              <w:rPr>
                <w:rFonts w:ascii="Times New Roman" w:hAnsi="Times New Roman" w:cs="Times New Roman"/>
                <w:sz w:val="20"/>
                <w:szCs w:val="20"/>
                <w:lang w:bidi="he-IL"/>
              </w:rPr>
              <w:t xml:space="preserve"> 6</w:t>
            </w:r>
            <w:r w:rsidRPr="00C1114B">
              <w:rPr>
                <w:rFonts w:ascii="Times New Roman" w:hAnsi="Times New Roman" w:cs="Times New Roman"/>
                <w:sz w:val="20"/>
                <w:szCs w:val="20"/>
              </w:rPr>
              <w:t xml:space="preserve">.Расширение представлений детей об охране животных человеком и государством, о значении </w:t>
            </w:r>
            <w:r w:rsidRPr="00C1114B">
              <w:rPr>
                <w:rFonts w:ascii="Times New Roman" w:hAnsi="Times New Roman" w:cs="Times New Roman"/>
                <w:spacing w:val="-2"/>
                <w:sz w:val="20"/>
                <w:szCs w:val="20"/>
              </w:rPr>
              <w:t>Красной книги.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iCs/>
                <w:sz w:val="20"/>
                <w:szCs w:val="20"/>
              </w:rPr>
              <w:t xml:space="preserve">1.Лэбук </w:t>
            </w:r>
            <w:r w:rsidRPr="00C1114B">
              <w:rPr>
                <w:rFonts w:ascii="Times New Roman" w:hAnsi="Times New Roman" w:cs="Times New Roman"/>
                <w:sz w:val="20"/>
                <w:szCs w:val="20"/>
              </w:rPr>
              <w:t>«Животные и птицы моего края» 2.Театрализованное развлечение «Рукавичка»</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tabs>
                <w:tab w:val="left" w:pos="0"/>
                <w:tab w:val="num" w:pos="54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1.Видеоролики «Наши домашние любимцы».</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«Редкие животные и птицы моего края» КВН или викторина «Знатоки леса.</w:t>
            </w: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tabs>
                <w:tab w:val="left" w:pos="0"/>
                <w:tab w:val="num" w:pos="54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1.Видеоролики «Наши домашние любимцы».</w:t>
            </w:r>
          </w:p>
          <w:p w:rsidR="009635DD" w:rsidRPr="00C1114B" w:rsidRDefault="009635DD" w:rsidP="009635DD">
            <w:pPr>
              <w:tabs>
                <w:tab w:val="left" w:pos="0"/>
                <w:tab w:val="num" w:pos="54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2.Создание макета «Животные леса» КВН  или  викторина «Знатоки  леса»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uto"/>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000000"/>
              <w:left w:val="single" w:sz="4" w:space="0" w:color="000000"/>
              <w:bottom w:val="single" w:sz="4" w:space="0" w:color="000000"/>
              <w:right w:val="single" w:sz="4" w:space="0" w:color="000000"/>
            </w:tcBorders>
            <w:shd w:val="clear" w:color="auto" w:fill="auto"/>
          </w:tcPr>
          <w:p w:rsidR="009635DD" w:rsidRPr="00C1114B" w:rsidRDefault="009635DD" w:rsidP="009635DD">
            <w:pPr>
              <w:tabs>
                <w:tab w:val="left" w:pos="0"/>
                <w:tab w:val="num" w:pos="540"/>
              </w:tabs>
              <w:spacing w:after="0" w:line="240" w:lineRule="auto"/>
              <w:jc w:val="center"/>
              <w:rPr>
                <w:rFonts w:ascii="Times New Roman" w:hAnsi="Times New Roman" w:cs="Times New Roman"/>
                <w:sz w:val="20"/>
                <w:szCs w:val="20"/>
              </w:rPr>
            </w:pPr>
            <w:r w:rsidRPr="00C1114B">
              <w:rPr>
                <w:rFonts w:ascii="Times New Roman" w:hAnsi="Times New Roman" w:cs="Times New Roman"/>
                <w:sz w:val="20"/>
                <w:szCs w:val="20"/>
              </w:rPr>
              <w:t>Ноябрь</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uto"/>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000000"/>
              <w:left w:val="single" w:sz="4" w:space="0" w:color="000000"/>
              <w:bottom w:val="single" w:sz="4" w:space="0" w:color="000000"/>
              <w:right w:val="single" w:sz="4" w:space="0" w:color="000000"/>
            </w:tcBorders>
            <w:shd w:val="clear" w:color="auto" w:fill="auto"/>
          </w:tcPr>
          <w:p w:rsidR="009635DD" w:rsidRPr="00C1114B" w:rsidRDefault="009635DD" w:rsidP="009635DD">
            <w:pPr>
              <w:tabs>
                <w:tab w:val="left" w:pos="0"/>
                <w:tab w:val="num" w:pos="54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 ноября: день рождения поэта, драматурга Самуила Яковлевича Маршака (1887 - 1964); </w:t>
            </w:r>
            <w:r w:rsidRPr="00C1114B">
              <w:rPr>
                <w:rFonts w:ascii="Times New Roman" w:hAnsi="Times New Roman" w:cs="Times New Roman"/>
                <w:b/>
                <w:sz w:val="20"/>
                <w:szCs w:val="20"/>
              </w:rPr>
              <w:t>4 ноября: День народного единства;</w:t>
            </w:r>
            <w:r w:rsidRPr="00C1114B">
              <w:rPr>
                <w:rFonts w:ascii="Times New Roman" w:hAnsi="Times New Roman" w:cs="Times New Roman"/>
                <w:sz w:val="20"/>
                <w:szCs w:val="20"/>
              </w:rPr>
              <w:t xml:space="preserve"> 6 ноября: день рождения писателя, драматурга Дмитрия Наркисовича Мамина-Сибиряка (1852 - 1912); 10 ноября: День сотрудника внутренних дел Российской федерации; </w:t>
            </w:r>
            <w:r w:rsidRPr="00C1114B">
              <w:rPr>
                <w:rFonts w:ascii="Times New Roman" w:hAnsi="Times New Roman" w:cs="Times New Roman"/>
                <w:b/>
                <w:sz w:val="20"/>
                <w:szCs w:val="20"/>
              </w:rPr>
              <w:t>27 ноября: День матери в России;</w:t>
            </w:r>
            <w:r w:rsidRPr="00C1114B">
              <w:rPr>
                <w:rFonts w:ascii="Times New Roman" w:hAnsi="Times New Roman" w:cs="Times New Roman"/>
                <w:sz w:val="20"/>
                <w:szCs w:val="20"/>
              </w:rPr>
              <w:t xml:space="preserve"> 30 ноября: День Государственного герба Российской Федерации.</w:t>
            </w:r>
          </w:p>
        </w:tc>
      </w:tr>
      <w:tr w:rsidR="009635DD" w:rsidRPr="00C1114B" w:rsidTr="00C1114B">
        <w:trPr>
          <w:trHeight w:val="7693"/>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lastRenderedPageBreak/>
              <w:t>1</w:t>
            </w:r>
          </w:p>
        </w:tc>
        <w:tc>
          <w:tcPr>
            <w:tcW w:w="3232" w:type="dxa"/>
            <w:tcBorders>
              <w:top w:val="single" w:sz="4" w:space="0" w:color="000000"/>
              <w:left w:val="single" w:sz="4" w:space="0" w:color="000000"/>
              <w:bottom w:val="single" w:sz="4" w:space="0" w:color="auto"/>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«Дружба»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1.Формирование представлений о России как многонациональной единой стране. Воспитывать уважение к людям разных национальностей.</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 xml:space="preserve">2.Расширение представлений о дружбе в </w:t>
            </w:r>
            <w:r w:rsidRPr="00C1114B">
              <w:rPr>
                <w:spacing w:val="-2"/>
                <w:sz w:val="20"/>
                <w:szCs w:val="20"/>
              </w:rPr>
              <w:t xml:space="preserve">семье.           Продолжать </w:t>
            </w:r>
            <w:r w:rsidRPr="00C1114B">
              <w:rPr>
                <w:sz w:val="20"/>
                <w:szCs w:val="20"/>
              </w:rPr>
              <w:t xml:space="preserve">знакомить     детей     с </w:t>
            </w:r>
            <w:r w:rsidRPr="00C1114B">
              <w:rPr>
                <w:spacing w:val="-2"/>
                <w:sz w:val="20"/>
                <w:szCs w:val="20"/>
              </w:rPr>
              <w:t xml:space="preserve">профессиями                        родителей. </w:t>
            </w:r>
            <w:r w:rsidRPr="00C1114B">
              <w:rPr>
                <w:sz w:val="20"/>
                <w:szCs w:val="20"/>
              </w:rPr>
              <w:t>Воспитывать     уважение     к     труду близких взрослых.</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rPr>
              <w:t xml:space="preserve">       3.Воспитывать эмоциональную     отзывчивость     на состояние           близких           людей, </w:t>
            </w:r>
            <w:r w:rsidRPr="00C1114B">
              <w:rPr>
                <w:spacing w:val="-2"/>
                <w:sz w:val="20"/>
                <w:szCs w:val="20"/>
              </w:rPr>
              <w:t xml:space="preserve">формирование              уважительного, </w:t>
            </w:r>
            <w:r w:rsidRPr="00C1114B">
              <w:rPr>
                <w:sz w:val="20"/>
                <w:szCs w:val="20"/>
              </w:rPr>
              <w:t>заботливого  отношения  к  пожилым родственницам.</w:t>
            </w:r>
          </w:p>
        </w:tc>
        <w:tc>
          <w:tcPr>
            <w:tcW w:w="3007" w:type="dxa"/>
            <w:tcBorders>
              <w:top w:val="single" w:sz="4" w:space="0" w:color="000000"/>
              <w:left w:val="single" w:sz="4" w:space="0" w:color="000000"/>
              <w:bottom w:val="single" w:sz="4" w:space="0" w:color="auto"/>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«День народного единства»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1.Расширение представлений детей о родной стране, о государственных праздниках.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интереса к истории своей страны; воспитание чувства гордости за свою страну, любви к ней.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3.Знакомство с историей России, гербом и флагом, мелодией гимна.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 4. Рассказывать о людях, прославивших Россию; о том, что Российская Федерация – огромная многонациональная страна; Москва – главный город, столица нашей Родины.</w:t>
            </w:r>
          </w:p>
        </w:tc>
        <w:tc>
          <w:tcPr>
            <w:tcW w:w="3002" w:type="dxa"/>
            <w:tcBorders>
              <w:top w:val="single" w:sz="4" w:space="0" w:color="000000"/>
              <w:left w:val="single" w:sz="4" w:space="0" w:color="000000"/>
              <w:bottom w:val="single" w:sz="4" w:space="0" w:color="auto"/>
              <w:right w:val="single" w:sz="4" w:space="0" w:color="000000"/>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«День народного единства»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1.Расширение представлений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2.Знакомство с историей России, гербом и флагом, мелодией гимна.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3.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9635DD" w:rsidRPr="00C1114B" w:rsidRDefault="009635DD" w:rsidP="009635DD">
            <w:pPr>
              <w:spacing w:after="0" w:line="240" w:lineRule="auto"/>
              <w:jc w:val="both"/>
              <w:rPr>
                <w:rFonts w:ascii="Times New Roman" w:hAnsi="Times New Roman" w:cs="Times New Roman"/>
                <w:b/>
                <w:sz w:val="20"/>
                <w:szCs w:val="20"/>
              </w:rPr>
            </w:pP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1.Фестиваль «Дружба народов»</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2. Развлечение «Найди друга» (знакомиться с морилками, дразнилками, играм на сближение)</w:t>
            </w:r>
          </w:p>
        </w:tc>
        <w:tc>
          <w:tcPr>
            <w:tcW w:w="3007"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1.Фестиваль «Дружба народов»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Создание коллажа «многогонациональная Россия»</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3. Интернет Викторины</w:t>
            </w:r>
          </w:p>
        </w:tc>
        <w:tc>
          <w:tcPr>
            <w:tcW w:w="300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1.Фестиваль «Дружба народов»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Создание коллажа «многогонациональная Россия»</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 xml:space="preserve">3. Интернет Викторины </w:t>
            </w: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bCs/>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 xml:space="preserve">Речевой калейдоскоп» </w:t>
            </w:r>
            <w:r w:rsidRPr="00C1114B">
              <w:rPr>
                <w:rFonts w:ascii="Times New Roman" w:hAnsi="Times New Roman" w:cs="Times New Roman"/>
                <w:b/>
                <w:bCs/>
                <w:i/>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sz w:val="20"/>
                <w:szCs w:val="20"/>
              </w:rPr>
              <w:t xml:space="preserve">1.Стимулировать </w:t>
            </w:r>
            <w:r w:rsidRPr="00C1114B">
              <w:rPr>
                <w:rFonts w:ascii="Times New Roman" w:hAnsi="Times New Roman" w:cs="Times New Roman"/>
                <w:sz w:val="20"/>
                <w:szCs w:val="20"/>
              </w:rPr>
              <w:t xml:space="preserve">речевую  активность в общении со взрослыми и сверстниками;  Учить  здоровается и прощается, говорит «спасибо» и «пожалуйста»; формировать умение отвечать на вопросы, задавать встречные, использовать разные типы реплик и простые формы объяснительной речи; 2.Упразднять в произнесении  звуков  правильно, пользуется средствами эмоциональной и речевой выразительности; самостоятельно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Учить пересказывать знакомые сказки, с небольшой помощью взрослого составляет описательные рассказы и загадки; проявляет словотворчество, интерес к языку.</w:t>
            </w:r>
          </w:p>
          <w:p w:rsidR="009635DD" w:rsidRPr="00C1114B" w:rsidRDefault="009635DD" w:rsidP="009635DD">
            <w:pPr>
              <w:spacing w:after="0" w:line="240" w:lineRule="auto"/>
              <w:rPr>
                <w:rFonts w:ascii="Times New Roman" w:hAnsi="Times New Roman" w:cs="Times New Roman"/>
                <w:color w:val="FF0000"/>
                <w:sz w:val="20"/>
                <w:szCs w:val="20"/>
              </w:rPr>
            </w:pP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 xml:space="preserve">Речевой калейдоскоп» </w:t>
            </w: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Способствовать проявлению речевой активности в общении со взрослыми и сверстниками, умение делится знаниями, задает вопросы.</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Расширять инициативность и самостоятельность в придумывании загадок, сказок, рассказов.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  Обогащать словарный запас, учить безошибочно пользуется обобщающими словами и понятиями;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 Учить различать основные жанры: стихотворение, сказка, рассказ, имеет представления о некоторых их особенностях.</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bCs/>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 xml:space="preserve">Речевой калейдоскоп»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color w:val="FF0000"/>
                <w:sz w:val="20"/>
                <w:szCs w:val="20"/>
              </w:rPr>
              <w:t>1</w:t>
            </w:r>
            <w:r w:rsidRPr="00C1114B">
              <w:rPr>
                <w:rFonts w:ascii="Times New Roman" w:hAnsi="Times New Roman" w:cs="Times New Roman"/>
                <w:sz w:val="20"/>
                <w:szCs w:val="20"/>
              </w:rPr>
              <w:t>.Учить  вести диалог со взрослыми и сверстниками, самостоятельно организовать  совместную деятельность с помощью речевых высказываний.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2.Совершенствовать умение задавать вопросы, интересоваться мнением других, расспрашивать об деятельности, событиях жизни сверстников.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 Стимулировать участию в разгадывании кроссвордов, ребусов, предлагает словесные игры, читает слова, появлению интерес к письменной и буквенной речи; </w:t>
            </w:r>
          </w:p>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 xml:space="preserve">4. Учить использовать культурные формы выражения несогласия слушание мнением собеседника; учить проявлять успешность в творческой речевой деятельности: сочиняет загадки, сказки, рассказы, </w:t>
            </w:r>
            <w:r w:rsidRPr="00C1114B">
              <w:rPr>
                <w:rFonts w:ascii="Times New Roman" w:hAnsi="Times New Roman" w:cs="Times New Roman"/>
                <w:sz w:val="20"/>
                <w:szCs w:val="20"/>
              </w:rPr>
              <w:lastRenderedPageBreak/>
              <w:t>планирует сюжеты творческих игр; речь чистая, грамматически правильная, выразительная, владеет звуковым анализом слов.</w:t>
            </w: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1.Проект «Волшебные слова».</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2. Видеозапись «расскажи любимую сказку»</w:t>
            </w:r>
          </w:p>
        </w:tc>
        <w:tc>
          <w:tcPr>
            <w:tcW w:w="3007"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1.Подготовка к конкурсу «Лирический вечер»</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2. Турнир баттлов Мы принимаем вызов! По теме Сказкобатлл.</w:t>
            </w:r>
          </w:p>
        </w:tc>
        <w:tc>
          <w:tcPr>
            <w:tcW w:w="300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1.Подготовка к конкурсу «Лирический вечер»</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2. Турнир баттлов Мы принимаем вызов! По теме Сказкобатлл.</w:t>
            </w: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Моя родина-Россия»</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1.Воспитывает любовь и уважение к нашей Родине — России. Знакомит с государственной символикой Российской Федерации: Российский флаг и герб России.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2.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3.Поддерживает эмоциональную отзывчивость детей на красоту родного края. </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Моя родина-Россия»</w:t>
            </w:r>
            <w:r w:rsidRPr="00C1114B">
              <w:rPr>
                <w:rFonts w:ascii="Times New Roman" w:hAnsi="Times New Roman" w:cs="Times New Roman"/>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1.воспитывать любовь и уважение к Родине, к людям разных национальностей, проживающим на территории России, их культурному наследию;</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635DD" w:rsidRPr="00C1114B" w:rsidRDefault="009635DD" w:rsidP="009635DD">
            <w:pPr>
              <w:spacing w:after="0" w:line="240" w:lineRule="auto"/>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Моя родина-Россия»</w:t>
            </w:r>
            <w:r w:rsidRPr="00C1114B">
              <w:rPr>
                <w:rFonts w:ascii="Times New Roman" w:hAnsi="Times New Roman" w:cs="Times New Roman"/>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1Создавать условия для восприятия сведений об историческом прошлом и культурном облике родной страны - России;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 2. Осуществлять ознакомление дошкольников с географическим, природноэкологическим своеобразием России, вызвать чувство восхищения красотой русской природы. 3.Продолжать знакомить детей с понятием «Родина», «Отечество», воспитывать интерес к обычаям и традициям русского народа. 4. Воспитывать чувство гордости за Россию, эмоционально-ценностное отношение к своей стране. 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pStyle w:val="a8"/>
              <w:spacing w:before="0" w:beforeAutospacing="0" w:after="0" w:afterAutospacing="0"/>
              <w:jc w:val="both"/>
              <w:rPr>
                <w:sz w:val="20"/>
                <w:szCs w:val="20"/>
              </w:rPr>
            </w:pPr>
            <w:r w:rsidRPr="00C1114B">
              <w:rPr>
                <w:sz w:val="20"/>
                <w:szCs w:val="20"/>
                <w:lang w:eastAsia="en-US"/>
              </w:rPr>
              <w:t>1.</w:t>
            </w:r>
            <w:r w:rsidRPr="00C1114B">
              <w:rPr>
                <w:sz w:val="20"/>
                <w:szCs w:val="20"/>
              </w:rPr>
              <w:t xml:space="preserve"> Фотоконкурс «Достопримечательности нашего города»</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rPr>
              <w:t>2. Тематический вечер «Россия родина моя»</w:t>
            </w:r>
          </w:p>
        </w:tc>
        <w:tc>
          <w:tcPr>
            <w:tcW w:w="3007"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pStyle w:val="a8"/>
              <w:spacing w:before="0" w:beforeAutospacing="0" w:after="0" w:afterAutospacing="0"/>
              <w:jc w:val="both"/>
              <w:rPr>
                <w:sz w:val="20"/>
                <w:szCs w:val="20"/>
              </w:rPr>
            </w:pPr>
            <w:r w:rsidRPr="00C1114B">
              <w:rPr>
                <w:sz w:val="20"/>
                <w:szCs w:val="20"/>
                <w:lang w:eastAsia="en-US"/>
              </w:rPr>
              <w:t>1.</w:t>
            </w:r>
            <w:r w:rsidRPr="00C1114B">
              <w:rPr>
                <w:sz w:val="20"/>
                <w:szCs w:val="20"/>
              </w:rPr>
              <w:t xml:space="preserve"> Изготовление коллажа «Достопримечательности нашего города»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Тематический вечер «Россия родина моя»</w:t>
            </w:r>
          </w:p>
        </w:tc>
        <w:tc>
          <w:tcPr>
            <w:tcW w:w="3002" w:type="dxa"/>
            <w:tcBorders>
              <w:top w:val="single" w:sz="4" w:space="0" w:color="auto"/>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pStyle w:val="a8"/>
              <w:spacing w:before="0" w:beforeAutospacing="0" w:after="0" w:afterAutospacing="0"/>
              <w:jc w:val="both"/>
              <w:rPr>
                <w:sz w:val="20"/>
                <w:szCs w:val="20"/>
              </w:rPr>
            </w:pPr>
            <w:r w:rsidRPr="00C1114B">
              <w:rPr>
                <w:sz w:val="20"/>
                <w:szCs w:val="20"/>
                <w:lang w:eastAsia="en-US"/>
              </w:rPr>
              <w:t>1.</w:t>
            </w:r>
            <w:r w:rsidRPr="00C1114B">
              <w:rPr>
                <w:sz w:val="20"/>
                <w:szCs w:val="20"/>
              </w:rPr>
              <w:t xml:space="preserve"> Изготовление коллажа «Достопримечательности нашего города»</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2. Игра –путешествие (к вест) Я люблю тебя Россия»</w:t>
            </w:r>
          </w:p>
        </w:tc>
      </w:tr>
      <w:tr w:rsidR="009635DD" w:rsidRPr="00C1114B" w:rsidTr="00C1114B">
        <w:trPr>
          <w:trHeight w:val="375"/>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nil"/>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«Мамина неделя»</w:t>
            </w:r>
          </w:p>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1.Закреплять представление детей о родственных связях, о благополучной дружной семье. Формировать в детях чувство семейной сплоченности на основе представлений о семье, ее составе, взаимоотношениях. 2.Формировать уважительное, заботливое отношение к близким, родным людям. Дать понять, что только женщины, имеющие детей, называются мамами, и в этот день поздравляют только их.</w:t>
            </w:r>
          </w:p>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sz w:val="20"/>
                <w:szCs w:val="20"/>
              </w:rPr>
              <w:lastRenderedPageBreak/>
              <w:t>3.Сформировать осознанное понимание значимости матерей в жизни детей. Воспитывать чувство любви и уважения к матери, желания помогать ей, заботиться о ней.</w:t>
            </w:r>
          </w:p>
        </w:tc>
        <w:tc>
          <w:tcPr>
            <w:tcW w:w="3007" w:type="dxa"/>
            <w:tcBorders>
              <w:top w:val="single" w:sz="4" w:space="0" w:color="auto"/>
              <w:left w:val="single" w:sz="4" w:space="0" w:color="auto"/>
              <w:bottom w:val="nil"/>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lastRenderedPageBreak/>
              <w:t>«Мамина неделя»</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2.Помогать ребенку в сознании себя как полноправного члена семьи.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3Дать понять, что только женщины, имеющие детей, </w:t>
            </w:r>
            <w:r w:rsidRPr="00C1114B">
              <w:rPr>
                <w:rFonts w:ascii="Times New Roman" w:hAnsi="Times New Roman" w:cs="Times New Roman"/>
                <w:sz w:val="20"/>
                <w:szCs w:val="20"/>
              </w:rPr>
              <w:lastRenderedPageBreak/>
              <w:t>называются мамами, и в этот день поздравляют только их. Сформировать осознанное понимание значимости матерей в жизни детей. Воспитывать чувство любви и уважения к матери, желания помогать ей, заботиться о ней.</w:t>
            </w:r>
          </w:p>
        </w:tc>
        <w:tc>
          <w:tcPr>
            <w:tcW w:w="3002" w:type="dxa"/>
            <w:tcBorders>
              <w:top w:val="single" w:sz="4" w:space="0" w:color="auto"/>
              <w:left w:val="single" w:sz="4" w:space="0" w:color="auto"/>
              <w:bottom w:val="nil"/>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lastRenderedPageBreak/>
              <w:t>«Мамина неделя»</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2.Помогать ребенку в сознании себя как полноправного члена семьи, проявлять заботу о маме.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3Дать понять, что только женщины, имеющие детей, называются мамами, и в этот день поздравляют только их. Сформировать осознанное понимание значимости матерей в жизни детей. Воспитывать чувство любви и уважения к матери.</w:t>
            </w:r>
          </w:p>
        </w:tc>
      </w:tr>
      <w:tr w:rsidR="009635DD" w:rsidRPr="00C1114B" w:rsidTr="00C1114B">
        <w:trPr>
          <w:trHeight w:val="466"/>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1.Оформление стенгазеты «Моя мама лучше всех»</w:t>
            </w:r>
          </w:p>
          <w:p w:rsidR="009635DD" w:rsidRPr="00C1114B" w:rsidRDefault="009635DD" w:rsidP="009635DD">
            <w:pPr>
              <w:spacing w:after="0" w:line="240" w:lineRule="auto"/>
              <w:rPr>
                <w:rFonts w:ascii="Times New Roman" w:hAnsi="Times New Roman" w:cs="Times New Roman"/>
                <w:color w:val="FF0000"/>
                <w:sz w:val="20"/>
                <w:szCs w:val="20"/>
              </w:rPr>
            </w:pPr>
            <w:r w:rsidRPr="00C1114B">
              <w:rPr>
                <w:rFonts w:ascii="Times New Roman" w:hAnsi="Times New Roman" w:cs="Times New Roman"/>
                <w:sz w:val="20"/>
                <w:szCs w:val="20"/>
              </w:rPr>
              <w:t>2.Подготовка открыток для мам.</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1.Оформление стенгазеты «Моя мама лучше всех»</w:t>
            </w:r>
          </w:p>
          <w:p w:rsidR="009635DD" w:rsidRPr="00C1114B" w:rsidRDefault="009635DD" w:rsidP="009635DD">
            <w:pPr>
              <w:spacing w:after="0" w:line="240" w:lineRule="auto"/>
              <w:rPr>
                <w:rFonts w:ascii="Times New Roman" w:hAnsi="Times New Roman" w:cs="Times New Roman"/>
                <w:color w:val="FF0000"/>
                <w:sz w:val="20"/>
                <w:szCs w:val="20"/>
              </w:rPr>
            </w:pPr>
            <w:r w:rsidRPr="00C1114B">
              <w:rPr>
                <w:rFonts w:ascii="Times New Roman" w:hAnsi="Times New Roman" w:cs="Times New Roman"/>
                <w:sz w:val="20"/>
                <w:szCs w:val="20"/>
              </w:rPr>
              <w:t>2.Подготовка открыток для мам.</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1.Оформление стенгазеты «Моя мама лучше всех»</w:t>
            </w:r>
          </w:p>
          <w:p w:rsidR="009635DD" w:rsidRPr="00C1114B" w:rsidRDefault="009635DD" w:rsidP="009635DD">
            <w:pPr>
              <w:spacing w:after="0" w:line="240" w:lineRule="auto"/>
              <w:rPr>
                <w:rFonts w:ascii="Times New Roman" w:hAnsi="Times New Roman" w:cs="Times New Roman"/>
                <w:color w:val="FF0000"/>
                <w:sz w:val="20"/>
                <w:szCs w:val="20"/>
              </w:rPr>
            </w:pPr>
            <w:r w:rsidRPr="00C1114B">
              <w:rPr>
                <w:rFonts w:ascii="Times New Roman" w:hAnsi="Times New Roman" w:cs="Times New Roman"/>
                <w:sz w:val="20"/>
                <w:szCs w:val="20"/>
              </w:rPr>
              <w:t>2.Подготовка открыток для мам.</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5</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«Экономика для детей»</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1.Дать понятия  экономической категории потребностей.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2.Формирование первоначальных представления о труде, воспитывать отрицательные отношения о лени.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3.Развивать способности выделять в сказочных персонажах трудолюбие.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4.Воспитать умение  различить  виды потребностей (материальные, духовные, социальные)</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«Финансовая грамотность»</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Формировать системные знания о предмете, выделять новую сторону (предмет-товар, как результат труда).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2.Дать детям представление о видах труда (сельскохозяйственный, бытовой, домашний).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Развивать умения выделять экономическое содержание из сказочного произведения.</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b/>
                <w:i/>
                <w:sz w:val="20"/>
                <w:szCs w:val="20"/>
              </w:rPr>
            </w:pPr>
            <w:r w:rsidRPr="00C1114B">
              <w:rPr>
                <w:rFonts w:ascii="Times New Roman" w:hAnsi="Times New Roman" w:cs="Times New Roman"/>
                <w:b/>
                <w:i/>
                <w:sz w:val="20"/>
                <w:szCs w:val="20"/>
              </w:rPr>
              <w:t>«Финансовая грамотность»</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Дать понятие экономика, знакомить с экономической потребностью человека в окружающем мире.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Учить использовать математические действия при решении экономических задач.</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Формировать умение устанавливать связь потребности и возможности.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1.Защита мини проект «Труд –помогает детям быть добрее»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2.Сюжетно-ролевые игры отражающие финансовую грамотность.</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1.Защита мини проект «Делу время- потехи час» 2.Сюжетно-ролевые игры отражающие финансовую грамотность.</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1.Защита мини проект «Что значить –экономить!»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Сюжетно-ролевые игры отражающие финансовую грамотность.</w:t>
            </w:r>
          </w:p>
        </w:tc>
      </w:tr>
      <w:tr w:rsidR="009635DD" w:rsidRPr="00C1114B" w:rsidTr="00C1114B">
        <w:trPr>
          <w:trHeight w:val="509"/>
        </w:trPr>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Декабрь</w:t>
            </w:r>
          </w:p>
        </w:tc>
      </w:tr>
      <w:tr w:rsidR="009635DD" w:rsidRPr="00C1114B" w:rsidTr="00C1114B">
        <w:trPr>
          <w:trHeight w:val="1265"/>
        </w:trPr>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3 декабря: День неизвестного солдата; Международный день инвалидов; 5 декабря: День добровольца (волонтера) в России; 8 декабря: Международный день художника; 9 декабря: День Героев Отечества; 12 декабря: День Конституции Российской Федерации, день рождения композитора, музыкального педагога Владимира Яковлевича Шаинского (1925 – 2017); 15 декабря: День мягкой игрушки; 27 декабря: день рождения основателя Третьяковской галереи Павла Михайловича Третьякова (1832 - 1898); 31 декабря: Новый год.</w:t>
            </w:r>
          </w:p>
        </w:tc>
      </w:tr>
      <w:tr w:rsidR="009635DD" w:rsidRPr="00C1114B" w:rsidTr="00C1114B">
        <w:trPr>
          <w:trHeight w:val="1265"/>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Юные волонтеры»</w:t>
            </w:r>
            <w:r w:rsidRPr="00C1114B">
              <w:rPr>
                <w:rFonts w:ascii="Times New Roman" w:hAnsi="Times New Roman" w:cs="Times New Roman"/>
                <w:sz w:val="20"/>
                <w:szCs w:val="20"/>
                <w:u w:val="single"/>
              </w:rPr>
              <w:t xml:space="preserve"> 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2.Формировать коммуникативные способности дошкольников, навыки сотрудничества. 3.Воспитывать доброжелательное отношение ко взрослым и детям, проявлять заботу.</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4.Вовлечь родителей (законных представителей) в образовательную деятельность по духовно-нравственному воспитанию детей.</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Юные волонтеры»</w:t>
            </w:r>
            <w:r w:rsidRPr="00C1114B">
              <w:rPr>
                <w:rFonts w:ascii="Times New Roman" w:hAnsi="Times New Roman" w:cs="Times New Roman"/>
                <w:sz w:val="20"/>
                <w:szCs w:val="20"/>
                <w:u w:val="single"/>
              </w:rPr>
              <w:t xml:space="preserve"> 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1.Познакомить детей с волонтерским движением, привлечь к оказанию помощи нуждающемуся</w:t>
            </w:r>
          </w:p>
          <w:p w:rsidR="009635DD" w:rsidRPr="00C1114B" w:rsidRDefault="009635DD" w:rsidP="009635DD">
            <w:pPr>
              <w:shd w:val="clear" w:color="auto" w:fill="F9FAFA"/>
              <w:spacing w:after="0" w:line="240" w:lineRule="auto"/>
              <w:jc w:val="both"/>
              <w:rPr>
                <w:rFonts w:ascii="Times New Roman" w:hAnsi="Times New Roman" w:cs="Times New Roman"/>
                <w:sz w:val="20"/>
                <w:szCs w:val="20"/>
              </w:rPr>
            </w:pPr>
            <w:r w:rsidRPr="00C1114B">
              <w:rPr>
                <w:rFonts w:ascii="Times New Roman" w:hAnsi="Times New Roman" w:cs="Times New Roman"/>
                <w:color w:val="464646"/>
                <w:sz w:val="20"/>
                <w:szCs w:val="20"/>
              </w:rPr>
              <w:t>2</w:t>
            </w:r>
            <w:r w:rsidRPr="00C1114B">
              <w:rPr>
                <w:rFonts w:ascii="Times New Roman" w:hAnsi="Times New Roman" w:cs="Times New Roman"/>
                <w:sz w:val="20"/>
                <w:szCs w:val="20"/>
              </w:rPr>
              <w:t>.Формировать коммуникативные способности дошкольников, навыки сотрудничества.</w:t>
            </w:r>
          </w:p>
          <w:p w:rsidR="009635DD" w:rsidRPr="00C1114B" w:rsidRDefault="009635DD" w:rsidP="009635DD">
            <w:pPr>
              <w:shd w:val="clear" w:color="auto" w:fill="F9FAFA"/>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Воспитывать нравственные качества (доброту, отзывчивость, взаимопомощь), самостоятельность, инициативность, ответственность.</w:t>
            </w:r>
          </w:p>
          <w:p w:rsidR="009635DD" w:rsidRPr="00C1114B" w:rsidRDefault="009635DD" w:rsidP="009635DD">
            <w:pPr>
              <w:shd w:val="clear" w:color="auto" w:fill="F9FAFA"/>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4.Вовлечь родителей (законных представителей) в образовательную деятельность по духовно-нравственному воспитанию детей.</w:t>
            </w:r>
          </w:p>
          <w:p w:rsidR="009635DD" w:rsidRPr="00C1114B" w:rsidRDefault="009635DD" w:rsidP="009635DD">
            <w:pPr>
              <w:spacing w:after="0" w:line="240" w:lineRule="auto"/>
              <w:jc w:val="both"/>
              <w:rPr>
                <w:rFonts w:ascii="Times New Roman" w:hAnsi="Times New Roman" w:cs="Times New Roman"/>
                <w:b/>
                <w:i/>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Юные волонтеры»</w:t>
            </w:r>
            <w:r w:rsidRPr="00C1114B">
              <w:rPr>
                <w:rFonts w:ascii="Times New Roman" w:hAnsi="Times New Roman" w:cs="Times New Roman"/>
                <w:sz w:val="20"/>
                <w:szCs w:val="20"/>
                <w:u w:val="single"/>
              </w:rPr>
              <w:t xml:space="preserve"> 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Расширить представления о волонтерском движении у детей подготовительной к школе группы, привлечь к оказанию помощи нуждающемуся.</w:t>
            </w:r>
          </w:p>
          <w:p w:rsidR="009635DD" w:rsidRPr="00C1114B" w:rsidRDefault="009635DD" w:rsidP="009635DD">
            <w:pPr>
              <w:shd w:val="clear" w:color="auto" w:fill="F9FAFA"/>
              <w:spacing w:after="0" w:line="240" w:lineRule="auto"/>
              <w:jc w:val="both"/>
              <w:rPr>
                <w:rFonts w:ascii="Times New Roman" w:hAnsi="Times New Roman" w:cs="Times New Roman"/>
                <w:sz w:val="20"/>
                <w:szCs w:val="20"/>
              </w:rPr>
            </w:pPr>
            <w:r w:rsidRPr="00C1114B">
              <w:rPr>
                <w:rFonts w:ascii="Times New Roman" w:hAnsi="Times New Roman" w:cs="Times New Roman"/>
                <w:color w:val="464646"/>
                <w:sz w:val="20"/>
                <w:szCs w:val="20"/>
              </w:rPr>
              <w:t>2</w:t>
            </w:r>
            <w:r w:rsidRPr="00C1114B">
              <w:rPr>
                <w:rFonts w:ascii="Times New Roman" w:hAnsi="Times New Roman" w:cs="Times New Roman"/>
                <w:sz w:val="20"/>
                <w:szCs w:val="20"/>
              </w:rPr>
              <w:t>. Продолжать формировать коммуникативные способности дошкольников, навыки сотрудничества.</w:t>
            </w:r>
          </w:p>
          <w:p w:rsidR="009635DD" w:rsidRPr="00C1114B" w:rsidRDefault="009635DD" w:rsidP="009635DD">
            <w:pPr>
              <w:shd w:val="clear" w:color="auto" w:fill="F9FAFA"/>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Воспитывать: нравственные качества (доброту, отзывчивость, взаимопомощь), самостоятельность, инициативность, ответственность.</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4.Вовлечь родителей (законных представителей) в образовательную деятельность по духовно-нравственному воспитанию детей.</w:t>
            </w:r>
          </w:p>
        </w:tc>
      </w:tr>
      <w:tr w:rsidR="009635DD" w:rsidRPr="00C1114B" w:rsidTr="00C1114B">
        <w:trPr>
          <w:trHeight w:val="58"/>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1.Акция «Помощь бывает разной» (оформление стенгазеты).</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 Видеоролик «Я помогаю своей семье»</w:t>
            </w:r>
          </w:p>
          <w:p w:rsidR="009635DD" w:rsidRPr="00C1114B" w:rsidRDefault="009635DD" w:rsidP="009635DD">
            <w:pPr>
              <w:spacing w:after="0" w:line="240" w:lineRule="auto"/>
              <w:jc w:val="both"/>
              <w:rPr>
                <w:rFonts w:ascii="Times New Roman" w:hAnsi="Times New Roman" w:cs="Times New Roman"/>
                <w:bCs/>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1.Акции «Добрых дел», «Сохрани жизнь  пользуйся ремнями безопасности»</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 Сооружение на участке кормушек для птиц.</w:t>
            </w:r>
          </w:p>
          <w:p w:rsidR="009635DD" w:rsidRPr="00C1114B" w:rsidRDefault="009635DD" w:rsidP="009635DD">
            <w:pPr>
              <w:spacing w:after="0" w:line="240" w:lineRule="auto"/>
              <w:jc w:val="both"/>
              <w:rPr>
                <w:rFonts w:ascii="Times New Roman" w:hAnsi="Times New Roman" w:cs="Times New Roman"/>
                <w:bCs/>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1.Акции «Добрых дел», «Сохрани жизнь  пользуйся ремнями безопасности»</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 Сооружение кормушек на участке для птиц.</w:t>
            </w:r>
          </w:p>
          <w:p w:rsidR="009635DD" w:rsidRPr="00C1114B" w:rsidRDefault="009635DD" w:rsidP="009635DD">
            <w:pPr>
              <w:spacing w:after="0" w:line="240" w:lineRule="auto"/>
              <w:jc w:val="both"/>
              <w:rPr>
                <w:rFonts w:ascii="Times New Roman" w:hAnsi="Times New Roman" w:cs="Times New Roman"/>
                <w:b/>
                <w:bCs/>
                <w:i/>
                <w:sz w:val="20"/>
                <w:szCs w:val="20"/>
              </w:rPr>
            </w:pPr>
          </w:p>
        </w:tc>
      </w:tr>
      <w:tr w:rsidR="009635DD" w:rsidRPr="00C1114B" w:rsidTr="00C1114B">
        <w:trPr>
          <w:trHeight w:val="58"/>
        </w:trPr>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 xml:space="preserve">«Великие люди нашего города, страны.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1.Дать элементарные представления о жизни и особенностях труда в городе и сельской местности (с опорой на опыт детей).</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 xml:space="preserve">2.Знакомить с ценностью труда в семье и в обществе </w:t>
            </w:r>
            <w:r w:rsidRPr="00C1114B">
              <w:rPr>
                <w:rFonts w:ascii="Times New Roman" w:hAnsi="Times New Roman" w:cs="Times New Roman"/>
                <w:bCs/>
                <w:sz w:val="20"/>
                <w:szCs w:val="20"/>
              </w:rPr>
              <w:br/>
              <w:t xml:space="preserve">на основе уважения к людям труда, результатам </w:t>
            </w:r>
            <w:r w:rsidRPr="00C1114B">
              <w:rPr>
                <w:rFonts w:ascii="Times New Roman" w:hAnsi="Times New Roman" w:cs="Times New Roman"/>
                <w:bCs/>
                <w:sz w:val="20"/>
                <w:szCs w:val="20"/>
              </w:rPr>
              <w:br/>
              <w:t xml:space="preserve">их деятельности, проявляющий трудолюбие </w:t>
            </w:r>
            <w:r w:rsidRPr="00C1114B">
              <w:rPr>
                <w:rFonts w:ascii="Times New Roman" w:hAnsi="Times New Roman" w:cs="Times New Roman"/>
                <w:bCs/>
                <w:sz w:val="20"/>
                <w:szCs w:val="20"/>
              </w:rPr>
              <w:br/>
              <w:t>при выполнении поручений и в самостоятельной деятельности.</w:t>
            </w:r>
          </w:p>
          <w:p w:rsidR="009635DD" w:rsidRPr="00C1114B" w:rsidRDefault="009635DD" w:rsidP="009635DD">
            <w:pPr>
              <w:spacing w:after="0" w:line="240" w:lineRule="auto"/>
              <w:jc w:val="both"/>
              <w:rPr>
                <w:rFonts w:ascii="Times New Roman" w:hAnsi="Times New Roman" w:cs="Times New Roman"/>
                <w:b/>
                <w:bCs/>
                <w:i/>
                <w:sz w:val="20"/>
                <w:szCs w:val="20"/>
              </w:rPr>
            </w:pPr>
            <w:r w:rsidRPr="00C1114B">
              <w:rPr>
                <w:rFonts w:ascii="Times New Roman" w:hAnsi="Times New Roman" w:cs="Times New Roman"/>
                <w:bCs/>
                <w:sz w:val="20"/>
                <w:szCs w:val="20"/>
              </w:rPr>
              <w:t>3. Рассказать о людях вносивших трудовой вклад в развитие нашего города.</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 xml:space="preserve">«Великие люди нашего города, страны. </w:t>
            </w: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sz w:val="20"/>
                <w:szCs w:val="20"/>
              </w:rPr>
              <w:t>1.</w:t>
            </w:r>
            <w:r w:rsidRPr="00C1114B">
              <w:rPr>
                <w:rFonts w:ascii="Times New Roman" w:hAnsi="Times New Roman" w:cs="Times New Roman"/>
                <w:sz w:val="20"/>
                <w:szCs w:val="20"/>
              </w:rPr>
              <w:t xml:space="preserve"> Продолжать формировать представления о профессиях и трудовых процессах. Воспитывать бережное отношение к труду взрослых, к результатам их труда.</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2.Развивать способность ценить труд в семье и в обществе на основе уважения к людям труда.</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 xml:space="preserve"> 3.Способствовать умению воспринимать и чувствовать прекрасное </w:t>
            </w:r>
            <w:r w:rsidRPr="00C1114B">
              <w:rPr>
                <w:rFonts w:ascii="Times New Roman" w:hAnsi="Times New Roman" w:cs="Times New Roman"/>
                <w:bCs/>
                <w:sz w:val="20"/>
                <w:szCs w:val="20"/>
              </w:rPr>
              <w:br/>
              <w:t>в быту, природе, поступках, искусстве, знакомить с профессиями художников писателей композиторов.</w:t>
            </w:r>
          </w:p>
          <w:p w:rsidR="009635DD" w:rsidRPr="00C1114B" w:rsidRDefault="009635DD" w:rsidP="009635DD">
            <w:pPr>
              <w:spacing w:after="0" w:line="240" w:lineRule="auto"/>
              <w:jc w:val="both"/>
              <w:rPr>
                <w:rFonts w:ascii="Times New Roman" w:hAnsi="Times New Roman" w:cs="Times New Roman"/>
                <w:b/>
                <w:bCs/>
                <w:i/>
                <w:sz w:val="20"/>
                <w:szCs w:val="20"/>
              </w:rPr>
            </w:pPr>
            <w:r w:rsidRPr="00C1114B">
              <w:rPr>
                <w:rFonts w:ascii="Times New Roman" w:hAnsi="Times New Roman" w:cs="Times New Roman"/>
                <w:bCs/>
                <w:sz w:val="20"/>
                <w:szCs w:val="20"/>
              </w:rPr>
              <w:t>4. Знакомить с трудами людей творческих профессий, внесших вклад в развитие нашего города.</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i/>
                <w:sz w:val="20"/>
                <w:szCs w:val="20"/>
              </w:rPr>
              <w:t xml:space="preserve">«Великие люди нашего города, страны. </w:t>
            </w: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sz w:val="20"/>
                <w:szCs w:val="20"/>
              </w:rPr>
              <w:t>1. Продолжать расширять представления о людях разных профессий. 2.Представлять детям целостный вклад на человека труда: ответственность, аккуратность, ручная умелость, помогающая создавать разные материальные и духовные ценности.</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3. Вызвать желания у дошкольников интересоваться о людях приносившие пользу как нашему городу, так и стране своими открытиями.</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 xml:space="preserve">4 Развивать способность стремиться быть полезным обществу проявлять свои трудовые навыки. </w:t>
            </w:r>
            <w:r w:rsidRPr="00C1114B">
              <w:rPr>
                <w:rFonts w:ascii="Times New Roman" w:hAnsi="Times New Roman" w:cs="Times New Roman"/>
                <w:bCs/>
                <w:sz w:val="20"/>
                <w:szCs w:val="20"/>
              </w:rPr>
              <w:br/>
            </w:r>
          </w:p>
          <w:p w:rsidR="009635DD" w:rsidRPr="00C1114B" w:rsidRDefault="009635DD" w:rsidP="009635DD">
            <w:pPr>
              <w:spacing w:after="0" w:line="240" w:lineRule="auto"/>
              <w:jc w:val="both"/>
              <w:rPr>
                <w:rFonts w:ascii="Times New Roman" w:hAnsi="Times New Roman" w:cs="Times New Roman"/>
                <w:b/>
                <w:bCs/>
                <w:i/>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Проект «Люди нашего города»</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bCs/>
                <w:sz w:val="20"/>
                <w:szCs w:val="20"/>
              </w:rPr>
              <w:t>Проект «Люди нашего города»</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bCs/>
                <w:sz w:val="20"/>
                <w:szCs w:val="20"/>
              </w:rPr>
              <w:t>Проект «Люди внесшие вклад в нашу страну»</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«Здравствуй, зимушка-зима!»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1.Развитие умений устанавливать простейшие связи между явлениями живой и неживой природы, умений вести сезонные наблюдения, замечать красоту зимней природы.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2.Продолжение знакомства с зимними видами спорта.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3.Формирование представлений о безопасном поведении людей зимой.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4.Формирование исследовательского и познавательного интереса в ходе экспериментирования с водой и льдом. Расширение знанийо свойствах снега и льда.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5.Знакомство детей с географическими зонами, где всегда зима, о животных Арктики и Антарктики.</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«Здравствуй, зимушка-зима!»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42"/>
              </w:tabs>
              <w:snapToGri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1.Обогащение знаний детей об особенностях зимней погоды (лютый мороз, метель, заморозки, снегопады, пурга).</w:t>
            </w:r>
          </w:p>
          <w:p w:rsidR="009635DD" w:rsidRPr="00C1114B" w:rsidRDefault="009635DD" w:rsidP="009635DD">
            <w:pPr>
              <w:tabs>
                <w:tab w:val="left" w:pos="142"/>
              </w:tabs>
              <w:snapToGri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2.Продолжение знакомства детей с  зимними видами спорта (слалом, биатлон, прыжки с трамплином и т.д.). </w:t>
            </w:r>
          </w:p>
          <w:p w:rsidR="009635DD" w:rsidRPr="00C1114B" w:rsidRDefault="009635DD" w:rsidP="009635DD">
            <w:pPr>
              <w:tabs>
                <w:tab w:val="left" w:pos="142"/>
              </w:tabs>
              <w:snapToGri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3.Расширение представлений детей об особенностях деятельности людей зимой в городе, на селе; о безопасном поведении зимой.</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«Здравствуй, зимушка-зима!»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1.Обогащение знаний детей об особенностях зимней природы (иней, изморозь, заморозки, буран и т.п.), особенностях деятельности людей в городе, на селе; о безопасном поведении зимой.</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2.Продолжение знакомства с зимними видами спорта (биатлон, горнолыжный спорт, конькобежный спорт, лыжные гонки, фигурное катание, бобслей, сноуборд, шорт-трек, фристайл, хоккей).</w:t>
            </w:r>
          </w:p>
          <w:p w:rsidR="009635DD" w:rsidRPr="00C1114B" w:rsidRDefault="009635DD" w:rsidP="009635DD">
            <w:pPr>
              <w:pStyle w:val="a8"/>
              <w:spacing w:before="0" w:beforeAutospacing="0" w:after="0" w:afterAutospacing="0"/>
              <w:jc w:val="both"/>
              <w:rPr>
                <w:sz w:val="20"/>
                <w:szCs w:val="20"/>
                <w:lang w:eastAsia="en-US"/>
              </w:rPr>
            </w:pPr>
            <w:r w:rsidRPr="00C1114B">
              <w:rPr>
                <w:sz w:val="20"/>
                <w:szCs w:val="20"/>
                <w:lang w:eastAsia="en-US"/>
              </w:rPr>
              <w:t>3.Формирование представлений об особенностях зимы в разных широтах и разных полушариях Земли.</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Развлечение «Зимушка-зима».  Спортивное развлечение</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Спортивный праздник «Зимние состязания».</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Зимняя олимпиада.</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Спортивный праздник «Зимние состязания».</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Зимняя олимпиада.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«Новогодний калейдоскоп»</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1.Приобщение детей к праздничной культуре  русского народа.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2.Воспитание желания принимать активное участие в праздниках.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3.Развитие индивидуальных творческих наклонностей каждого ребенка.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4.Создание радостного настроения и эмоционального отклика  на праздничные мероприятия.</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«Новогодний калейдоскоп»</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1.Привлечение к активному разнообразному участию в подготовке к празднику и его проведении.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2.Закладывание основ праздничной культуры.</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3.Знакомство с традициями празднования Нового года в различных странах.</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4.Создание эмоционально положительного отношения к предстоящему празднику, желание активно участвовать в его подготовке.</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«Новогодний калейдоскоп»</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1.Ознакомление с традициями празднования нового года в различных странах.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2.Воспитатние чувства удовлетворенности от участия в коллективной предпраздничной деятельности.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3.Вызывать стремление поздравлять своих близких с праздником, преподносить подарки, сделанные своими руками.</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4.Создание эмоционально положительного отношения к предстоящему празднику, желание активно участвовать в его подготовке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1.Наш веселый кинозал «Любимые сказки» 2.Новогодний утренник.</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1.Наш веселый кинозал «Любимые сказки» 2.Новогодний утренник.</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1.Наш веселый кинозал «Любимые сказки» 2.Новогодний утренник.</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Январь</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25 января: День российского студенчества; 27 января: День полного освобождения Ленинграда от фашистской блокады. </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Неделя творчества, город мастеров».</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представлений о народной игрушке, знакомство с народными промыслами (вышивание, вязание).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2.Продолжение знакомства с устным народным творчеством.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Использование фольклора при организации различных видов детской деятельности.</w:t>
            </w:r>
          </w:p>
        </w:tc>
        <w:tc>
          <w:tcPr>
            <w:tcW w:w="3007"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Неделя творчества, город мастеров».</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1.Продолжение знакомства детей с народными традициями и обычаями, народным декоративно-прикладным искусством.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народных игрушках. Знакомство с декоративно – прикладным искусством (хохлома, городецкая роспись).</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3.Рассказывание детям о искусстве, традициях и быте разных народов, населяющих родной край (особенности строений, предметы быта, национальная одежда и т.д.).</w:t>
            </w:r>
          </w:p>
        </w:tc>
        <w:tc>
          <w:tcPr>
            <w:tcW w:w="300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bCs/>
                <w:i/>
                <w:sz w:val="20"/>
                <w:szCs w:val="20"/>
              </w:rPr>
              <w:t>«</w:t>
            </w:r>
            <w:r w:rsidRPr="00C1114B">
              <w:rPr>
                <w:rFonts w:ascii="Times New Roman" w:hAnsi="Times New Roman" w:cs="Times New Roman"/>
                <w:b/>
                <w:i/>
                <w:sz w:val="20"/>
                <w:szCs w:val="20"/>
              </w:rPr>
              <w:t>Неделя творчества, город мастеров».</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1.Продолжение знакомства детей с народными традициями и обычаями, народным декоративно-прикладным искусством.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об искусстве, традициях и обычаях народов России. Знакомство детей с народными песнями, плясками.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представлений о разнообразии народного искусства, художественных промыслов (различные виды материалов, искусство народов разных стран).</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4.Воспитание интереса к искусству родного края; воспитание бережного отношение к произведениям искусства.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1.Выставка детского творчества.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«Город мастеров».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2.Развлечение: игры –забавы «Народные традиции (русский Фольклор)</w:t>
            </w:r>
          </w:p>
          <w:p w:rsidR="009635DD" w:rsidRPr="00C1114B" w:rsidRDefault="009635DD" w:rsidP="009635DD">
            <w:pPr>
              <w:spacing w:after="0" w:line="240" w:lineRule="auto"/>
              <w:rPr>
                <w:rFonts w:ascii="Times New Roman" w:hAnsi="Times New Roman" w:cs="Times New Roman"/>
                <w:sz w:val="20"/>
                <w:szCs w:val="20"/>
              </w:rPr>
            </w:pP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1.Выставка детского творчества.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«Город мастеров»</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2.Развлечение по мотивам народного творчества: «Это русская сторонка, это Родина Моя!»</w:t>
            </w:r>
          </w:p>
          <w:p w:rsidR="009635DD" w:rsidRPr="00C1114B" w:rsidRDefault="009635DD" w:rsidP="009635DD">
            <w:pPr>
              <w:spacing w:after="0" w:line="240" w:lineRule="auto"/>
              <w:rPr>
                <w:rFonts w:ascii="Times New Roman" w:hAnsi="Times New Roman" w:cs="Times New Roman"/>
                <w:sz w:val="20"/>
                <w:szCs w:val="20"/>
              </w:rPr>
            </w:pP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1.Выставка детского творчества.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«Город мастеров»</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2.Посиделки для детей, родителей, бабушек и дедушек «Веселье и труд рядом живут»</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t>«Народная культура и традиции»</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1.Развитие потребности и желание детей в познании творчества народной культуры, восприятия красивых предметов быта, произведений народного, декоративно- прикладного и изобразительного искусства.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 xml:space="preserve">2.Ознакомление с предметами быта, их названиями, предназначением.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3.Ознакомление с разнообразными видами декоративного искусства (изделия из дерева, глины, бумаги, картона, шитье, вышивка, плетение).</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lastRenderedPageBreak/>
              <w:t>«Народная культура и традиции»</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1.Развитие и обогащение потребности и желание детей в познании творчества народной культуры; восприятия природы, красивых предметов быта, произведений народного, декоративно- прикладного и изобразительного искусства; чтения художественной </w:t>
            </w:r>
            <w:r w:rsidRPr="00C1114B">
              <w:rPr>
                <w:rFonts w:ascii="Times New Roman" w:hAnsi="Times New Roman" w:cs="Times New Roman"/>
                <w:sz w:val="20"/>
                <w:szCs w:val="20"/>
              </w:rPr>
              <w:lastRenderedPageBreak/>
              <w:t xml:space="preserve">литературы; слушания музыкальных произведений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2.Ознакомление детей с взаимосвязью явлений природы с народными приметами, со способами действий с предметами быта, их функциями. </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lastRenderedPageBreak/>
              <w:t>«Народная культура и традиции»</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1.Ознакомление детей  с волшебной сказкой, афоризмами, народными приметами, героическим эпосом; дать сведения о частушке, собирании и сочинении.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lastRenderedPageBreak/>
              <w:t>2.Расширение представлений об искусстве, традициях и обычаях народов России.</w:t>
            </w:r>
          </w:p>
          <w:p w:rsidR="009635DD" w:rsidRPr="00C1114B" w:rsidRDefault="009635DD" w:rsidP="009635DD">
            <w:pPr>
              <w:spacing w:after="0" w:line="240" w:lineRule="auto"/>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1.Мини проект «Игрушка до и после»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Развлечение посиделки «В гостях у матрешки»</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1.Проект «Традиции народов Ханты и манси»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2.Развлечение – досуг «Праздных народных игр»</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1.Проект «Традиции народов России» (сравнить традиции многонационального народа)</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2. Развлечение – досуг «Обычаи и традиции русского народа»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color w:val="FF0000"/>
                <w:sz w:val="20"/>
                <w:szCs w:val="20"/>
                <w:u w:val="single"/>
              </w:rPr>
            </w:pPr>
            <w:r w:rsidRPr="00C1114B">
              <w:rPr>
                <w:rFonts w:ascii="Times New Roman" w:hAnsi="Times New Roman" w:cs="Times New Roman"/>
                <w:b/>
                <w:i/>
                <w:sz w:val="20"/>
                <w:szCs w:val="20"/>
              </w:rPr>
              <w:t>«В мире сенсорике»</w:t>
            </w:r>
            <w:r w:rsidRPr="00C1114B">
              <w:rPr>
                <w:rFonts w:ascii="Times New Roman" w:hAnsi="Times New Roman" w:cs="Times New Roman"/>
                <w:sz w:val="20"/>
                <w:szCs w:val="20"/>
                <w:u w:val="single"/>
              </w:rPr>
              <w:t xml:space="preserve"> Программное содержание:</w:t>
            </w:r>
            <w:r w:rsidRPr="00C1114B">
              <w:rPr>
                <w:rFonts w:ascii="Times New Roman" w:hAnsi="Times New Roman" w:cs="Times New Roman"/>
                <w:color w:val="FF0000"/>
                <w:sz w:val="20"/>
                <w:szCs w:val="20"/>
                <w:u w:val="single"/>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Формировать умение различать и называть цвета спектра, называть форму окружающих предметов, используя сенсорные эталоны. Находить отличия и сходства между предметами. сравнения, группируя, классификация описывая предметы по основным свойствам.</w:t>
            </w:r>
          </w:p>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2. Включать разнообразные технологии: игры Вокобовича, Кьюизенера, Дьенеша и т.д.</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b/>
                <w:i/>
                <w:sz w:val="20"/>
                <w:szCs w:val="20"/>
              </w:rPr>
              <w:t>«В мире сенсорике»</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1.Формировать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sz w:val="20"/>
                <w:szCs w:val="20"/>
              </w:rPr>
              <w:t xml:space="preserve">2.Посредством игровой и познавательной мотивации стимулировать </w:t>
            </w:r>
            <w:r w:rsidRPr="00C1114B">
              <w:rPr>
                <w:rFonts w:ascii="Times New Roman" w:hAnsi="Times New Roman" w:cs="Times New Roman"/>
                <w:sz w:val="20"/>
                <w:szCs w:val="20"/>
              </w:rPr>
              <w:t>умения выделять сходство и отличие между группами предметов классифицируя и группируя по свойствам и качествам.</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3.Включать разнообразные технологии: ТРИЗ, игры Вокобовича, Кьюизенера, Дьенеша и т.д.</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b/>
                <w:i/>
                <w:sz w:val="20"/>
                <w:szCs w:val="20"/>
              </w:rPr>
              <w:t>«В мире сенсорике»</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1.В ходе специально организованной деятельности развивать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В процессе исследовательской деятельности расширять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3.Включать разнообразные технологии: ТРИЗ, игры Вокобовича, Кьюизенера, Дьенеша и т.д</w:t>
            </w:r>
          </w:p>
        </w:tc>
      </w:tr>
      <w:tr w:rsidR="009635DD" w:rsidRPr="00C1114B" w:rsidTr="00C1114B">
        <w:trPr>
          <w:trHeight w:val="266"/>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Познавательное занятие «Познания о сенсорике»</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Познавательное занятие «Познания о сенсорике»</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Познавательное занятие «Познания о сенсорике»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Февраль</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февраля: день победы Вооруженных сил СССР над армией гитлеровской Германии в 1943 году в Сталинградской битве; 4 февраля: день рождения детской поэтессы, писательницы, киносценариста, радиоведущей Агнии Львовны Барто (1901 – 1981); 8 февраля: День российской науки; 21 февраля: Международный день родного языка; 23 февраля: День защитника Отечества.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i/>
                <w:sz w:val="20"/>
                <w:szCs w:val="20"/>
              </w:rPr>
            </w:pPr>
            <w:r w:rsidRPr="00C1114B">
              <w:rPr>
                <w:rFonts w:ascii="Times New Roman" w:hAnsi="Times New Roman" w:cs="Times New Roman"/>
                <w:b/>
                <w:i/>
                <w:sz w:val="20"/>
                <w:szCs w:val="20"/>
              </w:rPr>
              <w:t xml:space="preserve">«Строева подготовка»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 Учить построению в колонну по одному, по два, по росту, врассыпную, размыканию и смыканию на вытянутые руки, равнение по ориентирам.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2.Учить перестроению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rsidR="009635DD" w:rsidRPr="00C1114B" w:rsidRDefault="009635DD" w:rsidP="009635DD">
            <w:pPr>
              <w:spacing w:after="0" w:line="240" w:lineRule="auto"/>
              <w:jc w:val="both"/>
              <w:rPr>
                <w:rFonts w:ascii="Times New Roman" w:hAnsi="Times New Roman" w:cs="Times New Roman"/>
                <w:b/>
                <w:bCs/>
                <w:sz w:val="20"/>
                <w:szCs w:val="20"/>
              </w:rPr>
            </w:pPr>
            <w:r w:rsidRPr="00C1114B">
              <w:rPr>
                <w:rFonts w:ascii="Times New Roman" w:hAnsi="Times New Roman" w:cs="Times New Roman"/>
                <w:sz w:val="20"/>
                <w:szCs w:val="20"/>
              </w:rPr>
              <w:lastRenderedPageBreak/>
              <w:t>3.Закрепить знания о родах войск РФ и уточнить их отличительные особенности.</w:t>
            </w:r>
          </w:p>
          <w:p w:rsidR="009635DD" w:rsidRPr="00C1114B" w:rsidRDefault="009635DD" w:rsidP="009635DD">
            <w:pPr>
              <w:spacing w:after="0" w:line="240" w:lineRule="auto"/>
              <w:jc w:val="both"/>
              <w:rPr>
                <w:rFonts w:ascii="Times New Roman" w:hAnsi="Times New Roman" w:cs="Times New Roman"/>
                <w:b/>
                <w:sz w:val="20"/>
                <w:szCs w:val="20"/>
              </w:rPr>
            </w:pP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lastRenderedPageBreak/>
              <w:t xml:space="preserve">«Строева подготовка» </w:t>
            </w: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1.Учить построению в колонну по одному, в шеренгу, круг и два круга (по ориентирам и без), по диагонали, в два и три звена.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2.Учить перестроению из одной колоны в две, в шеренгу по два, равняясь по ориентирам и без.  Учить выполнять повороты направо, налево, кругом; размыкание и смыкание.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Способствовать умению выполнять функцию командира: рапортовать, давать команды, вести строй в нужном направлении.</w:t>
            </w:r>
          </w:p>
          <w:p w:rsidR="009635DD" w:rsidRPr="00C1114B" w:rsidRDefault="009635DD" w:rsidP="009635DD">
            <w:pPr>
              <w:spacing w:after="0" w:line="240" w:lineRule="auto"/>
              <w:jc w:val="both"/>
              <w:rPr>
                <w:rFonts w:ascii="Times New Roman" w:hAnsi="Times New Roman" w:cs="Times New Roman"/>
                <w:b/>
                <w:bCs/>
                <w:sz w:val="20"/>
                <w:szCs w:val="20"/>
              </w:rPr>
            </w:pPr>
            <w:r w:rsidRPr="00C1114B">
              <w:rPr>
                <w:rFonts w:ascii="Times New Roman" w:hAnsi="Times New Roman" w:cs="Times New Roman"/>
                <w:sz w:val="20"/>
                <w:szCs w:val="20"/>
              </w:rPr>
              <w:lastRenderedPageBreak/>
              <w:t>4. Закрепить знания о родах войск РФ и уточнить их отличительные особенности.</w:t>
            </w:r>
          </w:p>
          <w:p w:rsidR="009635DD" w:rsidRPr="00C1114B" w:rsidRDefault="009635DD" w:rsidP="009635DD">
            <w:pPr>
              <w:spacing w:after="0" w:line="240" w:lineRule="auto"/>
              <w:jc w:val="both"/>
              <w:rPr>
                <w:rFonts w:ascii="Times New Roman" w:hAnsi="Times New Roman" w:cs="Times New Roman"/>
                <w:b/>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i/>
                <w:sz w:val="20"/>
                <w:szCs w:val="20"/>
              </w:rPr>
              <w:lastRenderedPageBreak/>
              <w:t>Строева подготовка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 Учить построению (самостоятельно) в колонну по одному, в круг, шеренгу.  Продолжать учить перестроению в колонну по двое, по трое, по четыре на ходу, из одного круга в несколько (2—3).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 Учить  выполнять расчет на первый — второй и перестроение из одной шеренги в две. Равнение в колонне, шеренге, кругу; размыкание и смыкание приставным шагом; </w:t>
            </w:r>
            <w:r w:rsidRPr="00C1114B">
              <w:rPr>
                <w:rFonts w:ascii="Times New Roman" w:hAnsi="Times New Roman" w:cs="Times New Roman"/>
                <w:sz w:val="20"/>
                <w:szCs w:val="20"/>
              </w:rPr>
              <w:lastRenderedPageBreak/>
              <w:t xml:space="preserve">Выполнять повороты направо, налево, кругом.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Способствовать умению выполнять функцию командира: рапортовать, давать команды, вести строй в нужном направлении.</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4. Закрепить знания о родах войск РФ и уточнить их отличительные особенности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Итоговое занятие по физо с выполнением упражнений строевой.</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Конкурс «Лучшая строевая подготовка»</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Конкурс «Лучшая строевая подготовка»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«Азбука безопасности»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навыков безопасного поведения в детском саду (в подвижных играх и при пользовании спортивным инвентарём, ножницами, кататься на велосипеде только под присмотром взрослых).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правилах безопасности дорожного движения (о дорожных знаках «Пешеходный переход», «Дети», о элементах дороги - разделительная полоса, остановка, переход)</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3.Формирование безопасных способов взаимодействия с животными и растениями (кормить животных только с разрешения взрослых, не гладить бездомных животных, не приносить их домой растения, они могут быть ядовитыми).</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«Азбука безопасности»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1.Закрепление и расширение знаний детей о правилах поведения (в случае пожара звонить 01, вызов милиции - 02, «Скорой помощи» - 03).</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способах безопасного взаимодействия с растениями и животными и взаимосвязях природного мира (одно и то же растение может быть ядовитым и полезным).</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3.Закрепление правил поведения на улице и в общественном транспорте (знакомство с метро и правилами поведения в нём). </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«Азбука безопасности»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1.Приобщение к правилам безопасного для человека и окружающего мира природы поведения.</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2.Закрепление представлений о основах безопасности собственной жизнедеятельности.</w:t>
            </w:r>
          </w:p>
          <w:p w:rsidR="009635DD" w:rsidRPr="00C1114B" w:rsidRDefault="009635DD" w:rsidP="009635DD">
            <w:pPr>
              <w:tabs>
                <w:tab w:val="left" w:pos="1134"/>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3.Формировать начальные представления о здоровом образе жизни (особенностях организма человека, о рациональном питании и физической нагрузке).</w:t>
            </w:r>
          </w:p>
          <w:p w:rsidR="009635DD" w:rsidRPr="00C1114B" w:rsidRDefault="009635DD" w:rsidP="009635DD">
            <w:pPr>
              <w:spacing w:after="0" w:line="240" w:lineRule="auto"/>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color w:val="111111"/>
                <w:sz w:val="20"/>
                <w:szCs w:val="20"/>
              </w:rPr>
              <w:t xml:space="preserve">1.Пополнение РППС по безопасности: «Лепбук» материалы </w:t>
            </w:r>
            <w:r w:rsidRPr="00C1114B">
              <w:rPr>
                <w:rFonts w:ascii="Times New Roman" w:hAnsi="Times New Roman" w:cs="Times New Roman"/>
                <w:bCs/>
                <w:sz w:val="20"/>
                <w:szCs w:val="20"/>
              </w:rPr>
              <w:t xml:space="preserve">«Мы за безопасность» </w:t>
            </w:r>
          </w:p>
          <w:p w:rsidR="009635DD" w:rsidRPr="00C1114B" w:rsidRDefault="009635DD" w:rsidP="009635DD">
            <w:pPr>
              <w:spacing w:after="0" w:line="240" w:lineRule="auto"/>
              <w:jc w:val="both"/>
              <w:rPr>
                <w:rFonts w:ascii="Times New Roman" w:hAnsi="Times New Roman" w:cs="Times New Roman"/>
                <w:color w:val="111111"/>
                <w:sz w:val="20"/>
                <w:szCs w:val="20"/>
              </w:rPr>
            </w:pPr>
            <w:r w:rsidRPr="00C1114B">
              <w:rPr>
                <w:rFonts w:ascii="Times New Roman" w:hAnsi="Times New Roman" w:cs="Times New Roman"/>
                <w:color w:val="111111"/>
                <w:sz w:val="20"/>
                <w:szCs w:val="20"/>
              </w:rPr>
              <w:t>2.</w:t>
            </w:r>
            <w:r w:rsidRPr="00C1114B">
              <w:rPr>
                <w:rFonts w:ascii="Times New Roman" w:hAnsi="Times New Roman" w:cs="Times New Roman"/>
                <w:bCs/>
                <w:sz w:val="20"/>
                <w:szCs w:val="20"/>
              </w:rPr>
              <w:t xml:space="preserve"> Развлечение по безопасности в быту «Опасные предметы»</w:t>
            </w:r>
          </w:p>
          <w:p w:rsidR="009635DD" w:rsidRPr="00C1114B" w:rsidRDefault="009635DD" w:rsidP="009635DD">
            <w:pPr>
              <w:spacing w:after="0" w:line="240" w:lineRule="auto"/>
              <w:jc w:val="both"/>
              <w:rPr>
                <w:rFonts w:ascii="Times New Roman" w:hAnsi="Times New Roman" w:cs="Times New Roman"/>
                <w:bCs/>
                <w:sz w:val="20"/>
                <w:szCs w:val="20"/>
              </w:rPr>
            </w:pPr>
          </w:p>
          <w:p w:rsidR="009635DD" w:rsidRPr="00C1114B" w:rsidRDefault="009635DD" w:rsidP="009635DD">
            <w:pPr>
              <w:spacing w:after="0" w:line="240" w:lineRule="auto"/>
              <w:jc w:val="both"/>
              <w:rPr>
                <w:rFonts w:ascii="Times New Roman" w:hAnsi="Times New Roman" w:cs="Times New Roman"/>
                <w:color w:val="FF0000"/>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color w:val="111111"/>
                <w:sz w:val="20"/>
                <w:szCs w:val="20"/>
              </w:rPr>
              <w:t xml:space="preserve">1.Пополнение РППС по безопасности: «Лепбук» материалы </w:t>
            </w:r>
            <w:r w:rsidRPr="00C1114B">
              <w:rPr>
                <w:rFonts w:ascii="Times New Roman" w:hAnsi="Times New Roman" w:cs="Times New Roman"/>
                <w:bCs/>
                <w:sz w:val="20"/>
                <w:szCs w:val="20"/>
              </w:rPr>
              <w:t xml:space="preserve">«Мы за безопасность» </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  Целевые прогулки к перекрестку.</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3.Игра эстафета «пожарная безопасность»</w:t>
            </w:r>
          </w:p>
          <w:p w:rsidR="009635DD" w:rsidRPr="00C1114B" w:rsidRDefault="009635DD" w:rsidP="009635DD">
            <w:pPr>
              <w:spacing w:after="0" w:line="240" w:lineRule="auto"/>
              <w:jc w:val="both"/>
              <w:rPr>
                <w:rFonts w:ascii="Times New Roman" w:hAnsi="Times New Roman" w:cs="Times New Roman"/>
                <w:color w:val="FF0000"/>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color w:val="111111"/>
                <w:sz w:val="20"/>
                <w:szCs w:val="20"/>
              </w:rPr>
              <w:t xml:space="preserve">1.Пополнение РППС по безопасности «Лепбук» материалы </w:t>
            </w:r>
            <w:r w:rsidRPr="00C1114B">
              <w:rPr>
                <w:rFonts w:ascii="Times New Roman" w:hAnsi="Times New Roman" w:cs="Times New Roman"/>
                <w:bCs/>
                <w:sz w:val="20"/>
                <w:szCs w:val="20"/>
              </w:rPr>
              <w:t xml:space="preserve">«Мы за безопасность» </w:t>
            </w:r>
          </w:p>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2.  Целевые прогулки к перекрестку.</w:t>
            </w:r>
          </w:p>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3.Викторина по правилам безопасности (в быту, на улице).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«Наши защитники»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1.Воспитание уважения к защитникам Отечества.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представлений о государственных праздниках, о празднике День защитника Отечества, о воинах российской армии.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3.Совершенствование умения видеть отдельные различия во внешнем виде летчика, моряка, пограничника, танкиста, называть военных и военную технику (самолет, корабль, танк) на картинках.</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«Наши защитники»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1.Знакомство детей с разными родами войск (пехота, морские, воздушные, танковые войска), боевой техникой. </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гендерных представлений: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3.Воспитание детей в духе патриотизма, любви к Родине. </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«Наши защитники»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1.Закрепление знаний детей об армии – защитнице нашей страны.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интереса и уважения к героическим событиям прошлого, боевой славе русских людей.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3.Воспитание нравственных чувств (любви, ответственности, гордости) к людям старшего поколения, уважения к защитникам Отечества.</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Музыкально-спортивный праздник, посвященный Дню защитника Отечества</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Музыкально-спортивный праздник, посвященный Дню защитника Отечества</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Музыкально-спортивный праздник, посвященный Дню защитника Отечества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t>«Транспорт»</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1.Уточнение представлений о том, что машины движутся по проезжей части улицы, а пешеходы идут по тротуару.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2.Расширение представлений о видах и отличиях (грузовой и легковой) транспорта, об особенностях их передвижения.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3.Формирование представления о назначении специализированного транспорта: пожарной машины, милицейской машины, скорой помощи. </w:t>
            </w:r>
          </w:p>
        </w:tc>
        <w:tc>
          <w:tcPr>
            <w:tcW w:w="3007" w:type="dxa"/>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t>«Транспорт»</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1.Закрепить знания о понятии «транспорт». 2.Познакомить с классификацией транспорта: наземный, воздушный, водный.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3.Закрепить знания правил дорожного движения, правила поведения в транспорте.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4.Учить безопасному поведению на улицах</w:t>
            </w:r>
          </w:p>
          <w:p w:rsidR="009635DD" w:rsidRPr="00C1114B" w:rsidRDefault="009635DD" w:rsidP="009635DD">
            <w:pPr>
              <w:spacing w:after="0" w:line="240" w:lineRule="auto"/>
              <w:jc w:val="both"/>
              <w:rPr>
                <w:rFonts w:ascii="Times New Roman" w:hAnsi="Times New Roman" w:cs="Times New Roman"/>
                <w:b/>
                <w:sz w:val="20"/>
                <w:szCs w:val="20"/>
              </w:rPr>
            </w:pP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center"/>
              <w:rPr>
                <w:rFonts w:ascii="Times New Roman" w:hAnsi="Times New Roman" w:cs="Times New Roman"/>
                <w:b/>
                <w:i/>
                <w:sz w:val="20"/>
                <w:szCs w:val="20"/>
              </w:rPr>
            </w:pPr>
            <w:r w:rsidRPr="00C1114B">
              <w:rPr>
                <w:rFonts w:ascii="Times New Roman" w:hAnsi="Times New Roman" w:cs="Times New Roman"/>
                <w:b/>
                <w:i/>
                <w:sz w:val="20"/>
                <w:szCs w:val="20"/>
              </w:rPr>
              <w:t>«Транспорт»</w:t>
            </w:r>
          </w:p>
          <w:p w:rsidR="009635DD" w:rsidRPr="00C1114B" w:rsidRDefault="009635DD" w:rsidP="009635DD">
            <w:pPr>
              <w:spacing w:after="0" w:line="240" w:lineRule="auto"/>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1.Закрепление знаний о видах транспорта и его назначении (наземный, подземный, водный, воздушный).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знаний о правилах пользования общественным транспортом. 3.Обогащать лексику словами, обозначающими профессии людей, связанных с транспортом: водитель, летчик, машинист и т. д.</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4.Знакомство с эволюцией транспорта и его классификацией по задачам и условиям перевозок.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5.Развитие умений устанавливать причинно-следственные связи ситуации транспорт - природные условия.</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1.Развлечение «Путешествие в страну дорожных знаков»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2.Конкурс Лучший фликер своими руками»</w:t>
            </w: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1.План безопасного пути «От детского сада до дома»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2.Викторина «Правила дорожные – знать положено» Конкурс 3.Лучший фликер своими руками»</w:t>
            </w: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1.План безопасного пути «От детского сада до дома»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2.Викторина «Правила дорожные – знать положено» Конкурс 3.Лучший фликер своими руками»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eastAsia="Times New Roman" w:hAnsi="Times New Roman" w:cs="Times New Roman"/>
                <w:b/>
                <w:sz w:val="20"/>
                <w:szCs w:val="20"/>
              </w:rPr>
            </w:pPr>
            <w:r w:rsidRPr="00C1114B">
              <w:rPr>
                <w:rFonts w:ascii="Times New Roman" w:hAnsi="Times New Roman" w:cs="Times New Roman"/>
                <w:b/>
                <w:sz w:val="20"/>
                <w:szCs w:val="20"/>
              </w:rPr>
              <w:t>Март</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
                <w:bCs/>
                <w:sz w:val="20"/>
                <w:szCs w:val="20"/>
              </w:rPr>
              <w:t>8 марта: Международный женский день;</w:t>
            </w:r>
            <w:r w:rsidRPr="00C1114B">
              <w:rPr>
                <w:rFonts w:ascii="Times New Roman" w:hAnsi="Times New Roman" w:cs="Times New Roman"/>
                <w:bCs/>
                <w:sz w:val="20"/>
                <w:szCs w:val="20"/>
              </w:rPr>
              <w:t xml:space="preserve"> 13 марта: день рождения писателя и поэта, автора слов гимнов Российской Федерации и СССР Сергея Владимировича Михалкова (1913 - 2009); 18 марта: День воссоединения Крыма с Россией; </w:t>
            </w:r>
            <w:r w:rsidRPr="00C1114B">
              <w:rPr>
                <w:rFonts w:ascii="Times New Roman" w:hAnsi="Times New Roman" w:cs="Times New Roman"/>
                <w:b/>
                <w:bCs/>
                <w:sz w:val="20"/>
                <w:szCs w:val="20"/>
              </w:rPr>
              <w:t>27 марта: Всемирный день театра;</w:t>
            </w:r>
            <w:r w:rsidRPr="00C1114B">
              <w:rPr>
                <w:rFonts w:ascii="Times New Roman" w:hAnsi="Times New Roman" w:cs="Times New Roman"/>
                <w:bCs/>
                <w:sz w:val="20"/>
                <w:szCs w:val="20"/>
              </w:rPr>
              <w:t xml:space="preserve"> 28 марта: день рождения писателя Максима Горького (1968 - 1936).</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«Женский день»</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Формирование ценностных представлений о семье, семейных традициях.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Воспитание чувства любви и уважения к маме, бабушке, желания помогать им, заботиться о них</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«Женский день»</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ценностных представлений о семье, семейных традициях.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Расширение гендерных представлений.</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Воспитание бережного и чуткого отношения к самым близким людям (маме, бабушке), потребности радовать близких добрыми делами.</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«Женский день»</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ценностных представлений о семье, семейных традициях.</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Расширение представлений о женском труде.</w:t>
            </w:r>
          </w:p>
          <w:p w:rsidR="009635DD" w:rsidRPr="00C1114B" w:rsidRDefault="009635DD" w:rsidP="009635DD">
            <w:pPr>
              <w:autoSpaceDE w:val="0"/>
              <w:autoSpaceDN w:val="0"/>
              <w:adjustRightInd w:val="0"/>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Воспитание бережного и чуткого отношения к самым близким людям (маме, бабушке), потребности радовать близких добрыми делами.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Праздник 8 марта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Выставка: «У мамы руки не простые, у мамы руки золотые»</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Праздник 8 марта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Выставка: «У мамы руки не простые, у мамы руки золотые»</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Праздник 8 марта</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Выставка: «У мамы руки не простые, у мамы руки золотые»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«Миром правит доброта»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Формирование личного отношения к соблюдению (и нарушению) моральных норм (взаимопомощи, сочувствия, одобрения).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Развитие положительной самооценки, образа Я (я - хороший, меня любят).</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 xml:space="preserve">3. Воспитание эмоциональной отзывчивость на состояние </w:t>
            </w:r>
            <w:r w:rsidRPr="00C1114B">
              <w:rPr>
                <w:rFonts w:ascii="Times New Roman" w:hAnsi="Times New Roman" w:cs="Times New Roman"/>
                <w:sz w:val="20"/>
                <w:szCs w:val="20"/>
              </w:rPr>
              <w:lastRenderedPageBreak/>
              <w:t>близких людей (мама сердится, бабушка рада), формирование уважительного заботливого отношения к пожилым людям.</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«Миром правит доброта»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 Формировать у детей умение оценивать свои поступки и поступки сверстников.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 Продолжать развивать представление о изменении позиции ребёнка в связи с взрослением (ответственность за младших, уважение и помощь старшим).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 xml:space="preserve">3. Развивать осознание ребёнком своего места в обществе, расширять представления ребёнка о себе как о члене коллектива.  </w:t>
            </w: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«Миром правит доброта»</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Воспитание  дружеских  взаимоотношения между детьми (привычку сообща играть, трудиться, следовать положительному примеру).</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Формирование такие качества, как сочувствие, отзывчивость, справедливость, скромность, коллективизм.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3. Расширение представлений детей об их обязанностях в будущем (учиться в школе, заботиться о младших, помогать пожилым и инвалидам).</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1.Развлечение «Масленица»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 Акция «Дари добро»</w:t>
            </w:r>
          </w:p>
          <w:p w:rsidR="009635DD" w:rsidRPr="00C1114B" w:rsidRDefault="009635DD" w:rsidP="009635DD">
            <w:pPr>
              <w:spacing w:after="0" w:line="240" w:lineRule="auto"/>
              <w:jc w:val="both"/>
              <w:rPr>
                <w:rFonts w:ascii="Times New Roman" w:hAnsi="Times New Roman" w:cs="Times New Roman"/>
                <w:sz w:val="20"/>
                <w:szCs w:val="20"/>
              </w:rPr>
            </w:pP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1.Развлечение «Масленица» Акция 2.</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 «Дари добро»</w:t>
            </w:r>
          </w:p>
          <w:p w:rsidR="009635DD" w:rsidRPr="00C1114B" w:rsidRDefault="009635DD" w:rsidP="009635DD">
            <w:pPr>
              <w:spacing w:after="0" w:line="240" w:lineRule="auto"/>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 xml:space="preserve">1.Развлечение «Масленица» </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 Акция «Дари добро»</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i/>
                <w:sz w:val="20"/>
                <w:szCs w:val="20"/>
              </w:rPr>
              <w:t>«Неделя поэзии»</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sz w:val="20"/>
                <w:szCs w:val="20"/>
              </w:rPr>
              <w:t xml:space="preserve">1. Продолжать </w:t>
            </w:r>
            <w:r w:rsidRPr="00C1114B">
              <w:rPr>
                <w:rFonts w:ascii="Times New Roman" w:hAnsi="Times New Roman" w:cs="Times New Roman"/>
                <w:color w:val="000000" w:themeColor="text1"/>
                <w:sz w:val="20"/>
                <w:szCs w:val="20"/>
              </w:rPr>
              <w:t>обогащать опыт восприятия разнообразными текстами стихотворений. Знакомить с авторами знакомых стихотворений.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2.Способствовать восприятию и пониманию содержания и композиции текста (поступки персонажей, последовательность событий).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3.Учить внятно, не спеша произносить небольшие стихотворения, воспроизводить короткие ролевые диалоги в играх-драматизациях, повторять за взрослым знакомые строчки и рифмы из стихов, песенок, пальчиковых игр.</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4. Знакомить с авторами произведений.</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i/>
                <w:sz w:val="20"/>
                <w:szCs w:val="20"/>
              </w:rPr>
              <w:t>«Неделя поэзии»</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1.Развивать интерес к произведениям познавательного характера.</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2.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3.Совершенствовать художественно-речевые и исполнительские умения (выразительное чтение наизусть стихотворений; выразительное чтение по ролям в инсценировках; пересказ близко к тексту).</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4. Продолжать знакомить с авторами произведений.</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i/>
                <w:sz w:val="20"/>
                <w:szCs w:val="20"/>
              </w:rPr>
              <w:t>«Неделя поэзии»</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1.Формировать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2.Формировать положительное эмоциональное отношение к заучиванию поэтического произведения, развивать способность декламировать произведение с чувством выразительности.</w:t>
            </w:r>
          </w:p>
          <w:p w:rsidR="009635DD" w:rsidRPr="00C1114B" w:rsidRDefault="009635DD" w:rsidP="009635DD">
            <w:pPr>
              <w:spacing w:after="0" w:line="240" w:lineRule="auto"/>
              <w:jc w:val="both"/>
              <w:rPr>
                <w:rFonts w:ascii="Times New Roman" w:hAnsi="Times New Roman" w:cs="Times New Roman"/>
                <w:color w:val="000000" w:themeColor="text1"/>
                <w:sz w:val="20"/>
                <w:szCs w:val="20"/>
              </w:rPr>
            </w:pPr>
            <w:r w:rsidRPr="00C1114B">
              <w:rPr>
                <w:rFonts w:ascii="Times New Roman" w:hAnsi="Times New Roman" w:cs="Times New Roman"/>
                <w:color w:val="000000" w:themeColor="text1"/>
                <w:sz w:val="20"/>
                <w:szCs w:val="20"/>
              </w:rPr>
              <w:t>3.Углублять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4. Закрепить знание об авторах поэтических произведений.</w:t>
            </w:r>
          </w:p>
          <w:p w:rsidR="009635DD" w:rsidRPr="00C1114B" w:rsidRDefault="009635DD" w:rsidP="009635DD">
            <w:pPr>
              <w:spacing w:after="0" w:line="240" w:lineRule="auto"/>
              <w:jc w:val="both"/>
              <w:rPr>
                <w:rFonts w:ascii="Times New Roman" w:hAnsi="Times New Roman" w:cs="Times New Roman"/>
                <w:b/>
                <w:color w:val="FF0000"/>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1.Конкурс «Вечер поэзии»</w:t>
            </w:r>
          </w:p>
          <w:p w:rsidR="009635DD" w:rsidRPr="00C1114B" w:rsidRDefault="009635DD" w:rsidP="009635DD">
            <w:pPr>
              <w:spacing w:after="0" w:line="240" w:lineRule="auto"/>
              <w:jc w:val="both"/>
              <w:rPr>
                <w:rFonts w:ascii="Times New Roman" w:hAnsi="Times New Roman" w:cs="Times New Roman"/>
                <w:color w:val="FF0000"/>
                <w:sz w:val="20"/>
                <w:szCs w:val="20"/>
              </w:rPr>
            </w:pPr>
            <w:r w:rsidRPr="00C1114B">
              <w:rPr>
                <w:rFonts w:ascii="Times New Roman" w:hAnsi="Times New Roman" w:cs="Times New Roman"/>
                <w:sz w:val="20"/>
                <w:szCs w:val="20"/>
              </w:rPr>
              <w:t xml:space="preserve">  2.Создание «Книжки малышки» (совместная работа родителя и ребенка)</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1.Конкурс «Вечер поэзии»</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 xml:space="preserve">  2.Создание «Книжки малышки» (совместная работа родителя и ребенка)</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1.Конкурс «Вечер поэзии»</w:t>
            </w:r>
          </w:p>
          <w:p w:rsidR="009635DD" w:rsidRPr="00C1114B" w:rsidRDefault="009635DD" w:rsidP="009635DD">
            <w:pPr>
              <w:spacing w:after="0" w:line="240" w:lineRule="auto"/>
              <w:jc w:val="both"/>
              <w:rPr>
                <w:rFonts w:ascii="Times New Roman" w:hAnsi="Times New Roman" w:cs="Times New Roman"/>
                <w:b/>
                <w:color w:val="FF0000"/>
                <w:sz w:val="20"/>
                <w:szCs w:val="20"/>
              </w:rPr>
            </w:pPr>
            <w:r w:rsidRPr="00C1114B">
              <w:rPr>
                <w:rFonts w:ascii="Times New Roman" w:hAnsi="Times New Roman" w:cs="Times New Roman"/>
                <w:sz w:val="20"/>
                <w:szCs w:val="20"/>
              </w:rPr>
              <w:t xml:space="preserve"> 2. Создание «Книжки малышки» (совместная работа родителя и ребенка)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Театр «В гостях у сказки»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целостной картины мира через чтение сказок.</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интереса и внимания к словам в литературном произведении.</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3.Постепенное приучение слушать сказки, запоминать небольшие и простые по содержанию сказки помогать детям, используя разные приемы и педагогические ситуации, правильно воспринимать содержание произведения, сопереживать его героям.</w:t>
            </w:r>
          </w:p>
          <w:p w:rsidR="009635DD" w:rsidRPr="00C1114B" w:rsidRDefault="009635DD" w:rsidP="009635DD">
            <w:pPr>
              <w:spacing w:after="0" w:line="240" w:lineRule="auto"/>
              <w:rPr>
                <w:rFonts w:ascii="Times New Roman" w:hAnsi="Times New Roman" w:cs="Times New Roman"/>
                <w:sz w:val="20"/>
                <w:szCs w:val="20"/>
              </w:rPr>
            </w:pPr>
          </w:p>
        </w:tc>
        <w:tc>
          <w:tcPr>
            <w:tcW w:w="3007"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Театр «В гостях у сказки»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1.Развитие умения понимать скрытые мотивы поведения героев произведения, смысл сказок.</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навыков восприятия книги (обращать внимание на иллюстрации, оформление книги, сравнивать иллюстрации разных художников к одному и тому же произведению).</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3.Постепенное приучение внимательно и заинтересованно слушать сказки, прививать интерес к чтению больших произведений (по главам).</w:t>
            </w:r>
          </w:p>
        </w:tc>
        <w:tc>
          <w:tcPr>
            <w:tcW w:w="300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Театр «В гостях у сказки»</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 xml:space="preserve">Программное содержание: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1.Расширение возможностей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2.Воспитание читателя, способного испытывать сострадание и сочувствие к героям сказки, отождествлять себя с полюбившимся персонажем.</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3.Совершенствование художественно-речевых исполнительских навыков детей.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4.Пояснение основных отличительных особенностей сказки как литературного жанра.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Пополнение РППС разнообразными видами театра (настольный, кукольный, уголок ряженья) 2.Фото коллаж «игры с кукольным театром»</w:t>
            </w: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Пополнение РППС разнообразными видами театра (настольный, кукольный, теневой, уголок ряженья).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2.Фото коллаж «Игры с настольным театром»</w:t>
            </w: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Пополнение РППС разнообразными видами театра (настольный, кукольный, теневой, уголок ряженья)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2.Фото коллаж «Игры с тенеым театром»</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Апрель</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Cs/>
                <w:sz w:val="20"/>
                <w:szCs w:val="20"/>
              </w:rPr>
              <w:t>1 апреля: день рождения композитора и пианиста Сергея Васильевича Рахманинова (1873 - 1943); 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 22 апреля: Всемирный день Земли;30 апреля: День пожарной охраны.</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sz w:val="20"/>
                <w:szCs w:val="20"/>
              </w:rPr>
              <w:t>Неделя улыбок и веселых затей</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 xml:space="preserve">1. Развитие интереса к познавательным развлечениям, интереса к цирковому виду искусства, расширение эмоционально-чувственного опыта детей.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2.Систематизация знаний детей о цирке (цирковых профессиях, животных, работающих в цирке)</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3.Создание атмосферы эмоционального комфорта и творческого самовыражения, желания участвовать в подготовке разных видов развлечений.</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sz w:val="20"/>
                <w:szCs w:val="20"/>
              </w:rPr>
              <w:t>Неделя улыбок и веселых затей</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 xml:space="preserve">1. Знакомить детей с разными зрелищными видами искусств (цирк, клоуны в цирке, атмосфера праздника, животные в цирке).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2.Развитие эмоционально положительного отношения к цирку, творческой активности, эстетического вкуса, эмоционального отклика на цирковое представление.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3.Создание условий для творческого самовыражения, формирование желания принимать участие в представлении.</w:t>
            </w:r>
          </w:p>
          <w:p w:rsidR="009635DD" w:rsidRPr="00C1114B" w:rsidRDefault="009635DD" w:rsidP="009635DD">
            <w:pPr>
              <w:spacing w:after="0" w:line="240" w:lineRule="auto"/>
              <w:jc w:val="both"/>
              <w:rPr>
                <w:rFonts w:ascii="Times New Roman" w:hAnsi="Times New Roman" w:cs="Times New Roman"/>
                <w:b/>
                <w:sz w:val="20"/>
                <w:szCs w:val="20"/>
              </w:rPr>
            </w:pP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sz w:val="20"/>
                <w:szCs w:val="20"/>
              </w:rPr>
              <w:t>Неделя улыбок и веселых затей</w:t>
            </w:r>
            <w:r w:rsidRPr="00C1114B">
              <w:rPr>
                <w:rFonts w:ascii="Times New Roman" w:hAnsi="Times New Roman" w:cs="Times New Roman"/>
                <w:sz w:val="20"/>
                <w:szCs w:val="20"/>
                <w:u w:val="single"/>
              </w:rPr>
              <w:t xml:space="preserve"> Программное содержание: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 xml:space="preserve">1. Продолжать знакомить детей с разными зрелищными видами искусств (цирк, клоуны в цирке, атмосфера праздника, животные в цирке). </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2.Развитие эмоционально положительного отношения к цирку, творческой активности, эстетического вкуса, эмоционального отклика на цирковое представление.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3.Создание условий для творческого самовыражения, формирование желания принимать участие в представлении.</w:t>
            </w:r>
          </w:p>
          <w:p w:rsidR="009635DD" w:rsidRPr="00C1114B" w:rsidRDefault="009635DD" w:rsidP="009635DD">
            <w:pPr>
              <w:spacing w:after="0" w:line="240" w:lineRule="auto"/>
              <w:jc w:val="both"/>
              <w:rPr>
                <w:rFonts w:ascii="Times New Roman" w:hAnsi="Times New Roman" w:cs="Times New Roman"/>
                <w:b/>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1.акция «Подари улыбку прохожему с рецептом счастья» (в рамках социального проекта «Вместе»)</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1.акция «Подари улыбку прохожему с рецептом счастья» (в рамках социального проекта «Вместе»).</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1.акция «Подари улыбку прохожему с рецептом счастья» (в рамках социального проекта «Вместе»)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 xml:space="preserve">«Космос»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1.Формирование начальных представлений о Космосе (элементарные представления о Земле; о материках, морях и океанах, о полюсах и экваторе. Показать зависимость смены частей суток и времен года от вращения Земли вокруг своей оси и вокруг Солнца)</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 xml:space="preserve">2.Развитие познавательной активности и интереса к познанию окружающего мира </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 xml:space="preserve">«Космос»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Космос», «Приведем в порядок планету»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Программное содержание: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1.Уточнение представлений детей о Космосе, планетах Солнечной системы (элементарные представления о Земле; о материках, морях и океанах, о полюсах и экваторе)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2.Развитие интереса к деятельности человека по освоению Космоса  (представление о профессии космонавта, его личностных качествах).</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sz w:val="20"/>
                <w:szCs w:val="20"/>
              </w:rPr>
              <w:t>«Космос»</w:t>
            </w:r>
            <w:r w:rsidRPr="00C1114B">
              <w:rPr>
                <w:rFonts w:ascii="Times New Roman" w:hAnsi="Times New Roman" w:cs="Times New Roman"/>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Программное содержание: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1.Уточнение представлений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2.Развитие интереса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 человека).</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1.Развлечение «Я люблю свою планету».</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2.Выставка детского творчества по теме.</w:t>
            </w:r>
            <w:r w:rsidRPr="00C1114B">
              <w:rPr>
                <w:rFonts w:ascii="Times New Roman" w:hAnsi="Times New Roman" w:cs="Times New Roman"/>
                <w:b/>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sz w:val="20"/>
                <w:szCs w:val="20"/>
              </w:rPr>
              <w:lastRenderedPageBreak/>
              <w:t xml:space="preserve">3.Акция «Синяя лента апреля» </w:t>
            </w:r>
            <w:r w:rsidRPr="00C1114B">
              <w:rPr>
                <w:rFonts w:ascii="Times New Roman" w:hAnsi="Times New Roman" w:cs="Times New Roman"/>
                <w:sz w:val="20"/>
                <w:szCs w:val="20"/>
              </w:rPr>
              <w:t>(в рамках социального проекта «Вместе»)</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lastRenderedPageBreak/>
              <w:t>1.Развлечение «Я люблю свою планету». 2.Выставка детского творчества по теме.</w:t>
            </w:r>
            <w:r w:rsidRPr="00C1114B">
              <w:rPr>
                <w:rFonts w:ascii="Times New Roman" w:hAnsi="Times New Roman" w:cs="Times New Roman"/>
                <w:b/>
                <w:sz w:val="20"/>
                <w:szCs w:val="20"/>
              </w:rPr>
              <w:t xml:space="preserve"> 3.Акция «Синяя лента апреля» </w:t>
            </w:r>
            <w:r w:rsidRPr="00C1114B">
              <w:rPr>
                <w:rFonts w:ascii="Times New Roman" w:hAnsi="Times New Roman" w:cs="Times New Roman"/>
                <w:sz w:val="20"/>
                <w:szCs w:val="20"/>
              </w:rPr>
              <w:t>(в рамках социального проекта «Вместе»)</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1.Развлечение «Я люблю свою планету».</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 xml:space="preserve"> 2.Выставка детского творчества по теме.</w:t>
            </w:r>
            <w:r w:rsidRPr="00C1114B">
              <w:rPr>
                <w:rFonts w:ascii="Times New Roman" w:hAnsi="Times New Roman" w:cs="Times New Roman"/>
                <w:b/>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sz w:val="20"/>
                <w:szCs w:val="20"/>
              </w:rPr>
              <w:lastRenderedPageBreak/>
              <w:t xml:space="preserve">3.Акция «Синяя лента апреля» </w:t>
            </w:r>
            <w:r w:rsidRPr="00C1114B">
              <w:rPr>
                <w:rFonts w:ascii="Times New Roman" w:hAnsi="Times New Roman" w:cs="Times New Roman"/>
                <w:sz w:val="20"/>
                <w:szCs w:val="20"/>
              </w:rPr>
              <w:t>(в рамках социального проекта «Вместе»)</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lastRenderedPageBreak/>
              <w:t>3</w:t>
            </w:r>
          </w:p>
        </w:tc>
        <w:tc>
          <w:tcPr>
            <w:tcW w:w="3232" w:type="dxa"/>
            <w:tcBorders>
              <w:top w:val="single" w:sz="4" w:space="0" w:color="000000"/>
              <w:left w:val="single" w:sz="4" w:space="0" w:color="000000"/>
              <w:bottom w:val="single" w:sz="4" w:space="0" w:color="000000"/>
              <w:right w:val="single" w:sz="4" w:space="0" w:color="000000"/>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«Весна шагает по планете»</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1.Обогащение представлений детей о весне: сезонных изменениях в природе, одежде людей, трудовой деятельности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растения; прилетают птицы, начинают вить гнёзда и выводить птенцов, пробуждаются от спячки животные, появляются насекомые; дети легко одеты, могут играть с песком, водой). </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2.Развитие эмоциональной отзывчивости и разнообразия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 </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3.Обогащение опыта исследовательских действий по изучению качеств и свойств объектов живой и неживой природы, обогащать опыт исследовательских действий.</w:t>
            </w:r>
          </w:p>
        </w:tc>
        <w:tc>
          <w:tcPr>
            <w:tcW w:w="3007" w:type="dxa"/>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«Весна шагает по планете»</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1.Обобщение знаний детей о весне как времени года, характерных признаках весны, связи между явлениями живой и неживой природы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прилетают птицы, начинают вить гнёзда и выводить птенцов, пробуждаются от спячки животные, появляются насекомые, дети легко одеты, могут играть с песком, водой; взрослые делают посадки в цветнике и на огороде).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2.Развитие интереса к природе, желание активно познавать и рассказывать о природе, действовать с природными объектами.</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3.Желание активно познавать и действовать с природными объектами.</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4.Воспитание стремления сохранять и оберегать природный мир, видеть его красоту.</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000000"/>
              <w:left w:val="single" w:sz="4" w:space="0" w:color="000000"/>
              <w:bottom w:val="single" w:sz="4" w:space="0" w:color="000000"/>
              <w:right w:val="single" w:sz="4" w:space="0" w:color="000000"/>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«Весна шагает по планете»</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1.Формирование обобщённых представлений о весне, приспособленности растений и животных к изменениям в природе.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2.Расширение знаний о характерных признаках весны: связи между явлениями живой и неживой природы и сезонными видами труда; сезонных изменений в природе.</w:t>
            </w:r>
          </w:p>
          <w:p w:rsidR="009635DD" w:rsidRPr="00C1114B" w:rsidRDefault="009635DD" w:rsidP="009635DD">
            <w:pPr>
              <w:tabs>
                <w:tab w:val="left" w:pos="108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3.Поддержание детской инициативы в самостоятельных наблюдениях, опытах, развивать самостоятельность в познавательно-исследовательской деятельности.</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1.Развлечение «День земли»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2.Презентации о космосе и планетах.</w:t>
            </w:r>
          </w:p>
        </w:tc>
        <w:tc>
          <w:tcPr>
            <w:tcW w:w="300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1.Развлечение «День земли»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2.Презентации о космосе и планетах.</w:t>
            </w:r>
          </w:p>
        </w:tc>
        <w:tc>
          <w:tcPr>
            <w:tcW w:w="300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1.Развлечение «День земли»</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2.Презентации о космосе и планетах.</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t>«Встречаем птиц»</w:t>
            </w:r>
            <w:r w:rsidRPr="00C1114B">
              <w:rPr>
                <w:rFonts w:ascii="Times New Roman" w:hAnsi="Times New Roman" w:cs="Times New Roman"/>
                <w:sz w:val="20"/>
                <w:szCs w:val="20"/>
              </w:rPr>
              <w:t xml:space="preserve"> </w:t>
            </w:r>
            <w:r w:rsidRPr="00C1114B">
              <w:rPr>
                <w:rFonts w:ascii="Times New Roman" w:hAnsi="Times New Roman" w:cs="Times New Roman"/>
                <w:sz w:val="20"/>
                <w:szCs w:val="20"/>
                <w:u w:val="single"/>
              </w:rPr>
              <w:t>Программное содержание:</w:t>
            </w:r>
          </w:p>
          <w:p w:rsidR="009635DD" w:rsidRPr="00C1114B" w:rsidRDefault="009635DD" w:rsidP="009635DD">
            <w:pPr>
              <w:pStyle w:val="a8"/>
              <w:widowControl w:val="0"/>
              <w:tabs>
                <w:tab w:val="left" w:pos="1080"/>
                <w:tab w:val="num" w:pos="2286"/>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1.Обогащение представлений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9635DD" w:rsidRPr="00C1114B" w:rsidRDefault="009635DD" w:rsidP="009635DD">
            <w:pPr>
              <w:pStyle w:val="a8"/>
              <w:widowControl w:val="0"/>
              <w:tabs>
                <w:tab w:val="left" w:pos="1080"/>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t>«Встречаем птиц»</w:t>
            </w:r>
            <w:r w:rsidRPr="00C1114B">
              <w:rPr>
                <w:rFonts w:ascii="Times New Roman" w:hAnsi="Times New Roman" w:cs="Times New Roman"/>
                <w:sz w:val="20"/>
                <w:szCs w:val="20"/>
              </w:rPr>
              <w:t xml:space="preserve"> </w:t>
            </w:r>
            <w:r w:rsidRPr="00C1114B">
              <w:rPr>
                <w:rFonts w:ascii="Times New Roman" w:hAnsi="Times New Roman" w:cs="Times New Roman"/>
                <w:sz w:val="20"/>
                <w:szCs w:val="20"/>
                <w:u w:val="single"/>
              </w:rPr>
              <w:t>Программное содержание:</w:t>
            </w:r>
          </w:p>
          <w:p w:rsidR="009635DD" w:rsidRPr="00C1114B" w:rsidRDefault="009635DD" w:rsidP="009635DD">
            <w:pPr>
              <w:pStyle w:val="a8"/>
              <w:widowControl w:val="0"/>
              <w:tabs>
                <w:tab w:val="left" w:pos="1080"/>
                <w:tab w:val="num" w:pos="2286"/>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1.Систематизировать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9635DD" w:rsidRPr="00C1114B" w:rsidRDefault="009635DD" w:rsidP="009635DD">
            <w:pPr>
              <w:pStyle w:val="a8"/>
              <w:widowControl w:val="0"/>
              <w:tabs>
                <w:tab w:val="left" w:pos="1080"/>
                <w:tab w:val="num" w:pos="2286"/>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
                <w:i/>
                <w:sz w:val="20"/>
                <w:szCs w:val="20"/>
              </w:rPr>
              <w:t>«Встречаем птиц»</w:t>
            </w:r>
            <w:r w:rsidRPr="00C1114B">
              <w:rPr>
                <w:rFonts w:ascii="Times New Roman" w:hAnsi="Times New Roman" w:cs="Times New Roman"/>
                <w:sz w:val="20"/>
                <w:szCs w:val="20"/>
              </w:rPr>
              <w:t xml:space="preserve"> </w:t>
            </w:r>
            <w:r w:rsidRPr="00C1114B">
              <w:rPr>
                <w:rFonts w:ascii="Times New Roman" w:hAnsi="Times New Roman" w:cs="Times New Roman"/>
                <w:sz w:val="20"/>
                <w:szCs w:val="20"/>
                <w:u w:val="single"/>
              </w:rPr>
              <w:t>Программное содержание:</w:t>
            </w:r>
          </w:p>
          <w:p w:rsidR="009635DD" w:rsidRPr="00C1114B" w:rsidRDefault="009635DD" w:rsidP="009635DD">
            <w:pPr>
              <w:pStyle w:val="a8"/>
              <w:widowControl w:val="0"/>
              <w:tabs>
                <w:tab w:val="left" w:pos="1080"/>
                <w:tab w:val="num" w:pos="2286"/>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1.Обобщить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9635DD" w:rsidRPr="00C1114B" w:rsidRDefault="009635DD" w:rsidP="009635DD">
            <w:pPr>
              <w:pStyle w:val="a8"/>
              <w:widowControl w:val="0"/>
              <w:tabs>
                <w:tab w:val="left" w:pos="1080"/>
                <w:tab w:val="num" w:pos="2286"/>
              </w:tabs>
              <w:autoSpaceDE w:val="0"/>
              <w:autoSpaceDN w:val="0"/>
              <w:adjustRightInd w:val="0"/>
              <w:spacing w:before="0" w:beforeAutospacing="0" w:after="0" w:afterAutospacing="0"/>
              <w:jc w:val="both"/>
              <w:rPr>
                <w:sz w:val="20"/>
                <w:szCs w:val="20"/>
                <w:lang w:eastAsia="en-US"/>
              </w:rPr>
            </w:pPr>
            <w:r w:rsidRPr="00C1114B">
              <w:rPr>
                <w:sz w:val="20"/>
                <w:szCs w:val="20"/>
                <w:lang w:eastAsia="en-US"/>
              </w:rPr>
              <w:t>2.Воспитание бережного отношения к птицам (рассматривать, не нанося им вред, кормить только с разрешения взрослых, не пугать, не разорять гнёзда).</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Развлечение «В весеннем лесу»</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Выставка детского творчества</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Экологический проект Скворцы прилетели-на крыльях весну принесли»</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Экологический проект Скворцы прилетели-на крыльях весну принесли»</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center"/>
              <w:rPr>
                <w:rFonts w:ascii="Times New Roman" w:hAnsi="Times New Roman" w:cs="Times New Roman"/>
                <w:b/>
                <w:sz w:val="20"/>
                <w:szCs w:val="20"/>
              </w:rPr>
            </w:pPr>
            <w:r w:rsidRPr="00C1114B">
              <w:rPr>
                <w:rFonts w:ascii="Times New Roman" w:hAnsi="Times New Roman" w:cs="Times New Roman"/>
                <w:b/>
                <w:sz w:val="20"/>
                <w:szCs w:val="20"/>
              </w:rPr>
              <w:t>Май</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sz w:val="20"/>
                <w:szCs w:val="20"/>
              </w:rPr>
            </w:pPr>
          </w:p>
        </w:tc>
        <w:tc>
          <w:tcPr>
            <w:tcW w:w="9241" w:type="dxa"/>
            <w:gridSpan w:val="3"/>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
                <w:bCs/>
                <w:sz w:val="20"/>
                <w:szCs w:val="20"/>
              </w:rPr>
              <w:t>1 мая: Праздник Весны и Труда;</w:t>
            </w:r>
            <w:r w:rsidRPr="00C1114B">
              <w:rPr>
                <w:rFonts w:ascii="Times New Roman" w:hAnsi="Times New Roman" w:cs="Times New Roman"/>
                <w:bCs/>
                <w:sz w:val="20"/>
                <w:szCs w:val="20"/>
              </w:rPr>
              <w:t xml:space="preserve"> 7 мая: день рождения русского композитора, педагога, дирижёра и музыкального критика Петра Ильича Чайковского (1840 - 1893); </w:t>
            </w:r>
            <w:r w:rsidRPr="00C1114B">
              <w:rPr>
                <w:rFonts w:ascii="Times New Roman" w:hAnsi="Times New Roman" w:cs="Times New Roman"/>
                <w:b/>
                <w:bCs/>
                <w:sz w:val="20"/>
                <w:szCs w:val="20"/>
              </w:rPr>
              <w:t>9 мая: День Победы</w:t>
            </w:r>
            <w:r w:rsidRPr="00C1114B">
              <w:rPr>
                <w:rFonts w:ascii="Times New Roman" w:hAnsi="Times New Roman" w:cs="Times New Roman"/>
                <w:bCs/>
                <w:sz w:val="20"/>
                <w:szCs w:val="20"/>
              </w:rPr>
              <w:t>;13 мая: день основания Черноморского флота;15 мая: день рождения русского художника-живописца и архитектора Виктора Михайловича Васнецова (1848 – 1926);18 мая: день основания Балтийского флота19 мая: День детских общественных организаций России; 24 мая: День славянской письменности и культуры.</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1</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«День победы»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Воспитание уважения к защитникам Отечества.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 Расширение представлений о государственных праздниках, о празднике День Победы, о воинах, которые защищали нашу Родину.</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3. Совершенствование умения видеть отдельные различия во внешнем виде летчика, моряка, пограничника, танкиста, называть военных и военную технику (самолет, корабль, танк) на картинках.</w:t>
            </w: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«День победы»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Уточнение и расширение представлений детей о Великой Отечественной войне.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Формирование у детей представления о подвиге народа, который встал на защиту своей Родины в годы Великой Отечественной войны.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Воспитание уважения к защитникам Отечества.</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«День победы»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Закрепление знаний детей о Великой Отечественной Войне, об армии – защитнице нашей страны, о подвиге народа, который встал на защиту своей Родины.</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Развитие интереса и уважения к героическим событиям прошлого, боевой славе русских людей.</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Воспитание нравственных чувств (любви, ответственности, гордости) к людям старшего поколения,  уважения к защитникам Отечества.</w:t>
            </w:r>
          </w:p>
          <w:p w:rsidR="009635DD" w:rsidRPr="00C1114B" w:rsidRDefault="009635DD" w:rsidP="009635DD">
            <w:pPr>
              <w:spacing w:after="0" w:line="240" w:lineRule="auto"/>
              <w:jc w:val="both"/>
              <w:rPr>
                <w:rFonts w:ascii="Times New Roman" w:hAnsi="Times New Roman" w:cs="Times New Roman"/>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1.Тематическое занятие «Кто за Родину воевал»</w:t>
            </w:r>
          </w:p>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sz w:val="20"/>
                <w:szCs w:val="20"/>
              </w:rPr>
              <w:t>2.Акция «Спасибо деду за Победу!»</w:t>
            </w: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1.Праздник, посвященный Дню Победы «Есть такая профессия…»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2.Акция «Спасибо деду за Победу!»</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1.Праздник «День Победы – праздник дедов»</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2.Фестиваль инсценированной песни «Льется песня фронтовая» Акция «Спасибо деду за Победу!»</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2</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«Мир природы»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Формирование у детей элементарных экологических представлений об охране растений и животных.</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Развитие умений замечать изменения в природе. </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Расширение представлений о домашних и диких животных, о внешнем виде,  способе передвижения, питании, развитие умения называть части тела животных.</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Уточнение знаний детей о деревьях, травянистых и комнатных растениях, их названиях, способах ухода за ними.</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Расширение знаний детей о свойствах песка, глины, камня. </w:t>
            </w:r>
          </w:p>
          <w:p w:rsidR="009635DD" w:rsidRPr="00C1114B" w:rsidRDefault="009635DD" w:rsidP="0035447E">
            <w:pPr>
              <w:numPr>
                <w:ilvl w:val="0"/>
                <w:numId w:val="51"/>
              </w:numPr>
              <w:tabs>
                <w:tab w:val="num" w:pos="54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Уточнение представления детей об условиях, необходимых для жизни </w:t>
            </w:r>
          </w:p>
          <w:p w:rsidR="009635DD" w:rsidRPr="00C1114B" w:rsidRDefault="009635DD" w:rsidP="009635DD">
            <w:pPr>
              <w:tabs>
                <w:tab w:val="num" w:pos="54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людей, животных, растений (воздух, вода, питание и т. п.). </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«Мир природы»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35447E">
            <w:pPr>
              <w:numPr>
                <w:ilvl w:val="0"/>
                <w:numId w:val="52"/>
              </w:numPr>
              <w:spacing w:after="0" w:line="240" w:lineRule="auto"/>
              <w:ind w:left="0" w:firstLine="0"/>
              <w:jc w:val="both"/>
              <w:rPr>
                <w:rFonts w:ascii="Times New Roman" w:hAnsi="Times New Roman" w:cs="Times New Roman"/>
                <w:sz w:val="20"/>
                <w:szCs w:val="20"/>
                <w:lang w:bidi="he-IL"/>
              </w:rPr>
            </w:pPr>
            <w:r w:rsidRPr="00C1114B">
              <w:rPr>
                <w:rFonts w:ascii="Times New Roman" w:hAnsi="Times New Roman" w:cs="Times New Roman"/>
                <w:sz w:val="20"/>
                <w:szCs w:val="20"/>
              </w:rPr>
              <w:t>Формирование у детей элементарных экологических представлений, расширение представлений о живой и неживой природе.</w:t>
            </w:r>
            <w:r w:rsidRPr="00C1114B">
              <w:rPr>
                <w:rFonts w:ascii="Times New Roman" w:hAnsi="Times New Roman" w:cs="Times New Roman"/>
                <w:sz w:val="20"/>
                <w:szCs w:val="20"/>
                <w:lang w:bidi="he-IL"/>
              </w:rPr>
              <w:t xml:space="preserve"> Знакомство с многообразием родной природы; с растениями и животны</w:t>
            </w:r>
            <w:r w:rsidRPr="00C1114B">
              <w:rPr>
                <w:rFonts w:ascii="Times New Roman" w:hAnsi="Times New Roman" w:cs="Times New Roman"/>
                <w:sz w:val="20"/>
                <w:szCs w:val="20"/>
                <w:lang w:bidi="he-IL"/>
              </w:rPr>
              <w:softHyphen/>
              <w:t xml:space="preserve">ми различных климатических зон. </w:t>
            </w:r>
          </w:p>
          <w:p w:rsidR="009635DD" w:rsidRPr="00C1114B" w:rsidRDefault="009635DD" w:rsidP="0035447E">
            <w:pPr>
              <w:numPr>
                <w:ilvl w:val="0"/>
                <w:numId w:val="52"/>
              </w:numPr>
              <w:spacing w:after="0" w:line="240" w:lineRule="auto"/>
              <w:ind w:left="0" w:firstLine="0"/>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t>Формирование представлений о чередовании времен года, частей суток и их некоторых характеристиках. Развитие умения устанавливать причинно-следственные связи между природны</w:t>
            </w:r>
            <w:r w:rsidRPr="00C1114B">
              <w:rPr>
                <w:rFonts w:ascii="Times New Roman" w:hAnsi="Times New Roman" w:cs="Times New Roman"/>
                <w:sz w:val="20"/>
                <w:szCs w:val="20"/>
                <w:lang w:bidi="he-IL"/>
              </w:rPr>
              <w:softHyphen/>
              <w:t xml:space="preserve">ми явлениями (сезон - растительность - труд людей). </w:t>
            </w:r>
            <w:r w:rsidRPr="00C1114B">
              <w:rPr>
                <w:rFonts w:ascii="Times New Roman" w:hAnsi="Times New Roman" w:cs="Times New Roman"/>
                <w:sz w:val="20"/>
                <w:szCs w:val="20"/>
              </w:rPr>
              <w:t>Развитие умения замечать изменения в природе.</w:t>
            </w:r>
          </w:p>
          <w:p w:rsidR="009635DD" w:rsidRPr="00C1114B" w:rsidRDefault="009635DD" w:rsidP="0035447E">
            <w:pPr>
              <w:numPr>
                <w:ilvl w:val="0"/>
                <w:numId w:val="52"/>
              </w:numPr>
              <w:tabs>
                <w:tab w:val="left" w:pos="72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Формирование представление детей об охране растений и животных.</w:t>
            </w:r>
          </w:p>
          <w:p w:rsidR="009635DD" w:rsidRPr="00C1114B" w:rsidRDefault="009635DD" w:rsidP="0035447E">
            <w:pPr>
              <w:numPr>
                <w:ilvl w:val="0"/>
                <w:numId w:val="52"/>
              </w:numPr>
              <w:tabs>
                <w:tab w:val="left" w:pos="72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Закрепление знаний детей о деревьях, травянистых и комнатных растениях, их названиях, знакомить со способами ухода за ними. </w:t>
            </w:r>
          </w:p>
          <w:p w:rsidR="009635DD" w:rsidRPr="00C1114B" w:rsidRDefault="009635DD" w:rsidP="0035447E">
            <w:pPr>
              <w:numPr>
                <w:ilvl w:val="0"/>
                <w:numId w:val="52"/>
              </w:numPr>
              <w:spacing w:after="0" w:line="240" w:lineRule="auto"/>
              <w:ind w:left="0" w:firstLine="0"/>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lastRenderedPageBreak/>
              <w:t xml:space="preserve">Расширение знаний о взаимодействии живой и неживой природы, о значении солнца и воздуха в жизни человека, животных и растений. </w:t>
            </w:r>
          </w:p>
          <w:p w:rsidR="009635DD" w:rsidRPr="00C1114B" w:rsidRDefault="009635DD" w:rsidP="009635DD">
            <w:pPr>
              <w:spacing w:after="0" w:line="240" w:lineRule="auto"/>
              <w:jc w:val="both"/>
              <w:rPr>
                <w:rFonts w:ascii="Times New Roman" w:hAnsi="Times New Roman" w:cs="Times New Roman"/>
                <w:sz w:val="20"/>
                <w:szCs w:val="20"/>
              </w:rPr>
            </w:pPr>
          </w:p>
        </w:tc>
        <w:tc>
          <w:tcPr>
            <w:tcW w:w="300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«Мир природы»</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Формирование у детей элементарных экологических представлений, расширение и систематизация знаний о млекопитающих, земноводных и пресмыкающихся, насекомых.</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Закрепление знаний детей о деревьях, кустарниках, травянистых растениях (луга, сада, леса).</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Закрепление умений обобщать и систематизировать представления о вре</w:t>
            </w:r>
            <w:r w:rsidRPr="00C1114B">
              <w:rPr>
                <w:rFonts w:ascii="Times New Roman" w:hAnsi="Times New Roman" w:cs="Times New Roman"/>
                <w:sz w:val="20"/>
                <w:szCs w:val="20"/>
              </w:rPr>
              <w:softHyphen/>
              <w:t>менах года. Закрепление умений устанавливать причинно-следственные связи меж</w:t>
            </w:r>
            <w:r w:rsidRPr="00C1114B">
              <w:rPr>
                <w:rFonts w:ascii="Times New Roman" w:hAnsi="Times New Roman" w:cs="Times New Roman"/>
                <w:sz w:val="20"/>
                <w:szCs w:val="20"/>
              </w:rPr>
              <w:softHyphen/>
              <w:t>ду природными явлениями (если исчезнут насекомые - опылители расте</w:t>
            </w:r>
            <w:r w:rsidRPr="00C1114B">
              <w:rPr>
                <w:rFonts w:ascii="Times New Roman" w:hAnsi="Times New Roman" w:cs="Times New Roman"/>
                <w:sz w:val="20"/>
                <w:szCs w:val="20"/>
              </w:rPr>
              <w:softHyphen/>
              <w:t xml:space="preserve">ний, то растения не дадут семян и др.). </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Привлечение детей к посильному труду на участке детского сада, в цветнике. Закрепление умений правильно вести себя в природе (не ломать кусты и ветви деревьев, не оставлять мусор, не разрушать муравейники и др.).  </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lastRenderedPageBreak/>
              <w:t xml:space="preserve">Расширение знаний детей о неживой природе, свойствах песка, глины, камня. Формировать представления о переходе веществ из твердого состояния в жидкое, и наоборот. </w:t>
            </w:r>
          </w:p>
          <w:p w:rsidR="009635DD" w:rsidRPr="00C1114B" w:rsidRDefault="009635DD" w:rsidP="0035447E">
            <w:pPr>
              <w:numPr>
                <w:ilvl w:val="0"/>
                <w:numId w:val="53"/>
              </w:numPr>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Подведение детей к пониманию того, что жизнь человека на Земле во мно</w:t>
            </w:r>
            <w:r w:rsidRPr="00C1114B">
              <w:rPr>
                <w:rFonts w:ascii="Times New Roman" w:hAnsi="Times New Roman" w:cs="Times New Roman"/>
                <w:sz w:val="20"/>
                <w:szCs w:val="20"/>
              </w:rPr>
              <w:softHyphen/>
              <w:t>гом зависит от окружающей среды: чистые воздух, вода, лес, почва благо</w:t>
            </w:r>
            <w:r w:rsidRPr="00C1114B">
              <w:rPr>
                <w:rFonts w:ascii="Times New Roman" w:hAnsi="Times New Roman" w:cs="Times New Roman"/>
                <w:sz w:val="20"/>
                <w:szCs w:val="20"/>
              </w:rPr>
              <w:softHyphen/>
              <w:t xml:space="preserve">приятно сказываются на здоровье и жизни человека. </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Проведение конкурса «Эколята-Друзья»</w:t>
            </w:r>
          </w:p>
          <w:p w:rsidR="009635DD" w:rsidRPr="00C1114B" w:rsidRDefault="009635DD" w:rsidP="009635DD">
            <w:pPr>
              <w:spacing w:after="0" w:line="240" w:lineRule="auto"/>
              <w:rPr>
                <w:rFonts w:ascii="Times New Roman" w:hAnsi="Times New Roman" w:cs="Times New Roman"/>
                <w:sz w:val="20"/>
                <w:szCs w:val="20"/>
              </w:rPr>
            </w:pPr>
            <w:r w:rsidRPr="00C1114B">
              <w:rPr>
                <w:rFonts w:ascii="Times New Roman" w:hAnsi="Times New Roman" w:cs="Times New Roman"/>
                <w:sz w:val="20"/>
                <w:szCs w:val="20"/>
              </w:rPr>
              <w:t>2.Инсценировка «Как ребята лес спасли».</w:t>
            </w:r>
          </w:p>
          <w:p w:rsidR="009635DD" w:rsidRPr="00C1114B" w:rsidRDefault="009635DD" w:rsidP="009635DD">
            <w:pPr>
              <w:spacing w:after="0" w:line="240" w:lineRule="auto"/>
              <w:jc w:val="both"/>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Проведение конкурса «Эколята-Друзья»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2.Инсценировка «Защитники природы»</w:t>
            </w: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 Проведение конкурса «Эколята-Друзья»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2.Инсценировка «Защитники природы»</w:t>
            </w: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3</w:t>
            </w:r>
          </w:p>
        </w:tc>
        <w:tc>
          <w:tcPr>
            <w:tcW w:w="3232"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sz w:val="20"/>
                <w:szCs w:val="20"/>
              </w:rPr>
              <w:t>«Мир растений нашего края»</w:t>
            </w:r>
            <w:r w:rsidRPr="00C1114B">
              <w:rPr>
                <w:rFonts w:ascii="Times New Roman" w:hAnsi="Times New Roman" w:cs="Times New Roman"/>
                <w:sz w:val="20"/>
                <w:szCs w:val="20"/>
                <w:u w:val="single"/>
              </w:rPr>
              <w:t xml:space="preserve">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sz w:val="20"/>
                <w:szCs w:val="20"/>
              </w:rPr>
              <w:t>2. Закрепить представление о деревьях и растениях нашего края.</w:t>
            </w:r>
          </w:p>
        </w:tc>
        <w:tc>
          <w:tcPr>
            <w:tcW w:w="3007"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b/>
                <w:bCs/>
                <w:sz w:val="20"/>
                <w:szCs w:val="20"/>
              </w:rPr>
              <w:t xml:space="preserve">«Растения разных климатических зон» </w:t>
            </w:r>
            <w:r w:rsidRPr="00C1114B">
              <w:rPr>
                <w:rFonts w:ascii="Times New Roman" w:hAnsi="Times New Roman" w:cs="Times New Roman"/>
                <w:bCs/>
                <w:sz w:val="20"/>
                <w:szCs w:val="20"/>
              </w:rPr>
              <w:t>(пустыня, степь, тайга, тундра)</w:t>
            </w:r>
            <w:r w:rsidRPr="00C1114B">
              <w:rPr>
                <w:rFonts w:ascii="Times New Roman" w:hAnsi="Times New Roman" w:cs="Times New Roman"/>
                <w:sz w:val="20"/>
                <w:szCs w:val="20"/>
                <w:u w:val="single"/>
              </w:rPr>
              <w:t xml:space="preserve"> </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1.Развивать представления детей о родном городе и стране, поддерживать стремление узнавать о других странах и народах мира;</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9635DD" w:rsidRPr="00C1114B" w:rsidRDefault="009635DD" w:rsidP="009635DD">
            <w:pPr>
              <w:spacing w:after="0" w:line="240" w:lineRule="auto"/>
              <w:jc w:val="both"/>
              <w:rPr>
                <w:rFonts w:ascii="Times New Roman" w:hAnsi="Times New Roman" w:cs="Times New Roman"/>
                <w:bCs/>
                <w:sz w:val="20"/>
                <w:szCs w:val="20"/>
              </w:rPr>
            </w:pPr>
          </w:p>
          <w:p w:rsidR="009635DD" w:rsidRPr="00C1114B" w:rsidRDefault="009635DD" w:rsidP="009635DD">
            <w:pPr>
              <w:spacing w:after="0" w:line="240" w:lineRule="auto"/>
              <w:jc w:val="both"/>
              <w:rPr>
                <w:rFonts w:ascii="Times New Roman" w:hAnsi="Times New Roman" w:cs="Times New Roman"/>
                <w:b/>
                <w:sz w:val="20"/>
                <w:szCs w:val="20"/>
              </w:rPr>
            </w:pP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b/>
                <w:bCs/>
                <w:sz w:val="20"/>
                <w:szCs w:val="20"/>
              </w:rPr>
              <w:t xml:space="preserve">«Растения разных климатических зон» </w:t>
            </w:r>
            <w:r w:rsidRPr="00C1114B">
              <w:rPr>
                <w:rFonts w:ascii="Times New Roman" w:hAnsi="Times New Roman" w:cs="Times New Roman"/>
                <w:bCs/>
                <w:sz w:val="20"/>
                <w:szCs w:val="20"/>
              </w:rPr>
              <w:t>(пустыня, степь, тайга, тундр)</w:t>
            </w:r>
          </w:p>
          <w:p w:rsidR="009635DD" w:rsidRPr="00C1114B" w:rsidRDefault="009635DD" w:rsidP="009635DD">
            <w:pPr>
              <w:spacing w:after="0" w:line="240" w:lineRule="auto"/>
              <w:jc w:val="both"/>
              <w:rPr>
                <w:rFonts w:ascii="Times New Roman" w:hAnsi="Times New Roman" w:cs="Times New Roman"/>
                <w:sz w:val="20"/>
                <w:szCs w:val="20"/>
                <w:u w:val="single"/>
              </w:rPr>
            </w:pPr>
            <w:r w:rsidRPr="00C1114B">
              <w:rPr>
                <w:rFonts w:ascii="Times New Roman" w:hAnsi="Times New Roman" w:cs="Times New Roman"/>
                <w:sz w:val="20"/>
                <w:szCs w:val="20"/>
                <w:u w:val="single"/>
              </w:rPr>
              <w:t>Программное содержание:</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 xml:space="preserve">1.Углубить представлениео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9635DD" w:rsidRPr="00C1114B" w:rsidRDefault="009635DD" w:rsidP="009635DD">
            <w:pPr>
              <w:spacing w:after="0" w:line="240" w:lineRule="auto"/>
              <w:jc w:val="both"/>
              <w:rPr>
                <w:rFonts w:ascii="Times New Roman" w:hAnsi="Times New Roman" w:cs="Times New Roman"/>
                <w:bCs/>
                <w:sz w:val="20"/>
                <w:szCs w:val="20"/>
              </w:rPr>
            </w:pPr>
          </w:p>
          <w:p w:rsidR="009635DD" w:rsidRPr="00C1114B" w:rsidRDefault="009635DD" w:rsidP="009635DD">
            <w:pPr>
              <w:spacing w:after="0" w:line="240" w:lineRule="auto"/>
              <w:jc w:val="both"/>
              <w:rPr>
                <w:rFonts w:ascii="Times New Roman" w:hAnsi="Times New Roman" w:cs="Times New Roman"/>
                <w:b/>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bCs/>
                <w:sz w:val="20"/>
                <w:szCs w:val="20"/>
              </w:rPr>
            </w:pPr>
            <w:r w:rsidRPr="00C1114B">
              <w:rPr>
                <w:rFonts w:ascii="Times New Roman" w:hAnsi="Times New Roman" w:cs="Times New Roman"/>
                <w:sz w:val="20"/>
                <w:szCs w:val="20"/>
              </w:rPr>
              <w:t>1.Коллаж «природа нашего края»</w:t>
            </w:r>
            <w:r w:rsidRPr="00C1114B">
              <w:rPr>
                <w:rFonts w:ascii="Times New Roman" w:hAnsi="Times New Roman" w:cs="Times New Roman"/>
                <w:bCs/>
                <w:sz w:val="20"/>
                <w:szCs w:val="20"/>
              </w:rPr>
              <w:t xml:space="preserve">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bCs/>
                <w:sz w:val="20"/>
                <w:szCs w:val="20"/>
              </w:rPr>
              <w:t>2.Акция «Сдай макулатуру спаси дерево»</w:t>
            </w:r>
          </w:p>
          <w:p w:rsidR="009635DD" w:rsidRPr="00C1114B" w:rsidRDefault="009635DD" w:rsidP="009635DD">
            <w:pPr>
              <w:spacing w:after="0" w:line="240" w:lineRule="auto"/>
              <w:jc w:val="both"/>
              <w:rPr>
                <w:rFonts w:ascii="Times New Roman" w:hAnsi="Times New Roman" w:cs="Times New Roman"/>
                <w:b/>
                <w:bCs/>
                <w:sz w:val="20"/>
                <w:szCs w:val="20"/>
              </w:rPr>
            </w:pPr>
          </w:p>
        </w:tc>
        <w:tc>
          <w:tcPr>
            <w:tcW w:w="300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1.Коллаж «Природа климатических зон»</w:t>
            </w:r>
            <w:r w:rsidRPr="00C1114B">
              <w:rPr>
                <w:rFonts w:ascii="Times New Roman" w:hAnsi="Times New Roman" w:cs="Times New Roman"/>
                <w:bCs/>
                <w:sz w:val="20"/>
                <w:szCs w:val="20"/>
              </w:rPr>
              <w:t xml:space="preserve"> 2.Акция «Сдай макулатуру спаси дерево»</w:t>
            </w:r>
          </w:p>
          <w:p w:rsidR="009635DD" w:rsidRPr="00C1114B" w:rsidRDefault="009635DD" w:rsidP="009635DD">
            <w:pPr>
              <w:spacing w:after="0" w:line="240" w:lineRule="auto"/>
              <w:jc w:val="both"/>
              <w:rPr>
                <w:rFonts w:ascii="Times New Roman" w:hAnsi="Times New Roman" w:cs="Times New Roman"/>
                <w:b/>
                <w:bCs/>
                <w:sz w:val="20"/>
                <w:szCs w:val="20"/>
              </w:rPr>
            </w:pPr>
          </w:p>
        </w:tc>
        <w:tc>
          <w:tcPr>
            <w:tcW w:w="30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1.Коллаж «Природа климатических зон»</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w:t>
            </w:r>
            <w:r w:rsidRPr="00C1114B">
              <w:rPr>
                <w:rFonts w:ascii="Times New Roman" w:hAnsi="Times New Roman" w:cs="Times New Roman"/>
                <w:bCs/>
                <w:sz w:val="20"/>
                <w:szCs w:val="20"/>
              </w:rPr>
              <w:t xml:space="preserve"> Акция «Сдай макулатуру спаси дерево»</w:t>
            </w:r>
          </w:p>
          <w:p w:rsidR="009635DD" w:rsidRPr="00C1114B" w:rsidRDefault="009635DD" w:rsidP="009635DD">
            <w:pPr>
              <w:spacing w:after="0" w:line="240" w:lineRule="auto"/>
              <w:jc w:val="both"/>
              <w:rPr>
                <w:rFonts w:ascii="Times New Roman" w:hAnsi="Times New Roman" w:cs="Times New Roman"/>
                <w:b/>
                <w:bCs/>
                <w:sz w:val="20"/>
                <w:szCs w:val="20"/>
              </w:rPr>
            </w:pPr>
          </w:p>
        </w:tc>
      </w:tr>
      <w:tr w:rsidR="009635DD" w:rsidRPr="00C1114B" w:rsidTr="00C1114B">
        <w:tc>
          <w:tcPr>
            <w:tcW w:w="540"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sz w:val="20"/>
                <w:szCs w:val="20"/>
              </w:rPr>
            </w:pPr>
            <w:r w:rsidRPr="00C1114B">
              <w:rPr>
                <w:rFonts w:ascii="Times New Roman" w:hAnsi="Times New Roman" w:cs="Times New Roman"/>
                <w:b/>
                <w:sz w:val="20"/>
                <w:szCs w:val="20"/>
              </w:rPr>
              <w:t>4</w:t>
            </w:r>
          </w:p>
        </w:tc>
        <w:tc>
          <w:tcPr>
            <w:tcW w:w="323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 xml:space="preserve">«Вот мы какие стали большие» </w:t>
            </w:r>
          </w:p>
          <w:p w:rsidR="009635DD" w:rsidRPr="00C1114B" w:rsidRDefault="009635DD" w:rsidP="009635DD">
            <w:pPr>
              <w:tabs>
                <w:tab w:val="left" w:pos="180"/>
                <w:tab w:val="left" w:pos="360"/>
              </w:tabs>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1.Закрепление представлений ребенка о себе как о члене кол</w:t>
            </w:r>
            <w:r w:rsidRPr="00C1114B">
              <w:rPr>
                <w:rFonts w:ascii="Times New Roman" w:hAnsi="Times New Roman" w:cs="Times New Roman"/>
                <w:sz w:val="20"/>
                <w:szCs w:val="20"/>
              </w:rPr>
              <w:softHyphen/>
              <w:t xml:space="preserve">лектива, развитие чувства общности с другими детьми. </w:t>
            </w:r>
          </w:p>
          <w:p w:rsidR="009635DD" w:rsidRPr="00C1114B" w:rsidRDefault="009635DD" w:rsidP="0035447E">
            <w:pPr>
              <w:numPr>
                <w:ilvl w:val="0"/>
                <w:numId w:val="54"/>
              </w:numPr>
              <w:tabs>
                <w:tab w:val="num" w:pos="0"/>
                <w:tab w:val="left" w:pos="180"/>
                <w:tab w:val="left" w:pos="360"/>
              </w:tabs>
              <w:spacing w:after="0" w:line="240" w:lineRule="auto"/>
              <w:ind w:left="0" w:firstLine="0"/>
              <w:jc w:val="both"/>
              <w:rPr>
                <w:rFonts w:ascii="Times New Roman" w:hAnsi="Times New Roman" w:cs="Times New Roman"/>
                <w:sz w:val="20"/>
                <w:szCs w:val="20"/>
              </w:rPr>
            </w:pPr>
            <w:r w:rsidRPr="00C1114B">
              <w:rPr>
                <w:rFonts w:ascii="Times New Roman" w:hAnsi="Times New Roman" w:cs="Times New Roman"/>
                <w:sz w:val="20"/>
                <w:szCs w:val="20"/>
              </w:rPr>
              <w:t xml:space="preserve">Расширение представлений детей о детском саде и его сотрудниках, совершенствование умения свободно ориентироваться в помещениях детского сада. </w:t>
            </w:r>
          </w:p>
          <w:p w:rsidR="009635DD" w:rsidRPr="00C1114B" w:rsidRDefault="009635DD" w:rsidP="009635DD">
            <w:pPr>
              <w:spacing w:after="0" w:line="240" w:lineRule="auto"/>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hideMark/>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t xml:space="preserve">«Вот мы какие стали большие» </w:t>
            </w:r>
          </w:p>
          <w:p w:rsidR="009635DD" w:rsidRPr="00C1114B" w:rsidRDefault="009635DD" w:rsidP="009635DD">
            <w:pPr>
              <w:spacing w:after="0" w:line="240" w:lineRule="auto"/>
              <w:jc w:val="both"/>
              <w:rPr>
                <w:rFonts w:ascii="Times New Roman" w:hAnsi="Times New Roman" w:cs="Times New Roman"/>
                <w:sz w:val="20"/>
                <w:szCs w:val="20"/>
                <w:lang w:bidi="he-IL"/>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lang w:bidi="he-IL"/>
              </w:rPr>
              <w:t xml:space="preserve"> </w:t>
            </w:r>
          </w:p>
          <w:p w:rsidR="009635DD" w:rsidRPr="00C1114B" w:rsidRDefault="009635DD" w:rsidP="009635DD">
            <w:pPr>
              <w:spacing w:after="0" w:line="240" w:lineRule="auto"/>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t>1.Расширение представлений ребенка о себе как о члене коллектива.</w:t>
            </w:r>
          </w:p>
          <w:p w:rsidR="009635DD" w:rsidRPr="00C1114B" w:rsidRDefault="009635DD" w:rsidP="009635DD">
            <w:pPr>
              <w:spacing w:after="0" w:line="240" w:lineRule="auto"/>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t xml:space="preserve">2.Формирование активной позиции через проектную деятельность, взаимодействие с детьми других возрастных групп, посильное участие в жизни дошкольного учреждения. </w:t>
            </w:r>
          </w:p>
          <w:p w:rsidR="009635DD" w:rsidRPr="00C1114B" w:rsidRDefault="009635DD" w:rsidP="009635DD">
            <w:pPr>
              <w:spacing w:after="0" w:line="240" w:lineRule="auto"/>
              <w:jc w:val="both"/>
              <w:rPr>
                <w:rFonts w:ascii="Times New Roman" w:hAnsi="Times New Roman" w:cs="Times New Roman"/>
                <w:sz w:val="20"/>
                <w:szCs w:val="20"/>
                <w:lang w:bidi="he-IL"/>
              </w:rPr>
            </w:pPr>
            <w:r w:rsidRPr="00C1114B">
              <w:rPr>
                <w:rFonts w:ascii="Times New Roman" w:hAnsi="Times New Roman" w:cs="Times New Roman"/>
                <w:sz w:val="20"/>
                <w:szCs w:val="20"/>
                <w:lang w:bidi="he-IL"/>
              </w:rPr>
              <w:lastRenderedPageBreak/>
              <w:t>3.Приобщение к мероприятиям, которые проводятся в детском саду, в том числе и совместно с родителями (спектак</w:t>
            </w:r>
            <w:r w:rsidRPr="00C1114B">
              <w:rPr>
                <w:rFonts w:ascii="Times New Roman" w:hAnsi="Times New Roman" w:cs="Times New Roman"/>
                <w:sz w:val="20"/>
                <w:szCs w:val="20"/>
                <w:lang w:bidi="he-IL"/>
              </w:rPr>
              <w:softHyphen/>
              <w:t xml:space="preserve">лям, спортивным праздникам и развлечениям,  выставкам детских работ). </w:t>
            </w:r>
          </w:p>
        </w:tc>
        <w:tc>
          <w:tcPr>
            <w:tcW w:w="3002" w:type="dxa"/>
            <w:tcBorders>
              <w:top w:val="single" w:sz="4" w:space="0" w:color="auto"/>
              <w:left w:val="single" w:sz="4" w:space="0" w:color="auto"/>
              <w:bottom w:val="single" w:sz="4" w:space="0" w:color="auto"/>
              <w:right w:val="single" w:sz="4" w:space="0" w:color="auto"/>
            </w:tcBorders>
          </w:tcPr>
          <w:p w:rsidR="009635DD" w:rsidRPr="00C1114B" w:rsidRDefault="009635DD" w:rsidP="009635DD">
            <w:pPr>
              <w:spacing w:after="0" w:line="240" w:lineRule="auto"/>
              <w:jc w:val="both"/>
              <w:rPr>
                <w:rFonts w:ascii="Times New Roman" w:hAnsi="Times New Roman" w:cs="Times New Roman"/>
                <w:b/>
                <w:i/>
                <w:sz w:val="20"/>
                <w:szCs w:val="20"/>
              </w:rPr>
            </w:pPr>
            <w:r w:rsidRPr="00C1114B">
              <w:rPr>
                <w:rFonts w:ascii="Times New Roman" w:hAnsi="Times New Roman" w:cs="Times New Roman"/>
                <w:b/>
                <w:i/>
                <w:sz w:val="20"/>
                <w:szCs w:val="20"/>
              </w:rPr>
              <w:lastRenderedPageBreak/>
              <w:t xml:space="preserve">«Вот мы какие стали большие» </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u w:val="single"/>
              </w:rPr>
              <w:t>Программное содержание</w:t>
            </w:r>
            <w:r w:rsidRPr="00C1114B">
              <w:rPr>
                <w:rFonts w:ascii="Times New Roman" w:hAnsi="Times New Roman" w:cs="Times New Roman"/>
                <w:sz w:val="20"/>
                <w:szCs w:val="20"/>
              </w:rPr>
              <w:t xml:space="preserve"> 1.Формирование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w:t>
            </w:r>
          </w:p>
          <w:p w:rsidR="009635DD" w:rsidRPr="00C1114B" w:rsidRDefault="009635DD" w:rsidP="009635DD">
            <w:pPr>
              <w:spacing w:after="0" w:line="240" w:lineRule="auto"/>
              <w:jc w:val="both"/>
              <w:rPr>
                <w:rFonts w:ascii="Times New Roman" w:hAnsi="Times New Roman" w:cs="Times New Roman"/>
                <w:sz w:val="20"/>
                <w:szCs w:val="20"/>
              </w:rPr>
            </w:pPr>
            <w:r w:rsidRPr="00C1114B">
              <w:rPr>
                <w:rFonts w:ascii="Times New Roman" w:hAnsi="Times New Roman" w:cs="Times New Roman"/>
                <w:sz w:val="20"/>
                <w:szCs w:val="20"/>
              </w:rPr>
              <w:t>2.Привлечение де</w:t>
            </w:r>
            <w:r w:rsidRPr="00C1114B">
              <w:rPr>
                <w:rFonts w:ascii="Times New Roman" w:hAnsi="Times New Roman" w:cs="Times New Roman"/>
                <w:sz w:val="20"/>
                <w:szCs w:val="20"/>
              </w:rPr>
              <w:softHyphen/>
              <w:t xml:space="preserve">тей к созданию развивающей среды дошкольного учреждения </w:t>
            </w:r>
            <w:r w:rsidRPr="00C1114B">
              <w:rPr>
                <w:rFonts w:ascii="Times New Roman" w:hAnsi="Times New Roman" w:cs="Times New Roman"/>
                <w:sz w:val="20"/>
                <w:szCs w:val="20"/>
              </w:rPr>
              <w:lastRenderedPageBreak/>
              <w:t xml:space="preserve">(мини-музеев выставок, библиотеки, конструкторских мастерских и др.). </w:t>
            </w:r>
          </w:p>
          <w:p w:rsidR="009635DD" w:rsidRPr="00C1114B" w:rsidRDefault="009635DD" w:rsidP="009635DD">
            <w:pPr>
              <w:spacing w:after="0" w:line="240" w:lineRule="auto"/>
              <w:jc w:val="both"/>
              <w:rPr>
                <w:rFonts w:ascii="Times New Roman" w:hAnsi="Times New Roman" w:cs="Times New Roman"/>
                <w:sz w:val="20"/>
                <w:szCs w:val="20"/>
              </w:rPr>
            </w:pPr>
          </w:p>
        </w:tc>
      </w:tr>
    </w:tbl>
    <w:p w:rsidR="009635DD" w:rsidRPr="009635DD" w:rsidRDefault="009635DD" w:rsidP="009635DD">
      <w:pPr>
        <w:spacing w:after="0" w:line="240" w:lineRule="auto"/>
        <w:ind w:firstLine="709"/>
        <w:jc w:val="both"/>
        <w:rPr>
          <w:rFonts w:ascii="Times New Roman" w:hAnsi="Times New Roman" w:cs="Times New Roman"/>
          <w:b/>
          <w:sz w:val="24"/>
          <w:szCs w:val="24"/>
        </w:rPr>
      </w:pPr>
    </w:p>
    <w:p w:rsidR="009635DD" w:rsidRPr="009635DD" w:rsidRDefault="009635DD" w:rsidP="0035447E">
      <w:pPr>
        <w:pStyle w:val="55"/>
        <w:keepNext/>
        <w:keepLines/>
        <w:numPr>
          <w:ilvl w:val="0"/>
          <w:numId w:val="29"/>
        </w:numPr>
        <w:shd w:val="clear" w:color="auto" w:fill="auto"/>
        <w:tabs>
          <w:tab w:val="left" w:pos="1201"/>
        </w:tabs>
        <w:ind w:left="0" w:firstLine="709"/>
        <w:jc w:val="both"/>
        <w:rPr>
          <w:color w:val="auto"/>
          <w:sz w:val="24"/>
          <w:szCs w:val="24"/>
        </w:rPr>
      </w:pPr>
      <w:r w:rsidRPr="009635DD">
        <w:rPr>
          <w:color w:val="auto"/>
          <w:sz w:val="24"/>
          <w:szCs w:val="24"/>
          <w:u w:val="single"/>
        </w:rPr>
        <w:t>Перечень нормативных и нормативно-методических документов</w:t>
      </w:r>
      <w:bookmarkEnd w:id="59"/>
      <w:bookmarkEnd w:id="60"/>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Закон РФ «Об основных гарантиях прав ребенка в Российской Федерации» от 24 июля 1998 года № 124-ФЗ (с изменениями на 21 декабря 2004 года).</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Конвенция о правах ребенка. Принята резолюцией 44/25 Генеральной Ассамблеи от 20 ноября 1989 года - ООН 1990.</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Приказ Министерства образования и науки Российской Федерации от 17 октября 2013 г.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1155 г. Москва «Об утверждении федерального государственного образовательного стандарта дошкольного образования».</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w:t>
      </w:r>
      <w:r w:rsidRPr="009635DD">
        <w:rPr>
          <w:rFonts w:ascii="Times New Roman" w:hAnsi="Times New Roman"/>
          <w:sz w:val="24"/>
          <w:szCs w:val="24"/>
        </w:rPr>
        <w:softHyphen/>
        <w:t>эпидемиологические требования к дошкольным группам, размещенным в жилых помещениях жилищного фонда».</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Приказ Минобрнауки России от 17.10.2013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 xml:space="preserve">1155 «Об утверждении федерального государственного образовательного стандарта дошкольного образования» (Зарегистрировано в Минюсте России 14.11.2013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30384).</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Приказ Министерства образования и науки Российской Федерации (Минобрнауки России)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Приказ Минобрнауки России от 30.08.2013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635DD" w:rsidRPr="009635DD" w:rsidRDefault="009635DD" w:rsidP="0035447E">
      <w:pPr>
        <w:pStyle w:val="1a"/>
        <w:widowControl w:val="0"/>
        <w:numPr>
          <w:ilvl w:val="0"/>
          <w:numId w:val="30"/>
        </w:numPr>
        <w:shd w:val="clear" w:color="auto" w:fill="auto"/>
        <w:tabs>
          <w:tab w:val="left" w:pos="1128"/>
        </w:tabs>
        <w:spacing w:line="240" w:lineRule="auto"/>
        <w:ind w:firstLine="709"/>
        <w:jc w:val="both"/>
        <w:rPr>
          <w:rFonts w:ascii="Times New Roman" w:hAnsi="Times New Roman"/>
          <w:sz w:val="24"/>
          <w:szCs w:val="24"/>
        </w:rPr>
      </w:pPr>
      <w:r w:rsidRPr="009635DD">
        <w:rPr>
          <w:rFonts w:ascii="Times New Roman" w:hAnsi="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635DD" w:rsidRPr="009635DD" w:rsidRDefault="009635DD" w:rsidP="0035447E">
      <w:pPr>
        <w:pStyle w:val="1a"/>
        <w:widowControl w:val="0"/>
        <w:numPr>
          <w:ilvl w:val="0"/>
          <w:numId w:val="30"/>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Письмо Минобрнауки России «Комментарии к ФГОС ДО» от 28 февраля 2014 г. № 08-249 // Вестник образования. - 2014. - Апрель. - № 7.</w:t>
      </w:r>
    </w:p>
    <w:p w:rsidR="009635DD" w:rsidRPr="009635DD" w:rsidRDefault="009635DD" w:rsidP="0035447E">
      <w:pPr>
        <w:pStyle w:val="1a"/>
        <w:widowControl w:val="0"/>
        <w:numPr>
          <w:ilvl w:val="0"/>
          <w:numId w:val="30"/>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635DD" w:rsidRPr="009635DD" w:rsidRDefault="009635DD" w:rsidP="0035447E">
      <w:pPr>
        <w:pStyle w:val="1a"/>
        <w:widowControl w:val="0"/>
        <w:numPr>
          <w:ilvl w:val="0"/>
          <w:numId w:val="30"/>
        </w:numPr>
        <w:shd w:val="clear" w:color="auto" w:fill="auto"/>
        <w:tabs>
          <w:tab w:val="left" w:pos="1142"/>
          <w:tab w:val="left" w:pos="6591"/>
          <w:tab w:val="left" w:pos="7071"/>
        </w:tabs>
        <w:spacing w:line="240" w:lineRule="auto"/>
        <w:ind w:firstLine="709"/>
        <w:jc w:val="both"/>
        <w:rPr>
          <w:rFonts w:ascii="Times New Roman" w:hAnsi="Times New Roman"/>
          <w:sz w:val="24"/>
          <w:szCs w:val="24"/>
        </w:rPr>
      </w:pPr>
      <w:r w:rsidRPr="009635DD">
        <w:rPr>
          <w:rFonts w:ascii="Times New Roman" w:hAnsi="Times New Roman"/>
          <w:sz w:val="24"/>
          <w:szCs w:val="24"/>
        </w:rPr>
        <w:t>Письмо Минобразования РФ от 17.05.1995</w:t>
      </w:r>
      <w:r w:rsidRPr="009635DD">
        <w:rPr>
          <w:rFonts w:ascii="Times New Roman" w:hAnsi="Times New Roman"/>
          <w:sz w:val="24"/>
          <w:szCs w:val="24"/>
        </w:rPr>
        <w:tab/>
        <w:t>№</w:t>
      </w:r>
      <w:r w:rsidRPr="009635DD">
        <w:rPr>
          <w:rFonts w:ascii="Times New Roman" w:hAnsi="Times New Roman"/>
          <w:sz w:val="24"/>
          <w:szCs w:val="24"/>
        </w:rPr>
        <w:tab/>
        <w:t>61/19-12 «О психолого</w:t>
      </w:r>
      <w:r w:rsidRPr="009635DD">
        <w:rPr>
          <w:rFonts w:ascii="Times New Roman" w:hAnsi="Times New Roman"/>
          <w:sz w:val="24"/>
          <w:szCs w:val="24"/>
        </w:rPr>
        <w:softHyphen/>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педагогических требованиях к играм и игрушкам в современных условиях» (Текст документа по состоянию на июль 2011 года).</w:t>
      </w:r>
    </w:p>
    <w:p w:rsidR="009635DD" w:rsidRPr="009635DD" w:rsidRDefault="009635DD" w:rsidP="0035447E">
      <w:pPr>
        <w:pStyle w:val="1a"/>
        <w:widowControl w:val="0"/>
        <w:numPr>
          <w:ilvl w:val="0"/>
          <w:numId w:val="30"/>
        </w:numPr>
        <w:shd w:val="clear" w:color="auto" w:fill="auto"/>
        <w:tabs>
          <w:tab w:val="left" w:pos="1141"/>
        </w:tabs>
        <w:spacing w:line="240" w:lineRule="auto"/>
        <w:ind w:firstLine="709"/>
        <w:jc w:val="both"/>
        <w:rPr>
          <w:rFonts w:ascii="Times New Roman" w:hAnsi="Times New Roman"/>
          <w:sz w:val="24"/>
          <w:szCs w:val="24"/>
        </w:rPr>
      </w:pPr>
      <w:r w:rsidRPr="009635DD">
        <w:rPr>
          <w:rFonts w:ascii="Times New Roman" w:hAnsi="Times New Roman"/>
          <w:sz w:val="24"/>
          <w:szCs w:val="24"/>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9635DD" w:rsidRPr="009635DD" w:rsidRDefault="009635DD" w:rsidP="0035447E">
      <w:pPr>
        <w:pStyle w:val="1a"/>
        <w:widowControl w:val="0"/>
        <w:numPr>
          <w:ilvl w:val="0"/>
          <w:numId w:val="30"/>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Распоряжение Правительства Российской Федерации от 29 мая 2015 г. № 996 -р «Об утверждении Стратегии развития воспитания в Российской Федерации на период до 2025 года».</w:t>
      </w:r>
    </w:p>
    <w:p w:rsidR="009635DD" w:rsidRPr="009635DD" w:rsidRDefault="009635DD" w:rsidP="0035447E">
      <w:pPr>
        <w:pStyle w:val="1a"/>
        <w:widowControl w:val="0"/>
        <w:numPr>
          <w:ilvl w:val="0"/>
          <w:numId w:val="30"/>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Распоряжение Правительства Российской Федерации от 4 сентября 2014 г. № 1726-р «Об утверждении Концепции развития дополнительного образования детей».</w:t>
      </w:r>
    </w:p>
    <w:p w:rsidR="009635DD" w:rsidRPr="009635DD" w:rsidRDefault="009635DD" w:rsidP="0035447E">
      <w:pPr>
        <w:pStyle w:val="1a"/>
        <w:widowControl w:val="0"/>
        <w:numPr>
          <w:ilvl w:val="0"/>
          <w:numId w:val="30"/>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9635DD" w:rsidRPr="009635DD" w:rsidRDefault="009635DD" w:rsidP="0035447E">
      <w:pPr>
        <w:pStyle w:val="1a"/>
        <w:widowControl w:val="0"/>
        <w:numPr>
          <w:ilvl w:val="0"/>
          <w:numId w:val="30"/>
        </w:numPr>
        <w:shd w:val="clear" w:color="auto" w:fill="auto"/>
        <w:tabs>
          <w:tab w:val="left" w:pos="1142"/>
          <w:tab w:val="left" w:pos="9543"/>
        </w:tabs>
        <w:spacing w:line="240" w:lineRule="auto"/>
        <w:ind w:firstLine="709"/>
        <w:jc w:val="both"/>
        <w:rPr>
          <w:rFonts w:ascii="Times New Roman" w:hAnsi="Times New Roman"/>
          <w:sz w:val="24"/>
          <w:szCs w:val="24"/>
        </w:rPr>
      </w:pPr>
      <w:r w:rsidRPr="009635DD">
        <w:rPr>
          <w:rFonts w:ascii="Times New Roman" w:hAnsi="Times New Roman"/>
          <w:sz w:val="24"/>
          <w:szCs w:val="24"/>
        </w:rPr>
        <w:t>Указ Президента Российской Федерации от 1 июня 2012 г. №</w:t>
      </w:r>
      <w:r w:rsidRPr="009635DD">
        <w:rPr>
          <w:rFonts w:ascii="Times New Roman" w:hAnsi="Times New Roman"/>
          <w:sz w:val="24"/>
          <w:szCs w:val="24"/>
        </w:rPr>
        <w:tab/>
        <w:t>761</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t>«О Национальной стратегии действий в интересах детей на 2012 -2017 годы».</w:t>
      </w:r>
    </w:p>
    <w:p w:rsidR="009635DD" w:rsidRPr="009635DD" w:rsidRDefault="009635DD" w:rsidP="0035447E">
      <w:pPr>
        <w:pStyle w:val="1a"/>
        <w:widowControl w:val="0"/>
        <w:numPr>
          <w:ilvl w:val="0"/>
          <w:numId w:val="30"/>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Федеральный закон «Об образовании в Российской Федерации» № 273-ФЗ от 29 декабря 2012 года с изменениями 2015 -2016 года.</w:t>
      </w:r>
    </w:p>
    <w:p w:rsidR="009635DD" w:rsidRPr="009635DD" w:rsidRDefault="009635DD" w:rsidP="0035447E">
      <w:pPr>
        <w:pStyle w:val="1a"/>
        <w:widowControl w:val="0"/>
        <w:numPr>
          <w:ilvl w:val="0"/>
          <w:numId w:val="30"/>
        </w:numPr>
        <w:shd w:val="clear" w:color="auto" w:fill="auto"/>
        <w:tabs>
          <w:tab w:val="left" w:pos="1136"/>
        </w:tabs>
        <w:spacing w:line="240" w:lineRule="auto"/>
        <w:ind w:firstLine="709"/>
        <w:jc w:val="both"/>
        <w:rPr>
          <w:rFonts w:ascii="Times New Roman" w:hAnsi="Times New Roman"/>
          <w:sz w:val="24"/>
          <w:szCs w:val="24"/>
        </w:rPr>
      </w:pPr>
      <w:bookmarkStart w:id="61" w:name="bookmark88"/>
      <w:r w:rsidRPr="009635DD">
        <w:rPr>
          <w:rFonts w:ascii="Times New Roman" w:hAnsi="Times New Roman"/>
          <w:sz w:val="24"/>
          <w:szCs w:val="24"/>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bookmarkEnd w:id="61"/>
    </w:p>
    <w:p w:rsidR="009635DD" w:rsidRPr="009635DD" w:rsidRDefault="009635DD" w:rsidP="0035447E">
      <w:pPr>
        <w:pStyle w:val="55"/>
        <w:keepNext/>
        <w:keepLines/>
        <w:numPr>
          <w:ilvl w:val="0"/>
          <w:numId w:val="29"/>
        </w:numPr>
        <w:shd w:val="clear" w:color="auto" w:fill="auto"/>
        <w:tabs>
          <w:tab w:val="left" w:pos="1343"/>
        </w:tabs>
        <w:ind w:left="0" w:firstLine="709"/>
        <w:jc w:val="both"/>
        <w:rPr>
          <w:color w:val="auto"/>
          <w:sz w:val="24"/>
          <w:szCs w:val="24"/>
        </w:rPr>
      </w:pPr>
      <w:bookmarkStart w:id="62" w:name="bookmark89"/>
      <w:bookmarkStart w:id="63" w:name="bookmark90"/>
      <w:r w:rsidRPr="009635DD">
        <w:rPr>
          <w:color w:val="auto"/>
          <w:sz w:val="24"/>
          <w:szCs w:val="24"/>
          <w:u w:val="single"/>
        </w:rPr>
        <w:t>Перечень литературных источников</w:t>
      </w:r>
      <w:bookmarkEnd w:id="62"/>
      <w:bookmarkEnd w:id="63"/>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Бабкина, Н.В. Саморегуляция в познавательной деятельности у детей с задержкой психического развития : монография / Н.В. Бабкина. - М. : Гуманитарный издат. центр ВЛАДОС, 2016. - 143 с.</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Бабкина, Н.В. Выбор индивидуального образовательного маршрута для ребенка с задержкой психического развития / Н.В. Бабкина // Воспитание и обучение детей с нарушениями развития. - 2017. - № 2. - С. 16-22.</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Бабкина, Н.В. Особые образовательные потребности детей с задержкой психического развития в период начального школьного обучения / Н.В. Бабкина // Педагогика и психология образования. - 2017. - № 3.</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Баряева, Л.Б. Интегративная модель математического образования дошкольников с задержкой психического развития : монография / Л.Б. Баряева. - СПб. : Изд-во РГПУ им. А.И. Герцена, 2015.</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Баряева, Л.Б. Профилактика и коррекция дискалькулии у детей / Л.Б. Баряева, С.Ю. Кондратьева, Л.В. Лопатина. - СПб. : ЦДК проф. Л.Б. Баряевой, 2015.</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Бордовская, Е.В. Коррекционная работа с детьми в обогащенной предметно</w:t>
      </w:r>
      <w:r w:rsidRPr="009635DD">
        <w:rPr>
          <w:rFonts w:ascii="Times New Roman" w:hAnsi="Times New Roman"/>
          <w:sz w:val="24"/>
          <w:szCs w:val="24"/>
        </w:rPr>
        <w:softHyphen/>
        <w:t>развивающей среде : программно-методический комплекс / Е.В. Бордовская, И.Г. Вечканова, Р.Н. Генералова ; под ред. Л.Б. Баряевой. - СПб. : Каро, 2006.</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Борякова, Н.Ю. Коррекционно-развивающее обучение и воспитание дошкольников с задержкой психического развития. Теория и практика : монография / Н.Ю. Борякова. - М. : РИЦ МГГУ им. М.А. Шолохова, 2016. - 170 с.</w:t>
      </w:r>
    </w:p>
    <w:p w:rsidR="009635DD" w:rsidRPr="009635DD" w:rsidRDefault="009635DD" w:rsidP="0035447E">
      <w:pPr>
        <w:pStyle w:val="1a"/>
        <w:widowControl w:val="0"/>
        <w:numPr>
          <w:ilvl w:val="0"/>
          <w:numId w:val="31"/>
        </w:numPr>
        <w:shd w:val="clear" w:color="auto" w:fill="auto"/>
        <w:tabs>
          <w:tab w:val="left" w:pos="1131"/>
        </w:tabs>
        <w:spacing w:line="240" w:lineRule="auto"/>
        <w:ind w:firstLine="709"/>
        <w:jc w:val="both"/>
        <w:rPr>
          <w:rFonts w:ascii="Times New Roman" w:hAnsi="Times New Roman"/>
          <w:sz w:val="24"/>
          <w:szCs w:val="24"/>
        </w:rPr>
      </w:pPr>
      <w:r w:rsidRPr="009635DD">
        <w:rPr>
          <w:rFonts w:ascii="Times New Roman" w:hAnsi="Times New Roman"/>
          <w:sz w:val="24"/>
          <w:szCs w:val="24"/>
        </w:rPr>
        <w:t>Борякова, Н.Ю. Ступеньки развития. Ранняя диагностика и коррекция задержки психического развития у детей / Н.Ю. Борякова. - М. : Гном-Пресс, 1999.</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Борякова, Н.Ю. Коррекционно-педагогическая работа в детском саду для детей с задержкой психического развития (Организационный аспект) / Н.Ю. Борякова, М.А. Касицына. - М. : В. Секачев; ИОИ, 2008.</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Борякова, Н.Ю. Формирование предпосылок к школьному обучению у детей с задержкой психического развития / Н.Ю. Борякова. - М. : Альфа, 2003.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Винник, М.О. Задержка психического развития у детей: методологические принципы и технологии диагностической и коррекционной работы / М.О. Винник. - Ростов н/Д. : Феникс, 2007.</w:t>
      </w:r>
    </w:p>
    <w:p w:rsidR="009635DD" w:rsidRPr="009635DD" w:rsidRDefault="009635DD" w:rsidP="0035447E">
      <w:pPr>
        <w:pStyle w:val="1a"/>
        <w:widowControl w:val="0"/>
        <w:numPr>
          <w:ilvl w:val="0"/>
          <w:numId w:val="31"/>
        </w:numPr>
        <w:shd w:val="clear" w:color="auto" w:fill="auto"/>
        <w:tabs>
          <w:tab w:val="left" w:pos="1143"/>
        </w:tabs>
        <w:spacing w:line="240" w:lineRule="auto"/>
        <w:ind w:firstLine="709"/>
        <w:jc w:val="both"/>
        <w:rPr>
          <w:rFonts w:ascii="Times New Roman" w:hAnsi="Times New Roman"/>
          <w:sz w:val="24"/>
          <w:szCs w:val="24"/>
        </w:rPr>
      </w:pPr>
      <w:r w:rsidRPr="009635DD">
        <w:rPr>
          <w:rFonts w:ascii="Times New Roman" w:hAnsi="Times New Roman"/>
          <w:sz w:val="24"/>
          <w:szCs w:val="24"/>
        </w:rPr>
        <w:t>Волковская, Т.Н. Генезис проблемы изучения задержки психического развития у детей / Т.Н. Волковская // Коррекционная педагогика. - 2003. - № 2.</w:t>
      </w:r>
    </w:p>
    <w:p w:rsidR="009635DD" w:rsidRPr="009635DD" w:rsidRDefault="009635DD" w:rsidP="0035447E">
      <w:pPr>
        <w:pStyle w:val="1a"/>
        <w:widowControl w:val="0"/>
        <w:numPr>
          <w:ilvl w:val="0"/>
          <w:numId w:val="31"/>
        </w:numPr>
        <w:shd w:val="clear" w:color="auto" w:fill="auto"/>
        <w:tabs>
          <w:tab w:val="left" w:pos="1143"/>
        </w:tabs>
        <w:spacing w:line="240" w:lineRule="auto"/>
        <w:ind w:firstLine="709"/>
        <w:jc w:val="both"/>
        <w:rPr>
          <w:rFonts w:ascii="Times New Roman" w:hAnsi="Times New Roman"/>
          <w:sz w:val="24"/>
          <w:szCs w:val="24"/>
        </w:rPr>
      </w:pPr>
      <w:r w:rsidRPr="009635DD">
        <w:rPr>
          <w:rFonts w:ascii="Times New Roman" w:hAnsi="Times New Roman"/>
          <w:sz w:val="24"/>
          <w:szCs w:val="24"/>
        </w:rPr>
        <w:t>Голубева, Г.Г. Преодоление нарушений звуко-слоговой структуры слова у дошкольников / Г.Г. Голубева. - СПб. : ЦДК проф. Л.Б. Баряевой, 2010.</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Шевченко, С.Г. Диагностика и коррекция задержки психического развития у детей / С.Г. Шевченко, Н.Н. Малофеев, А.О. Дробинская и др. ; под ред. С.Г. Шевченко. - </w:t>
      </w:r>
      <w:r w:rsidRPr="009635DD">
        <w:rPr>
          <w:rFonts w:ascii="Times New Roman" w:hAnsi="Times New Roman"/>
          <w:sz w:val="24"/>
          <w:szCs w:val="24"/>
        </w:rPr>
        <w:lastRenderedPageBreak/>
        <w:t>М. : АРКТИ, 2001.</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Дьяченко, О.М. Психологические особенности развития дошкольников / О.М. Дьяченко, Т.В. Лаврентьева. - М. : Эксмо, 2000.</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Екжанова, Е.А. Изобразительная деятельность в воспитании и обучении дошкольников с разным уровнем умственной недостаточности / Е.А. Екжанова. - СПб. : Сотис, 2002.</w:t>
      </w:r>
    </w:p>
    <w:p w:rsidR="009635DD" w:rsidRPr="009635DD" w:rsidRDefault="009635DD" w:rsidP="0035447E">
      <w:pPr>
        <w:pStyle w:val="1a"/>
        <w:widowControl w:val="0"/>
        <w:numPr>
          <w:ilvl w:val="0"/>
          <w:numId w:val="31"/>
        </w:numPr>
        <w:shd w:val="clear" w:color="auto" w:fill="auto"/>
        <w:tabs>
          <w:tab w:val="left" w:pos="1138"/>
        </w:tabs>
        <w:spacing w:line="240" w:lineRule="auto"/>
        <w:ind w:firstLine="709"/>
        <w:jc w:val="both"/>
        <w:rPr>
          <w:rFonts w:ascii="Times New Roman" w:hAnsi="Times New Roman"/>
          <w:sz w:val="24"/>
          <w:szCs w:val="24"/>
        </w:rPr>
      </w:pPr>
      <w:r w:rsidRPr="009635DD">
        <w:rPr>
          <w:rFonts w:ascii="Times New Roman" w:hAnsi="Times New Roman"/>
          <w:sz w:val="24"/>
          <w:szCs w:val="24"/>
        </w:rPr>
        <w:t>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Екжанова, Е.А. Коррекционно-педагогическая помощь детям раннего и дошкольного возраста с неярко выраженными отклонениями в развитии / Е.А. Екжанова, Е.А. Стребелева. - СПб. : Каро, 2008.</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Инденбаум, Е.Л. Психосоциальное развитие подростков с легкими формами интеллектуальной недостаточности : автореф. дис. д-ра псих. наук / Е.Л. Инденбаум. - М., 2011. - 40 с.</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Кисова, В.В. Практикум по специальной психологии / В.В. Кисова, И.А. Конева. - СПб. : Речь, 2006.</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Ковалец, И.В. Азбука эмоций : практич. пособие для работы с детьми, имеющими отклонения в психофизическом развитии и эмоциональной сфере / И.В. Ковалец. - М. : ВЛАДОС, 2003.</w:t>
      </w:r>
    </w:p>
    <w:p w:rsidR="009635DD" w:rsidRPr="009635DD" w:rsidRDefault="009635DD" w:rsidP="0035447E">
      <w:pPr>
        <w:pStyle w:val="1a"/>
        <w:widowControl w:val="0"/>
        <w:numPr>
          <w:ilvl w:val="0"/>
          <w:numId w:val="31"/>
        </w:numPr>
        <w:shd w:val="clear" w:color="auto" w:fill="auto"/>
        <w:tabs>
          <w:tab w:val="left" w:pos="1143"/>
        </w:tabs>
        <w:spacing w:line="240" w:lineRule="auto"/>
        <w:ind w:firstLine="709"/>
        <w:jc w:val="both"/>
        <w:rPr>
          <w:rFonts w:ascii="Times New Roman" w:hAnsi="Times New Roman"/>
          <w:sz w:val="24"/>
          <w:szCs w:val="24"/>
        </w:rPr>
      </w:pPr>
      <w:r w:rsidRPr="009635DD">
        <w:rPr>
          <w:rFonts w:ascii="Times New Roman" w:hAnsi="Times New Roman"/>
          <w:sz w:val="24"/>
          <w:szCs w:val="24"/>
        </w:rPr>
        <w:t>Кондратьева, С.Ю. Познаем математику в игре: профилактика дискалькулии у дошкольников / С.Ю. Кондратьева. - СПб. : ЦДК проф. Л.Б. Баряевой, 2011.</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w:t>
      </w:r>
      <w:r w:rsidRPr="009635DD">
        <w:rPr>
          <w:rFonts w:ascii="Times New Roman" w:hAnsi="Times New Roman"/>
          <w:sz w:val="24"/>
          <w:szCs w:val="24"/>
          <w:lang w:val="en-US" w:bidi="en-US"/>
        </w:rPr>
        <w:t>http</w:t>
      </w:r>
      <w:r w:rsidRPr="009635DD">
        <w:rPr>
          <w:rFonts w:ascii="Times New Roman" w:hAnsi="Times New Roman"/>
          <w:sz w:val="24"/>
          <w:szCs w:val="24"/>
          <w:lang w:bidi="en-US"/>
        </w:rPr>
        <w:t xml:space="preserve">:// </w:t>
      </w:r>
      <w:r w:rsidRPr="009635DD">
        <w:rPr>
          <w:rFonts w:ascii="Times New Roman" w:hAnsi="Times New Roman"/>
          <w:sz w:val="24"/>
          <w:szCs w:val="24"/>
          <w:lang w:val="en-US" w:bidi="en-US"/>
        </w:rPr>
        <w:t>fgos</w:t>
      </w:r>
      <w:r w:rsidRPr="009635DD">
        <w:rPr>
          <w:rFonts w:ascii="Times New Roman" w:hAnsi="Times New Roman"/>
          <w:sz w:val="24"/>
          <w:szCs w:val="24"/>
          <w:lang w:bidi="en-US"/>
        </w:rPr>
        <w:t>-</w:t>
      </w:r>
      <w:r w:rsidRPr="009635DD">
        <w:rPr>
          <w:rFonts w:ascii="Times New Roman" w:hAnsi="Times New Roman"/>
          <w:sz w:val="24"/>
          <w:szCs w:val="24"/>
          <w:lang w:val="en-US" w:bidi="en-US"/>
        </w:rPr>
        <w:t>ovz</w:t>
      </w:r>
      <w:r w:rsidRPr="009635DD">
        <w:rPr>
          <w:rFonts w:ascii="Times New Roman" w:hAnsi="Times New Roman"/>
          <w:sz w:val="24"/>
          <w:szCs w:val="24"/>
          <w:lang w:bidi="en-US"/>
        </w:rPr>
        <w:t>.</w:t>
      </w:r>
      <w:r w:rsidRPr="009635DD">
        <w:rPr>
          <w:rFonts w:ascii="Times New Roman" w:hAnsi="Times New Roman"/>
          <w:sz w:val="24"/>
          <w:szCs w:val="24"/>
          <w:lang w:val="en-US" w:bidi="en-US"/>
        </w:rPr>
        <w:t>herzen</w:t>
      </w:r>
      <w:r w:rsidRPr="009635DD">
        <w:rPr>
          <w:rFonts w:ascii="Times New Roman" w:hAnsi="Times New Roman"/>
          <w:sz w:val="24"/>
          <w:szCs w:val="24"/>
          <w:lang w:bidi="en-US"/>
        </w:rPr>
        <w:t>.</w:t>
      </w:r>
      <w:r w:rsidRPr="009635DD">
        <w:rPr>
          <w:rFonts w:ascii="Times New Roman" w:hAnsi="Times New Roman"/>
          <w:sz w:val="24"/>
          <w:szCs w:val="24"/>
          <w:lang w:val="en-US" w:bidi="en-US"/>
        </w:rPr>
        <w:t>spb</w:t>
      </w:r>
      <w:r w:rsidRPr="009635DD">
        <w:rPr>
          <w:rFonts w:ascii="Times New Roman" w:hAnsi="Times New Roman"/>
          <w:sz w:val="24"/>
          <w:szCs w:val="24"/>
          <w:lang w:bidi="en-US"/>
        </w:rPr>
        <w:t>.</w:t>
      </w:r>
      <w:r w:rsidRPr="009635DD">
        <w:rPr>
          <w:rFonts w:ascii="Times New Roman" w:hAnsi="Times New Roman"/>
          <w:sz w:val="24"/>
          <w:szCs w:val="24"/>
          <w:lang w:val="en-US" w:bidi="en-US"/>
        </w:rPr>
        <w:t>ru</w:t>
      </w:r>
      <w:r w:rsidRPr="009635DD">
        <w:rPr>
          <w:rFonts w:ascii="Times New Roman" w:hAnsi="Times New Roman"/>
          <w:sz w:val="24"/>
          <w:szCs w:val="24"/>
          <w:lang w:bidi="en-US"/>
        </w:rPr>
        <w:t>/?</w:t>
      </w:r>
      <w:r w:rsidRPr="009635DD">
        <w:rPr>
          <w:rFonts w:ascii="Times New Roman" w:hAnsi="Times New Roman"/>
          <w:sz w:val="24"/>
          <w:szCs w:val="24"/>
          <w:lang w:val="en-US" w:bidi="en-US"/>
        </w:rPr>
        <w:t>page</w:t>
      </w:r>
      <w:r w:rsidRPr="009635DD">
        <w:rPr>
          <w:rFonts w:ascii="Times New Roman" w:hAnsi="Times New Roman"/>
          <w:sz w:val="24"/>
          <w:szCs w:val="24"/>
          <w:lang w:bidi="en-US"/>
        </w:rPr>
        <w:t>_</w:t>
      </w:r>
      <w:r w:rsidRPr="009635DD">
        <w:rPr>
          <w:rFonts w:ascii="Times New Roman" w:hAnsi="Times New Roman"/>
          <w:sz w:val="24"/>
          <w:szCs w:val="24"/>
          <w:lang w:val="en-US" w:bidi="en-US"/>
        </w:rPr>
        <w:t>id</w:t>
      </w:r>
      <w:r w:rsidRPr="009635DD">
        <w:rPr>
          <w:rFonts w:ascii="Times New Roman" w:hAnsi="Times New Roman"/>
          <w:sz w:val="24"/>
          <w:szCs w:val="24"/>
          <w:lang w:bidi="en-US"/>
        </w:rPr>
        <w:t>=132.</w:t>
      </w:r>
    </w:p>
    <w:p w:rsidR="009635DD" w:rsidRPr="009635DD" w:rsidRDefault="009635DD" w:rsidP="0035447E">
      <w:pPr>
        <w:pStyle w:val="1a"/>
        <w:widowControl w:val="0"/>
        <w:numPr>
          <w:ilvl w:val="0"/>
          <w:numId w:val="31"/>
        </w:numPr>
        <w:shd w:val="clear" w:color="auto" w:fill="auto"/>
        <w:tabs>
          <w:tab w:val="left" w:pos="1153"/>
        </w:tabs>
        <w:spacing w:line="240" w:lineRule="auto"/>
        <w:ind w:firstLine="709"/>
        <w:jc w:val="both"/>
        <w:rPr>
          <w:rFonts w:ascii="Times New Roman" w:hAnsi="Times New Roman"/>
          <w:sz w:val="24"/>
          <w:szCs w:val="24"/>
        </w:rPr>
      </w:pPr>
      <w:r w:rsidRPr="009635DD">
        <w:rPr>
          <w:rFonts w:ascii="Times New Roman" w:hAnsi="Times New Roman"/>
          <w:sz w:val="24"/>
          <w:szCs w:val="24"/>
        </w:rPr>
        <w:t>Коробейников, И.А. Дифференциация образовательных потребностей как основа дифференцированных условий образования детей с ЗПР / И.А. Коробейников, Н.В. Бабкина // Дефектология. - 2017. - № 2. - С. 3-13.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Коробейников, И.А. Проблемы диагностики, коррекции и прогноза при организации сопровождения детей с легким психическим недоразвитием / И.А. Коробейников, Е.Л. Инденбаум // Дефектология. - М., 2009. - № 5. - С. 22-28.</w:t>
      </w:r>
    </w:p>
    <w:p w:rsidR="009635DD" w:rsidRPr="009635DD" w:rsidRDefault="009635DD" w:rsidP="0035447E">
      <w:pPr>
        <w:pStyle w:val="1a"/>
        <w:widowControl w:val="0"/>
        <w:numPr>
          <w:ilvl w:val="0"/>
          <w:numId w:val="31"/>
        </w:numPr>
        <w:shd w:val="clear" w:color="auto" w:fill="auto"/>
        <w:tabs>
          <w:tab w:val="left" w:pos="1138"/>
        </w:tabs>
        <w:spacing w:line="240" w:lineRule="auto"/>
        <w:ind w:firstLine="709"/>
        <w:jc w:val="both"/>
        <w:rPr>
          <w:rFonts w:ascii="Times New Roman" w:hAnsi="Times New Roman"/>
          <w:sz w:val="24"/>
          <w:szCs w:val="24"/>
        </w:rPr>
      </w:pPr>
      <w:r w:rsidRPr="009635DD">
        <w:rPr>
          <w:rFonts w:ascii="Times New Roman" w:hAnsi="Times New Roman"/>
          <w:sz w:val="24"/>
          <w:szCs w:val="24"/>
        </w:rPr>
        <w:t>Лебедева, И.Н. Развитие связной речи дошкольников. Обучение рассказыванию по картине / И.Н. Лебедева. - СПб. : ЦДК проф. Л.Б. Баряевой, 2009.</w:t>
      </w:r>
    </w:p>
    <w:p w:rsidR="009635DD" w:rsidRPr="009635DD" w:rsidRDefault="009635DD" w:rsidP="0035447E">
      <w:pPr>
        <w:pStyle w:val="1a"/>
        <w:widowControl w:val="0"/>
        <w:numPr>
          <w:ilvl w:val="0"/>
          <w:numId w:val="31"/>
        </w:numPr>
        <w:shd w:val="clear" w:color="auto" w:fill="auto"/>
        <w:tabs>
          <w:tab w:val="left" w:pos="1153"/>
        </w:tabs>
        <w:spacing w:line="240" w:lineRule="auto"/>
        <w:ind w:firstLine="709"/>
        <w:jc w:val="both"/>
        <w:rPr>
          <w:rFonts w:ascii="Times New Roman" w:hAnsi="Times New Roman"/>
          <w:sz w:val="24"/>
          <w:szCs w:val="24"/>
        </w:rPr>
      </w:pPr>
      <w:r w:rsidRPr="009635DD">
        <w:rPr>
          <w:rFonts w:ascii="Times New Roman" w:hAnsi="Times New Roman"/>
          <w:sz w:val="24"/>
          <w:szCs w:val="24"/>
        </w:rPr>
        <w:t>Лебединская, К.С. Клинические варианты задержки психического развития / К.С. Лебединская // Журнал невропатологии и психиатрии им. С.С. Корсакова. - 1980. - № 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Майер, А.А. Практические материалы по освоению содержания ФГОС в дошкольной образовательной организации (в схемах и таблицах) / А.А. Майер. - М. : Пед. общество России, 2014.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Малофеев и др. // Дефектология. - 2009. - № 1. - С. 5-18.</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Мамайчук, И.И. Помощь психолога ребенку с задержкой психического развития / И.И. Мамайчук, М.Н. Ильина. - СПб. : Речь, 2004.</w:t>
      </w:r>
    </w:p>
    <w:p w:rsidR="009635DD" w:rsidRPr="009635DD" w:rsidRDefault="009635DD" w:rsidP="0035447E">
      <w:pPr>
        <w:pStyle w:val="1a"/>
        <w:widowControl w:val="0"/>
        <w:numPr>
          <w:ilvl w:val="0"/>
          <w:numId w:val="31"/>
        </w:numPr>
        <w:shd w:val="clear" w:color="auto" w:fill="auto"/>
        <w:tabs>
          <w:tab w:val="left" w:pos="1138"/>
        </w:tabs>
        <w:spacing w:line="240" w:lineRule="auto"/>
        <w:ind w:firstLine="709"/>
        <w:jc w:val="both"/>
        <w:rPr>
          <w:rFonts w:ascii="Times New Roman" w:hAnsi="Times New Roman"/>
          <w:sz w:val="24"/>
          <w:szCs w:val="24"/>
        </w:rPr>
      </w:pPr>
      <w:r w:rsidRPr="009635DD">
        <w:rPr>
          <w:rFonts w:ascii="Times New Roman" w:hAnsi="Times New Roman"/>
          <w:sz w:val="24"/>
          <w:szCs w:val="24"/>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Меликян, З.А. Состояние зрительно-пространственных функций у детей в норме </w:t>
      </w:r>
      <w:r w:rsidRPr="009635DD">
        <w:rPr>
          <w:rFonts w:ascii="Times New Roman" w:hAnsi="Times New Roman"/>
          <w:sz w:val="24"/>
          <w:szCs w:val="24"/>
        </w:rPr>
        <w:lastRenderedPageBreak/>
        <w:t>и с задержкой психического развития / З.А. Меликян, Т.В. Ахутина // Школа здоровья. - 2002. - № 1. - С. 28-36.</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Микляева, Н.В. Планирование в современном ДОУ / Н.В. Микляева. - М. : ТЦ Сфера, 2013.</w:t>
      </w:r>
    </w:p>
    <w:p w:rsidR="009635DD" w:rsidRPr="009635DD" w:rsidRDefault="009635DD" w:rsidP="0035447E">
      <w:pPr>
        <w:pStyle w:val="1a"/>
        <w:widowControl w:val="0"/>
        <w:numPr>
          <w:ilvl w:val="0"/>
          <w:numId w:val="31"/>
        </w:numPr>
        <w:shd w:val="clear" w:color="auto" w:fill="auto"/>
        <w:tabs>
          <w:tab w:val="left" w:pos="1138"/>
        </w:tabs>
        <w:spacing w:line="240" w:lineRule="auto"/>
        <w:ind w:firstLine="709"/>
        <w:jc w:val="both"/>
        <w:rPr>
          <w:rFonts w:ascii="Times New Roman" w:hAnsi="Times New Roman"/>
          <w:sz w:val="24"/>
          <w:szCs w:val="24"/>
        </w:rPr>
      </w:pPr>
      <w:r w:rsidRPr="009635DD">
        <w:rPr>
          <w:rFonts w:ascii="Times New Roman" w:hAnsi="Times New Roman"/>
          <w:sz w:val="24"/>
          <w:szCs w:val="24"/>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rsidR="009635DD" w:rsidRPr="009635DD" w:rsidRDefault="009635DD" w:rsidP="0035447E">
      <w:pPr>
        <w:pStyle w:val="1a"/>
        <w:widowControl w:val="0"/>
        <w:numPr>
          <w:ilvl w:val="0"/>
          <w:numId w:val="31"/>
        </w:numPr>
        <w:shd w:val="clear" w:color="auto" w:fill="auto"/>
        <w:tabs>
          <w:tab w:val="left" w:pos="1138"/>
        </w:tabs>
        <w:spacing w:line="240" w:lineRule="auto"/>
        <w:ind w:firstLine="709"/>
        <w:jc w:val="both"/>
        <w:rPr>
          <w:rFonts w:ascii="Times New Roman" w:hAnsi="Times New Roman"/>
          <w:sz w:val="24"/>
          <w:szCs w:val="24"/>
        </w:rPr>
      </w:pPr>
      <w:r w:rsidRPr="009635DD">
        <w:rPr>
          <w:rFonts w:ascii="Times New Roman" w:hAnsi="Times New Roman"/>
          <w:sz w:val="24"/>
          <w:szCs w:val="24"/>
        </w:rPr>
        <w:t>Нечаев, М. Интерактивные технологии в реализации ФГОС дошкольного образования / М. Нечаев, Г. Романова. - М. : Перспектива, 2014.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Обучение детей с задержкой психического развития : пособие для учителей / под ред. В.И. Лубовского. - Смоленск, 1994.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Педагогическое взаимодействие в детском саду / под ред. Н.В. Микляевой. - М. : ТЦ Сфера, 2013.</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Программа воспитания и обучения дошкольников с задержкой психического развития / Л.Б. Баряева, И.Г. Вечканова, О.П. Гаврилушкина и др.; под. ред. Л.Б. Баряевой, Е.А. Логиновой. - СПб. : ЦДК проф. Л.Б. Баряевой, 2010.</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Приказ Минобрнауки России от 17.10.2013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 xml:space="preserve">1155 "Об утверждении федерального государственного образовательного стандарта дошкольного образования" (Зарегистрировано в Минюсте России 14.11.2013 </w:t>
      </w:r>
      <w:r w:rsidRPr="009635DD">
        <w:rPr>
          <w:rFonts w:ascii="Times New Roman" w:hAnsi="Times New Roman"/>
          <w:sz w:val="24"/>
          <w:szCs w:val="24"/>
          <w:lang w:val="en-US" w:bidi="en-US"/>
        </w:rPr>
        <w:t>N</w:t>
      </w:r>
      <w:r w:rsidRPr="009635DD">
        <w:rPr>
          <w:rFonts w:ascii="Times New Roman" w:hAnsi="Times New Roman"/>
          <w:sz w:val="24"/>
          <w:szCs w:val="24"/>
          <w:lang w:bidi="en-US"/>
        </w:rPr>
        <w:t xml:space="preserve"> </w:t>
      </w:r>
      <w:r w:rsidRPr="009635DD">
        <w:rPr>
          <w:rFonts w:ascii="Times New Roman" w:hAnsi="Times New Roman"/>
          <w:sz w:val="24"/>
          <w:szCs w:val="24"/>
        </w:rPr>
        <w:t>30384).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Психолого-педагогическая диагностика / под ред. И.Ю. Левченко, С.Д. Забрамной. - М. : Академия, 2004.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Психолого-педагогическая диагностика развития детей дошкольного возраста / под ред. Е.А. Стребелевой. - М. : Полиграфсервис, 1998.</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Путеводитель по ФГОС дошкольного образования в таблицах и схемах / под ред. М. Верховкиной, А. Атаровой. - СПб. : КАРО, 2014.</w:t>
      </w:r>
    </w:p>
    <w:p w:rsidR="009635DD" w:rsidRPr="009635DD" w:rsidRDefault="009635DD" w:rsidP="0035447E">
      <w:pPr>
        <w:pStyle w:val="1a"/>
        <w:widowControl w:val="0"/>
        <w:numPr>
          <w:ilvl w:val="0"/>
          <w:numId w:val="31"/>
        </w:numPr>
        <w:shd w:val="clear" w:color="auto" w:fill="auto"/>
        <w:tabs>
          <w:tab w:val="left" w:pos="1148"/>
        </w:tabs>
        <w:spacing w:line="240" w:lineRule="auto"/>
        <w:ind w:firstLine="709"/>
        <w:jc w:val="both"/>
        <w:rPr>
          <w:rFonts w:ascii="Times New Roman" w:hAnsi="Times New Roman"/>
          <w:sz w:val="24"/>
          <w:szCs w:val="24"/>
        </w:rPr>
      </w:pPr>
      <w:r w:rsidRPr="009635DD">
        <w:rPr>
          <w:rFonts w:ascii="Times New Roman" w:hAnsi="Times New Roman"/>
          <w:sz w:val="24"/>
          <w:szCs w:val="24"/>
        </w:rPr>
        <w:t>Разработка адаптированной основной образовательной программы дошкольного образования для детей с ОВЗ : методич. пособие / под общ. ред. Т.А. Овечкиной, Н.Н. Яковлевой. - СПб. : ЦДК проф. Л.Б. Баряевой, 2015.</w:t>
      </w:r>
    </w:p>
    <w:p w:rsidR="009635DD" w:rsidRPr="009635DD" w:rsidRDefault="009635DD" w:rsidP="0035447E">
      <w:pPr>
        <w:pStyle w:val="1a"/>
        <w:widowControl w:val="0"/>
        <w:numPr>
          <w:ilvl w:val="0"/>
          <w:numId w:val="31"/>
        </w:numPr>
        <w:shd w:val="clear" w:color="auto" w:fill="auto"/>
        <w:tabs>
          <w:tab w:val="left" w:pos="1193"/>
        </w:tabs>
        <w:spacing w:line="240" w:lineRule="auto"/>
        <w:ind w:firstLine="709"/>
        <w:jc w:val="both"/>
        <w:rPr>
          <w:rFonts w:ascii="Times New Roman" w:hAnsi="Times New Roman"/>
          <w:sz w:val="24"/>
          <w:szCs w:val="24"/>
        </w:rPr>
      </w:pPr>
      <w:r w:rsidRPr="009635DD">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 АРКТИ, 2001. - 203 с.</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Слепович, Е.С. Игровая деятельность дошкольников с задержкой психического развития / Е.С. Слепович. - М. : Педагогика, 1990.</w:t>
      </w:r>
    </w:p>
    <w:p w:rsidR="009635DD" w:rsidRPr="009635DD" w:rsidRDefault="009635DD" w:rsidP="0035447E">
      <w:pPr>
        <w:pStyle w:val="1a"/>
        <w:widowControl w:val="0"/>
        <w:numPr>
          <w:ilvl w:val="0"/>
          <w:numId w:val="31"/>
        </w:numPr>
        <w:shd w:val="clear" w:color="auto" w:fill="auto"/>
        <w:tabs>
          <w:tab w:val="left" w:pos="1193"/>
        </w:tabs>
        <w:spacing w:line="240" w:lineRule="auto"/>
        <w:ind w:firstLine="709"/>
        <w:jc w:val="both"/>
        <w:rPr>
          <w:rFonts w:ascii="Times New Roman" w:hAnsi="Times New Roman"/>
          <w:sz w:val="24"/>
          <w:szCs w:val="24"/>
        </w:rPr>
      </w:pPr>
      <w:r w:rsidRPr="009635DD">
        <w:rPr>
          <w:rFonts w:ascii="Times New Roman" w:hAnsi="Times New Roman"/>
          <w:sz w:val="24"/>
          <w:szCs w:val="24"/>
        </w:rPr>
        <w:t>Специальная психология / В.И. Лубовский, Е.М. Мастюкова и др.; под ред. В.И. Лубовского. - М. : Академия, 2004.</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Стожарова, М.Ю. Формирование психологического здоровья дошкольников / М.Ю. Стожарова. - Ростов н/Д. : Феникс, 2007.</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Театрализованные игры в коррекционной работе с дошкольниками / под ред. Л.Б. Баряевой, И.Г. Вечкановай. - СПб. : КАРО, 2009.</w:t>
      </w:r>
    </w:p>
    <w:p w:rsidR="009635DD" w:rsidRPr="009635DD" w:rsidRDefault="009635DD" w:rsidP="0035447E">
      <w:pPr>
        <w:pStyle w:val="1a"/>
        <w:widowControl w:val="0"/>
        <w:numPr>
          <w:ilvl w:val="0"/>
          <w:numId w:val="31"/>
        </w:numPr>
        <w:shd w:val="clear" w:color="auto" w:fill="auto"/>
        <w:tabs>
          <w:tab w:val="left" w:pos="1193"/>
        </w:tabs>
        <w:spacing w:line="240" w:lineRule="auto"/>
        <w:ind w:firstLine="709"/>
        <w:jc w:val="both"/>
        <w:rPr>
          <w:rFonts w:ascii="Times New Roman" w:hAnsi="Times New Roman"/>
          <w:sz w:val="24"/>
          <w:szCs w:val="24"/>
        </w:rPr>
      </w:pPr>
      <w:r w:rsidRPr="009635DD">
        <w:rPr>
          <w:rFonts w:ascii="Times New Roman" w:hAnsi="Times New Roman"/>
          <w:sz w:val="24"/>
          <w:szCs w:val="24"/>
        </w:rPr>
        <w:t>Тржесоглава, З. Легкая дисфункция мозга в детском возрасте / З. Тржесоглава ; пер. с чешского. - М. : Медицина, 1986.</w:t>
      </w:r>
    </w:p>
    <w:p w:rsidR="009635DD" w:rsidRPr="009635DD" w:rsidRDefault="009635DD" w:rsidP="0035447E">
      <w:pPr>
        <w:pStyle w:val="1a"/>
        <w:widowControl w:val="0"/>
        <w:numPr>
          <w:ilvl w:val="0"/>
          <w:numId w:val="31"/>
        </w:numPr>
        <w:shd w:val="clear" w:color="auto" w:fill="auto"/>
        <w:tabs>
          <w:tab w:val="left" w:pos="1193"/>
        </w:tabs>
        <w:spacing w:line="240" w:lineRule="auto"/>
        <w:ind w:firstLine="709"/>
        <w:jc w:val="both"/>
        <w:rPr>
          <w:rFonts w:ascii="Times New Roman" w:hAnsi="Times New Roman"/>
          <w:sz w:val="24"/>
          <w:szCs w:val="24"/>
        </w:rPr>
      </w:pPr>
      <w:r w:rsidRPr="009635DD">
        <w:rPr>
          <w:rFonts w:ascii="Times New Roman" w:hAnsi="Times New Roman"/>
          <w:sz w:val="24"/>
          <w:szCs w:val="24"/>
        </w:rPr>
        <w:t>Тригер, Р.Д. Психологические особенности социализации детей с задержкой психического развития / Р.Д. Тригер. - СПб. : Питер, 2008.</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Ульенкова, У.В. Шестилетние дети с задержкой психического развития / У.В. Ульенкова. - М. : Педагогика, 1990.</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Ульенкова, У.В. Организация и содержание специальной психологической помощи детям с проблемами в развитии / У.В. Ульенкова, О.В. Лебедева. - М. : Академия, 2007.</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Ульенкова У.В. Дети с задержкой психического развития / У.В. Ульенкова. - Н.Новгород, 1999.</w:t>
      </w:r>
    </w:p>
    <w:p w:rsidR="009635DD" w:rsidRPr="009635DD" w:rsidRDefault="009635DD" w:rsidP="0035447E">
      <w:pPr>
        <w:pStyle w:val="1a"/>
        <w:widowControl w:val="0"/>
        <w:numPr>
          <w:ilvl w:val="0"/>
          <w:numId w:val="31"/>
        </w:numPr>
        <w:shd w:val="clear" w:color="auto" w:fill="auto"/>
        <w:tabs>
          <w:tab w:val="left" w:pos="1212"/>
          <w:tab w:val="left" w:pos="8942"/>
          <w:tab w:val="left" w:pos="9475"/>
        </w:tabs>
        <w:spacing w:line="240" w:lineRule="auto"/>
        <w:ind w:firstLine="709"/>
        <w:jc w:val="both"/>
        <w:rPr>
          <w:rFonts w:ascii="Times New Roman" w:hAnsi="Times New Roman"/>
          <w:sz w:val="24"/>
          <w:szCs w:val="24"/>
        </w:rPr>
      </w:pPr>
      <w:r w:rsidRPr="009635DD">
        <w:rPr>
          <w:rFonts w:ascii="Times New Roman" w:hAnsi="Times New Roman"/>
          <w:sz w:val="24"/>
          <w:szCs w:val="24"/>
        </w:rPr>
        <w:t>Приказ Министерства образования и науки РФ от 19.12.2014</w:t>
      </w:r>
      <w:r w:rsidRPr="009635DD">
        <w:rPr>
          <w:rFonts w:ascii="Times New Roman" w:hAnsi="Times New Roman"/>
          <w:sz w:val="24"/>
          <w:szCs w:val="24"/>
        </w:rPr>
        <w:tab/>
        <w:t>№</w:t>
      </w:r>
      <w:r w:rsidRPr="009635DD">
        <w:rPr>
          <w:rFonts w:ascii="Times New Roman" w:hAnsi="Times New Roman"/>
          <w:sz w:val="24"/>
          <w:szCs w:val="24"/>
        </w:rPr>
        <w:tab/>
        <w:t>1598</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sz w:val="24"/>
          <w:szCs w:val="24"/>
        </w:rPr>
        <w:lastRenderedPageBreak/>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635DD" w:rsidRPr="009635DD" w:rsidRDefault="009635DD" w:rsidP="0035447E">
      <w:pPr>
        <w:pStyle w:val="1a"/>
        <w:widowControl w:val="0"/>
        <w:numPr>
          <w:ilvl w:val="0"/>
          <w:numId w:val="31"/>
        </w:numPr>
        <w:shd w:val="clear" w:color="auto" w:fill="auto"/>
        <w:tabs>
          <w:tab w:val="left" w:pos="1202"/>
        </w:tabs>
        <w:spacing w:line="240" w:lineRule="auto"/>
        <w:ind w:firstLine="709"/>
        <w:jc w:val="both"/>
        <w:rPr>
          <w:rFonts w:ascii="Times New Roman" w:hAnsi="Times New Roman"/>
          <w:sz w:val="24"/>
          <w:szCs w:val="24"/>
        </w:rPr>
      </w:pPr>
      <w:r w:rsidRPr="009635DD">
        <w:rPr>
          <w:rFonts w:ascii="Times New Roman" w:hAnsi="Times New Roman"/>
          <w:sz w:val="24"/>
          <w:szCs w:val="24"/>
        </w:rPr>
        <w:t>Шевченко, С.Г. Подготовка к школе детей с задержкой психического развития / С.Г. Шевченко и др.; под общ. ред. С.Г. Шевченко. - М. : Школьная Пресса, 2003. - Кн. 1.</w:t>
      </w:r>
    </w:p>
    <w:p w:rsidR="009635DD" w:rsidRPr="009635DD" w:rsidRDefault="009635DD" w:rsidP="0035447E">
      <w:pPr>
        <w:pStyle w:val="1a"/>
        <w:widowControl w:val="0"/>
        <w:numPr>
          <w:ilvl w:val="0"/>
          <w:numId w:val="31"/>
        </w:numPr>
        <w:shd w:val="clear" w:color="auto" w:fill="auto"/>
        <w:tabs>
          <w:tab w:val="left" w:pos="1212"/>
          <w:tab w:val="left" w:pos="8131"/>
        </w:tabs>
        <w:spacing w:line="240" w:lineRule="auto"/>
        <w:ind w:firstLine="709"/>
        <w:jc w:val="both"/>
        <w:rPr>
          <w:rFonts w:ascii="Times New Roman" w:hAnsi="Times New Roman"/>
          <w:sz w:val="24"/>
          <w:szCs w:val="24"/>
        </w:rPr>
      </w:pPr>
      <w:r w:rsidRPr="009635DD">
        <w:rPr>
          <w:rFonts w:ascii="Times New Roman" w:hAnsi="Times New Roman"/>
          <w:sz w:val="24"/>
          <w:szCs w:val="24"/>
        </w:rPr>
        <w:t>Шевченко, С.Г. Коррекционно-развивающее обучение:</w:t>
      </w:r>
      <w:r w:rsidRPr="009635DD">
        <w:rPr>
          <w:rFonts w:ascii="Times New Roman" w:hAnsi="Times New Roman"/>
          <w:sz w:val="24"/>
          <w:szCs w:val="24"/>
        </w:rPr>
        <w:tab/>
        <w:t>Организационно</w:t>
      </w:r>
      <w:r w:rsidRPr="009635DD">
        <w:rPr>
          <w:rFonts w:ascii="Times New Roman" w:hAnsi="Times New Roman"/>
          <w:sz w:val="24"/>
          <w:szCs w:val="24"/>
        </w:rPr>
        <w:softHyphen/>
      </w:r>
    </w:p>
    <w:p w:rsidR="009635DD" w:rsidRPr="009635DD" w:rsidRDefault="009635DD" w:rsidP="009635DD">
      <w:pPr>
        <w:pStyle w:val="1a"/>
        <w:shd w:val="clear" w:color="auto" w:fill="auto"/>
        <w:spacing w:line="240" w:lineRule="auto"/>
        <w:ind w:firstLine="709"/>
        <w:rPr>
          <w:rFonts w:ascii="Times New Roman" w:hAnsi="Times New Roman"/>
          <w:sz w:val="24"/>
          <w:szCs w:val="24"/>
        </w:rPr>
      </w:pPr>
      <w:r w:rsidRPr="009635DD">
        <w:rPr>
          <w:rFonts w:ascii="Times New Roman" w:hAnsi="Times New Roman"/>
          <w:sz w:val="24"/>
          <w:szCs w:val="24"/>
        </w:rPr>
        <w:t>педагогические аспекты / С.Г. Шевченко. - М. : Владос, 2001.</w:t>
      </w:r>
    </w:p>
    <w:p w:rsidR="009635DD" w:rsidRPr="009635DD" w:rsidRDefault="009635DD" w:rsidP="009635DD">
      <w:pPr>
        <w:pStyle w:val="1a"/>
        <w:shd w:val="clear" w:color="auto" w:fill="auto"/>
        <w:spacing w:line="240" w:lineRule="auto"/>
        <w:ind w:firstLine="709"/>
        <w:jc w:val="both"/>
        <w:rPr>
          <w:rFonts w:ascii="Times New Roman" w:hAnsi="Times New Roman"/>
          <w:sz w:val="24"/>
          <w:szCs w:val="24"/>
        </w:rPr>
      </w:pPr>
      <w:r w:rsidRPr="009635DD">
        <w:rPr>
          <w:rFonts w:ascii="Times New Roman" w:hAnsi="Times New Roman"/>
          <w:b/>
          <w:bCs/>
          <w:sz w:val="24"/>
          <w:szCs w:val="24"/>
          <w:u w:val="single"/>
        </w:rPr>
        <w:t>Электронные образовательные ресурсы</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Федеральная целевая программа развития образования на 2011 -2015 гг. - Режим доступа: </w:t>
      </w:r>
      <w:hyperlink r:id="rId21"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fcpro</w:t>
        </w:r>
        <w:r w:rsidRPr="009635DD">
          <w:rPr>
            <w:rFonts w:ascii="Times New Roman" w:hAnsi="Times New Roman"/>
            <w:sz w:val="24"/>
            <w:szCs w:val="24"/>
            <w:lang w:bidi="en-US"/>
          </w:rPr>
          <w:t>.</w:t>
        </w:r>
        <w:r w:rsidRPr="009635DD">
          <w:rPr>
            <w:rFonts w:ascii="Times New Roman" w:hAnsi="Times New Roman"/>
            <w:sz w:val="24"/>
            <w:szCs w:val="24"/>
            <w:lang w:val="en-US" w:bidi="en-US"/>
          </w:rPr>
          <w:t>ru</w:t>
        </w:r>
      </w:hyperlink>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rPr>
          <w:rFonts w:ascii="Times New Roman" w:hAnsi="Times New Roman"/>
          <w:sz w:val="24"/>
          <w:szCs w:val="24"/>
        </w:rPr>
      </w:pPr>
      <w:r w:rsidRPr="009635DD">
        <w:rPr>
          <w:rFonts w:ascii="Times New Roman" w:hAnsi="Times New Roman"/>
          <w:sz w:val="24"/>
          <w:szCs w:val="24"/>
        </w:rPr>
        <w:t>Министерство образования и науки РФ. - Режим доступа: http://минобрнауки.рф.</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Российское образование Федеральный портал. - Режим доступа: </w:t>
      </w:r>
      <w:hyperlink r:id="rId22"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edu</w:t>
        </w:r>
        <w:r w:rsidRPr="009635DD">
          <w:rPr>
            <w:rFonts w:ascii="Times New Roman" w:hAnsi="Times New Roman"/>
            <w:sz w:val="24"/>
            <w:szCs w:val="24"/>
            <w:lang w:bidi="en-US"/>
          </w:rPr>
          <w:t>.</w:t>
        </w:r>
        <w:r w:rsidRPr="009635DD">
          <w:rPr>
            <w:rFonts w:ascii="Times New Roman" w:hAnsi="Times New Roman"/>
            <w:sz w:val="24"/>
            <w:szCs w:val="24"/>
            <w:lang w:val="en-US" w:bidi="en-US"/>
          </w:rPr>
          <w:t>ru</w:t>
        </w:r>
        <w:r w:rsidRPr="009635DD">
          <w:rPr>
            <w:rFonts w:ascii="Times New Roman" w:hAnsi="Times New Roman"/>
            <w:sz w:val="24"/>
            <w:szCs w:val="24"/>
            <w:lang w:bidi="en-US"/>
          </w:rPr>
          <w:t>/</w:t>
        </w:r>
        <w:r w:rsidRPr="009635DD">
          <w:rPr>
            <w:rFonts w:ascii="Times New Roman" w:hAnsi="Times New Roman"/>
            <w:sz w:val="24"/>
            <w:szCs w:val="24"/>
            <w:lang w:val="en-US" w:bidi="en-US"/>
          </w:rPr>
          <w:t>index</w:t>
        </w:r>
        <w:r w:rsidRPr="009635DD">
          <w:rPr>
            <w:rFonts w:ascii="Times New Roman" w:hAnsi="Times New Roman"/>
            <w:sz w:val="24"/>
            <w:szCs w:val="24"/>
            <w:lang w:bidi="en-US"/>
          </w:rPr>
          <w:t>.</w:t>
        </w:r>
        <w:r w:rsidRPr="009635DD">
          <w:rPr>
            <w:rFonts w:ascii="Times New Roman" w:hAnsi="Times New Roman"/>
            <w:sz w:val="24"/>
            <w:szCs w:val="24"/>
            <w:lang w:val="en-US" w:bidi="en-US"/>
          </w:rPr>
          <w:t>php</w:t>
        </w:r>
      </w:hyperlink>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rPr>
          <w:rFonts w:ascii="Times New Roman" w:hAnsi="Times New Roman"/>
          <w:sz w:val="24"/>
          <w:szCs w:val="24"/>
        </w:rPr>
      </w:pPr>
      <w:r w:rsidRPr="009635DD">
        <w:rPr>
          <w:rFonts w:ascii="Times New Roman" w:hAnsi="Times New Roman"/>
          <w:sz w:val="24"/>
          <w:szCs w:val="24"/>
        </w:rPr>
        <w:t>ФГОС. - Режим доступа: http://минобрнауки.рф/новости/3447/файл/2280/13.06.14.</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Российский общеобразовательный портал. - Режим доступа: </w:t>
      </w:r>
      <w:r w:rsidRPr="009635DD">
        <w:rPr>
          <w:rFonts w:ascii="Times New Roman" w:hAnsi="Times New Roman"/>
          <w:sz w:val="24"/>
          <w:szCs w:val="24"/>
          <w:lang w:val="en-US" w:bidi="en-US"/>
        </w:rPr>
        <w:t>http</w:t>
      </w:r>
      <w:r w:rsidRPr="009635DD">
        <w:rPr>
          <w:rFonts w:ascii="Times New Roman" w:hAnsi="Times New Roman"/>
          <w:sz w:val="24"/>
          <w:szCs w:val="24"/>
          <w:lang w:bidi="en-US"/>
        </w:rPr>
        <w:t xml:space="preserve"> ://</w:t>
      </w:r>
      <w:r w:rsidRPr="009635DD">
        <w:rPr>
          <w:rFonts w:ascii="Times New Roman" w:hAnsi="Times New Roman"/>
          <w:sz w:val="24"/>
          <w:szCs w:val="24"/>
          <w:lang w:val="en-US" w:bidi="en-US"/>
        </w:rPr>
        <w:t>www</w:t>
      </w:r>
      <w:r w:rsidRPr="009635DD">
        <w:rPr>
          <w:rFonts w:ascii="Times New Roman" w:hAnsi="Times New Roman"/>
          <w:sz w:val="24"/>
          <w:szCs w:val="24"/>
          <w:lang w:bidi="en-US"/>
        </w:rPr>
        <w:t xml:space="preserve">. </w:t>
      </w:r>
      <w:r w:rsidRPr="009635DD">
        <w:rPr>
          <w:rFonts w:ascii="Times New Roman" w:hAnsi="Times New Roman"/>
          <w:sz w:val="24"/>
          <w:szCs w:val="24"/>
          <w:lang w:val="en-US" w:bidi="en-US"/>
        </w:rPr>
        <w:t>school</w:t>
      </w:r>
      <w:r w:rsidRPr="009635DD">
        <w:rPr>
          <w:rFonts w:ascii="Times New Roman" w:hAnsi="Times New Roman"/>
          <w:sz w:val="24"/>
          <w:szCs w:val="24"/>
        </w:rPr>
        <w:t xml:space="preserve">. </w:t>
      </w:r>
      <w:r w:rsidRPr="009635DD">
        <w:rPr>
          <w:rFonts w:ascii="Times New Roman" w:hAnsi="Times New Roman"/>
          <w:sz w:val="24"/>
          <w:szCs w:val="24"/>
          <w:lang w:val="en-US" w:bidi="en-US"/>
        </w:rPr>
        <w:t>edu</w:t>
      </w:r>
      <w:r w:rsidRPr="009635DD">
        <w:rPr>
          <w:rFonts w:ascii="Times New Roman" w:hAnsi="Times New Roman"/>
          <w:sz w:val="24"/>
          <w:szCs w:val="24"/>
          <w:lang w:bidi="en-US"/>
        </w:rPr>
        <w:t>.</w:t>
      </w:r>
      <w:r w:rsidRPr="009635DD">
        <w:rPr>
          <w:rFonts w:ascii="Times New Roman" w:hAnsi="Times New Roman"/>
          <w:sz w:val="24"/>
          <w:szCs w:val="24"/>
          <w:lang w:val="en-US" w:bidi="en-US"/>
        </w:rPr>
        <w:t>ru</w:t>
      </w:r>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Российское образование. Федеральный образовательный портал. - Режим доступа: </w:t>
      </w:r>
      <w:hyperlink r:id="rId23"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edu</w:t>
        </w:r>
        <w:r w:rsidRPr="009635DD">
          <w:rPr>
            <w:rFonts w:ascii="Times New Roman" w:hAnsi="Times New Roman"/>
            <w:sz w:val="24"/>
            <w:szCs w:val="24"/>
            <w:lang w:bidi="en-US"/>
          </w:rPr>
          <w:t>.</w:t>
        </w:r>
        <w:r w:rsidRPr="009635DD">
          <w:rPr>
            <w:rFonts w:ascii="Times New Roman" w:hAnsi="Times New Roman"/>
            <w:sz w:val="24"/>
            <w:szCs w:val="24"/>
            <w:lang w:val="en-US" w:bidi="en-US"/>
          </w:rPr>
          <w:t>ru</w:t>
        </w:r>
      </w:hyperlink>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Сайт «Всероссийский Августовский педсовет». - Режим доступа: </w:t>
      </w:r>
      <w:hyperlink r:id="rId24" w:history="1">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pedsovet</w:t>
        </w:r>
        <w:r w:rsidRPr="009635DD">
          <w:rPr>
            <w:rFonts w:ascii="Times New Roman" w:hAnsi="Times New Roman"/>
            <w:sz w:val="24"/>
            <w:szCs w:val="24"/>
            <w:lang w:bidi="en-US"/>
          </w:rPr>
          <w:t>.</w:t>
        </w:r>
        <w:r w:rsidRPr="009635DD">
          <w:rPr>
            <w:rFonts w:ascii="Times New Roman" w:hAnsi="Times New Roman"/>
            <w:sz w:val="24"/>
            <w:szCs w:val="24"/>
            <w:lang w:val="en-US" w:bidi="en-US"/>
          </w:rPr>
          <w:t>org</w:t>
        </w:r>
      </w:hyperlink>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Образовательный портал. - Режим доступа: </w:t>
      </w:r>
      <w:hyperlink r:id="rId25"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prodlenka</w:t>
        </w:r>
        <w:r w:rsidRPr="009635DD">
          <w:rPr>
            <w:rFonts w:ascii="Times New Roman" w:hAnsi="Times New Roman"/>
            <w:sz w:val="24"/>
            <w:szCs w:val="24"/>
            <w:lang w:bidi="en-US"/>
          </w:rPr>
          <w:t>.</w:t>
        </w:r>
        <w:r w:rsidRPr="009635DD">
          <w:rPr>
            <w:rFonts w:ascii="Times New Roman" w:hAnsi="Times New Roman"/>
            <w:sz w:val="24"/>
            <w:szCs w:val="24"/>
            <w:lang w:val="en-US" w:bidi="en-US"/>
          </w:rPr>
          <w:t>org</w:t>
        </w:r>
        <w:r w:rsidRPr="009635DD">
          <w:rPr>
            <w:rFonts w:ascii="Times New Roman" w:hAnsi="Times New Roman"/>
            <w:sz w:val="24"/>
            <w:szCs w:val="24"/>
            <w:lang w:bidi="en-US"/>
          </w:rPr>
          <w:t>/</w:t>
        </w:r>
        <w:r w:rsidRPr="009635DD">
          <w:rPr>
            <w:rFonts w:ascii="Times New Roman" w:hAnsi="Times New Roman"/>
            <w:sz w:val="24"/>
            <w:szCs w:val="24"/>
            <w:lang w:val="en-US" w:bidi="en-US"/>
          </w:rPr>
          <w:t>vneklassnaia</w:t>
        </w:r>
      </w:hyperlink>
      <w:r w:rsidRPr="009635DD">
        <w:rPr>
          <w:rFonts w:ascii="Times New Roman" w:hAnsi="Times New Roman"/>
          <w:sz w:val="24"/>
          <w:szCs w:val="24"/>
          <w:lang w:bidi="en-US"/>
        </w:rPr>
        <w:t xml:space="preserve"> </w:t>
      </w:r>
      <w:r w:rsidRPr="009635DD">
        <w:rPr>
          <w:rFonts w:ascii="Times New Roman" w:hAnsi="Times New Roman"/>
          <w:sz w:val="24"/>
          <w:szCs w:val="24"/>
        </w:rPr>
        <w:t xml:space="preserve">- </w:t>
      </w:r>
      <w:r w:rsidRPr="009635DD">
        <w:rPr>
          <w:rFonts w:ascii="Times New Roman" w:hAnsi="Times New Roman"/>
          <w:sz w:val="24"/>
          <w:szCs w:val="24"/>
          <w:lang w:val="en-US" w:bidi="en-US"/>
        </w:rPr>
        <w:t>rabotapublikatcii</w:t>
      </w:r>
      <w:r w:rsidRPr="009635DD">
        <w:rPr>
          <w:rFonts w:ascii="Times New Roman" w:hAnsi="Times New Roman"/>
          <w:sz w:val="24"/>
          <w:szCs w:val="24"/>
          <w:lang w:bidi="en-US"/>
        </w:rPr>
        <w:t>.</w:t>
      </w:r>
      <w:r w:rsidRPr="009635DD">
        <w:rPr>
          <w:rFonts w:ascii="Times New Roman" w:hAnsi="Times New Roman"/>
          <w:sz w:val="24"/>
          <w:szCs w:val="24"/>
          <w:lang w:val="en-US" w:bidi="en-US"/>
        </w:rPr>
        <w:t>html</w:t>
      </w:r>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36"/>
        </w:tabs>
        <w:spacing w:line="240" w:lineRule="auto"/>
        <w:ind w:firstLine="709"/>
        <w:jc w:val="both"/>
        <w:rPr>
          <w:rFonts w:ascii="Times New Roman" w:hAnsi="Times New Roman"/>
          <w:sz w:val="24"/>
          <w:szCs w:val="24"/>
        </w:rPr>
      </w:pPr>
      <w:r w:rsidRPr="009635DD">
        <w:rPr>
          <w:rFonts w:ascii="Times New Roman" w:hAnsi="Times New Roman"/>
          <w:sz w:val="24"/>
          <w:szCs w:val="24"/>
        </w:rPr>
        <w:t xml:space="preserve">Сайт ФГАУ «ФИРО». - Режим доступа: </w:t>
      </w:r>
      <w:hyperlink r:id="rId26"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firo</w:t>
        </w:r>
        <w:r w:rsidRPr="009635DD">
          <w:rPr>
            <w:rFonts w:ascii="Times New Roman" w:hAnsi="Times New Roman"/>
            <w:sz w:val="24"/>
            <w:szCs w:val="24"/>
            <w:lang w:bidi="en-US"/>
          </w:rPr>
          <w:t>.</w:t>
        </w:r>
        <w:r w:rsidRPr="009635DD">
          <w:rPr>
            <w:rFonts w:ascii="Times New Roman" w:hAnsi="Times New Roman"/>
            <w:sz w:val="24"/>
            <w:szCs w:val="24"/>
            <w:lang w:val="en-US" w:bidi="en-US"/>
          </w:rPr>
          <w:t>ru</w:t>
        </w:r>
      </w:hyperlink>
      <w:r w:rsidRPr="009635DD">
        <w:rPr>
          <w:rFonts w:ascii="Times New Roman" w:hAnsi="Times New Roman"/>
          <w:sz w:val="24"/>
          <w:szCs w:val="24"/>
          <w:lang w:bidi="en-US"/>
        </w:rPr>
        <w:t>.</w:t>
      </w:r>
    </w:p>
    <w:p w:rsidR="009635DD" w:rsidRPr="009635DD" w:rsidRDefault="009635DD" w:rsidP="0035447E">
      <w:pPr>
        <w:pStyle w:val="1a"/>
        <w:widowControl w:val="0"/>
        <w:numPr>
          <w:ilvl w:val="0"/>
          <w:numId w:val="32"/>
        </w:numPr>
        <w:shd w:val="clear" w:color="auto" w:fill="auto"/>
        <w:tabs>
          <w:tab w:val="left" w:pos="1183"/>
        </w:tabs>
        <w:spacing w:line="240" w:lineRule="auto"/>
        <w:ind w:firstLine="709"/>
        <w:jc w:val="both"/>
        <w:rPr>
          <w:rFonts w:ascii="Times New Roman" w:hAnsi="Times New Roman"/>
          <w:sz w:val="24"/>
          <w:szCs w:val="24"/>
          <w:lang w:bidi="en-US"/>
        </w:rPr>
      </w:pPr>
      <w:r w:rsidRPr="009635DD">
        <w:rPr>
          <w:rFonts w:ascii="Times New Roman" w:hAnsi="Times New Roman"/>
          <w:sz w:val="24"/>
          <w:szCs w:val="24"/>
        </w:rPr>
        <w:t xml:space="preserve">Справочная правовая система «КонсультантПлюс». - Режим доступа:: </w:t>
      </w:r>
      <w:hyperlink r:id="rId27" w:history="1">
        <w:r w:rsidRPr="009635DD">
          <w:rPr>
            <w:rFonts w:ascii="Times New Roman" w:hAnsi="Times New Roman"/>
            <w:sz w:val="24"/>
            <w:szCs w:val="24"/>
            <w:lang w:val="en-US" w:bidi="en-US"/>
          </w:rPr>
          <w:t>http</w:t>
        </w:r>
        <w:r w:rsidRPr="009635DD">
          <w:rPr>
            <w:rFonts w:ascii="Times New Roman" w:hAnsi="Times New Roman"/>
            <w:sz w:val="24"/>
            <w:szCs w:val="24"/>
            <w:lang w:bidi="en-US"/>
          </w:rPr>
          <w:t>://</w:t>
        </w:r>
        <w:r w:rsidRPr="009635DD">
          <w:rPr>
            <w:rFonts w:ascii="Times New Roman" w:hAnsi="Times New Roman"/>
            <w:sz w:val="24"/>
            <w:szCs w:val="24"/>
            <w:lang w:val="en-US" w:bidi="en-US"/>
          </w:rPr>
          <w:t>www</w:t>
        </w:r>
        <w:r w:rsidRPr="009635DD">
          <w:rPr>
            <w:rFonts w:ascii="Times New Roman" w:hAnsi="Times New Roman"/>
            <w:sz w:val="24"/>
            <w:szCs w:val="24"/>
            <w:lang w:bidi="en-US"/>
          </w:rPr>
          <w:t>.</w:t>
        </w:r>
        <w:r w:rsidRPr="009635DD">
          <w:rPr>
            <w:rFonts w:ascii="Times New Roman" w:hAnsi="Times New Roman"/>
            <w:sz w:val="24"/>
            <w:szCs w:val="24"/>
            <w:lang w:val="en-US" w:bidi="en-US"/>
          </w:rPr>
          <w:t>consultant</w:t>
        </w:r>
        <w:r w:rsidRPr="009635DD">
          <w:rPr>
            <w:rFonts w:ascii="Times New Roman" w:hAnsi="Times New Roman"/>
            <w:sz w:val="24"/>
            <w:szCs w:val="24"/>
            <w:lang w:bidi="en-US"/>
          </w:rPr>
          <w:t>.</w:t>
        </w:r>
        <w:r w:rsidRPr="009635DD">
          <w:rPr>
            <w:rFonts w:ascii="Times New Roman" w:hAnsi="Times New Roman"/>
            <w:sz w:val="24"/>
            <w:szCs w:val="24"/>
            <w:lang w:val="en-US" w:bidi="en-US"/>
          </w:rPr>
          <w:t>ru</w:t>
        </w:r>
      </w:hyperlink>
      <w:r w:rsidRPr="009635DD">
        <w:rPr>
          <w:rFonts w:ascii="Times New Roman" w:hAnsi="Times New Roman"/>
          <w:sz w:val="24"/>
          <w:szCs w:val="24"/>
          <w:lang w:bidi="en-US"/>
        </w:rPr>
        <w:t>.</w:t>
      </w:r>
    </w:p>
    <w:p w:rsidR="00F1574A" w:rsidRDefault="00F1574A" w:rsidP="009635D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F1574A" w:rsidRDefault="00F1574A" w:rsidP="00F1574A">
      <w:pPr>
        <w:spacing w:after="0"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F1574A" w:rsidRDefault="00F1574A" w:rsidP="00F1574A">
      <w:pPr>
        <w:pStyle w:val="1a"/>
        <w:spacing w:after="240"/>
        <w:jc w:val="center"/>
      </w:pPr>
      <w:r>
        <w:rPr>
          <w:rStyle w:val="af9"/>
          <w:b/>
          <w:bCs/>
        </w:rPr>
        <w:t>Структурное подразделение МАОУ «СОШ№4» «детский сад «Улыбка»</w:t>
      </w:r>
    </w:p>
    <w:p w:rsidR="00F1574A" w:rsidRDefault="00F1574A" w:rsidP="00F1574A">
      <w:pPr>
        <w:pStyle w:val="1a"/>
        <w:spacing w:after="240"/>
        <w:jc w:val="center"/>
      </w:pPr>
      <w:r>
        <w:rPr>
          <w:rStyle w:val="af9"/>
          <w:b/>
          <w:bCs/>
          <w:u w:val="single"/>
        </w:rPr>
        <w:t>ИНДИВИДУАЛЬНЫЙ ОБРАЗОВАТЕЛЬНЫЙ МАРШРУТ ребенка с ОВЗ на 2023 / 2024 уч.год</w:t>
      </w:r>
    </w:p>
    <w:p w:rsidR="00F1574A" w:rsidRDefault="00F1574A" w:rsidP="00F1574A">
      <w:pPr>
        <w:pStyle w:val="aff3"/>
        <w:numPr>
          <w:ilvl w:val="0"/>
          <w:numId w:val="70"/>
        </w:numPr>
        <w:shd w:val="clear" w:color="auto" w:fill="auto"/>
        <w:jc w:val="left"/>
        <w:rPr>
          <w:rStyle w:val="aff2"/>
          <w:b/>
          <w:bCs/>
        </w:rPr>
      </w:pPr>
      <w:r>
        <w:rPr>
          <w:rStyle w:val="aff2"/>
        </w:rPr>
        <w:t>Общие сведения</w:t>
      </w:r>
    </w:p>
    <w:p w:rsidR="00F1574A" w:rsidRDefault="00F1574A" w:rsidP="00F1574A">
      <w:pPr>
        <w:pStyle w:val="aff3"/>
        <w:ind w:left="446"/>
      </w:pPr>
    </w:p>
    <w:tbl>
      <w:tblPr>
        <w:tblOverlap w:val="never"/>
        <w:tblW w:w="9780" w:type="dxa"/>
        <w:jc w:val="center"/>
        <w:tblLayout w:type="fixed"/>
        <w:tblCellMar>
          <w:left w:w="10" w:type="dxa"/>
          <w:right w:w="10" w:type="dxa"/>
        </w:tblCellMar>
        <w:tblLook w:val="04A0" w:firstRow="1" w:lastRow="0" w:firstColumn="1" w:lastColumn="0" w:noHBand="0" w:noVBand="1"/>
      </w:tblPr>
      <w:tblGrid>
        <w:gridCol w:w="3116"/>
        <w:gridCol w:w="3332"/>
        <w:gridCol w:w="3332"/>
      </w:tblGrid>
      <w:tr w:rsidR="00F1574A" w:rsidTr="00F1574A">
        <w:trPr>
          <w:trHeight w:hRule="exact" w:val="566"/>
          <w:jc w:val="center"/>
        </w:trPr>
        <w:tc>
          <w:tcPr>
            <w:tcW w:w="3114" w:type="dxa"/>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Ф. И.О. ребенка:</w:t>
            </w:r>
          </w:p>
        </w:tc>
        <w:tc>
          <w:tcPr>
            <w:tcW w:w="6662" w:type="dxa"/>
            <w:gridSpan w:val="2"/>
            <w:tcBorders>
              <w:top w:val="single" w:sz="4" w:space="0" w:color="auto"/>
              <w:left w:val="single" w:sz="4" w:space="0" w:color="auto"/>
              <w:bottom w:val="nil"/>
              <w:right w:val="single" w:sz="4" w:space="0" w:color="auto"/>
            </w:tcBorders>
            <w:hideMark/>
          </w:tcPr>
          <w:p w:rsidR="00F1574A" w:rsidRDefault="00F1574A">
            <w:pPr>
              <w:pStyle w:val="aff5"/>
              <w:tabs>
                <w:tab w:val="left" w:leader="hyphen" w:pos="1564"/>
              </w:tabs>
              <w:spacing w:line="276" w:lineRule="auto"/>
              <w:ind w:left="-270" w:firstLine="490"/>
              <w:jc w:val="both"/>
            </w:pPr>
            <w:r>
              <w:rPr>
                <w:rStyle w:val="aff4"/>
                <w:b/>
                <w:bCs/>
              </w:rPr>
              <w:tab/>
              <w:t xml:space="preserve"> возраст: _________ лет.</w:t>
            </w:r>
          </w:p>
        </w:tc>
      </w:tr>
      <w:tr w:rsidR="00F1574A" w:rsidTr="00F1574A">
        <w:trPr>
          <w:trHeight w:hRule="exact" w:val="562"/>
          <w:jc w:val="center"/>
        </w:trPr>
        <w:tc>
          <w:tcPr>
            <w:tcW w:w="3114" w:type="dxa"/>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Ф.И.О. родителей:</w:t>
            </w:r>
          </w:p>
        </w:tc>
        <w:tc>
          <w:tcPr>
            <w:tcW w:w="6662" w:type="dxa"/>
            <w:gridSpan w:val="2"/>
            <w:tcBorders>
              <w:top w:val="single" w:sz="4" w:space="0" w:color="auto"/>
              <w:left w:val="single" w:sz="4" w:space="0" w:color="auto"/>
              <w:bottom w:val="nil"/>
              <w:right w:val="single" w:sz="4" w:space="0" w:color="auto"/>
            </w:tcBorders>
          </w:tcPr>
          <w:p w:rsidR="00F1574A" w:rsidRDefault="00F1574A">
            <w:pPr>
              <w:rPr>
                <w:sz w:val="10"/>
                <w:szCs w:val="10"/>
              </w:rPr>
            </w:pPr>
          </w:p>
        </w:tc>
      </w:tr>
      <w:tr w:rsidR="00F1574A" w:rsidTr="00F1574A">
        <w:trPr>
          <w:trHeight w:hRule="exact" w:val="562"/>
          <w:jc w:val="center"/>
        </w:trPr>
        <w:tc>
          <w:tcPr>
            <w:tcW w:w="3114" w:type="dxa"/>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Ф.И.О. воспитателя:</w:t>
            </w:r>
          </w:p>
        </w:tc>
        <w:tc>
          <w:tcPr>
            <w:tcW w:w="6662" w:type="dxa"/>
            <w:gridSpan w:val="2"/>
            <w:tcBorders>
              <w:top w:val="single" w:sz="4" w:space="0" w:color="auto"/>
              <w:left w:val="single" w:sz="4" w:space="0" w:color="auto"/>
              <w:bottom w:val="nil"/>
              <w:right w:val="single" w:sz="4" w:space="0" w:color="auto"/>
            </w:tcBorders>
          </w:tcPr>
          <w:p w:rsidR="00F1574A" w:rsidRDefault="00F1574A">
            <w:pPr>
              <w:rPr>
                <w:sz w:val="10"/>
                <w:szCs w:val="10"/>
              </w:rPr>
            </w:pPr>
          </w:p>
        </w:tc>
      </w:tr>
      <w:tr w:rsidR="00F1574A" w:rsidTr="00F1574A">
        <w:trPr>
          <w:trHeight w:hRule="exact" w:val="336"/>
          <w:jc w:val="center"/>
        </w:trPr>
        <w:tc>
          <w:tcPr>
            <w:tcW w:w="3114" w:type="dxa"/>
            <w:vMerge w:val="restart"/>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Ф.И.О. специалистов сопровождения:</w:t>
            </w:r>
          </w:p>
          <w:p w:rsidR="00F1574A" w:rsidRDefault="00F1574A">
            <w:pPr>
              <w:pStyle w:val="aff5"/>
              <w:spacing w:line="276" w:lineRule="auto"/>
              <w:jc w:val="center"/>
            </w:pPr>
            <w:r>
              <w:rPr>
                <w:rStyle w:val="aff4"/>
                <w:b/>
                <w:bCs/>
              </w:rPr>
              <w:t>Учитель-логопед:</w:t>
            </w:r>
          </w:p>
          <w:p w:rsidR="00F1574A" w:rsidRDefault="00F1574A">
            <w:pPr>
              <w:pStyle w:val="aff5"/>
              <w:spacing w:line="276" w:lineRule="auto"/>
              <w:jc w:val="center"/>
            </w:pPr>
            <w:r>
              <w:rPr>
                <w:rStyle w:val="aff4"/>
                <w:b/>
                <w:bCs/>
              </w:rPr>
              <w:t>Педагог-психолог:</w:t>
            </w:r>
          </w:p>
        </w:tc>
        <w:tc>
          <w:tcPr>
            <w:tcW w:w="6662" w:type="dxa"/>
            <w:gridSpan w:val="2"/>
            <w:tcBorders>
              <w:top w:val="single" w:sz="4" w:space="0" w:color="auto"/>
              <w:left w:val="single" w:sz="4" w:space="0" w:color="auto"/>
              <w:bottom w:val="nil"/>
              <w:right w:val="single" w:sz="4" w:space="0" w:color="auto"/>
            </w:tcBorders>
          </w:tcPr>
          <w:p w:rsidR="00F1574A" w:rsidRDefault="00F1574A">
            <w:pPr>
              <w:rPr>
                <w:sz w:val="10"/>
                <w:szCs w:val="10"/>
              </w:rPr>
            </w:pPr>
          </w:p>
        </w:tc>
      </w:tr>
      <w:tr w:rsidR="00F1574A" w:rsidTr="00F1574A">
        <w:trPr>
          <w:trHeight w:val="312"/>
          <w:jc w:val="center"/>
        </w:trPr>
        <w:tc>
          <w:tcPr>
            <w:tcW w:w="3114" w:type="dxa"/>
            <w:vMerge/>
            <w:tcBorders>
              <w:top w:val="single" w:sz="4" w:space="0" w:color="auto"/>
              <w:left w:val="single" w:sz="4" w:space="0" w:color="auto"/>
              <w:bottom w:val="nil"/>
              <w:right w:val="nil"/>
            </w:tcBorders>
            <w:vAlign w:val="center"/>
            <w:hideMark/>
          </w:tcPr>
          <w:p w:rsidR="00F1574A" w:rsidRDefault="00F1574A">
            <w:pPr>
              <w:spacing w:after="0"/>
              <w:rPr>
                <w:rFonts w:ascii="Times New Roman" w:eastAsia="Times New Roman" w:hAnsi="Times New Roman" w:cs="Times New Roman"/>
                <w:color w:val="00000A"/>
              </w:rPr>
            </w:pPr>
          </w:p>
        </w:tc>
        <w:tc>
          <w:tcPr>
            <w:tcW w:w="6662" w:type="dxa"/>
            <w:gridSpan w:val="2"/>
            <w:tcBorders>
              <w:top w:val="single" w:sz="4" w:space="0" w:color="auto"/>
              <w:left w:val="single" w:sz="4" w:space="0" w:color="auto"/>
              <w:bottom w:val="nil"/>
              <w:right w:val="single" w:sz="4" w:space="0" w:color="auto"/>
            </w:tcBorders>
            <w:vAlign w:val="bottom"/>
            <w:hideMark/>
          </w:tcPr>
          <w:p w:rsidR="00F1574A" w:rsidRDefault="00F1574A">
            <w:pPr>
              <w:pStyle w:val="aff5"/>
              <w:spacing w:line="276" w:lineRule="auto"/>
            </w:pPr>
            <w:r>
              <w:rPr>
                <w:rStyle w:val="aff4"/>
              </w:rPr>
              <w:t>Учитель-логопед:</w:t>
            </w:r>
          </w:p>
        </w:tc>
      </w:tr>
      <w:tr w:rsidR="00F1574A" w:rsidTr="00F1574A">
        <w:trPr>
          <w:trHeight w:val="336"/>
          <w:jc w:val="center"/>
        </w:trPr>
        <w:tc>
          <w:tcPr>
            <w:tcW w:w="3114" w:type="dxa"/>
            <w:vMerge/>
            <w:tcBorders>
              <w:top w:val="single" w:sz="4" w:space="0" w:color="auto"/>
              <w:left w:val="single" w:sz="4" w:space="0" w:color="auto"/>
              <w:bottom w:val="nil"/>
              <w:right w:val="nil"/>
            </w:tcBorders>
            <w:vAlign w:val="center"/>
            <w:hideMark/>
          </w:tcPr>
          <w:p w:rsidR="00F1574A" w:rsidRDefault="00F1574A">
            <w:pPr>
              <w:spacing w:after="0"/>
              <w:rPr>
                <w:rFonts w:ascii="Times New Roman" w:eastAsia="Times New Roman" w:hAnsi="Times New Roman" w:cs="Times New Roman"/>
                <w:color w:val="00000A"/>
              </w:rPr>
            </w:pPr>
          </w:p>
        </w:tc>
        <w:tc>
          <w:tcPr>
            <w:tcW w:w="6662" w:type="dxa"/>
            <w:gridSpan w:val="2"/>
            <w:tcBorders>
              <w:top w:val="single" w:sz="4" w:space="0" w:color="auto"/>
              <w:left w:val="single" w:sz="4" w:space="0" w:color="auto"/>
              <w:bottom w:val="nil"/>
              <w:right w:val="single" w:sz="4" w:space="0" w:color="auto"/>
            </w:tcBorders>
            <w:hideMark/>
          </w:tcPr>
          <w:p w:rsidR="00F1574A" w:rsidRDefault="00F1574A">
            <w:pPr>
              <w:pStyle w:val="aff5"/>
              <w:spacing w:line="276" w:lineRule="auto"/>
            </w:pPr>
            <w:r>
              <w:rPr>
                <w:rStyle w:val="aff4"/>
              </w:rPr>
              <w:t>Педагог-психолог:</w:t>
            </w:r>
          </w:p>
        </w:tc>
      </w:tr>
      <w:tr w:rsidR="00F1574A" w:rsidTr="00F1574A">
        <w:trPr>
          <w:trHeight w:val="283"/>
          <w:jc w:val="center"/>
        </w:trPr>
        <w:tc>
          <w:tcPr>
            <w:tcW w:w="3114" w:type="dxa"/>
            <w:vMerge/>
            <w:tcBorders>
              <w:top w:val="single" w:sz="4" w:space="0" w:color="auto"/>
              <w:left w:val="single" w:sz="4" w:space="0" w:color="auto"/>
              <w:bottom w:val="nil"/>
              <w:right w:val="nil"/>
            </w:tcBorders>
            <w:vAlign w:val="center"/>
            <w:hideMark/>
          </w:tcPr>
          <w:p w:rsidR="00F1574A" w:rsidRDefault="00F1574A">
            <w:pPr>
              <w:spacing w:after="0"/>
              <w:rPr>
                <w:rFonts w:ascii="Times New Roman" w:eastAsia="Times New Roman" w:hAnsi="Times New Roman" w:cs="Times New Roman"/>
                <w:color w:val="00000A"/>
              </w:rPr>
            </w:pPr>
          </w:p>
        </w:tc>
        <w:tc>
          <w:tcPr>
            <w:tcW w:w="6662" w:type="dxa"/>
            <w:gridSpan w:val="2"/>
            <w:tcBorders>
              <w:top w:val="single" w:sz="4" w:space="0" w:color="auto"/>
              <w:left w:val="single" w:sz="4" w:space="0" w:color="auto"/>
              <w:bottom w:val="nil"/>
              <w:right w:val="single" w:sz="4" w:space="0" w:color="auto"/>
            </w:tcBorders>
          </w:tcPr>
          <w:p w:rsidR="00F1574A" w:rsidRDefault="00F1574A">
            <w:pPr>
              <w:rPr>
                <w:sz w:val="10"/>
                <w:szCs w:val="10"/>
              </w:rPr>
            </w:pPr>
          </w:p>
        </w:tc>
      </w:tr>
      <w:tr w:rsidR="00F1574A" w:rsidTr="00F1574A">
        <w:trPr>
          <w:trHeight w:hRule="exact" w:val="1437"/>
          <w:jc w:val="center"/>
        </w:trPr>
        <w:tc>
          <w:tcPr>
            <w:tcW w:w="3114" w:type="dxa"/>
            <w:tcBorders>
              <w:top w:val="single" w:sz="4" w:space="0" w:color="auto"/>
              <w:left w:val="single" w:sz="4" w:space="0" w:color="auto"/>
              <w:bottom w:val="nil"/>
              <w:right w:val="nil"/>
            </w:tcBorders>
            <w:hideMark/>
          </w:tcPr>
          <w:p w:rsidR="00F1574A" w:rsidRDefault="00F1574A">
            <w:pPr>
              <w:pStyle w:val="aff5"/>
              <w:spacing w:after="260" w:line="276" w:lineRule="auto"/>
              <w:rPr>
                <w:rStyle w:val="aff4"/>
                <w:b/>
                <w:bCs/>
              </w:rPr>
            </w:pPr>
            <w:r>
              <w:rPr>
                <w:rStyle w:val="aff4"/>
                <w:b/>
                <w:bCs/>
              </w:rPr>
              <w:t xml:space="preserve">Воспитатели: </w:t>
            </w:r>
          </w:p>
        </w:tc>
        <w:tc>
          <w:tcPr>
            <w:tcW w:w="6662" w:type="dxa"/>
            <w:gridSpan w:val="2"/>
            <w:tcBorders>
              <w:top w:val="single" w:sz="4" w:space="0" w:color="auto"/>
              <w:left w:val="single" w:sz="4" w:space="0" w:color="auto"/>
              <w:bottom w:val="nil"/>
              <w:right w:val="single" w:sz="4" w:space="0" w:color="auto"/>
            </w:tcBorders>
          </w:tcPr>
          <w:p w:rsidR="00F1574A" w:rsidRDefault="00F1574A">
            <w:pPr>
              <w:pStyle w:val="aff5"/>
              <w:spacing w:line="276" w:lineRule="auto"/>
              <w:jc w:val="both"/>
              <w:rPr>
                <w:rStyle w:val="aff4"/>
              </w:rPr>
            </w:pPr>
          </w:p>
        </w:tc>
      </w:tr>
      <w:tr w:rsidR="00F1574A" w:rsidTr="00F1574A">
        <w:trPr>
          <w:trHeight w:hRule="exact" w:val="2774"/>
          <w:jc w:val="center"/>
        </w:trPr>
        <w:tc>
          <w:tcPr>
            <w:tcW w:w="3114" w:type="dxa"/>
            <w:tcBorders>
              <w:top w:val="single" w:sz="4" w:space="0" w:color="auto"/>
              <w:left w:val="single" w:sz="4" w:space="0" w:color="auto"/>
              <w:bottom w:val="nil"/>
              <w:right w:val="nil"/>
            </w:tcBorders>
            <w:hideMark/>
          </w:tcPr>
          <w:p w:rsidR="00F1574A" w:rsidRDefault="00F1574A">
            <w:pPr>
              <w:pStyle w:val="aff5"/>
              <w:spacing w:after="260" w:line="276" w:lineRule="auto"/>
            </w:pPr>
            <w:r>
              <w:rPr>
                <w:rStyle w:val="aff4"/>
                <w:b/>
                <w:bCs/>
              </w:rPr>
              <w:t>Заключение и рекомендации ТПМПК</w:t>
            </w:r>
          </w:p>
          <w:p w:rsidR="00F1574A" w:rsidRDefault="00F1574A">
            <w:pPr>
              <w:pStyle w:val="aff5"/>
              <w:tabs>
                <w:tab w:val="left" w:leader="underscore" w:pos="1080"/>
                <w:tab w:val="left" w:leader="underscore" w:pos="3000"/>
              </w:tabs>
              <w:spacing w:line="276" w:lineRule="auto"/>
            </w:pPr>
            <w:r>
              <w:rPr>
                <w:rStyle w:val="aff4"/>
                <w:b/>
                <w:bCs/>
              </w:rPr>
              <w:t>№</w:t>
            </w:r>
            <w:r>
              <w:rPr>
                <w:rStyle w:val="aff4"/>
                <w:b/>
                <w:bCs/>
              </w:rPr>
              <w:tab/>
              <w:t xml:space="preserve"> дата</w:t>
            </w:r>
            <w:r>
              <w:rPr>
                <w:rStyle w:val="aff4"/>
                <w:b/>
                <w:bCs/>
              </w:rPr>
              <w:tab/>
            </w:r>
          </w:p>
        </w:tc>
        <w:tc>
          <w:tcPr>
            <w:tcW w:w="6662" w:type="dxa"/>
            <w:gridSpan w:val="2"/>
            <w:tcBorders>
              <w:top w:val="single" w:sz="4" w:space="0" w:color="auto"/>
              <w:left w:val="single" w:sz="4" w:space="0" w:color="auto"/>
              <w:bottom w:val="nil"/>
              <w:right w:val="single" w:sz="4" w:space="0" w:color="auto"/>
            </w:tcBorders>
            <w:hideMark/>
          </w:tcPr>
          <w:p w:rsidR="00F1574A" w:rsidRDefault="00F1574A">
            <w:pPr>
              <w:pStyle w:val="aff5"/>
              <w:spacing w:line="276" w:lineRule="auto"/>
              <w:jc w:val="both"/>
            </w:pPr>
            <w:r>
              <w:rPr>
                <w:rStyle w:val="aff4"/>
              </w:rPr>
              <w:t>Обучение, по адаптированной основной образовательной программе дошкольного образования для воспитанников с ТНР. Логопедическая коррекция запуск речи, выраженная задержка речевого развития. Занятия с учителем-дефектологом направленные на расширение представлений о предметах и явлениях окружающей действительности, развитие тонкой моторики, графических умений, представлений о сенсорных эталонах.</w:t>
            </w:r>
          </w:p>
          <w:p w:rsidR="00F1574A" w:rsidRDefault="00F1574A">
            <w:pPr>
              <w:pStyle w:val="aff5"/>
              <w:tabs>
                <w:tab w:val="left" w:pos="1690"/>
                <w:tab w:val="left" w:pos="3470"/>
                <w:tab w:val="left" w:pos="6586"/>
                <w:tab w:val="left" w:pos="7781"/>
              </w:tabs>
              <w:spacing w:line="276" w:lineRule="auto"/>
              <w:jc w:val="both"/>
            </w:pPr>
            <w:r>
              <w:rPr>
                <w:rStyle w:val="aff4"/>
              </w:rPr>
              <w:t>Развитие познавательной деятельности. Формирование моторных навыков, зрительно-моторной координации,</w:t>
            </w:r>
            <w:r>
              <w:rPr>
                <w:rStyle w:val="aff4"/>
              </w:rPr>
              <w:tab/>
              <w:t>формирование</w:t>
            </w:r>
            <w:r>
              <w:rPr>
                <w:rStyle w:val="aff4"/>
              </w:rPr>
              <w:tab/>
              <w:t>произвольной регуляции,</w:t>
            </w:r>
            <w:r>
              <w:rPr>
                <w:rStyle w:val="aff4"/>
              </w:rPr>
              <w:tab/>
              <w:t>развитие</w:t>
            </w:r>
            <w:r>
              <w:rPr>
                <w:rStyle w:val="aff4"/>
              </w:rPr>
              <w:tab/>
              <w:t>пространственно-временных</w:t>
            </w:r>
          </w:p>
          <w:p w:rsidR="00F1574A" w:rsidRDefault="00F1574A">
            <w:pPr>
              <w:pStyle w:val="aff5"/>
              <w:spacing w:line="276" w:lineRule="auto"/>
              <w:jc w:val="both"/>
            </w:pPr>
            <w:r>
              <w:rPr>
                <w:rStyle w:val="aff4"/>
              </w:rPr>
              <w:t>представлений.</w:t>
            </w:r>
          </w:p>
        </w:tc>
      </w:tr>
      <w:tr w:rsidR="00F1574A" w:rsidTr="00F1574A">
        <w:trPr>
          <w:trHeight w:hRule="exact" w:val="901"/>
          <w:jc w:val="center"/>
        </w:trPr>
        <w:tc>
          <w:tcPr>
            <w:tcW w:w="3114" w:type="dxa"/>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Основная программа обучения/ группа</w:t>
            </w:r>
          </w:p>
        </w:tc>
        <w:tc>
          <w:tcPr>
            <w:tcW w:w="6662" w:type="dxa"/>
            <w:gridSpan w:val="2"/>
            <w:tcBorders>
              <w:top w:val="single" w:sz="4" w:space="0" w:color="auto"/>
              <w:left w:val="single" w:sz="4" w:space="0" w:color="auto"/>
              <w:bottom w:val="nil"/>
              <w:right w:val="single" w:sz="4" w:space="0" w:color="auto"/>
            </w:tcBorders>
            <w:vAlign w:val="bottom"/>
            <w:hideMark/>
          </w:tcPr>
          <w:p w:rsidR="00F1574A" w:rsidRDefault="00F1574A">
            <w:pPr>
              <w:pStyle w:val="aff5"/>
              <w:spacing w:line="276" w:lineRule="auto"/>
            </w:pPr>
            <w:r>
              <w:rPr>
                <w:rStyle w:val="aff4"/>
              </w:rPr>
              <w:t>Адаптированная основная образовательная программа для детей с ОВЗ. Группа комбинированной  направленности для детей с ТНР.</w:t>
            </w:r>
          </w:p>
        </w:tc>
      </w:tr>
      <w:tr w:rsidR="00F1574A" w:rsidTr="00F1574A">
        <w:trPr>
          <w:trHeight w:hRule="exact" w:val="562"/>
          <w:jc w:val="center"/>
        </w:trPr>
        <w:tc>
          <w:tcPr>
            <w:tcW w:w="3114" w:type="dxa"/>
            <w:tcBorders>
              <w:top w:val="single" w:sz="4" w:space="0" w:color="auto"/>
              <w:left w:val="single" w:sz="4" w:space="0" w:color="auto"/>
              <w:bottom w:val="nil"/>
              <w:right w:val="nil"/>
            </w:tcBorders>
            <w:hideMark/>
          </w:tcPr>
          <w:p w:rsidR="00F1574A" w:rsidRDefault="00F1574A">
            <w:pPr>
              <w:pStyle w:val="aff5"/>
              <w:spacing w:line="276" w:lineRule="auto"/>
              <w:jc w:val="center"/>
            </w:pPr>
            <w:r>
              <w:rPr>
                <w:rStyle w:val="aff4"/>
                <w:b/>
                <w:bCs/>
              </w:rPr>
              <w:t>Цель ИОМ:</w:t>
            </w:r>
          </w:p>
        </w:tc>
        <w:tc>
          <w:tcPr>
            <w:tcW w:w="6662" w:type="dxa"/>
            <w:gridSpan w:val="2"/>
            <w:tcBorders>
              <w:top w:val="single" w:sz="4" w:space="0" w:color="auto"/>
              <w:left w:val="single" w:sz="4" w:space="0" w:color="auto"/>
              <w:bottom w:val="nil"/>
              <w:right w:val="single" w:sz="4" w:space="0" w:color="auto"/>
            </w:tcBorders>
            <w:hideMark/>
          </w:tcPr>
          <w:p w:rsidR="00F1574A" w:rsidRDefault="00F1574A">
            <w:pPr>
              <w:pStyle w:val="aff5"/>
              <w:spacing w:line="276" w:lineRule="auto"/>
            </w:pPr>
            <w:r>
              <w:rPr>
                <w:rStyle w:val="aff4"/>
              </w:rPr>
              <w:t>Обеспечение планируемых результатов в освоении АООП ДО, развития и социальной адаптации.</w:t>
            </w:r>
          </w:p>
        </w:tc>
      </w:tr>
      <w:tr w:rsidR="00F1574A" w:rsidTr="00F1574A">
        <w:trPr>
          <w:trHeight w:hRule="exact" w:val="57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jc w:val="center"/>
            </w:pPr>
            <w:r>
              <w:rPr>
                <w:rStyle w:val="aff4"/>
                <w:b/>
                <w:bCs/>
              </w:rPr>
              <w:t>Срок реализации ИОМ:</w:t>
            </w:r>
          </w:p>
        </w:tc>
        <w:tc>
          <w:tcPr>
            <w:tcW w:w="6662" w:type="dxa"/>
            <w:gridSpan w:val="2"/>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pPr>
            <w:r>
              <w:rPr>
                <w:rStyle w:val="aff4"/>
              </w:rPr>
              <w:t>1 год</w:t>
            </w:r>
          </w:p>
        </w:tc>
      </w:tr>
      <w:tr w:rsidR="00F1574A" w:rsidTr="00F1574A">
        <w:trPr>
          <w:trHeight w:hRule="exact" w:val="1090"/>
          <w:jc w:val="center"/>
        </w:trPr>
        <w:tc>
          <w:tcPr>
            <w:tcW w:w="3114" w:type="dxa"/>
            <w:tcBorders>
              <w:top w:val="single" w:sz="4" w:space="0" w:color="auto"/>
              <w:left w:val="single" w:sz="4" w:space="0" w:color="auto"/>
              <w:bottom w:val="single" w:sz="4" w:space="0" w:color="auto"/>
              <w:right w:val="nil"/>
            </w:tcBorders>
            <w:hideMark/>
          </w:tcPr>
          <w:p w:rsidR="00F1574A" w:rsidRDefault="00F1574A" w:rsidP="00F1574A">
            <w:pPr>
              <w:pStyle w:val="aff5"/>
              <w:numPr>
                <w:ilvl w:val="0"/>
                <w:numId w:val="70"/>
              </w:numPr>
              <w:spacing w:line="276" w:lineRule="auto"/>
              <w:jc w:val="center"/>
              <w:rPr>
                <w:rStyle w:val="aff4"/>
                <w:b/>
                <w:bCs/>
              </w:rPr>
            </w:pPr>
            <w:r>
              <w:rPr>
                <w:rStyle w:val="aff4"/>
                <w:b/>
                <w:bCs/>
              </w:rPr>
              <w:t>Заключение ППК</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b/>
                <w:bCs/>
              </w:rPr>
            </w:pPr>
            <w:r>
              <w:rPr>
                <w:rStyle w:val="aff4"/>
                <w:b/>
                <w:bCs/>
              </w:rPr>
              <w:t xml:space="preserve"> Оценка особенностей развития ребенка с ОВЗ с целью определения индивидуальных планируемых результатов Заключение по результатам комплексной диагностики педагога (воспитателя), педагога-психолога, учителя-логопеда</w:t>
            </w:r>
          </w:p>
          <w:p w:rsidR="00F1574A" w:rsidRDefault="00F1574A">
            <w:pPr>
              <w:pStyle w:val="aff5"/>
              <w:spacing w:line="276" w:lineRule="auto"/>
              <w:rPr>
                <w:rStyle w:val="aff4"/>
              </w:rPr>
            </w:pPr>
          </w:p>
        </w:tc>
      </w:tr>
      <w:tr w:rsidR="00F1574A" w:rsidTr="00F1574A">
        <w:trPr>
          <w:trHeight w:hRule="exact" w:val="57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446" w:firstLine="0"/>
              <w:rPr>
                <w:rStyle w:val="aff4"/>
                <w:b/>
                <w:bCs/>
              </w:rPr>
            </w:pPr>
            <w:r>
              <w:rPr>
                <w:rStyle w:val="aff4"/>
                <w:b/>
                <w:bCs/>
              </w:rPr>
              <w:t>Учитель-логопед</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57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446" w:firstLine="0"/>
              <w:rPr>
                <w:rStyle w:val="aff4"/>
                <w:b/>
                <w:bCs/>
              </w:rPr>
            </w:pPr>
            <w:r>
              <w:rPr>
                <w:rStyle w:val="aff4"/>
                <w:b/>
                <w:bCs/>
              </w:rPr>
              <w:t>Педагог-психолог</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1285"/>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446" w:firstLine="0"/>
              <w:rPr>
                <w:rStyle w:val="aff4"/>
                <w:b/>
                <w:bCs/>
              </w:rPr>
            </w:pPr>
            <w:r>
              <w:rPr>
                <w:rStyle w:val="aff4"/>
                <w:b/>
                <w:bCs/>
              </w:rPr>
              <w:lastRenderedPageBreak/>
              <w:t>3. Трудности освоения образовательной программы (по образовательным областям)</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409"/>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446" w:firstLine="0"/>
              <w:rPr>
                <w:rStyle w:val="aff4"/>
                <w:b/>
                <w:bCs/>
              </w:rPr>
            </w:pPr>
            <w:r>
              <w:rPr>
                <w:rStyle w:val="aff4"/>
                <w:b/>
                <w:bCs/>
              </w:rPr>
              <w:t>Воспитатели</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57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Социально коммуникативное развитие</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438"/>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Познавательное развитие</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429"/>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Речевое развитие</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69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Художественно-эстетическое развитие</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431"/>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Физическое развитие</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849"/>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86" w:firstLine="0"/>
              <w:rPr>
                <w:rStyle w:val="aff4"/>
                <w:b/>
                <w:bCs/>
              </w:rPr>
            </w:pPr>
            <w:r>
              <w:rPr>
                <w:rStyle w:val="aff4"/>
                <w:b/>
                <w:bCs/>
              </w:rPr>
              <w:t>4.Создание специальных условий</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r w:rsidR="00F1574A" w:rsidTr="00F1574A">
        <w:trPr>
          <w:trHeight w:hRule="exact" w:val="1286"/>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86" w:firstLine="0"/>
              <w:rPr>
                <w:rStyle w:val="aff4"/>
                <w:b/>
                <w:bCs/>
              </w:rPr>
            </w:pPr>
            <w:r>
              <w:rPr>
                <w:rStyle w:val="aff4"/>
                <w:b/>
                <w:bCs/>
              </w:rPr>
              <w:t xml:space="preserve">Специалисты </w:t>
            </w:r>
          </w:p>
          <w:p w:rsidR="00F1574A" w:rsidRDefault="00F1574A">
            <w:pPr>
              <w:pStyle w:val="aff5"/>
              <w:spacing w:line="276" w:lineRule="auto"/>
              <w:ind w:left="86" w:firstLine="0"/>
              <w:rPr>
                <w:rStyle w:val="aff4"/>
                <w:b/>
                <w:bCs/>
              </w:rPr>
            </w:pPr>
            <w:r>
              <w:rPr>
                <w:rStyle w:val="aff4"/>
                <w:b/>
                <w:bCs/>
              </w:rPr>
              <w:t>Учитель-логопед</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r>
              <w:rPr>
                <w:rStyle w:val="aff4"/>
              </w:rPr>
              <w:t>Направление работы</w:t>
            </w:r>
          </w:p>
          <w:p w:rsidR="00F1574A" w:rsidRDefault="00F1574A">
            <w:pPr>
              <w:pStyle w:val="aff5"/>
              <w:spacing w:line="276" w:lineRule="auto"/>
              <w:rPr>
                <w:rStyle w:val="aff4"/>
              </w:rPr>
            </w:pPr>
            <w:r>
              <w:rPr>
                <w:rStyle w:val="aff4"/>
              </w:rPr>
              <w:t>Форма (индивидуальная)</w:t>
            </w:r>
          </w:p>
          <w:p w:rsidR="00F1574A" w:rsidRDefault="00F1574A">
            <w:pPr>
              <w:pStyle w:val="aff5"/>
              <w:spacing w:line="276" w:lineRule="auto"/>
              <w:rPr>
                <w:rStyle w:val="aff4"/>
              </w:rPr>
            </w:pPr>
            <w:r>
              <w:rPr>
                <w:rStyle w:val="aff4"/>
              </w:rPr>
              <w:t>Продолжительность</w:t>
            </w:r>
          </w:p>
          <w:p w:rsidR="00F1574A" w:rsidRDefault="00F1574A">
            <w:pPr>
              <w:pStyle w:val="aff5"/>
              <w:spacing w:line="276" w:lineRule="auto"/>
              <w:rPr>
                <w:rStyle w:val="aff4"/>
                <w:b/>
                <w:bCs/>
              </w:rPr>
            </w:pPr>
            <w:r>
              <w:rPr>
                <w:rStyle w:val="aff4"/>
                <w:b/>
                <w:bCs/>
              </w:rPr>
              <w:t>Индивидуальные планируемые результаты</w:t>
            </w:r>
          </w:p>
          <w:p w:rsidR="00F1574A" w:rsidRDefault="00F1574A">
            <w:pPr>
              <w:pStyle w:val="aff5"/>
              <w:spacing w:line="276" w:lineRule="auto"/>
              <w:rPr>
                <w:rStyle w:val="aff4"/>
              </w:rPr>
            </w:pPr>
            <w:r>
              <w:rPr>
                <w:rStyle w:val="aff4"/>
                <w:b/>
                <w:bCs/>
              </w:rPr>
              <w:t>Результативность</w:t>
            </w:r>
          </w:p>
          <w:p w:rsidR="00F1574A" w:rsidRDefault="00F1574A">
            <w:pPr>
              <w:pStyle w:val="aff5"/>
              <w:spacing w:line="276" w:lineRule="auto"/>
              <w:rPr>
                <w:rStyle w:val="aff4"/>
              </w:rPr>
            </w:pPr>
          </w:p>
        </w:tc>
      </w:tr>
      <w:tr w:rsidR="00F1574A" w:rsidTr="00F1574A">
        <w:trPr>
          <w:trHeight w:hRule="exact" w:val="126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86" w:firstLine="0"/>
              <w:rPr>
                <w:rStyle w:val="aff4"/>
                <w:b/>
                <w:bCs/>
              </w:rPr>
            </w:pPr>
            <w:r>
              <w:rPr>
                <w:rStyle w:val="aff4"/>
                <w:b/>
                <w:bCs/>
              </w:rPr>
              <w:t>Педагог-психолог</w:t>
            </w:r>
          </w:p>
        </w:tc>
        <w:tc>
          <w:tcPr>
            <w:tcW w:w="6662" w:type="dxa"/>
            <w:gridSpan w:val="2"/>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r>
              <w:rPr>
                <w:rStyle w:val="aff4"/>
              </w:rPr>
              <w:t>Направление работы</w:t>
            </w:r>
          </w:p>
          <w:p w:rsidR="00F1574A" w:rsidRDefault="00F1574A">
            <w:pPr>
              <w:pStyle w:val="aff5"/>
              <w:spacing w:line="276" w:lineRule="auto"/>
              <w:rPr>
                <w:rStyle w:val="aff4"/>
              </w:rPr>
            </w:pPr>
            <w:r>
              <w:rPr>
                <w:rStyle w:val="aff4"/>
              </w:rPr>
              <w:t>Форма (индивидуальная)</w:t>
            </w:r>
          </w:p>
          <w:p w:rsidR="00F1574A" w:rsidRDefault="00F1574A">
            <w:pPr>
              <w:pStyle w:val="aff5"/>
              <w:spacing w:line="276" w:lineRule="auto"/>
              <w:rPr>
                <w:rStyle w:val="aff4"/>
              </w:rPr>
            </w:pPr>
            <w:r>
              <w:rPr>
                <w:rStyle w:val="aff4"/>
              </w:rPr>
              <w:t>Продолжительность</w:t>
            </w:r>
          </w:p>
          <w:p w:rsidR="00F1574A" w:rsidRDefault="00F1574A">
            <w:pPr>
              <w:pStyle w:val="aff5"/>
              <w:spacing w:line="276" w:lineRule="auto"/>
              <w:rPr>
                <w:rStyle w:val="aff4"/>
                <w:b/>
                <w:bCs/>
              </w:rPr>
            </w:pPr>
            <w:r>
              <w:rPr>
                <w:rStyle w:val="aff4"/>
                <w:b/>
                <w:bCs/>
              </w:rPr>
              <w:t>Индивидуальные планируемые результаты</w:t>
            </w:r>
          </w:p>
          <w:p w:rsidR="00F1574A" w:rsidRDefault="00F1574A">
            <w:pPr>
              <w:pStyle w:val="aff5"/>
              <w:spacing w:line="276" w:lineRule="auto"/>
              <w:rPr>
                <w:rStyle w:val="aff4"/>
              </w:rPr>
            </w:pPr>
            <w:r>
              <w:rPr>
                <w:rStyle w:val="aff4"/>
                <w:b/>
                <w:bCs/>
              </w:rPr>
              <w:t>Результативность</w:t>
            </w:r>
          </w:p>
          <w:p w:rsidR="00F1574A" w:rsidRDefault="00F1574A">
            <w:pPr>
              <w:pStyle w:val="aff5"/>
              <w:spacing w:line="276" w:lineRule="auto"/>
              <w:rPr>
                <w:rStyle w:val="aff4"/>
              </w:rPr>
            </w:pP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ind w:left="86" w:firstLine="0"/>
              <w:rPr>
                <w:rStyle w:val="aff4"/>
                <w:b/>
                <w:bCs/>
              </w:rPr>
            </w:pPr>
            <w:r>
              <w:rPr>
                <w:rStyle w:val="aff4"/>
                <w:b/>
                <w:bCs/>
              </w:rPr>
              <w:t>5.</w:t>
            </w:r>
            <w:r>
              <w:rPr>
                <w:rFonts w:eastAsia="Courier New"/>
                <w:b/>
                <w:bCs/>
              </w:rPr>
              <w:t xml:space="preserve"> </w:t>
            </w:r>
            <w:r>
              <w:rPr>
                <w:rStyle w:val="aff4"/>
                <w:rFonts w:eastAsia="Courier New"/>
                <w:b/>
                <w:bCs/>
              </w:rPr>
              <w:t>Индивидуальные планируемые результаты, вызывающие наибольшие трудности</w:t>
            </w:r>
          </w:p>
        </w:tc>
        <w:tc>
          <w:tcPr>
            <w:tcW w:w="6662" w:type="dxa"/>
            <w:gridSpan w:val="2"/>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Воспитатели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Социально коммуникативное развитие</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Научиться: </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Результативность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Познавательное развитие</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Научиться: </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Результативность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Речевое развитие</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Научиться: </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Результативность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Художественно-эстетическое развитие</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Научиться: </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Результативность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pPr>
              <w:pStyle w:val="aff5"/>
              <w:spacing w:line="276" w:lineRule="auto"/>
            </w:pPr>
            <w:r>
              <w:rPr>
                <w:rStyle w:val="aff4"/>
                <w:b/>
                <w:bCs/>
              </w:rPr>
              <w:t>Физическое развитие</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Научиться: </w:t>
            </w:r>
          </w:p>
        </w:tc>
        <w:tc>
          <w:tcPr>
            <w:tcW w:w="3331"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Style w:val="aff4"/>
              </w:rPr>
            </w:pPr>
            <w:r>
              <w:rPr>
                <w:rStyle w:val="aff4"/>
              </w:rPr>
              <w:t xml:space="preserve">Результативность </w:t>
            </w:r>
          </w:p>
        </w:tc>
      </w:tr>
      <w:tr w:rsidR="00F1574A" w:rsidTr="00F1574A">
        <w:trPr>
          <w:trHeight w:hRule="exact" w:val="1012"/>
          <w:jc w:val="center"/>
        </w:trPr>
        <w:tc>
          <w:tcPr>
            <w:tcW w:w="3114" w:type="dxa"/>
            <w:tcBorders>
              <w:top w:val="single" w:sz="4" w:space="0" w:color="auto"/>
              <w:left w:val="single" w:sz="4" w:space="0" w:color="auto"/>
              <w:bottom w:val="single" w:sz="4" w:space="0" w:color="auto"/>
              <w:right w:val="nil"/>
            </w:tcBorders>
            <w:hideMark/>
          </w:tcPr>
          <w:p w:rsidR="00F1574A" w:rsidRDefault="00F1574A" w:rsidP="00F1574A">
            <w:pPr>
              <w:pStyle w:val="aff5"/>
              <w:numPr>
                <w:ilvl w:val="0"/>
                <w:numId w:val="71"/>
              </w:numPr>
              <w:spacing w:line="276" w:lineRule="auto"/>
              <w:rPr>
                <w:rStyle w:val="aff4"/>
                <w:b/>
                <w:bCs/>
              </w:rPr>
            </w:pPr>
            <w:r>
              <w:rPr>
                <w:rStyle w:val="aff4"/>
                <w:b/>
                <w:bCs/>
              </w:rPr>
              <w:lastRenderedPageBreak/>
              <w:t>Работа с родителями</w:t>
            </w:r>
          </w:p>
        </w:tc>
        <w:tc>
          <w:tcPr>
            <w:tcW w:w="3331" w:type="dxa"/>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c>
          <w:tcPr>
            <w:tcW w:w="3331" w:type="dxa"/>
            <w:tcBorders>
              <w:top w:val="single" w:sz="4" w:space="0" w:color="auto"/>
              <w:left w:val="single" w:sz="4" w:space="0" w:color="auto"/>
              <w:bottom w:val="single" w:sz="4" w:space="0" w:color="auto"/>
              <w:right w:val="single" w:sz="4" w:space="0" w:color="auto"/>
            </w:tcBorders>
          </w:tcPr>
          <w:p w:rsidR="00F1574A" w:rsidRDefault="00F1574A">
            <w:pPr>
              <w:pStyle w:val="aff5"/>
              <w:spacing w:line="276" w:lineRule="auto"/>
              <w:rPr>
                <w:rStyle w:val="aff4"/>
              </w:rPr>
            </w:pPr>
          </w:p>
        </w:tc>
      </w:tr>
    </w:tbl>
    <w:p w:rsidR="00F1574A" w:rsidRDefault="00F1574A" w:rsidP="00F1574A">
      <w:pPr>
        <w:pStyle w:val="1a"/>
        <w:tabs>
          <w:tab w:val="left" w:leader="underscore" w:pos="8577"/>
        </w:tabs>
        <w:ind w:firstLine="820"/>
      </w:pPr>
      <w:r>
        <w:rPr>
          <w:rStyle w:val="af9"/>
          <w:b/>
          <w:bCs/>
        </w:rPr>
        <w:t>Дата составления ИОМ</w:t>
      </w:r>
      <w:r>
        <w:rPr>
          <w:rStyle w:val="af9"/>
        </w:rPr>
        <w:t xml:space="preserve">: </w:t>
      </w:r>
      <w:r>
        <w:rPr>
          <w:rStyle w:val="af9"/>
        </w:rPr>
        <w:tab/>
      </w:r>
    </w:p>
    <w:p w:rsidR="00F1574A" w:rsidRDefault="00F1574A" w:rsidP="00F1574A">
      <w:pPr>
        <w:pStyle w:val="1a"/>
        <w:tabs>
          <w:tab w:val="left" w:leader="underscore" w:pos="8898"/>
        </w:tabs>
        <w:ind w:firstLine="820"/>
      </w:pPr>
      <w:r>
        <w:rPr>
          <w:rStyle w:val="af9"/>
          <w:b/>
          <w:bCs/>
        </w:rPr>
        <w:t xml:space="preserve">Председатель ППк: </w:t>
      </w:r>
      <w:r>
        <w:rPr>
          <w:rStyle w:val="af9"/>
          <w:b/>
          <w:bCs/>
        </w:rPr>
        <w:tab/>
      </w:r>
    </w:p>
    <w:p w:rsidR="00F1574A" w:rsidRDefault="00F1574A" w:rsidP="00F1574A">
      <w:pPr>
        <w:pStyle w:val="1a"/>
        <w:tabs>
          <w:tab w:val="left" w:leader="underscore" w:pos="9577"/>
        </w:tabs>
        <w:ind w:firstLine="820"/>
      </w:pPr>
      <w:r>
        <w:rPr>
          <w:rStyle w:val="af9"/>
          <w:b/>
          <w:bCs/>
        </w:rPr>
        <w:t xml:space="preserve">Воспитатели группы: </w:t>
      </w:r>
      <w:r>
        <w:rPr>
          <w:rStyle w:val="af9"/>
          <w:b/>
          <w:bCs/>
        </w:rPr>
        <w:tab/>
      </w:r>
    </w:p>
    <w:p w:rsidR="00F1574A" w:rsidRDefault="00F1574A" w:rsidP="00F1574A">
      <w:pPr>
        <w:pStyle w:val="1a"/>
        <w:ind w:firstLine="820"/>
      </w:pPr>
      <w:r>
        <w:rPr>
          <w:rStyle w:val="af9"/>
          <w:b/>
          <w:bCs/>
        </w:rPr>
        <w:t>Специалисты психолого-педагогического сопровождения:</w:t>
      </w:r>
    </w:p>
    <w:p w:rsidR="00F1574A" w:rsidRDefault="00F1574A" w:rsidP="00F1574A">
      <w:pPr>
        <w:pStyle w:val="1a"/>
        <w:tabs>
          <w:tab w:val="left" w:leader="underscore" w:pos="9577"/>
        </w:tabs>
        <w:ind w:firstLine="820"/>
      </w:pPr>
      <w:r>
        <w:rPr>
          <w:rStyle w:val="af9"/>
          <w:b/>
          <w:bCs/>
        </w:rPr>
        <w:t>Учитель-логопед</w:t>
      </w:r>
      <w:r>
        <w:rPr>
          <w:rStyle w:val="af9"/>
        </w:rPr>
        <w:t xml:space="preserve">: </w:t>
      </w:r>
      <w:r>
        <w:rPr>
          <w:rStyle w:val="af9"/>
        </w:rPr>
        <w:tab/>
      </w:r>
    </w:p>
    <w:p w:rsidR="00F1574A" w:rsidRDefault="00F1574A" w:rsidP="00F1574A">
      <w:pPr>
        <w:pStyle w:val="1a"/>
        <w:tabs>
          <w:tab w:val="left" w:leader="underscore" w:pos="9577"/>
        </w:tabs>
        <w:ind w:firstLine="820"/>
      </w:pPr>
      <w:r>
        <w:rPr>
          <w:rStyle w:val="af9"/>
          <w:b/>
          <w:bCs/>
        </w:rPr>
        <w:t>Педагог-психолог</w:t>
      </w:r>
      <w:r>
        <w:rPr>
          <w:rStyle w:val="af9"/>
        </w:rPr>
        <w:t xml:space="preserve">: </w:t>
      </w:r>
      <w:r>
        <w:rPr>
          <w:rStyle w:val="af9"/>
        </w:rPr>
        <w:tab/>
      </w:r>
    </w:p>
    <w:p w:rsidR="00F1574A" w:rsidRDefault="00F1574A" w:rsidP="00F1574A">
      <w:pPr>
        <w:pStyle w:val="1a"/>
        <w:rPr>
          <w:rStyle w:val="af9"/>
          <w:b/>
          <w:bCs/>
        </w:rPr>
      </w:pPr>
    </w:p>
    <w:p w:rsidR="00F1574A" w:rsidRDefault="00F1574A" w:rsidP="00F1574A">
      <w:pPr>
        <w:pStyle w:val="1a"/>
      </w:pPr>
      <w:r>
        <w:rPr>
          <w:rStyle w:val="af9"/>
          <w:b/>
          <w:bCs/>
        </w:rPr>
        <w:t>С индивидуальным образовательным маршрутом помощи моему ребенку ознакомлен и согласен принимать необходимое участие в ее реализации</w:t>
      </w:r>
    </w:p>
    <w:p w:rsidR="00F1574A" w:rsidRDefault="00F1574A" w:rsidP="00F1574A">
      <w:pPr>
        <w:pStyle w:val="1a"/>
        <w:tabs>
          <w:tab w:val="left" w:leader="underscore" w:pos="11738"/>
        </w:tabs>
        <w:rPr>
          <w:rStyle w:val="af9"/>
        </w:rPr>
      </w:pPr>
    </w:p>
    <w:p w:rsidR="00F1574A" w:rsidRDefault="00F1574A" w:rsidP="00F1574A">
      <w:pPr>
        <w:pStyle w:val="1a"/>
        <w:tabs>
          <w:tab w:val="left" w:leader="underscore" w:pos="11738"/>
        </w:tabs>
        <w:rPr>
          <w:rStyle w:val="af9"/>
        </w:rPr>
      </w:pPr>
      <w:r>
        <w:rPr>
          <w:rStyle w:val="af9"/>
        </w:rPr>
        <w:t>(ФИО родителя / законного представителя)  ___________________дата:</w:t>
      </w:r>
    </w:p>
    <w:p w:rsidR="00F1574A" w:rsidRDefault="00F1574A" w:rsidP="00F1574A">
      <w:pPr>
        <w:pStyle w:val="1a"/>
        <w:tabs>
          <w:tab w:val="left" w:leader="underscore" w:pos="11738"/>
        </w:tabs>
        <w:rPr>
          <w:rStyle w:val="af9"/>
          <w:b/>
          <w:bCs/>
          <w:u w:val="single"/>
        </w:rPr>
      </w:pPr>
    </w:p>
    <w:p w:rsidR="00F1574A" w:rsidRDefault="00F1574A" w:rsidP="00F1574A">
      <w:pPr>
        <w:pStyle w:val="1a"/>
        <w:tabs>
          <w:tab w:val="left" w:leader="underscore" w:pos="11738"/>
        </w:tabs>
        <w:rPr>
          <w:rStyle w:val="af9"/>
          <w:b/>
          <w:bCs/>
          <w:u w:val="single"/>
        </w:rPr>
      </w:pPr>
    </w:p>
    <w:p w:rsidR="00F1574A" w:rsidRDefault="00F1574A" w:rsidP="00F1574A">
      <w:pPr>
        <w:pStyle w:val="1a"/>
        <w:tabs>
          <w:tab w:val="left" w:leader="underscore" w:pos="11738"/>
        </w:tabs>
      </w:pPr>
      <w:r>
        <w:rPr>
          <w:rStyle w:val="af9"/>
          <w:b/>
          <w:bCs/>
        </w:rPr>
        <w:t>АНАЛИЗ ДОСТИЖЕНИЯ ПЛАНИРУЕМЫХ РЕЗУЛЬТАТОВ (на конец учебного года):</w:t>
      </w:r>
    </w:p>
    <w:p w:rsidR="00F1574A" w:rsidRDefault="00F1574A" w:rsidP="00F1574A">
      <w:pPr>
        <w:pStyle w:val="1a"/>
        <w:spacing w:line="240" w:lineRule="auto"/>
      </w:pPr>
      <w:r>
        <w:rPr>
          <w:rStyle w:val="af9"/>
          <w:b/>
          <w:bCs/>
        </w:rPr>
        <w:t>Анализ эффективности планируемых результатов освоения образовательных областей:</w:t>
      </w:r>
    </w:p>
    <w:p w:rsidR="00F1574A" w:rsidRDefault="00F1574A" w:rsidP="00F1574A">
      <w:pPr>
        <w:pStyle w:val="1a"/>
        <w:pBdr>
          <w:bottom w:val="single" w:sz="4" w:space="0" w:color="auto"/>
        </w:pBdr>
        <w:spacing w:line="240" w:lineRule="auto"/>
        <w:rPr>
          <w:rStyle w:val="af9"/>
        </w:rPr>
      </w:pPr>
      <w:r>
        <w:rPr>
          <w:rStyle w:val="af9"/>
        </w:rPr>
        <w:t xml:space="preserve">Анализ оценки достижения планируемых результатов </w:t>
      </w:r>
    </w:p>
    <w:p w:rsidR="00F1574A" w:rsidRDefault="00F1574A" w:rsidP="00F1574A">
      <w:pPr>
        <w:pStyle w:val="1a"/>
        <w:pBdr>
          <w:bottom w:val="single" w:sz="4" w:space="0" w:color="auto"/>
        </w:pBdr>
        <w:spacing w:line="240" w:lineRule="auto"/>
        <w:rPr>
          <w:rStyle w:val="af9"/>
          <w:b/>
          <w:bCs/>
        </w:rPr>
      </w:pPr>
    </w:p>
    <w:tbl>
      <w:tblPr>
        <w:tblOverlap w:val="neve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925"/>
      </w:tblGrid>
      <w:tr w:rsidR="00F1574A" w:rsidTr="00F1574A">
        <w:trPr>
          <w:trHeight w:val="1012"/>
          <w:jc w:val="center"/>
        </w:trPr>
        <w:tc>
          <w:tcPr>
            <w:tcW w:w="8928"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rPr>
                <w:rFonts w:eastAsiaTheme="majorEastAsia"/>
              </w:rPr>
            </w:pPr>
            <w:r>
              <w:rPr>
                <w:rStyle w:val="aff4"/>
                <w:b/>
                <w:bCs/>
              </w:rPr>
              <w:t>Социально коммуникативное развитие</w:t>
            </w:r>
          </w:p>
        </w:tc>
      </w:tr>
      <w:tr w:rsidR="00F1574A" w:rsidTr="00F1574A">
        <w:trPr>
          <w:trHeight w:val="1012"/>
          <w:jc w:val="center"/>
        </w:trPr>
        <w:tc>
          <w:tcPr>
            <w:tcW w:w="8928"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pPr>
            <w:r>
              <w:rPr>
                <w:rStyle w:val="aff4"/>
                <w:b/>
                <w:bCs/>
              </w:rPr>
              <w:t>Познавательное развитие</w:t>
            </w:r>
          </w:p>
        </w:tc>
      </w:tr>
      <w:tr w:rsidR="00F1574A" w:rsidTr="00F1574A">
        <w:trPr>
          <w:trHeight w:val="1012"/>
          <w:jc w:val="center"/>
        </w:trPr>
        <w:tc>
          <w:tcPr>
            <w:tcW w:w="8928"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pPr>
            <w:r>
              <w:rPr>
                <w:rStyle w:val="aff4"/>
                <w:b/>
                <w:bCs/>
              </w:rPr>
              <w:t>Речевое развитие</w:t>
            </w:r>
          </w:p>
        </w:tc>
      </w:tr>
      <w:tr w:rsidR="00F1574A" w:rsidTr="00F1574A">
        <w:trPr>
          <w:trHeight w:val="1012"/>
          <w:jc w:val="center"/>
        </w:trPr>
        <w:tc>
          <w:tcPr>
            <w:tcW w:w="8928"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pPr>
            <w:r>
              <w:rPr>
                <w:rStyle w:val="aff4"/>
                <w:b/>
                <w:bCs/>
              </w:rPr>
              <w:t>Художественно-эстетическое развитие</w:t>
            </w:r>
          </w:p>
        </w:tc>
      </w:tr>
      <w:tr w:rsidR="00F1574A" w:rsidTr="00F1574A">
        <w:trPr>
          <w:trHeight w:val="1012"/>
          <w:jc w:val="center"/>
        </w:trPr>
        <w:tc>
          <w:tcPr>
            <w:tcW w:w="8928" w:type="dxa"/>
            <w:tcBorders>
              <w:top w:val="single" w:sz="4" w:space="0" w:color="auto"/>
              <w:left w:val="single" w:sz="4" w:space="0" w:color="auto"/>
              <w:bottom w:val="single" w:sz="4" w:space="0" w:color="auto"/>
              <w:right w:val="single" w:sz="4" w:space="0" w:color="auto"/>
            </w:tcBorders>
            <w:hideMark/>
          </w:tcPr>
          <w:p w:rsidR="00F1574A" w:rsidRDefault="00F1574A">
            <w:pPr>
              <w:pStyle w:val="aff5"/>
              <w:spacing w:line="276" w:lineRule="auto"/>
            </w:pPr>
            <w:r>
              <w:rPr>
                <w:rStyle w:val="aff4"/>
                <w:b/>
                <w:bCs/>
              </w:rPr>
              <w:t>Физическое развитие</w:t>
            </w:r>
          </w:p>
        </w:tc>
      </w:tr>
    </w:tbl>
    <w:p w:rsidR="00F1574A" w:rsidRDefault="00F1574A" w:rsidP="00F1574A">
      <w:pPr>
        <w:pStyle w:val="1a"/>
        <w:pBdr>
          <w:bottom w:val="single" w:sz="4" w:space="0" w:color="auto"/>
        </w:pBdr>
        <w:spacing w:line="240" w:lineRule="auto"/>
        <w:rPr>
          <w:rFonts w:ascii="Times New Roman" w:hAnsi="Times New Roman"/>
          <w:b/>
          <w:sz w:val="24"/>
          <w:szCs w:val="24"/>
        </w:rPr>
      </w:pPr>
      <w:r>
        <w:rPr>
          <w:rFonts w:ascii="Times New Roman" w:hAnsi="Times New Roman"/>
          <w:b/>
          <w:sz w:val="24"/>
          <w:szCs w:val="24"/>
        </w:rPr>
        <w:t>Анализ эффективности планируемых результатов</w:t>
      </w:r>
    </w:p>
    <w:p w:rsidR="00F1574A" w:rsidRDefault="00F1574A" w:rsidP="00F1574A">
      <w:pPr>
        <w:pStyle w:val="1a"/>
        <w:pBdr>
          <w:bottom w:val="single" w:sz="4" w:space="0" w:color="auto"/>
        </w:pBdr>
        <w:spacing w:line="240" w:lineRule="auto"/>
        <w:rPr>
          <w:rFonts w:ascii="Times New Roman" w:hAnsi="Times New Roman"/>
          <w:b/>
          <w:sz w:val="24"/>
          <w:szCs w:val="24"/>
        </w:rPr>
      </w:pPr>
      <w:r>
        <w:rPr>
          <w:rFonts w:ascii="Times New Roman" w:hAnsi="Times New Roman"/>
          <w:b/>
          <w:sz w:val="24"/>
          <w:szCs w:val="24"/>
        </w:rPr>
        <w:t>Заключение ППк</w:t>
      </w:r>
    </w:p>
    <w:p w:rsidR="00F12C76" w:rsidRPr="009635DD" w:rsidRDefault="00F12C76" w:rsidP="009635DD">
      <w:pPr>
        <w:spacing w:after="0" w:line="240" w:lineRule="auto"/>
        <w:rPr>
          <w:rFonts w:ascii="Times New Roman" w:hAnsi="Times New Roman" w:cs="Times New Roman"/>
          <w:sz w:val="24"/>
          <w:szCs w:val="24"/>
        </w:rPr>
      </w:pPr>
    </w:p>
    <w:sectPr w:rsidR="00F12C76" w:rsidRPr="009635DD" w:rsidSect="00A81A8D">
      <w:footerReference w:type="default" r:id="rId28"/>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156" w:rsidRDefault="00E21156">
      <w:pPr>
        <w:spacing w:after="0" w:line="240" w:lineRule="auto"/>
      </w:pPr>
      <w:r>
        <w:separator/>
      </w:r>
    </w:p>
  </w:endnote>
  <w:endnote w:type="continuationSeparator" w:id="0">
    <w:p w:rsidR="00E21156" w:rsidRDefault="00E21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Utsaah">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batC">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Helios">
    <w:panose1 w:val="00000000000000000000"/>
    <w:charset w:val="CC"/>
    <w:family w:val="auto"/>
    <w:notTrueType/>
    <w:pitch w:val="default"/>
    <w:sig w:usb0="00000201" w:usb1="00000000" w:usb2="00000000" w:usb3="00000000" w:csb0="00000004" w:csb1="00000000"/>
  </w:font>
  <w:font w:name="Whitney Book">
    <w:altName w:val="Arial"/>
    <w:panose1 w:val="00000000000000000000"/>
    <w:charset w:val="00"/>
    <w:family w:val="modern"/>
    <w:notTrueType/>
    <w:pitch w:val="variable"/>
    <w:sig w:usb0="00000003" w:usb1="4000004A" w:usb2="00000000" w:usb3="00000000" w:csb0="0000009F" w:csb1="00000000"/>
  </w:font>
  <w:font w:name="Whitney Bold">
    <w:altName w:val="Arial"/>
    <w:panose1 w:val="00000000000000000000"/>
    <w:charset w:val="00"/>
    <w:family w:val="modern"/>
    <w:notTrueType/>
    <w:pitch w:val="variable"/>
    <w:sig w:usb0="00000287" w:usb1="4000004A" w:usb2="00000000" w:usb3="00000000" w:csb0="0000009F" w:csb1="00000000"/>
  </w:font>
  <w:font w:name="CenturySchlbkCyr">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867727"/>
      <w:docPartObj>
        <w:docPartGallery w:val="Page Numbers (Bottom of Page)"/>
        <w:docPartUnique/>
      </w:docPartObj>
    </w:sdtPr>
    <w:sdtContent>
      <w:p w:rsidR="00E21156" w:rsidRDefault="00E21156">
        <w:pPr>
          <w:pStyle w:val="ad"/>
          <w:jc w:val="right"/>
        </w:pPr>
        <w:r>
          <w:fldChar w:fldCharType="begin"/>
        </w:r>
        <w:r>
          <w:instrText>PAGE   \* MERGEFORMAT</w:instrText>
        </w:r>
        <w:r>
          <w:fldChar w:fldCharType="separate"/>
        </w:r>
        <w:r w:rsidR="006B5FE0">
          <w:rPr>
            <w:noProof/>
          </w:rPr>
          <w:t>21</w:t>
        </w:r>
        <w:r>
          <w:rPr>
            <w:noProof/>
          </w:rPr>
          <w:fldChar w:fldCharType="end"/>
        </w:r>
      </w:p>
    </w:sdtContent>
  </w:sdt>
  <w:p w:rsidR="00E21156" w:rsidRDefault="00E21156">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601033"/>
      <w:docPartObj>
        <w:docPartGallery w:val="Page Numbers (Bottom of Page)"/>
        <w:docPartUnique/>
      </w:docPartObj>
    </w:sdtPr>
    <w:sdtContent>
      <w:p w:rsidR="00E21156" w:rsidRDefault="00E21156">
        <w:pPr>
          <w:pStyle w:val="ad"/>
          <w:jc w:val="right"/>
        </w:pPr>
        <w:r>
          <w:fldChar w:fldCharType="begin"/>
        </w:r>
        <w:r>
          <w:instrText>PAGE   \* MERGEFORMAT</w:instrText>
        </w:r>
        <w:r>
          <w:fldChar w:fldCharType="separate"/>
        </w:r>
        <w:r w:rsidR="006B5FE0">
          <w:rPr>
            <w:noProof/>
          </w:rPr>
          <w:t>379</w:t>
        </w:r>
        <w:r>
          <w:rPr>
            <w:noProof/>
          </w:rPr>
          <w:fldChar w:fldCharType="end"/>
        </w:r>
      </w:p>
    </w:sdtContent>
  </w:sdt>
  <w:p w:rsidR="00E21156" w:rsidRDefault="00E2115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156" w:rsidRDefault="00E21156">
      <w:pPr>
        <w:spacing w:after="0" w:line="240" w:lineRule="auto"/>
      </w:pPr>
      <w:r>
        <w:separator/>
      </w:r>
    </w:p>
  </w:footnote>
  <w:footnote w:type="continuationSeparator" w:id="0">
    <w:p w:rsidR="00E21156" w:rsidRDefault="00E21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156" w:rsidRDefault="00E21156">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76A46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2"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4" w15:restartNumberingAfterBreak="0">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5" w15:restartNumberingAfterBreak="0">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6" w15:restartNumberingAfterBreak="0">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7" w15:restartNumberingAfterBreak="0">
    <w:nsid w:val="013C7859"/>
    <w:multiLevelType w:val="hybridMultilevel"/>
    <w:tmpl w:val="1BECB45A"/>
    <w:lvl w:ilvl="0" w:tplc="0419000F">
      <w:start w:val="1"/>
      <w:numFmt w:val="decimal"/>
      <w:lvlText w:val="%1."/>
      <w:lvlJc w:val="left"/>
      <w:pPr>
        <w:tabs>
          <w:tab w:val="num" w:pos="720"/>
        </w:tabs>
        <w:ind w:left="720" w:hanging="360"/>
      </w:pPr>
    </w:lvl>
    <w:lvl w:ilvl="1" w:tplc="D5247548">
      <w:start w:val="1"/>
      <w:numFmt w:val="bullet"/>
      <w:lvlText w:val="-"/>
      <w:lvlJc w:val="left"/>
      <w:pPr>
        <w:tabs>
          <w:tab w:val="num" w:pos="360"/>
        </w:tabs>
        <w:ind w:left="360" w:hanging="360"/>
      </w:pPr>
      <w:rPr>
        <w:rFonts w:ascii="Utsaah" w:hAnsi="Utsaah"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2E079CD"/>
    <w:multiLevelType w:val="multilevel"/>
    <w:tmpl w:val="E180773A"/>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450BDE"/>
    <w:multiLevelType w:val="multilevel"/>
    <w:tmpl w:val="EDB628EA"/>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3D64EE"/>
    <w:multiLevelType w:val="multilevel"/>
    <w:tmpl w:val="8D407B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0F0BBD"/>
    <w:multiLevelType w:val="multilevel"/>
    <w:tmpl w:val="0F547C68"/>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E16129"/>
    <w:multiLevelType w:val="multilevel"/>
    <w:tmpl w:val="68F05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000C10"/>
    <w:multiLevelType w:val="multilevel"/>
    <w:tmpl w:val="D6F653F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B22BBC"/>
    <w:multiLevelType w:val="multilevel"/>
    <w:tmpl w:val="588A0150"/>
    <w:styleLink w:val="1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435BEF"/>
    <w:multiLevelType w:val="multilevel"/>
    <w:tmpl w:val="798669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1F22F18"/>
    <w:multiLevelType w:val="multilevel"/>
    <w:tmpl w:val="29E0C6E8"/>
    <w:lvl w:ilvl="0">
      <w:start w:val="1"/>
      <w:numFmt w:val="decimal"/>
      <w:lvlText w:val="%1."/>
      <w:lvlJc w:val="left"/>
      <w:pPr>
        <w:tabs>
          <w:tab w:val="num" w:pos="360"/>
        </w:tabs>
        <w:ind w:left="360" w:hanging="360"/>
      </w:p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12671AB7"/>
    <w:multiLevelType w:val="multilevel"/>
    <w:tmpl w:val="442495F0"/>
    <w:lvl w:ilvl="0">
      <w:start w:val="3"/>
      <w:numFmt w:val="upperRoman"/>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E61294"/>
    <w:multiLevelType w:val="multilevel"/>
    <w:tmpl w:val="CC2C59E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330BA0"/>
    <w:multiLevelType w:val="multilevel"/>
    <w:tmpl w:val="5040037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564506"/>
    <w:multiLevelType w:val="multilevel"/>
    <w:tmpl w:val="83F016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15B14F1D"/>
    <w:multiLevelType w:val="multilevel"/>
    <w:tmpl w:val="95B0E9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162F3B87"/>
    <w:multiLevelType w:val="multilevel"/>
    <w:tmpl w:val="EE3E770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8326D96"/>
    <w:multiLevelType w:val="multilevel"/>
    <w:tmpl w:val="CB26E8B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C6076C"/>
    <w:multiLevelType w:val="multilevel"/>
    <w:tmpl w:val="B8A631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AF7033"/>
    <w:multiLevelType w:val="multilevel"/>
    <w:tmpl w:val="315AC518"/>
    <w:lvl w:ilvl="0">
      <w:start w:val="1"/>
      <w:numFmt w:val="decimal"/>
      <w:lvlText w:val="%1."/>
      <w:lvlJc w:val="left"/>
      <w:pPr>
        <w:ind w:left="644" w:hanging="360"/>
      </w:pPr>
      <w:rPr>
        <w:rFonts w:hint="default"/>
      </w:rPr>
    </w:lvl>
    <w:lvl w:ilvl="1">
      <w:start w:val="8"/>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6" w15:restartNumberingAfterBreak="0">
    <w:nsid w:val="1B8F690E"/>
    <w:multiLevelType w:val="multilevel"/>
    <w:tmpl w:val="180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645B61"/>
    <w:multiLevelType w:val="multilevel"/>
    <w:tmpl w:val="B73647F6"/>
    <w:lvl w:ilvl="0">
      <w:start w:val="1"/>
      <w:numFmt w:val="decimal"/>
      <w:lvlText w:val="1.%1."/>
      <w:lvlJc w:val="left"/>
      <w:rPr>
        <w:rFonts w:ascii="Times New Roman" w:eastAsia="Times New Roman" w:hAnsi="Times New Roman" w:cs="Times New Roman"/>
        <w:b/>
        <w:bCs/>
        <w:i w:val="0"/>
        <w:iCs w:val="0"/>
        <w:smallCaps w:val="0"/>
        <w:strike w:val="0"/>
        <w:color w:val="00000A"/>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4A0010"/>
    <w:multiLevelType w:val="multilevel"/>
    <w:tmpl w:val="0E985396"/>
    <w:lvl w:ilvl="0">
      <w:start w:val="2"/>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1DC1AA4"/>
    <w:multiLevelType w:val="hybridMultilevel"/>
    <w:tmpl w:val="C7EAE9F8"/>
    <w:lvl w:ilvl="0" w:tplc="7ACE96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7ACE962A">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31F0504"/>
    <w:multiLevelType w:val="multilevel"/>
    <w:tmpl w:val="2F7C2A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23F11217"/>
    <w:multiLevelType w:val="multilevel"/>
    <w:tmpl w:val="4928D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3B4D42"/>
    <w:multiLevelType w:val="hybridMultilevel"/>
    <w:tmpl w:val="540495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6B93A9B"/>
    <w:multiLevelType w:val="multilevel"/>
    <w:tmpl w:val="208C185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9B65AF2"/>
    <w:multiLevelType w:val="multilevel"/>
    <w:tmpl w:val="8BCA70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29CC3C7E"/>
    <w:multiLevelType w:val="multilevel"/>
    <w:tmpl w:val="81E6D602"/>
    <w:lvl w:ilvl="0">
      <w:start w:val="3"/>
      <w:numFmt w:val="decimal"/>
      <w:lvlText w:val="2.%1."/>
      <w:lvlJc w:val="left"/>
      <w:rPr>
        <w:rFonts w:ascii="Times New Roman" w:eastAsia="Times New Roman" w:hAnsi="Times New Roman" w:cs="Times New Roman"/>
        <w:b w:val="0"/>
        <w:bCs/>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986FBC"/>
    <w:multiLevelType w:val="multilevel"/>
    <w:tmpl w:val="8C9259A0"/>
    <w:lvl w:ilvl="0">
      <w:start w:val="6"/>
      <w:numFmt w:val="decimal"/>
      <w:lvlText w:val="3.%1."/>
      <w:lvlJc w:val="left"/>
      <w:rPr>
        <w:rFonts w:ascii="Times New Roman" w:eastAsia="Times New Roman" w:hAnsi="Times New Roman" w:cs="Times New Roman"/>
        <w:b/>
        <w:bCs/>
        <w:i w:val="0"/>
        <w:iCs w:val="0"/>
        <w:smallCaps w:val="0"/>
        <w:strike w:val="0"/>
        <w:color w:val="00000A"/>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277016"/>
    <w:multiLevelType w:val="multilevel"/>
    <w:tmpl w:val="B9A0BBB2"/>
    <w:lvl w:ilvl="0">
      <w:start w:val="1"/>
      <w:numFmt w:val="decimal"/>
      <w:lvlText w:val="4.%1."/>
      <w:lvlJc w:val="left"/>
      <w:rPr>
        <w:rFonts w:ascii="Times New Roman" w:eastAsia="Times New Roman" w:hAnsi="Times New Roman" w:cs="Times New Roman"/>
        <w:b/>
        <w:bCs/>
        <w:i/>
        <w:iCs/>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050F59"/>
    <w:multiLevelType w:val="multilevel"/>
    <w:tmpl w:val="D7265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357057BB"/>
    <w:multiLevelType w:val="multilevel"/>
    <w:tmpl w:val="B0FEA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6C56629"/>
    <w:multiLevelType w:val="multilevel"/>
    <w:tmpl w:val="EF5667D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640169"/>
    <w:multiLevelType w:val="hybridMultilevel"/>
    <w:tmpl w:val="9E94FEF0"/>
    <w:lvl w:ilvl="0" w:tplc="7ACE962A">
      <w:numFmt w:val="bullet"/>
      <w:lvlText w:val="•"/>
      <w:lvlJc w:val="left"/>
      <w:pPr>
        <w:ind w:left="1031" w:hanging="360"/>
      </w:pPr>
      <w:rPr>
        <w:rFonts w:ascii="Times New Roman" w:eastAsia="Times New Roman" w:hAnsi="Times New Roman" w:cs="Times New Roman" w:hint="default"/>
      </w:rPr>
    </w:lvl>
    <w:lvl w:ilvl="1" w:tplc="04190003" w:tentative="1">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abstractNum w:abstractNumId="42" w15:restartNumberingAfterBreak="0">
    <w:nsid w:val="3D286A40"/>
    <w:multiLevelType w:val="multilevel"/>
    <w:tmpl w:val="E83E16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3E8252EE"/>
    <w:multiLevelType w:val="multilevel"/>
    <w:tmpl w:val="FFB0CAD0"/>
    <w:lvl w:ilvl="0">
      <w:start w:val="2"/>
      <w:numFmt w:val="upperRoman"/>
      <w:lvlText w:val="%1."/>
      <w:lvlJc w:val="left"/>
      <w:pPr>
        <w:ind w:left="1080" w:hanging="720"/>
      </w:pPr>
      <w:rPr>
        <w:rFonts w:hint="default"/>
        <w:b/>
      </w:rPr>
    </w:lvl>
    <w:lvl w:ilvl="1">
      <w:start w:val="2"/>
      <w:numFmt w:val="decimal"/>
      <w:isLgl/>
      <w:lvlText w:val="%1.%2."/>
      <w:lvlJc w:val="left"/>
      <w:pPr>
        <w:ind w:left="1074" w:hanging="54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602" w:hanging="720"/>
      </w:pPr>
      <w:rPr>
        <w:rFonts w:hint="default"/>
      </w:rPr>
    </w:lvl>
    <w:lvl w:ilvl="4">
      <w:start w:val="1"/>
      <w:numFmt w:val="decimalZero"/>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4" w15:restartNumberingAfterBreak="0">
    <w:nsid w:val="42561BAC"/>
    <w:multiLevelType w:val="multilevel"/>
    <w:tmpl w:val="75D276D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7B7346"/>
    <w:multiLevelType w:val="multilevel"/>
    <w:tmpl w:val="40C2D442"/>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985787"/>
    <w:multiLevelType w:val="multilevel"/>
    <w:tmpl w:val="389ABD04"/>
    <w:lvl w:ilvl="0">
      <w:start w:val="1"/>
      <w:numFmt w:val="decimal"/>
      <w:lvlText w:val="%1."/>
      <w:lvlJc w:val="left"/>
      <w:rPr>
        <w:rFonts w:ascii="Times New Roman" w:eastAsia="Times New Roman" w:hAnsi="Times New Roman" w:cs="Times New Roman"/>
        <w:b w:val="0"/>
        <w:bCs w:val="0"/>
        <w:i/>
        <w:iCs/>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860DF2"/>
    <w:multiLevelType w:val="multilevel"/>
    <w:tmpl w:val="66622988"/>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4FB5141C"/>
    <w:multiLevelType w:val="multilevel"/>
    <w:tmpl w:val="3E14E230"/>
    <w:lvl w:ilvl="0">
      <w:start w:val="2"/>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bCs/>
        <w:i/>
        <w:iCs/>
        <w:smallCaps w:val="0"/>
        <w:strike w:val="0"/>
        <w:color w:val="00000A"/>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FE4147F"/>
    <w:multiLevelType w:val="multilevel"/>
    <w:tmpl w:val="2696ABFA"/>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39A7B6F"/>
    <w:multiLevelType w:val="multilevel"/>
    <w:tmpl w:val="63B48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75E7F84"/>
    <w:multiLevelType w:val="multilevel"/>
    <w:tmpl w:val="A0E88C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57BB5C19"/>
    <w:multiLevelType w:val="multilevel"/>
    <w:tmpl w:val="08064AF6"/>
    <w:lvl w:ilvl="0">
      <w:start w:val="1"/>
      <w:numFmt w:val="decimal"/>
      <w:lvlText w:val="3.%1."/>
      <w:lvlJc w:val="left"/>
      <w:rPr>
        <w:rFonts w:ascii="Times New Roman" w:eastAsia="Times New Roman" w:hAnsi="Times New Roman" w:cs="Times New Roman"/>
        <w:b/>
        <w:bCs/>
        <w:i w:val="0"/>
        <w:iCs w:val="0"/>
        <w:smallCaps w:val="0"/>
        <w:strike w:val="0"/>
        <w:color w:val="00000A"/>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9C73FA"/>
    <w:multiLevelType w:val="multilevel"/>
    <w:tmpl w:val="777EA55C"/>
    <w:lvl w:ilvl="0">
      <w:start w:val="1"/>
      <w:numFmt w:val="decimal"/>
      <w:lvlText w:val="2.%1."/>
      <w:lvlJc w:val="left"/>
      <w:rPr>
        <w:rFonts w:ascii="Times New Roman" w:eastAsia="Times New Roman" w:hAnsi="Times New Roman" w:cs="Times New Roman"/>
        <w:b w:val="0"/>
        <w:bCs/>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B7F634B"/>
    <w:multiLevelType w:val="hybridMultilevel"/>
    <w:tmpl w:val="CFFCB226"/>
    <w:lvl w:ilvl="0" w:tplc="6E149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5E75687A"/>
    <w:multiLevelType w:val="multilevel"/>
    <w:tmpl w:val="C922CB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60195860"/>
    <w:multiLevelType w:val="multilevel"/>
    <w:tmpl w:val="265E2EA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0A73930"/>
    <w:multiLevelType w:val="hybridMultilevel"/>
    <w:tmpl w:val="5A3C0D84"/>
    <w:lvl w:ilvl="0" w:tplc="0419000F">
      <w:start w:val="1"/>
      <w:numFmt w:val="decimal"/>
      <w:lvlText w:val="%1."/>
      <w:lvlJc w:val="left"/>
      <w:pPr>
        <w:tabs>
          <w:tab w:val="num" w:pos="1440"/>
        </w:tabs>
        <w:ind w:left="1440" w:hanging="360"/>
      </w:p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2AC3CEE"/>
    <w:multiLevelType w:val="multilevel"/>
    <w:tmpl w:val="712C2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346376A"/>
    <w:multiLevelType w:val="hybridMultilevel"/>
    <w:tmpl w:val="331C178E"/>
    <w:lvl w:ilvl="0" w:tplc="7ACE962A">
      <w:numFmt w:val="bullet"/>
      <w:lvlText w:val="•"/>
      <w:lvlJc w:val="left"/>
      <w:pPr>
        <w:ind w:left="19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BA7FEC"/>
    <w:multiLevelType w:val="multilevel"/>
    <w:tmpl w:val="A88442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67917BEA"/>
    <w:multiLevelType w:val="multilevel"/>
    <w:tmpl w:val="47028C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8722839"/>
    <w:multiLevelType w:val="multilevel"/>
    <w:tmpl w:val="9E62828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B4165DD"/>
    <w:multiLevelType w:val="multilevel"/>
    <w:tmpl w:val="572C9F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6B5C7A0E"/>
    <w:multiLevelType w:val="multilevel"/>
    <w:tmpl w:val="66683A00"/>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CBB000D"/>
    <w:multiLevelType w:val="hybridMultilevel"/>
    <w:tmpl w:val="1E10970A"/>
    <w:lvl w:ilvl="0" w:tplc="B70E3808">
      <w:start w:val="1"/>
      <w:numFmt w:val="decimal"/>
      <w:lvlText w:val="%1."/>
      <w:lvlJc w:val="left"/>
      <w:pPr>
        <w:ind w:left="446" w:hanging="360"/>
      </w:pPr>
    </w:lvl>
    <w:lvl w:ilvl="1" w:tplc="04190019">
      <w:start w:val="1"/>
      <w:numFmt w:val="lowerLetter"/>
      <w:lvlText w:val="%2."/>
      <w:lvlJc w:val="left"/>
      <w:pPr>
        <w:ind w:left="1166" w:hanging="360"/>
      </w:pPr>
    </w:lvl>
    <w:lvl w:ilvl="2" w:tplc="0419001B">
      <w:start w:val="1"/>
      <w:numFmt w:val="lowerRoman"/>
      <w:lvlText w:val="%3."/>
      <w:lvlJc w:val="right"/>
      <w:pPr>
        <w:ind w:left="1886" w:hanging="180"/>
      </w:pPr>
    </w:lvl>
    <w:lvl w:ilvl="3" w:tplc="0419000F">
      <w:start w:val="1"/>
      <w:numFmt w:val="decimal"/>
      <w:lvlText w:val="%4."/>
      <w:lvlJc w:val="left"/>
      <w:pPr>
        <w:ind w:left="2606" w:hanging="360"/>
      </w:pPr>
    </w:lvl>
    <w:lvl w:ilvl="4" w:tplc="04190019">
      <w:start w:val="1"/>
      <w:numFmt w:val="lowerLetter"/>
      <w:lvlText w:val="%5."/>
      <w:lvlJc w:val="left"/>
      <w:pPr>
        <w:ind w:left="3326" w:hanging="360"/>
      </w:pPr>
    </w:lvl>
    <w:lvl w:ilvl="5" w:tplc="0419001B">
      <w:start w:val="1"/>
      <w:numFmt w:val="lowerRoman"/>
      <w:lvlText w:val="%6."/>
      <w:lvlJc w:val="right"/>
      <w:pPr>
        <w:ind w:left="4046" w:hanging="180"/>
      </w:pPr>
    </w:lvl>
    <w:lvl w:ilvl="6" w:tplc="0419000F">
      <w:start w:val="1"/>
      <w:numFmt w:val="decimal"/>
      <w:lvlText w:val="%7."/>
      <w:lvlJc w:val="left"/>
      <w:pPr>
        <w:ind w:left="4766" w:hanging="360"/>
      </w:pPr>
    </w:lvl>
    <w:lvl w:ilvl="7" w:tplc="04190019">
      <w:start w:val="1"/>
      <w:numFmt w:val="lowerLetter"/>
      <w:lvlText w:val="%8."/>
      <w:lvlJc w:val="left"/>
      <w:pPr>
        <w:ind w:left="5486" w:hanging="360"/>
      </w:pPr>
    </w:lvl>
    <w:lvl w:ilvl="8" w:tplc="0419001B">
      <w:start w:val="1"/>
      <w:numFmt w:val="lowerRoman"/>
      <w:lvlText w:val="%9."/>
      <w:lvlJc w:val="right"/>
      <w:pPr>
        <w:ind w:left="6206" w:hanging="180"/>
      </w:pPr>
    </w:lvl>
  </w:abstractNum>
  <w:abstractNum w:abstractNumId="66" w15:restartNumberingAfterBreak="0">
    <w:nsid w:val="6DB744E7"/>
    <w:multiLevelType w:val="multilevel"/>
    <w:tmpl w:val="05B2F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6E6F6B15"/>
    <w:multiLevelType w:val="multilevel"/>
    <w:tmpl w:val="C15C5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FC51DFB"/>
    <w:multiLevelType w:val="multilevel"/>
    <w:tmpl w:val="C9F66B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5F932A2"/>
    <w:multiLevelType w:val="multilevel"/>
    <w:tmpl w:val="4F340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FD44381"/>
    <w:multiLevelType w:val="multilevel"/>
    <w:tmpl w:val="FEB85FDE"/>
    <w:lvl w:ilvl="0">
      <w:start w:val="1"/>
      <w:numFmt w:val="decimal"/>
      <w:lvlText w:val="3.%1."/>
      <w:lvlJc w:val="left"/>
      <w:rPr>
        <w:rFonts w:ascii="Times New Roman" w:eastAsia="Times New Roman" w:hAnsi="Times New Roman" w:cs="Times New Roman"/>
        <w:b/>
        <w:bCs/>
        <w:i/>
        <w:iCs/>
        <w:smallCaps w:val="0"/>
        <w:strike w:val="0"/>
        <w:color w:val="00000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27"/>
  </w:num>
  <w:num w:numId="3">
    <w:abstractNumId w:val="28"/>
  </w:num>
  <w:num w:numId="4">
    <w:abstractNumId w:val="59"/>
  </w:num>
  <w:num w:numId="5">
    <w:abstractNumId w:val="41"/>
  </w:num>
  <w:num w:numId="6">
    <w:abstractNumId w:val="19"/>
  </w:num>
  <w:num w:numId="7">
    <w:abstractNumId w:val="53"/>
  </w:num>
  <w:num w:numId="8">
    <w:abstractNumId w:val="35"/>
  </w:num>
  <w:num w:numId="9">
    <w:abstractNumId w:val="22"/>
  </w:num>
  <w:num w:numId="10">
    <w:abstractNumId w:val="48"/>
  </w:num>
  <w:num w:numId="11">
    <w:abstractNumId w:val="70"/>
  </w:num>
  <w:num w:numId="12">
    <w:abstractNumId w:val="23"/>
  </w:num>
  <w:num w:numId="13">
    <w:abstractNumId w:val="37"/>
  </w:num>
  <w:num w:numId="14">
    <w:abstractNumId w:val="29"/>
  </w:num>
  <w:num w:numId="15">
    <w:abstractNumId w:val="54"/>
  </w:num>
  <w:num w:numId="16">
    <w:abstractNumId w:val="43"/>
  </w:num>
  <w:num w:numId="17">
    <w:abstractNumId w:val="11"/>
  </w:num>
  <w:num w:numId="18">
    <w:abstractNumId w:val="17"/>
  </w:num>
  <w:num w:numId="19">
    <w:abstractNumId w:val="52"/>
  </w:num>
  <w:num w:numId="20">
    <w:abstractNumId w:val="18"/>
  </w:num>
  <w:num w:numId="21">
    <w:abstractNumId w:val="9"/>
  </w:num>
  <w:num w:numId="22">
    <w:abstractNumId w:val="13"/>
  </w:num>
  <w:num w:numId="23">
    <w:abstractNumId w:val="40"/>
  </w:num>
  <w:num w:numId="24">
    <w:abstractNumId w:val="62"/>
  </w:num>
  <w:num w:numId="25">
    <w:abstractNumId w:val="44"/>
  </w:num>
  <w:num w:numId="26">
    <w:abstractNumId w:val="56"/>
  </w:num>
  <w:num w:numId="27">
    <w:abstractNumId w:val="45"/>
  </w:num>
  <w:num w:numId="28">
    <w:abstractNumId w:val="46"/>
  </w:num>
  <w:num w:numId="29">
    <w:abstractNumId w:val="36"/>
  </w:num>
  <w:num w:numId="30">
    <w:abstractNumId w:val="64"/>
  </w:num>
  <w:num w:numId="31">
    <w:abstractNumId w:val="49"/>
  </w:num>
  <w:num w:numId="32">
    <w:abstractNumId w:val="8"/>
  </w:num>
  <w:num w:numId="33">
    <w:abstractNumId w:val="31"/>
  </w:num>
  <w:num w:numId="34">
    <w:abstractNumId w:val="58"/>
  </w:num>
  <w:num w:numId="35">
    <w:abstractNumId w:val="68"/>
  </w:num>
  <w:num w:numId="36">
    <w:abstractNumId w:val="24"/>
  </w:num>
  <w:num w:numId="37">
    <w:abstractNumId w:val="12"/>
  </w:num>
  <w:num w:numId="38">
    <w:abstractNumId w:val="4"/>
  </w:num>
  <w:num w:numId="39">
    <w:abstractNumId w:val="1"/>
  </w:num>
  <w:num w:numId="40">
    <w:abstractNumId w:val="2"/>
  </w:num>
  <w:num w:numId="41">
    <w:abstractNumId w:val="3"/>
  </w:num>
  <w:num w:numId="42">
    <w:abstractNumId w:val="6"/>
  </w:num>
  <w:num w:numId="43">
    <w:abstractNumId w:val="61"/>
  </w:num>
  <w:num w:numId="44">
    <w:abstractNumId w:val="26"/>
  </w:num>
  <w:num w:numId="45">
    <w:abstractNumId w:val="67"/>
  </w:num>
  <w:num w:numId="46">
    <w:abstractNumId w:val="50"/>
  </w:num>
  <w:num w:numId="47">
    <w:abstractNumId w:val="39"/>
  </w:num>
  <w:num w:numId="48">
    <w:abstractNumId w:val="69"/>
  </w:num>
  <w:num w:numId="49">
    <w:abstractNumId w:val="10"/>
  </w:num>
  <w:num w:numId="50">
    <w:abstractNumId w:val="33"/>
    <w:lvlOverride w:ilvl="0">
      <w:startOverride w:val="1"/>
    </w:lvlOverride>
    <w:lvlOverride w:ilvl="1"/>
    <w:lvlOverride w:ilvl="2"/>
    <w:lvlOverride w:ilvl="3"/>
    <w:lvlOverride w:ilvl="4"/>
    <w:lvlOverride w:ilvl="5"/>
    <w:lvlOverride w:ilvl="6"/>
    <w:lvlOverride w:ilvl="7"/>
    <w:lvlOverride w:ilvl="8"/>
  </w:num>
  <w:num w:numId="5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lvlOverride w:ilvl="2"/>
    <w:lvlOverride w:ilvl="3"/>
    <w:lvlOverride w:ilvl="4"/>
    <w:lvlOverride w:ilvl="5"/>
    <w:lvlOverride w:ilvl="6"/>
    <w:lvlOverride w:ilvl="7"/>
    <w:lvlOverride w:ilvl="8"/>
  </w:num>
  <w:num w:numId="55">
    <w:abstractNumId w:val="0"/>
  </w:num>
  <w:num w:numId="56">
    <w:abstractNumId w:val="14"/>
  </w:num>
  <w:num w:numId="57">
    <w:abstractNumId w:val="15"/>
  </w:num>
  <w:num w:numId="58">
    <w:abstractNumId w:val="30"/>
  </w:num>
  <w:num w:numId="59">
    <w:abstractNumId w:val="60"/>
  </w:num>
  <w:num w:numId="60">
    <w:abstractNumId w:val="42"/>
  </w:num>
  <w:num w:numId="61">
    <w:abstractNumId w:val="51"/>
  </w:num>
  <w:num w:numId="62">
    <w:abstractNumId w:val="20"/>
  </w:num>
  <w:num w:numId="63">
    <w:abstractNumId w:val="21"/>
  </w:num>
  <w:num w:numId="64">
    <w:abstractNumId w:val="47"/>
  </w:num>
  <w:num w:numId="65">
    <w:abstractNumId w:val="55"/>
  </w:num>
  <w:num w:numId="66">
    <w:abstractNumId w:val="66"/>
  </w:num>
  <w:num w:numId="67">
    <w:abstractNumId w:val="38"/>
  </w:num>
  <w:num w:numId="68">
    <w:abstractNumId w:val="63"/>
  </w:num>
  <w:num w:numId="69">
    <w:abstractNumId w:val="34"/>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Fmt w:val="upp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794"/>
    <w:rsid w:val="000035E7"/>
    <w:rsid w:val="00174193"/>
    <w:rsid w:val="002A34B3"/>
    <w:rsid w:val="002C6BA4"/>
    <w:rsid w:val="002D45AF"/>
    <w:rsid w:val="00315032"/>
    <w:rsid w:val="0035447E"/>
    <w:rsid w:val="003A492B"/>
    <w:rsid w:val="003B2F38"/>
    <w:rsid w:val="003D67EA"/>
    <w:rsid w:val="004A4ACD"/>
    <w:rsid w:val="005017B1"/>
    <w:rsid w:val="005408EC"/>
    <w:rsid w:val="00561D01"/>
    <w:rsid w:val="005967A7"/>
    <w:rsid w:val="005D68F7"/>
    <w:rsid w:val="005E6AAF"/>
    <w:rsid w:val="006B5FE0"/>
    <w:rsid w:val="006C0B77"/>
    <w:rsid w:val="006D3E35"/>
    <w:rsid w:val="006E167F"/>
    <w:rsid w:val="00727BA9"/>
    <w:rsid w:val="0073038B"/>
    <w:rsid w:val="007533BE"/>
    <w:rsid w:val="007B7794"/>
    <w:rsid w:val="008047F3"/>
    <w:rsid w:val="008242FF"/>
    <w:rsid w:val="00856AF1"/>
    <w:rsid w:val="00870751"/>
    <w:rsid w:val="00890698"/>
    <w:rsid w:val="008D3179"/>
    <w:rsid w:val="008E5CE6"/>
    <w:rsid w:val="00917A7E"/>
    <w:rsid w:val="00921FB8"/>
    <w:rsid w:val="00922C48"/>
    <w:rsid w:val="00957392"/>
    <w:rsid w:val="009635DD"/>
    <w:rsid w:val="009B5B07"/>
    <w:rsid w:val="00A31D8D"/>
    <w:rsid w:val="00A81A8D"/>
    <w:rsid w:val="00AA3E40"/>
    <w:rsid w:val="00AC4C5B"/>
    <w:rsid w:val="00AD55F8"/>
    <w:rsid w:val="00B2077C"/>
    <w:rsid w:val="00B915B7"/>
    <w:rsid w:val="00C074CA"/>
    <w:rsid w:val="00C1114B"/>
    <w:rsid w:val="00CB632D"/>
    <w:rsid w:val="00CF77F1"/>
    <w:rsid w:val="00D72663"/>
    <w:rsid w:val="00DC3A7F"/>
    <w:rsid w:val="00E21156"/>
    <w:rsid w:val="00EA59DF"/>
    <w:rsid w:val="00EE4070"/>
    <w:rsid w:val="00F12C76"/>
    <w:rsid w:val="00F1574A"/>
    <w:rsid w:val="00F43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CF1"/>
  <w15:docId w15:val="{FDFA2328-8BC1-449F-A70E-D04A4177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794"/>
    <w:pPr>
      <w:spacing w:after="200" w:line="276" w:lineRule="auto"/>
    </w:pPr>
  </w:style>
  <w:style w:type="paragraph" w:styleId="1">
    <w:name w:val="heading 1"/>
    <w:basedOn w:val="a"/>
    <w:link w:val="10"/>
    <w:qFormat/>
    <w:rsid w:val="007B77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nhideWhenUsed/>
    <w:qFormat/>
    <w:rsid w:val="007B77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B2077C"/>
    <w:pPr>
      <w:keepNext/>
      <w:overflowPunct w:val="0"/>
      <w:autoSpaceDE w:val="0"/>
      <w:autoSpaceDN w:val="0"/>
      <w:adjustRightInd w:val="0"/>
      <w:spacing w:after="0" w:line="360" w:lineRule="auto"/>
      <w:jc w:val="center"/>
      <w:textAlignment w:val="baseline"/>
      <w:outlineLvl w:val="2"/>
    </w:pPr>
    <w:rPr>
      <w:rFonts w:ascii="ArbatC" w:eastAsia="Calibri" w:hAnsi="ArbatC" w:cs="Times New Roman"/>
      <w:b/>
      <w:sz w:val="36"/>
      <w:szCs w:val="20"/>
    </w:rPr>
  </w:style>
  <w:style w:type="paragraph" w:styleId="4">
    <w:name w:val="heading 4"/>
    <w:basedOn w:val="a"/>
    <w:next w:val="a"/>
    <w:link w:val="40"/>
    <w:uiPriority w:val="9"/>
    <w:unhideWhenUsed/>
    <w:qFormat/>
    <w:rsid w:val="00B2077C"/>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B2077C"/>
    <w:pPr>
      <w:keepNext/>
      <w:keepLines/>
      <w:spacing w:before="220" w:after="40"/>
      <w:outlineLvl w:val="4"/>
    </w:pPr>
    <w:rPr>
      <w:rFonts w:ascii="Calibri" w:eastAsia="Times New Roman" w:hAnsi="Calibri" w:cs="Calibri"/>
      <w:b/>
      <w:lang w:eastAsia="ru-RU"/>
    </w:rPr>
  </w:style>
  <w:style w:type="paragraph" w:styleId="6">
    <w:name w:val="heading 6"/>
    <w:basedOn w:val="a"/>
    <w:next w:val="a"/>
    <w:link w:val="60"/>
    <w:unhideWhenUsed/>
    <w:qFormat/>
    <w:rsid w:val="00B2077C"/>
    <w:pPr>
      <w:keepNext/>
      <w:keepLines/>
      <w:spacing w:before="40" w:after="0"/>
      <w:outlineLvl w:val="5"/>
    </w:pPr>
    <w:rPr>
      <w:rFonts w:asciiTheme="majorHAnsi" w:eastAsiaTheme="majorEastAsia" w:hAnsiTheme="majorHAnsi" w:cstheme="majorBidi"/>
      <w:color w:val="1F4D78" w:themeColor="accent1" w:themeShade="7F"/>
      <w:lang w:eastAsia="ru-RU"/>
    </w:rPr>
  </w:style>
  <w:style w:type="paragraph" w:styleId="7">
    <w:name w:val="heading 7"/>
    <w:basedOn w:val="a"/>
    <w:next w:val="a"/>
    <w:link w:val="70"/>
    <w:unhideWhenUsed/>
    <w:qFormat/>
    <w:rsid w:val="00B2077C"/>
    <w:pPr>
      <w:keepNext/>
      <w:keepLines/>
      <w:spacing w:before="40" w:after="0"/>
      <w:outlineLvl w:val="6"/>
    </w:pPr>
    <w:rPr>
      <w:rFonts w:asciiTheme="majorHAnsi" w:eastAsiaTheme="majorEastAsia" w:hAnsiTheme="majorHAnsi" w:cstheme="majorBidi"/>
      <w:i/>
      <w:iCs/>
      <w:color w:val="1F4D78" w:themeColor="accent1" w:themeShade="7F"/>
      <w:lang w:eastAsia="ru-RU"/>
    </w:rPr>
  </w:style>
  <w:style w:type="paragraph" w:styleId="8">
    <w:name w:val="heading 8"/>
    <w:basedOn w:val="a"/>
    <w:next w:val="a"/>
    <w:link w:val="80"/>
    <w:qFormat/>
    <w:rsid w:val="00AC4C5B"/>
    <w:pPr>
      <w:keepNext/>
      <w:keepLines/>
      <w:spacing w:before="200" w:after="0"/>
      <w:outlineLvl w:val="7"/>
    </w:pPr>
    <w:rPr>
      <w:rFonts w:ascii="Cambria" w:eastAsia="Calibri" w:hAnsi="Cambria" w:cs="Times New Roman"/>
      <w:color w:val="4F81BD"/>
      <w:sz w:val="20"/>
      <w:szCs w:val="20"/>
      <w:lang w:val="en-US" w:bidi="en-US"/>
    </w:rPr>
  </w:style>
  <w:style w:type="paragraph" w:styleId="9">
    <w:name w:val="heading 9"/>
    <w:basedOn w:val="a"/>
    <w:next w:val="a"/>
    <w:link w:val="90"/>
    <w:qFormat/>
    <w:rsid w:val="00AC4C5B"/>
    <w:pPr>
      <w:keepNext/>
      <w:keepLines/>
      <w:spacing w:before="200" w:after="0"/>
      <w:outlineLvl w:val="8"/>
    </w:pPr>
    <w:rPr>
      <w:rFonts w:ascii="Cambria" w:eastAsia="Calibri"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7794"/>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rsid w:val="007B7794"/>
    <w:rPr>
      <w:rFonts w:asciiTheme="majorHAnsi" w:eastAsiaTheme="majorEastAsia" w:hAnsiTheme="majorHAnsi" w:cstheme="majorBidi"/>
      <w:color w:val="2E74B5" w:themeColor="accent1" w:themeShade="BF"/>
      <w:sz w:val="26"/>
      <w:szCs w:val="26"/>
    </w:rPr>
  </w:style>
  <w:style w:type="paragraph" w:styleId="a3">
    <w:name w:val="List Paragraph"/>
    <w:basedOn w:val="a"/>
    <w:link w:val="a4"/>
    <w:uiPriority w:val="34"/>
    <w:qFormat/>
    <w:rsid w:val="007B779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qFormat/>
    <w:rsid w:val="007B7794"/>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39"/>
    <w:qFormat/>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B7794"/>
  </w:style>
  <w:style w:type="character" w:styleId="a6">
    <w:name w:val="line number"/>
    <w:basedOn w:val="a0"/>
    <w:uiPriority w:val="99"/>
    <w:semiHidden/>
    <w:unhideWhenUsed/>
    <w:rsid w:val="007B7794"/>
  </w:style>
  <w:style w:type="table" w:customStyle="1" w:styleId="71">
    <w:name w:val="Сетка таблицы7"/>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7">
    <w:name w:val="Style77"/>
    <w:basedOn w:val="a"/>
    <w:uiPriority w:val="99"/>
    <w:rsid w:val="007B779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8">
    <w:name w:val="Style148"/>
    <w:basedOn w:val="a"/>
    <w:uiPriority w:val="99"/>
    <w:rsid w:val="007B7794"/>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ru-RU"/>
    </w:rPr>
  </w:style>
  <w:style w:type="character" w:styleId="a7">
    <w:name w:val="Strong"/>
    <w:uiPriority w:val="22"/>
    <w:qFormat/>
    <w:rsid w:val="007B7794"/>
    <w:rPr>
      <w:b/>
      <w:bCs/>
    </w:rPr>
  </w:style>
  <w:style w:type="paragraph" w:styleId="a8">
    <w:name w:val="Normal (Web)"/>
    <w:aliases w:val="Обычный (веб) Знак1,Обычный (веб) Знак Знак"/>
    <w:basedOn w:val="a"/>
    <w:uiPriority w:val="34"/>
    <w:unhideWhenUsed/>
    <w:qFormat/>
    <w:rsid w:val="007B77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7B77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7B7794"/>
  </w:style>
  <w:style w:type="character" w:customStyle="1" w:styleId="apple-converted-space">
    <w:name w:val="apple-converted-space"/>
    <w:basedOn w:val="a0"/>
    <w:rsid w:val="007B7794"/>
  </w:style>
  <w:style w:type="paragraph" w:styleId="a9">
    <w:name w:val="No Spacing"/>
    <w:link w:val="aa"/>
    <w:uiPriority w:val="1"/>
    <w:qFormat/>
    <w:rsid w:val="007B7794"/>
    <w:pPr>
      <w:spacing w:after="0"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locked/>
    <w:rsid w:val="007B7794"/>
    <w:rPr>
      <w:rFonts w:ascii="Times New Roman" w:eastAsia="Times New Roman" w:hAnsi="Times New Roman" w:cs="Times New Roman"/>
      <w:sz w:val="24"/>
      <w:szCs w:val="24"/>
      <w:lang w:eastAsia="ru-RU"/>
    </w:rPr>
  </w:style>
  <w:style w:type="character" w:customStyle="1" w:styleId="FontStyle11">
    <w:name w:val="Font Style11"/>
    <w:rsid w:val="007B7794"/>
    <w:rPr>
      <w:rFonts w:ascii="Times New Roman" w:hAnsi="Times New Roman" w:cs="Times New Roman"/>
      <w:sz w:val="26"/>
      <w:szCs w:val="26"/>
    </w:rPr>
  </w:style>
  <w:style w:type="character" w:customStyle="1" w:styleId="FontStyle119">
    <w:name w:val="Font Style119"/>
    <w:rsid w:val="007B7794"/>
    <w:rPr>
      <w:rFonts w:ascii="Century Schoolbook" w:hAnsi="Century Schoolbook" w:cs="Century Schoolbook" w:hint="default"/>
      <w:sz w:val="18"/>
      <w:szCs w:val="18"/>
    </w:rPr>
  </w:style>
  <w:style w:type="paragraph" w:styleId="ab">
    <w:name w:val="header"/>
    <w:basedOn w:val="a"/>
    <w:link w:val="ac"/>
    <w:unhideWhenUsed/>
    <w:rsid w:val="007B7794"/>
    <w:pPr>
      <w:tabs>
        <w:tab w:val="center" w:pos="4677"/>
        <w:tab w:val="right" w:pos="9355"/>
      </w:tabs>
      <w:spacing w:after="0" w:line="240" w:lineRule="auto"/>
    </w:pPr>
  </w:style>
  <w:style w:type="character" w:customStyle="1" w:styleId="ac">
    <w:name w:val="Верхний колонтитул Знак"/>
    <w:basedOn w:val="a0"/>
    <w:link w:val="ab"/>
    <w:rsid w:val="007B7794"/>
  </w:style>
  <w:style w:type="paragraph" w:styleId="ad">
    <w:name w:val="footer"/>
    <w:basedOn w:val="a"/>
    <w:link w:val="ae"/>
    <w:uiPriority w:val="99"/>
    <w:unhideWhenUsed/>
    <w:rsid w:val="007B779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B7794"/>
  </w:style>
  <w:style w:type="character" w:customStyle="1" w:styleId="apple-style-span">
    <w:name w:val="apple-style-span"/>
    <w:basedOn w:val="a0"/>
    <w:rsid w:val="007B7794"/>
  </w:style>
  <w:style w:type="paragraph" w:customStyle="1" w:styleId="Style28">
    <w:name w:val="Style28"/>
    <w:basedOn w:val="a"/>
    <w:uiPriority w:val="99"/>
    <w:rsid w:val="007B7794"/>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uiPriority w:val="99"/>
    <w:rsid w:val="007B7794"/>
    <w:rPr>
      <w:rFonts w:ascii="Century Schoolbook" w:hAnsi="Century Schoolbook" w:cs="Century Schoolbook" w:hint="default"/>
      <w:b/>
      <w:bCs/>
      <w:sz w:val="18"/>
      <w:szCs w:val="18"/>
    </w:rPr>
  </w:style>
  <w:style w:type="character" w:customStyle="1" w:styleId="FontStyle202">
    <w:name w:val="Font Style202"/>
    <w:uiPriority w:val="99"/>
    <w:rsid w:val="007B7794"/>
    <w:rPr>
      <w:rFonts w:ascii="Century Schoolbook" w:hAnsi="Century Schoolbook" w:cs="Century Schoolbook"/>
      <w:b/>
      <w:bCs/>
      <w:sz w:val="20"/>
      <w:szCs w:val="20"/>
    </w:rPr>
  </w:style>
  <w:style w:type="character" w:customStyle="1" w:styleId="FontStyle21">
    <w:name w:val="Font Style21"/>
    <w:uiPriority w:val="99"/>
    <w:rsid w:val="007B7794"/>
    <w:rPr>
      <w:rFonts w:ascii="Times New Roman" w:hAnsi="Times New Roman" w:cs="Times New Roman"/>
      <w:sz w:val="22"/>
      <w:szCs w:val="22"/>
    </w:rPr>
  </w:style>
  <w:style w:type="character" w:customStyle="1" w:styleId="FontStyle29">
    <w:name w:val="Font Style29"/>
    <w:rsid w:val="007B7794"/>
    <w:rPr>
      <w:rFonts w:ascii="Times New Roman" w:hAnsi="Times New Roman" w:cs="Times New Roman"/>
      <w:sz w:val="26"/>
      <w:szCs w:val="26"/>
    </w:rPr>
  </w:style>
  <w:style w:type="character" w:customStyle="1" w:styleId="FontStyle18">
    <w:name w:val="Font Style18"/>
    <w:uiPriority w:val="99"/>
    <w:rsid w:val="007B7794"/>
    <w:rPr>
      <w:rFonts w:ascii="Times New Roman" w:hAnsi="Times New Roman" w:cs="Times New Roman"/>
      <w:sz w:val="22"/>
      <w:szCs w:val="22"/>
    </w:rPr>
  </w:style>
  <w:style w:type="character" w:styleId="af">
    <w:name w:val="Emphasis"/>
    <w:qFormat/>
    <w:rsid w:val="007B7794"/>
    <w:rPr>
      <w:i/>
      <w:iCs/>
    </w:rPr>
  </w:style>
  <w:style w:type="table" w:customStyle="1" w:styleId="110">
    <w:name w:val="Сетка таблицы11"/>
    <w:basedOn w:val="a1"/>
    <w:next w:val="a5"/>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7B7794"/>
  </w:style>
  <w:style w:type="table" w:customStyle="1" w:styleId="100">
    <w:name w:val="Сетка таблицы10"/>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iPriority w:val="99"/>
    <w:unhideWhenUsed/>
    <w:rsid w:val="007B779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7B7794"/>
    <w:rPr>
      <w:rFonts w:ascii="Tahoma" w:hAnsi="Tahoma" w:cs="Tahoma"/>
      <w:sz w:val="16"/>
      <w:szCs w:val="16"/>
    </w:rPr>
  </w:style>
  <w:style w:type="numbering" w:customStyle="1" w:styleId="32">
    <w:name w:val="Нет списка3"/>
    <w:next w:val="a2"/>
    <w:uiPriority w:val="99"/>
    <w:semiHidden/>
    <w:unhideWhenUsed/>
    <w:rsid w:val="007B7794"/>
  </w:style>
  <w:style w:type="table" w:customStyle="1" w:styleId="130">
    <w:name w:val="Сетка таблицы13"/>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5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5"/>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7B7794"/>
  </w:style>
  <w:style w:type="table" w:customStyle="1" w:styleId="24">
    <w:name w:val="Сетка таблицы24"/>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3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5"/>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7B7794"/>
  </w:style>
  <w:style w:type="table" w:customStyle="1" w:styleId="36">
    <w:name w:val="Сетка таблицы36"/>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5"/>
    <w:uiPriority w:val="3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2">
    <w:name w:val="Нет списка6"/>
    <w:next w:val="a2"/>
    <w:uiPriority w:val="99"/>
    <w:semiHidden/>
    <w:unhideWhenUsed/>
    <w:rsid w:val="007B7794"/>
  </w:style>
  <w:style w:type="table" w:customStyle="1" w:styleId="37">
    <w:name w:val="Сетка таблицы37"/>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3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2">
    <w:name w:val="Нет списка7"/>
    <w:next w:val="a2"/>
    <w:uiPriority w:val="99"/>
    <w:semiHidden/>
    <w:unhideWhenUsed/>
    <w:rsid w:val="007B7794"/>
  </w:style>
  <w:style w:type="table" w:customStyle="1" w:styleId="38">
    <w:name w:val="Сетка таблицы38"/>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39"/>
    <w:rsid w:val="007B779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2">
    <w:name w:val="Основной текст (9) + Полужирный"/>
    <w:aliases w:val="Не курсив"/>
    <w:basedOn w:val="a0"/>
    <w:uiPriority w:val="99"/>
    <w:rsid w:val="007B7794"/>
    <w:rPr>
      <w:rFonts w:ascii="Times New Roman" w:hAnsi="Times New Roman" w:cs="Times New Roman"/>
      <w:b/>
      <w:bCs/>
      <w:spacing w:val="0"/>
      <w:sz w:val="20"/>
      <w:szCs w:val="20"/>
    </w:rPr>
  </w:style>
  <w:style w:type="paragraph" w:customStyle="1" w:styleId="Style24">
    <w:name w:val="Style24"/>
    <w:basedOn w:val="a"/>
    <w:rsid w:val="007B7794"/>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paragraph" w:customStyle="1" w:styleId="Style168">
    <w:name w:val="Style168"/>
    <w:basedOn w:val="a"/>
    <w:rsid w:val="007B7794"/>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07">
    <w:name w:val="Font Style207"/>
    <w:uiPriority w:val="99"/>
    <w:rsid w:val="007B7794"/>
    <w:rPr>
      <w:rFonts w:ascii="Century Schoolbook" w:hAnsi="Century Schoolbook"/>
      <w:sz w:val="18"/>
    </w:rPr>
  </w:style>
  <w:style w:type="table" w:customStyle="1" w:styleId="39">
    <w:name w:val="Сетка таблицы39"/>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7B7794"/>
  </w:style>
  <w:style w:type="numbering" w:customStyle="1" w:styleId="114">
    <w:name w:val="Нет списка11"/>
    <w:next w:val="a2"/>
    <w:uiPriority w:val="99"/>
    <w:semiHidden/>
    <w:unhideWhenUsed/>
    <w:rsid w:val="007B7794"/>
  </w:style>
  <w:style w:type="table" w:customStyle="1" w:styleId="400">
    <w:name w:val="Сетка таблицы40"/>
    <w:basedOn w:val="a1"/>
    <w:next w:val="a5"/>
    <w:uiPriority w:val="59"/>
    <w:rsid w:val="007B7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 + Полужирный"/>
    <w:basedOn w:val="a0"/>
    <w:rsid w:val="007B7794"/>
    <w:rPr>
      <w:rFonts w:ascii="Times New Roman" w:hAnsi="Times New Roman" w:cs="Times New Roman"/>
      <w:b/>
      <w:bCs/>
      <w:sz w:val="25"/>
      <w:szCs w:val="25"/>
      <w:shd w:val="clear" w:color="auto" w:fill="FFFFFF"/>
    </w:rPr>
  </w:style>
  <w:style w:type="paragraph" w:customStyle="1" w:styleId="Style17">
    <w:name w:val="Style17"/>
    <w:basedOn w:val="a"/>
    <w:rsid w:val="007B779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1">
    <w:name w:val="Style1"/>
    <w:basedOn w:val="a"/>
    <w:uiPriority w:val="99"/>
    <w:qFormat/>
    <w:rsid w:val="007B779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116">
    <w:name w:val="Font Style116"/>
    <w:rsid w:val="007B7794"/>
    <w:rPr>
      <w:rFonts w:ascii="Century Schoolbook" w:hAnsi="Century Schoolbook" w:cs="Century Schoolbook" w:hint="default"/>
      <w:i/>
      <w:iCs/>
      <w:sz w:val="18"/>
      <w:szCs w:val="18"/>
    </w:rPr>
  </w:style>
  <w:style w:type="character" w:customStyle="1" w:styleId="c0">
    <w:name w:val="c0"/>
    <w:basedOn w:val="a0"/>
    <w:rsid w:val="007B7794"/>
    <w:rPr>
      <w:rFonts w:cs="Times New Roman"/>
    </w:rPr>
  </w:style>
  <w:style w:type="paragraph" w:customStyle="1" w:styleId="Style56">
    <w:name w:val="Style56"/>
    <w:basedOn w:val="a"/>
    <w:rsid w:val="007B7794"/>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styleId="af3">
    <w:name w:val="annotation reference"/>
    <w:basedOn w:val="a0"/>
    <w:uiPriority w:val="99"/>
    <w:semiHidden/>
    <w:unhideWhenUsed/>
    <w:rsid w:val="007B7794"/>
    <w:rPr>
      <w:sz w:val="16"/>
      <w:szCs w:val="16"/>
    </w:rPr>
  </w:style>
  <w:style w:type="paragraph" w:styleId="af4">
    <w:name w:val="annotation text"/>
    <w:basedOn w:val="a"/>
    <w:link w:val="af5"/>
    <w:uiPriority w:val="99"/>
    <w:unhideWhenUsed/>
    <w:rsid w:val="007B7794"/>
    <w:pPr>
      <w:spacing w:line="240" w:lineRule="auto"/>
    </w:pPr>
    <w:rPr>
      <w:sz w:val="20"/>
      <w:szCs w:val="20"/>
    </w:rPr>
  </w:style>
  <w:style w:type="character" w:customStyle="1" w:styleId="af5">
    <w:name w:val="Текст примечания Знак"/>
    <w:basedOn w:val="a0"/>
    <w:link w:val="af4"/>
    <w:uiPriority w:val="99"/>
    <w:rsid w:val="007B7794"/>
    <w:rPr>
      <w:sz w:val="20"/>
      <w:szCs w:val="20"/>
    </w:rPr>
  </w:style>
  <w:style w:type="paragraph" w:styleId="af6">
    <w:name w:val="annotation subject"/>
    <w:basedOn w:val="af4"/>
    <w:next w:val="af4"/>
    <w:link w:val="af7"/>
    <w:uiPriority w:val="99"/>
    <w:semiHidden/>
    <w:unhideWhenUsed/>
    <w:rsid w:val="007B7794"/>
    <w:rPr>
      <w:b/>
      <w:bCs/>
    </w:rPr>
  </w:style>
  <w:style w:type="character" w:customStyle="1" w:styleId="af7">
    <w:name w:val="Тема примечания Знак"/>
    <w:basedOn w:val="af5"/>
    <w:link w:val="af6"/>
    <w:uiPriority w:val="99"/>
    <w:semiHidden/>
    <w:rsid w:val="007B7794"/>
    <w:rPr>
      <w:b/>
      <w:bCs/>
      <w:sz w:val="20"/>
      <w:szCs w:val="20"/>
    </w:rPr>
  </w:style>
  <w:style w:type="character" w:customStyle="1" w:styleId="c3">
    <w:name w:val="c3"/>
    <w:basedOn w:val="a0"/>
    <w:uiPriority w:val="99"/>
    <w:rsid w:val="007B7794"/>
    <w:rPr>
      <w:rFonts w:cs="Times New Roman"/>
    </w:rPr>
  </w:style>
  <w:style w:type="character" w:customStyle="1" w:styleId="c0c2">
    <w:name w:val="c0 c2"/>
    <w:basedOn w:val="a0"/>
    <w:uiPriority w:val="99"/>
    <w:rsid w:val="007B7794"/>
    <w:rPr>
      <w:rFonts w:cs="Times New Roman"/>
    </w:rPr>
  </w:style>
  <w:style w:type="paragraph" w:customStyle="1" w:styleId="c4">
    <w:name w:val="c4"/>
    <w:basedOn w:val="a"/>
    <w:uiPriority w:val="99"/>
    <w:qFormat/>
    <w:rsid w:val="007B779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01">
    <w:name w:val="c01"/>
    <w:basedOn w:val="a"/>
    <w:uiPriority w:val="99"/>
    <w:rsid w:val="007B779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7">
    <w:name w:val="c7"/>
    <w:basedOn w:val="a"/>
    <w:uiPriority w:val="99"/>
    <w:rsid w:val="007B779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c4">
    <w:name w:val="c2 c4"/>
    <w:basedOn w:val="a0"/>
    <w:uiPriority w:val="99"/>
    <w:rsid w:val="007B7794"/>
    <w:rPr>
      <w:rFonts w:cs="Times New Roman"/>
    </w:rPr>
  </w:style>
  <w:style w:type="character" w:customStyle="1" w:styleId="c0c5">
    <w:name w:val="c0 c5"/>
    <w:basedOn w:val="a0"/>
    <w:uiPriority w:val="99"/>
    <w:rsid w:val="007B7794"/>
    <w:rPr>
      <w:rFonts w:cs="Times New Roman"/>
    </w:rPr>
  </w:style>
  <w:style w:type="character" w:customStyle="1" w:styleId="c0c4">
    <w:name w:val="c0 c4"/>
    <w:basedOn w:val="a0"/>
    <w:uiPriority w:val="99"/>
    <w:rsid w:val="007B7794"/>
    <w:rPr>
      <w:rFonts w:cs="Times New Roman"/>
    </w:rPr>
  </w:style>
  <w:style w:type="numbering" w:customStyle="1" w:styleId="93">
    <w:name w:val="Нет списка9"/>
    <w:next w:val="a2"/>
    <w:uiPriority w:val="99"/>
    <w:semiHidden/>
    <w:unhideWhenUsed/>
    <w:rsid w:val="007B7794"/>
  </w:style>
  <w:style w:type="numbering" w:customStyle="1" w:styleId="121">
    <w:name w:val="Нет списка12"/>
    <w:next w:val="a2"/>
    <w:uiPriority w:val="99"/>
    <w:semiHidden/>
    <w:unhideWhenUsed/>
    <w:rsid w:val="007B7794"/>
  </w:style>
  <w:style w:type="table" w:customStyle="1" w:styleId="410">
    <w:name w:val="Сетка таблицы41"/>
    <w:basedOn w:val="a1"/>
    <w:next w:val="a5"/>
    <w:uiPriority w:val="59"/>
    <w:rsid w:val="007B7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5"/>
    <w:uiPriority w:val="59"/>
    <w:rsid w:val="007B7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nhideWhenUsed/>
    <w:rsid w:val="007B7794"/>
    <w:rPr>
      <w:color w:val="0563C1" w:themeColor="hyperlink"/>
      <w:u w:val="single"/>
    </w:rPr>
  </w:style>
  <w:style w:type="paragraph" w:customStyle="1" w:styleId="FR1">
    <w:name w:val="FR1"/>
    <w:uiPriority w:val="99"/>
    <w:qFormat/>
    <w:rsid w:val="007B7794"/>
    <w:pPr>
      <w:widowControl w:val="0"/>
      <w:autoSpaceDE w:val="0"/>
      <w:autoSpaceDN w:val="0"/>
      <w:adjustRightInd w:val="0"/>
      <w:spacing w:after="0" w:line="314" w:lineRule="auto"/>
      <w:ind w:right="3600"/>
    </w:pPr>
    <w:rPr>
      <w:rFonts w:ascii="Arial" w:eastAsia="Times New Roman" w:hAnsi="Arial" w:cs="Arial"/>
      <w:b/>
      <w:bCs/>
      <w:sz w:val="18"/>
      <w:szCs w:val="18"/>
      <w:lang w:eastAsia="ru-RU"/>
    </w:rPr>
  </w:style>
  <w:style w:type="paragraph" w:styleId="3a">
    <w:name w:val="toc 3"/>
    <w:basedOn w:val="a"/>
    <w:next w:val="a"/>
    <w:autoRedefine/>
    <w:semiHidden/>
    <w:rsid w:val="007B7794"/>
    <w:pPr>
      <w:spacing w:after="0" w:line="240" w:lineRule="auto"/>
      <w:ind w:left="480"/>
    </w:pPr>
    <w:rPr>
      <w:rFonts w:ascii="Times New Roman" w:eastAsia="Times New Roman" w:hAnsi="Times New Roman" w:cs="Times New Roman"/>
      <w:sz w:val="24"/>
      <w:szCs w:val="24"/>
      <w:lang w:eastAsia="ru-RU"/>
    </w:rPr>
  </w:style>
  <w:style w:type="table" w:customStyle="1" w:styleId="43">
    <w:name w:val="Сетка таблицы43"/>
    <w:basedOn w:val="a1"/>
    <w:next w:val="a5"/>
    <w:uiPriority w:val="3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5"/>
    <w:uiPriority w:val="39"/>
    <w:rsid w:val="007B77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9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5"/>
    <w:uiPriority w:val="59"/>
    <w:rsid w:val="007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7B7794"/>
    <w:rPr>
      <w:rFonts w:ascii="Times New Roman" w:eastAsia="Times New Roman" w:hAnsi="Times New Roman" w:cs="Times New Roman"/>
      <w:sz w:val="24"/>
      <w:szCs w:val="24"/>
      <w:lang w:eastAsia="ru-RU"/>
    </w:rPr>
  </w:style>
  <w:style w:type="character" w:customStyle="1" w:styleId="af9">
    <w:name w:val="Основной текст_"/>
    <w:link w:val="53"/>
    <w:locked/>
    <w:rsid w:val="007B7794"/>
    <w:rPr>
      <w:rFonts w:ascii="Times New Roman" w:hAnsi="Times New Roman"/>
      <w:sz w:val="23"/>
      <w:shd w:val="clear" w:color="auto" w:fill="FFFFFF"/>
    </w:rPr>
  </w:style>
  <w:style w:type="paragraph" w:customStyle="1" w:styleId="53">
    <w:name w:val="Основной текст5"/>
    <w:basedOn w:val="a"/>
    <w:link w:val="af9"/>
    <w:qFormat/>
    <w:rsid w:val="007B7794"/>
    <w:pPr>
      <w:widowControl w:val="0"/>
      <w:shd w:val="clear" w:color="auto" w:fill="FFFFFF"/>
      <w:spacing w:before="3060" w:after="3360" w:line="240" w:lineRule="atLeast"/>
      <w:ind w:hanging="540"/>
    </w:pPr>
    <w:rPr>
      <w:rFonts w:ascii="Times New Roman" w:hAnsi="Times New Roman"/>
      <w:sz w:val="23"/>
    </w:rPr>
  </w:style>
  <w:style w:type="character" w:styleId="afa">
    <w:name w:val="footnote reference"/>
    <w:rsid w:val="007B7794"/>
    <w:rPr>
      <w:vertAlign w:val="superscript"/>
    </w:rPr>
  </w:style>
  <w:style w:type="paragraph" w:customStyle="1" w:styleId="1a">
    <w:name w:val="Основной текст1"/>
    <w:basedOn w:val="a"/>
    <w:qFormat/>
    <w:rsid w:val="007B7794"/>
    <w:pPr>
      <w:shd w:val="clear" w:color="auto" w:fill="FFFFFF"/>
      <w:spacing w:after="0" w:line="240" w:lineRule="atLeast"/>
    </w:pPr>
    <w:rPr>
      <w:rFonts w:ascii="Calibri" w:eastAsia="Calibri" w:hAnsi="Calibri" w:cs="Times New Roman"/>
      <w:sz w:val="16"/>
      <w:szCs w:val="16"/>
    </w:rPr>
  </w:style>
  <w:style w:type="paragraph" w:customStyle="1" w:styleId="1b">
    <w:name w:val="Абзац списка1"/>
    <w:basedOn w:val="a"/>
    <w:uiPriority w:val="99"/>
    <w:qFormat/>
    <w:rsid w:val="007B7794"/>
    <w:pPr>
      <w:ind w:left="720"/>
    </w:pPr>
    <w:rPr>
      <w:rFonts w:ascii="Calibri" w:eastAsia="Times New Roman" w:hAnsi="Calibri" w:cs="Calibri"/>
    </w:rPr>
  </w:style>
  <w:style w:type="character" w:customStyle="1" w:styleId="1c">
    <w:name w:val="Заголовок №1_"/>
    <w:link w:val="1d"/>
    <w:locked/>
    <w:rsid w:val="007B7794"/>
    <w:rPr>
      <w:sz w:val="23"/>
      <w:szCs w:val="23"/>
      <w:shd w:val="clear" w:color="auto" w:fill="FFFFFF"/>
    </w:rPr>
  </w:style>
  <w:style w:type="paragraph" w:customStyle="1" w:styleId="1d">
    <w:name w:val="Заголовок №1"/>
    <w:basedOn w:val="a"/>
    <w:link w:val="1c"/>
    <w:qFormat/>
    <w:rsid w:val="007B7794"/>
    <w:pPr>
      <w:shd w:val="clear" w:color="auto" w:fill="FFFFFF"/>
      <w:spacing w:after="0" w:line="269" w:lineRule="exact"/>
      <w:outlineLvl w:val="0"/>
    </w:pPr>
    <w:rPr>
      <w:sz w:val="23"/>
      <w:szCs w:val="23"/>
      <w:shd w:val="clear" w:color="auto" w:fill="FFFFFF"/>
    </w:rPr>
  </w:style>
  <w:style w:type="character" w:customStyle="1" w:styleId="2a">
    <w:name w:val="Заголовок №2_"/>
    <w:basedOn w:val="a0"/>
    <w:link w:val="2b"/>
    <w:rsid w:val="007B7794"/>
    <w:rPr>
      <w:rFonts w:ascii="Times New Roman" w:eastAsia="Times New Roman" w:hAnsi="Times New Roman" w:cs="Times New Roman"/>
      <w:b/>
      <w:bCs/>
    </w:rPr>
  </w:style>
  <w:style w:type="paragraph" w:customStyle="1" w:styleId="2b">
    <w:name w:val="Заголовок №2"/>
    <w:basedOn w:val="a"/>
    <w:link w:val="2a"/>
    <w:qFormat/>
    <w:rsid w:val="007B7794"/>
    <w:pPr>
      <w:widowControl w:val="0"/>
      <w:spacing w:after="0" w:line="240" w:lineRule="auto"/>
      <w:outlineLvl w:val="1"/>
    </w:pPr>
    <w:rPr>
      <w:rFonts w:ascii="Times New Roman" w:eastAsia="Times New Roman" w:hAnsi="Times New Roman" w:cs="Times New Roman"/>
      <w:b/>
      <w:bCs/>
    </w:rPr>
  </w:style>
  <w:style w:type="character" w:customStyle="1" w:styleId="45">
    <w:name w:val="Заголовок №4_"/>
    <w:basedOn w:val="a0"/>
    <w:link w:val="46"/>
    <w:rsid w:val="007B7794"/>
    <w:rPr>
      <w:rFonts w:ascii="Times New Roman" w:eastAsia="Times New Roman" w:hAnsi="Times New Roman" w:cs="Times New Roman"/>
      <w:b/>
      <w:bCs/>
    </w:rPr>
  </w:style>
  <w:style w:type="paragraph" w:customStyle="1" w:styleId="46">
    <w:name w:val="Заголовок №4"/>
    <w:basedOn w:val="a"/>
    <w:link w:val="45"/>
    <w:qFormat/>
    <w:rsid w:val="007B7794"/>
    <w:pPr>
      <w:widowControl w:val="0"/>
      <w:spacing w:after="0" w:line="240" w:lineRule="auto"/>
      <w:outlineLvl w:val="3"/>
    </w:pPr>
    <w:rPr>
      <w:rFonts w:ascii="Times New Roman" w:eastAsia="Times New Roman" w:hAnsi="Times New Roman" w:cs="Times New Roman"/>
      <w:b/>
      <w:bCs/>
    </w:rPr>
  </w:style>
  <w:style w:type="character" w:styleId="afb">
    <w:name w:val="FollowedHyperlink"/>
    <w:basedOn w:val="a0"/>
    <w:uiPriority w:val="99"/>
    <w:unhideWhenUsed/>
    <w:rsid w:val="007B7794"/>
    <w:rPr>
      <w:color w:val="954F72" w:themeColor="followedHyperlink"/>
      <w:u w:val="single"/>
    </w:rPr>
  </w:style>
  <w:style w:type="character" w:customStyle="1" w:styleId="54">
    <w:name w:val="Заголовок №5_"/>
    <w:basedOn w:val="a0"/>
    <w:link w:val="55"/>
    <w:rsid w:val="00C074CA"/>
    <w:rPr>
      <w:rFonts w:ascii="Times New Roman" w:eastAsia="Times New Roman" w:hAnsi="Times New Roman" w:cs="Times New Roman"/>
      <w:b/>
      <w:bCs/>
      <w:color w:val="00000A"/>
      <w:shd w:val="clear" w:color="auto" w:fill="FFFFFF"/>
    </w:rPr>
  </w:style>
  <w:style w:type="paragraph" w:customStyle="1" w:styleId="55">
    <w:name w:val="Заголовок №5"/>
    <w:basedOn w:val="a"/>
    <w:link w:val="54"/>
    <w:rsid w:val="00C074CA"/>
    <w:pPr>
      <w:widowControl w:val="0"/>
      <w:shd w:val="clear" w:color="auto" w:fill="FFFFFF"/>
      <w:spacing w:after="0" w:line="240" w:lineRule="auto"/>
      <w:ind w:left="1630"/>
      <w:outlineLvl w:val="4"/>
    </w:pPr>
    <w:rPr>
      <w:rFonts w:ascii="Times New Roman" w:eastAsia="Times New Roman" w:hAnsi="Times New Roman" w:cs="Times New Roman"/>
      <w:b/>
      <w:bCs/>
      <w:color w:val="00000A"/>
    </w:rPr>
  </w:style>
  <w:style w:type="character" w:customStyle="1" w:styleId="30">
    <w:name w:val="Заголовок 3 Знак"/>
    <w:basedOn w:val="a0"/>
    <w:link w:val="3"/>
    <w:uiPriority w:val="9"/>
    <w:rsid w:val="00B2077C"/>
    <w:rPr>
      <w:rFonts w:ascii="ArbatC" w:eastAsia="Calibri" w:hAnsi="ArbatC" w:cs="Times New Roman"/>
      <w:b/>
      <w:sz w:val="36"/>
      <w:szCs w:val="20"/>
    </w:rPr>
  </w:style>
  <w:style w:type="character" w:customStyle="1" w:styleId="40">
    <w:name w:val="Заголовок 4 Знак"/>
    <w:basedOn w:val="a0"/>
    <w:link w:val="4"/>
    <w:uiPriority w:val="9"/>
    <w:rsid w:val="00B2077C"/>
    <w:rPr>
      <w:rFonts w:ascii="Calibri" w:eastAsia="Times New Roman" w:hAnsi="Calibri" w:cs="Times New Roman"/>
      <w:b/>
      <w:bCs/>
      <w:sz w:val="28"/>
      <w:szCs w:val="28"/>
    </w:rPr>
  </w:style>
  <w:style w:type="character" w:customStyle="1" w:styleId="50">
    <w:name w:val="Заголовок 5 Знак"/>
    <w:basedOn w:val="a0"/>
    <w:link w:val="5"/>
    <w:uiPriority w:val="9"/>
    <w:rsid w:val="00B2077C"/>
    <w:rPr>
      <w:rFonts w:ascii="Calibri" w:eastAsia="Times New Roman" w:hAnsi="Calibri" w:cs="Calibri"/>
      <w:b/>
      <w:lang w:eastAsia="ru-RU"/>
    </w:rPr>
  </w:style>
  <w:style w:type="character" w:customStyle="1" w:styleId="60">
    <w:name w:val="Заголовок 6 Знак"/>
    <w:basedOn w:val="a0"/>
    <w:link w:val="6"/>
    <w:rsid w:val="00B2077C"/>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0"/>
    <w:link w:val="7"/>
    <w:rsid w:val="00B2077C"/>
    <w:rPr>
      <w:rFonts w:asciiTheme="majorHAnsi" w:eastAsiaTheme="majorEastAsia" w:hAnsiTheme="majorHAnsi" w:cstheme="majorBidi"/>
      <w:i/>
      <w:iCs/>
      <w:color w:val="1F4D78" w:themeColor="accent1" w:themeShade="7F"/>
      <w:lang w:eastAsia="ru-RU"/>
    </w:rPr>
  </w:style>
  <w:style w:type="character" w:customStyle="1" w:styleId="afc">
    <w:name w:val="Сноска_"/>
    <w:basedOn w:val="a0"/>
    <w:link w:val="afd"/>
    <w:rsid w:val="00B2077C"/>
    <w:rPr>
      <w:rFonts w:ascii="Times New Roman" w:eastAsia="Times New Roman" w:hAnsi="Times New Roman" w:cs="Times New Roman"/>
      <w:color w:val="00000A"/>
      <w:sz w:val="20"/>
      <w:szCs w:val="20"/>
      <w:shd w:val="clear" w:color="auto" w:fill="FFFFFF"/>
    </w:rPr>
  </w:style>
  <w:style w:type="character" w:customStyle="1" w:styleId="3b">
    <w:name w:val="Заголовок №3_"/>
    <w:basedOn w:val="a0"/>
    <w:link w:val="3c"/>
    <w:rsid w:val="00B2077C"/>
    <w:rPr>
      <w:rFonts w:ascii="Times New Roman" w:eastAsia="Times New Roman" w:hAnsi="Times New Roman" w:cs="Times New Roman"/>
      <w:b/>
      <w:bCs/>
      <w:color w:val="45454A"/>
      <w:sz w:val="26"/>
      <w:szCs w:val="26"/>
      <w:shd w:val="clear" w:color="auto" w:fill="FFFFFF"/>
    </w:rPr>
  </w:style>
  <w:style w:type="character" w:customStyle="1" w:styleId="2c">
    <w:name w:val="Колонтитул (2)_"/>
    <w:basedOn w:val="a0"/>
    <w:link w:val="2d"/>
    <w:rsid w:val="00B2077C"/>
    <w:rPr>
      <w:rFonts w:ascii="Times New Roman" w:eastAsia="Times New Roman" w:hAnsi="Times New Roman" w:cs="Times New Roman"/>
      <w:sz w:val="20"/>
      <w:szCs w:val="20"/>
      <w:shd w:val="clear" w:color="auto" w:fill="FFFFFF"/>
    </w:rPr>
  </w:style>
  <w:style w:type="character" w:customStyle="1" w:styleId="afe">
    <w:name w:val="Оглавление_"/>
    <w:basedOn w:val="a0"/>
    <w:link w:val="aff"/>
    <w:rsid w:val="00B2077C"/>
    <w:rPr>
      <w:rFonts w:ascii="Times New Roman" w:eastAsia="Times New Roman" w:hAnsi="Times New Roman" w:cs="Times New Roman"/>
      <w:color w:val="00000A"/>
      <w:shd w:val="clear" w:color="auto" w:fill="FFFFFF"/>
    </w:rPr>
  </w:style>
  <w:style w:type="character" w:customStyle="1" w:styleId="aff0">
    <w:name w:val="Колонтитул_"/>
    <w:basedOn w:val="a0"/>
    <w:link w:val="aff1"/>
    <w:rsid w:val="00B2077C"/>
    <w:rPr>
      <w:rFonts w:ascii="Times New Roman" w:eastAsia="Times New Roman" w:hAnsi="Times New Roman" w:cs="Times New Roman"/>
      <w:color w:val="00000A"/>
      <w:sz w:val="28"/>
      <w:szCs w:val="28"/>
      <w:shd w:val="clear" w:color="auto" w:fill="FFFFFF"/>
    </w:rPr>
  </w:style>
  <w:style w:type="character" w:customStyle="1" w:styleId="aff2">
    <w:name w:val="Подпись к таблице_"/>
    <w:basedOn w:val="a0"/>
    <w:link w:val="aff3"/>
    <w:rsid w:val="00B2077C"/>
    <w:rPr>
      <w:rFonts w:ascii="Times New Roman" w:eastAsia="Times New Roman" w:hAnsi="Times New Roman" w:cs="Times New Roman"/>
      <w:b/>
      <w:bCs/>
      <w:color w:val="00000A"/>
      <w:shd w:val="clear" w:color="auto" w:fill="FFFFFF"/>
    </w:rPr>
  </w:style>
  <w:style w:type="character" w:customStyle="1" w:styleId="aff4">
    <w:name w:val="Другое_"/>
    <w:basedOn w:val="a0"/>
    <w:link w:val="aff5"/>
    <w:rsid w:val="00B2077C"/>
    <w:rPr>
      <w:rFonts w:ascii="Times New Roman" w:eastAsia="Times New Roman" w:hAnsi="Times New Roman" w:cs="Times New Roman"/>
      <w:color w:val="00000A"/>
      <w:shd w:val="clear" w:color="auto" w:fill="FFFFFF"/>
    </w:rPr>
  </w:style>
  <w:style w:type="character" w:customStyle="1" w:styleId="47">
    <w:name w:val="Основной текст (4)_"/>
    <w:basedOn w:val="a0"/>
    <w:link w:val="48"/>
    <w:rsid w:val="00B2077C"/>
    <w:rPr>
      <w:rFonts w:ascii="Trebuchet MS" w:eastAsia="Trebuchet MS" w:hAnsi="Trebuchet MS" w:cs="Trebuchet MS"/>
      <w:b/>
      <w:bCs/>
      <w:color w:val="00000A"/>
      <w:shd w:val="clear" w:color="auto" w:fill="FFFFFF"/>
    </w:rPr>
  </w:style>
  <w:style w:type="character" w:customStyle="1" w:styleId="63">
    <w:name w:val="Основной текст (6)_"/>
    <w:basedOn w:val="a0"/>
    <w:link w:val="64"/>
    <w:rsid w:val="00B2077C"/>
    <w:rPr>
      <w:rFonts w:ascii="Times New Roman" w:eastAsia="Times New Roman" w:hAnsi="Times New Roman" w:cs="Times New Roman"/>
      <w:color w:val="0C2051"/>
      <w:sz w:val="28"/>
      <w:szCs w:val="28"/>
      <w:shd w:val="clear" w:color="auto" w:fill="FFFFFF"/>
    </w:rPr>
  </w:style>
  <w:style w:type="character" w:customStyle="1" w:styleId="73">
    <w:name w:val="Основной текст (7)_"/>
    <w:basedOn w:val="a0"/>
    <w:link w:val="74"/>
    <w:rsid w:val="00B2077C"/>
    <w:rPr>
      <w:rFonts w:ascii="Arial" w:eastAsia="Arial" w:hAnsi="Arial" w:cs="Arial"/>
      <w:b/>
      <w:bCs/>
      <w:color w:val="0C2051"/>
      <w:sz w:val="28"/>
      <w:szCs w:val="28"/>
      <w:shd w:val="clear" w:color="auto" w:fill="FFFFFF"/>
    </w:rPr>
  </w:style>
  <w:style w:type="character" w:customStyle="1" w:styleId="56">
    <w:name w:val="Основной текст (5)_"/>
    <w:basedOn w:val="a0"/>
    <w:link w:val="57"/>
    <w:rsid w:val="00B2077C"/>
    <w:rPr>
      <w:rFonts w:ascii="Arial" w:eastAsia="Arial" w:hAnsi="Arial" w:cs="Arial"/>
      <w:b/>
      <w:bCs/>
      <w:i/>
      <w:iCs/>
      <w:color w:val="0C2051"/>
      <w:shd w:val="clear" w:color="auto" w:fill="FFFFFF"/>
    </w:rPr>
  </w:style>
  <w:style w:type="character" w:customStyle="1" w:styleId="83">
    <w:name w:val="Основной текст (8)_"/>
    <w:basedOn w:val="a0"/>
    <w:link w:val="84"/>
    <w:rsid w:val="00B2077C"/>
    <w:rPr>
      <w:rFonts w:ascii="Arial" w:eastAsia="Arial" w:hAnsi="Arial" w:cs="Arial"/>
      <w:b/>
      <w:bCs/>
      <w:color w:val="0C2051"/>
      <w:sz w:val="19"/>
      <w:szCs w:val="19"/>
      <w:shd w:val="clear" w:color="auto" w:fill="FFFFFF"/>
    </w:rPr>
  </w:style>
  <w:style w:type="character" w:customStyle="1" w:styleId="aff6">
    <w:name w:val="Подпись к картинке_"/>
    <w:basedOn w:val="a0"/>
    <w:link w:val="aff7"/>
    <w:rsid w:val="00B2077C"/>
    <w:rPr>
      <w:rFonts w:ascii="Times New Roman" w:eastAsia="Times New Roman" w:hAnsi="Times New Roman" w:cs="Times New Roman"/>
      <w:color w:val="0C2051"/>
      <w:sz w:val="28"/>
      <w:szCs w:val="28"/>
      <w:shd w:val="clear" w:color="auto" w:fill="FFFFFF"/>
    </w:rPr>
  </w:style>
  <w:style w:type="character" w:customStyle="1" w:styleId="94">
    <w:name w:val="Основной текст (9)_"/>
    <w:basedOn w:val="a0"/>
    <w:link w:val="95"/>
    <w:rsid w:val="00B2077C"/>
    <w:rPr>
      <w:rFonts w:ascii="Trebuchet MS" w:eastAsia="Trebuchet MS" w:hAnsi="Trebuchet MS" w:cs="Trebuchet MS"/>
      <w:color w:val="CE600F"/>
      <w:sz w:val="36"/>
      <w:szCs w:val="36"/>
      <w:shd w:val="clear" w:color="auto" w:fill="FFFFFF"/>
    </w:rPr>
  </w:style>
  <w:style w:type="character" w:customStyle="1" w:styleId="101">
    <w:name w:val="Основной текст (10)_"/>
    <w:basedOn w:val="a0"/>
    <w:link w:val="102"/>
    <w:rsid w:val="00B2077C"/>
    <w:rPr>
      <w:rFonts w:ascii="Arial" w:eastAsia="Arial" w:hAnsi="Arial" w:cs="Arial"/>
      <w:b/>
      <w:bCs/>
      <w:color w:val="CE600F"/>
      <w:sz w:val="42"/>
      <w:szCs w:val="42"/>
      <w:shd w:val="clear" w:color="auto" w:fill="FFFFFF"/>
    </w:rPr>
  </w:style>
  <w:style w:type="paragraph" w:customStyle="1" w:styleId="afd">
    <w:name w:val="Сноска"/>
    <w:basedOn w:val="a"/>
    <w:link w:val="afc"/>
    <w:qFormat/>
    <w:rsid w:val="00B2077C"/>
    <w:pPr>
      <w:widowControl w:val="0"/>
      <w:shd w:val="clear" w:color="auto" w:fill="FFFFFF"/>
      <w:spacing w:after="0" w:line="240" w:lineRule="auto"/>
      <w:ind w:left="940" w:firstLine="700"/>
    </w:pPr>
    <w:rPr>
      <w:rFonts w:ascii="Times New Roman" w:eastAsia="Times New Roman" w:hAnsi="Times New Roman" w:cs="Times New Roman"/>
      <w:color w:val="00000A"/>
      <w:sz w:val="20"/>
      <w:szCs w:val="20"/>
    </w:rPr>
  </w:style>
  <w:style w:type="paragraph" w:customStyle="1" w:styleId="3c">
    <w:name w:val="Заголовок №3"/>
    <w:basedOn w:val="a"/>
    <w:link w:val="3b"/>
    <w:qFormat/>
    <w:rsid w:val="00B2077C"/>
    <w:pPr>
      <w:widowControl w:val="0"/>
      <w:shd w:val="clear" w:color="auto" w:fill="FFFFFF"/>
      <w:spacing w:after="160" w:line="240" w:lineRule="auto"/>
      <w:jc w:val="center"/>
      <w:outlineLvl w:val="2"/>
    </w:pPr>
    <w:rPr>
      <w:rFonts w:ascii="Times New Roman" w:eastAsia="Times New Roman" w:hAnsi="Times New Roman" w:cs="Times New Roman"/>
      <w:b/>
      <w:bCs/>
      <w:color w:val="45454A"/>
      <w:sz w:val="26"/>
      <w:szCs w:val="26"/>
    </w:rPr>
  </w:style>
  <w:style w:type="paragraph" w:customStyle="1" w:styleId="2d">
    <w:name w:val="Колонтитул (2)"/>
    <w:basedOn w:val="a"/>
    <w:link w:val="2c"/>
    <w:qFormat/>
    <w:rsid w:val="00B2077C"/>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
    <w:name w:val="Оглавление"/>
    <w:basedOn w:val="a"/>
    <w:link w:val="afe"/>
    <w:qFormat/>
    <w:rsid w:val="00B2077C"/>
    <w:pPr>
      <w:widowControl w:val="0"/>
      <w:shd w:val="clear" w:color="auto" w:fill="FFFFFF"/>
      <w:spacing w:after="120" w:line="240" w:lineRule="auto"/>
    </w:pPr>
    <w:rPr>
      <w:rFonts w:ascii="Times New Roman" w:eastAsia="Times New Roman" w:hAnsi="Times New Roman" w:cs="Times New Roman"/>
      <w:color w:val="00000A"/>
    </w:rPr>
  </w:style>
  <w:style w:type="paragraph" w:customStyle="1" w:styleId="aff1">
    <w:name w:val="Колонтитул"/>
    <w:basedOn w:val="a"/>
    <w:link w:val="aff0"/>
    <w:qFormat/>
    <w:rsid w:val="00B2077C"/>
    <w:pPr>
      <w:widowControl w:val="0"/>
      <w:shd w:val="clear" w:color="auto" w:fill="FFFFFF"/>
      <w:spacing w:after="0" w:line="240" w:lineRule="auto"/>
    </w:pPr>
    <w:rPr>
      <w:rFonts w:ascii="Times New Roman" w:eastAsia="Times New Roman" w:hAnsi="Times New Roman" w:cs="Times New Roman"/>
      <w:color w:val="00000A"/>
      <w:sz w:val="28"/>
      <w:szCs w:val="28"/>
    </w:rPr>
  </w:style>
  <w:style w:type="paragraph" w:customStyle="1" w:styleId="aff3">
    <w:name w:val="Подпись к таблице"/>
    <w:basedOn w:val="a"/>
    <w:link w:val="aff2"/>
    <w:qFormat/>
    <w:rsid w:val="00B2077C"/>
    <w:pPr>
      <w:widowControl w:val="0"/>
      <w:shd w:val="clear" w:color="auto" w:fill="FFFFFF"/>
      <w:spacing w:after="0" w:line="240" w:lineRule="auto"/>
      <w:jc w:val="center"/>
    </w:pPr>
    <w:rPr>
      <w:rFonts w:ascii="Times New Roman" w:eastAsia="Times New Roman" w:hAnsi="Times New Roman" w:cs="Times New Roman"/>
      <w:b/>
      <w:bCs/>
      <w:color w:val="00000A"/>
    </w:rPr>
  </w:style>
  <w:style w:type="paragraph" w:customStyle="1" w:styleId="aff5">
    <w:name w:val="Другое"/>
    <w:basedOn w:val="a"/>
    <w:link w:val="aff4"/>
    <w:qFormat/>
    <w:rsid w:val="00B2077C"/>
    <w:pPr>
      <w:widowControl w:val="0"/>
      <w:shd w:val="clear" w:color="auto" w:fill="FFFFFF"/>
      <w:spacing w:after="0" w:line="240" w:lineRule="auto"/>
      <w:ind w:firstLine="400"/>
    </w:pPr>
    <w:rPr>
      <w:rFonts w:ascii="Times New Roman" w:eastAsia="Times New Roman" w:hAnsi="Times New Roman" w:cs="Times New Roman"/>
      <w:color w:val="00000A"/>
    </w:rPr>
  </w:style>
  <w:style w:type="paragraph" w:customStyle="1" w:styleId="48">
    <w:name w:val="Основной текст (4)"/>
    <w:basedOn w:val="a"/>
    <w:link w:val="47"/>
    <w:qFormat/>
    <w:rsid w:val="00B2077C"/>
    <w:pPr>
      <w:widowControl w:val="0"/>
      <w:shd w:val="clear" w:color="auto" w:fill="FFFFFF"/>
      <w:spacing w:after="0" w:line="240" w:lineRule="auto"/>
      <w:ind w:left="800" w:firstLine="120"/>
    </w:pPr>
    <w:rPr>
      <w:rFonts w:ascii="Trebuchet MS" w:eastAsia="Trebuchet MS" w:hAnsi="Trebuchet MS" w:cs="Trebuchet MS"/>
      <w:b/>
      <w:bCs/>
      <w:color w:val="00000A"/>
    </w:rPr>
  </w:style>
  <w:style w:type="paragraph" w:customStyle="1" w:styleId="64">
    <w:name w:val="Основной текст (6)"/>
    <w:basedOn w:val="a"/>
    <w:link w:val="63"/>
    <w:rsid w:val="00B2077C"/>
    <w:pPr>
      <w:widowControl w:val="0"/>
      <w:shd w:val="clear" w:color="auto" w:fill="FFFFFF"/>
      <w:spacing w:after="40" w:line="312" w:lineRule="auto"/>
    </w:pPr>
    <w:rPr>
      <w:rFonts w:ascii="Times New Roman" w:eastAsia="Times New Roman" w:hAnsi="Times New Roman" w:cs="Times New Roman"/>
      <w:color w:val="0C2051"/>
      <w:sz w:val="28"/>
      <w:szCs w:val="28"/>
    </w:rPr>
  </w:style>
  <w:style w:type="paragraph" w:customStyle="1" w:styleId="74">
    <w:name w:val="Основной текст (7)"/>
    <w:basedOn w:val="a"/>
    <w:link w:val="73"/>
    <w:rsid w:val="00B2077C"/>
    <w:pPr>
      <w:widowControl w:val="0"/>
      <w:shd w:val="clear" w:color="auto" w:fill="FFFFFF"/>
      <w:spacing w:after="0" w:line="240" w:lineRule="auto"/>
      <w:jc w:val="center"/>
    </w:pPr>
    <w:rPr>
      <w:rFonts w:ascii="Arial" w:eastAsia="Arial" w:hAnsi="Arial" w:cs="Arial"/>
      <w:b/>
      <w:bCs/>
      <w:color w:val="0C2051"/>
      <w:sz w:val="28"/>
      <w:szCs w:val="28"/>
    </w:rPr>
  </w:style>
  <w:style w:type="paragraph" w:customStyle="1" w:styleId="57">
    <w:name w:val="Основной текст (5)"/>
    <w:basedOn w:val="a"/>
    <w:link w:val="56"/>
    <w:rsid w:val="00B2077C"/>
    <w:pPr>
      <w:widowControl w:val="0"/>
      <w:shd w:val="clear" w:color="auto" w:fill="FFFFFF"/>
      <w:spacing w:after="0" w:line="259" w:lineRule="auto"/>
      <w:jc w:val="center"/>
    </w:pPr>
    <w:rPr>
      <w:rFonts w:ascii="Arial" w:eastAsia="Arial" w:hAnsi="Arial" w:cs="Arial"/>
      <w:b/>
      <w:bCs/>
      <w:i/>
      <w:iCs/>
      <w:color w:val="0C2051"/>
    </w:rPr>
  </w:style>
  <w:style w:type="paragraph" w:customStyle="1" w:styleId="84">
    <w:name w:val="Основной текст (8)"/>
    <w:basedOn w:val="a"/>
    <w:link w:val="83"/>
    <w:rsid w:val="00B2077C"/>
    <w:pPr>
      <w:widowControl w:val="0"/>
      <w:shd w:val="clear" w:color="auto" w:fill="FFFFFF"/>
      <w:spacing w:after="0" w:line="322" w:lineRule="auto"/>
    </w:pPr>
    <w:rPr>
      <w:rFonts w:ascii="Arial" w:eastAsia="Arial" w:hAnsi="Arial" w:cs="Arial"/>
      <w:b/>
      <w:bCs/>
      <w:color w:val="0C2051"/>
      <w:sz w:val="19"/>
      <w:szCs w:val="19"/>
    </w:rPr>
  </w:style>
  <w:style w:type="paragraph" w:customStyle="1" w:styleId="aff7">
    <w:name w:val="Подпись к картинке"/>
    <w:basedOn w:val="a"/>
    <w:link w:val="aff6"/>
    <w:qFormat/>
    <w:rsid w:val="00B2077C"/>
    <w:pPr>
      <w:widowControl w:val="0"/>
      <w:shd w:val="clear" w:color="auto" w:fill="FFFFFF"/>
      <w:spacing w:after="0" w:line="240" w:lineRule="auto"/>
    </w:pPr>
    <w:rPr>
      <w:rFonts w:ascii="Times New Roman" w:eastAsia="Times New Roman" w:hAnsi="Times New Roman" w:cs="Times New Roman"/>
      <w:color w:val="0C2051"/>
      <w:sz w:val="28"/>
      <w:szCs w:val="28"/>
    </w:rPr>
  </w:style>
  <w:style w:type="paragraph" w:customStyle="1" w:styleId="95">
    <w:name w:val="Основной текст (9)"/>
    <w:basedOn w:val="a"/>
    <w:link w:val="94"/>
    <w:rsid w:val="00B2077C"/>
    <w:pPr>
      <w:widowControl w:val="0"/>
      <w:shd w:val="clear" w:color="auto" w:fill="FFFFFF"/>
      <w:spacing w:after="800" w:line="240" w:lineRule="auto"/>
      <w:ind w:firstLine="340"/>
    </w:pPr>
    <w:rPr>
      <w:rFonts w:ascii="Trebuchet MS" w:eastAsia="Trebuchet MS" w:hAnsi="Trebuchet MS" w:cs="Trebuchet MS"/>
      <w:color w:val="CE600F"/>
      <w:sz w:val="36"/>
      <w:szCs w:val="36"/>
    </w:rPr>
  </w:style>
  <w:style w:type="paragraph" w:customStyle="1" w:styleId="102">
    <w:name w:val="Основной текст (10)"/>
    <w:basedOn w:val="a"/>
    <w:link w:val="101"/>
    <w:rsid w:val="00B2077C"/>
    <w:pPr>
      <w:widowControl w:val="0"/>
      <w:shd w:val="clear" w:color="auto" w:fill="FFFFFF"/>
      <w:spacing w:after="0" w:line="240" w:lineRule="auto"/>
      <w:jc w:val="center"/>
    </w:pPr>
    <w:rPr>
      <w:rFonts w:ascii="Arial" w:eastAsia="Arial" w:hAnsi="Arial" w:cs="Arial"/>
      <w:b/>
      <w:bCs/>
      <w:color w:val="CE600F"/>
      <w:sz w:val="42"/>
      <w:szCs w:val="42"/>
    </w:rPr>
  </w:style>
  <w:style w:type="paragraph" w:customStyle="1" w:styleId="pboth">
    <w:name w:val="pboth"/>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B2077C"/>
    <w:rPr>
      <w:rFonts w:cs="Times New Roman"/>
    </w:rPr>
  </w:style>
  <w:style w:type="character" w:customStyle="1" w:styleId="s16">
    <w:name w:val="s16"/>
    <w:basedOn w:val="a0"/>
    <w:rsid w:val="00B2077C"/>
    <w:rPr>
      <w:rFonts w:cs="Times New Roman"/>
    </w:rPr>
  </w:style>
  <w:style w:type="paragraph" w:customStyle="1" w:styleId="1e">
    <w:name w:val="Обычный (веб)1"/>
    <w:basedOn w:val="a"/>
    <w:qFormat/>
    <w:rsid w:val="00B2077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qFormat/>
    <w:rsid w:val="00B2077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qFormat/>
    <w:rsid w:val="00B2077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810">
    <w:name w:val="Основной текст (8)1"/>
    <w:basedOn w:val="a"/>
    <w:qFormat/>
    <w:rsid w:val="00B2077C"/>
    <w:pPr>
      <w:shd w:val="clear" w:color="auto" w:fill="FFFFFF"/>
      <w:spacing w:after="0" w:line="216" w:lineRule="exact"/>
      <w:ind w:firstLine="500"/>
      <w:jc w:val="both"/>
    </w:pPr>
    <w:rPr>
      <w:sz w:val="18"/>
    </w:rPr>
  </w:style>
  <w:style w:type="character" w:customStyle="1" w:styleId="312">
    <w:name w:val="Основной текст + Полужирный31"/>
    <w:rsid w:val="00B2077C"/>
    <w:rPr>
      <w:rFonts w:ascii="Times New Roman" w:hAnsi="Times New Roman"/>
      <w:b/>
      <w:spacing w:val="0"/>
      <w:sz w:val="23"/>
    </w:rPr>
  </w:style>
  <w:style w:type="character" w:customStyle="1" w:styleId="321">
    <w:name w:val="Основной текст + Полужирный32"/>
    <w:rsid w:val="00B2077C"/>
    <w:rPr>
      <w:rFonts w:ascii="Times New Roman" w:hAnsi="Times New Roman"/>
      <w:b/>
      <w:spacing w:val="0"/>
      <w:sz w:val="23"/>
    </w:rPr>
  </w:style>
  <w:style w:type="character" w:customStyle="1" w:styleId="1f">
    <w:name w:val="Основной текст Знак1"/>
    <w:link w:val="aff8"/>
    <w:locked/>
    <w:rsid w:val="00B2077C"/>
    <w:rPr>
      <w:rFonts w:ascii="Times New Roman" w:hAnsi="Times New Roman"/>
      <w:sz w:val="23"/>
      <w:shd w:val="clear" w:color="auto" w:fill="FFFFFF"/>
    </w:rPr>
  </w:style>
  <w:style w:type="paragraph" w:styleId="aff8">
    <w:name w:val="Body Text"/>
    <w:basedOn w:val="a"/>
    <w:link w:val="1f"/>
    <w:qFormat/>
    <w:rsid w:val="00B2077C"/>
    <w:pPr>
      <w:shd w:val="clear" w:color="auto" w:fill="FFFFFF"/>
      <w:spacing w:before="900" w:after="0" w:line="274" w:lineRule="exact"/>
      <w:jc w:val="both"/>
    </w:pPr>
    <w:rPr>
      <w:rFonts w:ascii="Times New Roman" w:hAnsi="Times New Roman"/>
      <w:sz w:val="23"/>
    </w:rPr>
  </w:style>
  <w:style w:type="character" w:customStyle="1" w:styleId="aff9">
    <w:name w:val="Основной текст Знак"/>
    <w:basedOn w:val="a0"/>
    <w:rsid w:val="00B2077C"/>
  </w:style>
  <w:style w:type="character" w:customStyle="1" w:styleId="BodyTextChar1">
    <w:name w:val="Body Text Char1"/>
    <w:semiHidden/>
    <w:locked/>
    <w:rsid w:val="00B2077C"/>
    <w:rPr>
      <w:lang w:eastAsia="en-US"/>
    </w:rPr>
  </w:style>
  <w:style w:type="paragraph" w:customStyle="1" w:styleId="140">
    <w:name w:val="Стиль 14 пт Междустр.интервал:  полуторный"/>
    <w:basedOn w:val="a"/>
    <w:uiPriority w:val="99"/>
    <w:qFormat/>
    <w:rsid w:val="00B2077C"/>
    <w:pPr>
      <w:widowControl w:val="0"/>
      <w:autoSpaceDE w:val="0"/>
      <w:autoSpaceDN w:val="0"/>
      <w:adjustRightInd w:val="0"/>
      <w:spacing w:after="0" w:line="360" w:lineRule="auto"/>
      <w:ind w:firstLine="567"/>
    </w:pPr>
    <w:rPr>
      <w:rFonts w:ascii="Times New Roman" w:eastAsia="Calibri" w:hAnsi="Times New Roman" w:cs="Times New Roman"/>
      <w:sz w:val="28"/>
      <w:szCs w:val="20"/>
      <w:lang w:eastAsia="ru-RU"/>
    </w:rPr>
  </w:style>
  <w:style w:type="paragraph" w:customStyle="1" w:styleId="2e">
    <w:name w:val="№2"/>
    <w:basedOn w:val="a"/>
    <w:uiPriority w:val="99"/>
    <w:qFormat/>
    <w:rsid w:val="00B2077C"/>
    <w:pPr>
      <w:tabs>
        <w:tab w:val="num" w:pos="1080"/>
        <w:tab w:val="num" w:pos="1257"/>
      </w:tabs>
      <w:spacing w:after="0" w:line="360" w:lineRule="auto"/>
      <w:ind w:left="1080" w:hanging="371"/>
    </w:pPr>
    <w:rPr>
      <w:rFonts w:ascii="Times New Roman" w:eastAsia="Calibri" w:hAnsi="Times New Roman" w:cs="Times New Roman"/>
      <w:sz w:val="28"/>
      <w:szCs w:val="24"/>
      <w:lang w:eastAsia="ru-RU"/>
    </w:rPr>
  </w:style>
  <w:style w:type="paragraph" w:customStyle="1" w:styleId="head1">
    <w:name w:val="head_1"/>
    <w:basedOn w:val="a"/>
    <w:link w:val="head10"/>
    <w:qFormat/>
    <w:rsid w:val="00B2077C"/>
    <w:pPr>
      <w:spacing w:before="360" w:after="360" w:line="360" w:lineRule="auto"/>
      <w:jc w:val="center"/>
    </w:pPr>
    <w:rPr>
      <w:rFonts w:ascii="Times New Roman" w:eastAsia="Calibri" w:hAnsi="Times New Roman" w:cs="Times New Roman"/>
      <w:b/>
      <w:sz w:val="40"/>
      <w:szCs w:val="20"/>
    </w:rPr>
  </w:style>
  <w:style w:type="character" w:customStyle="1" w:styleId="head10">
    <w:name w:val="head_1 Знак"/>
    <w:link w:val="head1"/>
    <w:locked/>
    <w:rsid w:val="00B2077C"/>
    <w:rPr>
      <w:rFonts w:ascii="Times New Roman" w:eastAsia="Calibri" w:hAnsi="Times New Roman" w:cs="Times New Roman"/>
      <w:b/>
      <w:sz w:val="40"/>
      <w:szCs w:val="20"/>
    </w:rPr>
  </w:style>
  <w:style w:type="paragraph" w:customStyle="1" w:styleId="head0">
    <w:name w:val="head_0"/>
    <w:basedOn w:val="a"/>
    <w:autoRedefine/>
    <w:uiPriority w:val="99"/>
    <w:qFormat/>
    <w:rsid w:val="00B2077C"/>
    <w:pPr>
      <w:spacing w:before="240" w:after="240" w:line="360" w:lineRule="auto"/>
      <w:jc w:val="center"/>
    </w:pPr>
    <w:rPr>
      <w:rFonts w:ascii="Arial" w:eastAsia="Calibri" w:hAnsi="Arial" w:cs="Arial"/>
      <w:sz w:val="32"/>
      <w:szCs w:val="40"/>
      <w:lang w:eastAsia="ru-RU"/>
    </w:rPr>
  </w:style>
  <w:style w:type="paragraph" w:styleId="affa">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Текст сноски Знак1"/>
    <w:basedOn w:val="a"/>
    <w:link w:val="affb"/>
    <w:qFormat/>
    <w:rsid w:val="00B2077C"/>
    <w:pPr>
      <w:spacing w:line="240" w:lineRule="auto"/>
      <w:jc w:val="center"/>
    </w:pPr>
    <w:rPr>
      <w:rFonts w:ascii="Times New Roman" w:eastAsia="Calibri" w:hAnsi="Times New Roman" w:cs="Times New Roman"/>
      <w:sz w:val="20"/>
      <w:szCs w:val="20"/>
    </w:rPr>
  </w:style>
  <w:style w:type="character" w:customStyle="1" w:styleId="affb">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0"/>
    <w:link w:val="affa"/>
    <w:rsid w:val="00B2077C"/>
    <w:rPr>
      <w:rFonts w:ascii="Times New Roman" w:eastAsia="Calibri" w:hAnsi="Times New Roman" w:cs="Times New Roman"/>
      <w:sz w:val="20"/>
      <w:szCs w:val="20"/>
    </w:rPr>
  </w:style>
  <w:style w:type="paragraph" w:customStyle="1" w:styleId="num">
    <w:name w:val="#num"/>
    <w:basedOn w:val="a"/>
    <w:autoRedefine/>
    <w:uiPriority w:val="99"/>
    <w:qFormat/>
    <w:rsid w:val="00B2077C"/>
    <w:pPr>
      <w:tabs>
        <w:tab w:val="num" w:pos="720"/>
      </w:tabs>
      <w:spacing w:after="0" w:line="360" w:lineRule="auto"/>
      <w:ind w:left="720" w:hanging="720"/>
      <w:jc w:val="both"/>
    </w:pPr>
    <w:rPr>
      <w:rFonts w:ascii="Times New Roman" w:eastAsia="Calibri" w:hAnsi="Times New Roman" w:cs="Times New Roman"/>
      <w:sz w:val="24"/>
      <w:szCs w:val="28"/>
      <w:lang w:eastAsia="ru-RU"/>
    </w:rPr>
  </w:style>
  <w:style w:type="paragraph" w:customStyle="1" w:styleId="all">
    <w:name w:val="#all"/>
    <w:basedOn w:val="a"/>
    <w:autoRedefine/>
    <w:uiPriority w:val="99"/>
    <w:qFormat/>
    <w:rsid w:val="00B2077C"/>
    <w:pPr>
      <w:spacing w:after="120" w:line="360" w:lineRule="auto"/>
      <w:ind w:left="-357"/>
    </w:pPr>
    <w:rPr>
      <w:rFonts w:ascii="Times New Roman" w:eastAsia="Calibri" w:hAnsi="Times New Roman" w:cs="Times New Roman"/>
      <w:sz w:val="24"/>
      <w:szCs w:val="28"/>
      <w:lang w:eastAsia="ru-RU"/>
    </w:rPr>
  </w:style>
  <w:style w:type="paragraph" w:customStyle="1" w:styleId="2f">
    <w:name w:val="#2"/>
    <w:basedOn w:val="all"/>
    <w:autoRedefine/>
    <w:uiPriority w:val="99"/>
    <w:qFormat/>
    <w:rsid w:val="00B2077C"/>
    <w:pPr>
      <w:spacing w:line="340" w:lineRule="exact"/>
      <w:ind w:left="0"/>
    </w:pPr>
  </w:style>
  <w:style w:type="paragraph" w:customStyle="1" w:styleId="3d">
    <w:name w:val="#3"/>
    <w:basedOn w:val="2f"/>
    <w:autoRedefine/>
    <w:uiPriority w:val="99"/>
    <w:qFormat/>
    <w:rsid w:val="00B2077C"/>
    <w:pPr>
      <w:ind w:left="340"/>
    </w:pPr>
    <w:rPr>
      <w:b/>
    </w:rPr>
  </w:style>
  <w:style w:type="character" w:styleId="affc">
    <w:name w:val="page number"/>
    <w:basedOn w:val="a0"/>
    <w:rsid w:val="00B2077C"/>
  </w:style>
  <w:style w:type="paragraph" w:customStyle="1" w:styleId="affd">
    <w:name w:val="точка"/>
    <w:basedOn w:val="a"/>
    <w:uiPriority w:val="99"/>
    <w:qFormat/>
    <w:rsid w:val="00B2077C"/>
    <w:pPr>
      <w:widowControl w:val="0"/>
      <w:shd w:val="clear" w:color="auto" w:fill="FFFFFF"/>
      <w:tabs>
        <w:tab w:val="num" w:pos="2146"/>
      </w:tabs>
      <w:autoSpaceDE w:val="0"/>
      <w:autoSpaceDN w:val="0"/>
      <w:adjustRightInd w:val="0"/>
      <w:spacing w:after="0" w:line="360" w:lineRule="auto"/>
      <w:ind w:left="2146" w:hanging="357"/>
    </w:pPr>
    <w:rPr>
      <w:rFonts w:ascii="Times New Roman" w:eastAsia="Calibri" w:hAnsi="Times New Roman" w:cs="Times New Roman"/>
      <w:spacing w:val="-10"/>
      <w:sz w:val="28"/>
      <w:lang w:eastAsia="ru-RU"/>
    </w:rPr>
  </w:style>
  <w:style w:type="paragraph" w:customStyle="1" w:styleId="1f0">
    <w:name w:val="Стиль1"/>
    <w:basedOn w:val="a"/>
    <w:uiPriority w:val="99"/>
    <w:qFormat/>
    <w:rsid w:val="00B2077C"/>
    <w:pPr>
      <w:widowControl w:val="0"/>
      <w:shd w:val="clear" w:color="auto" w:fill="FFFFFF"/>
      <w:autoSpaceDE w:val="0"/>
      <w:autoSpaceDN w:val="0"/>
      <w:adjustRightInd w:val="0"/>
      <w:spacing w:after="0" w:line="360" w:lineRule="auto"/>
      <w:ind w:firstLine="709"/>
    </w:pPr>
    <w:rPr>
      <w:rFonts w:ascii="Times New Roman" w:eastAsia="Calibri" w:hAnsi="Times New Roman" w:cs="Times New Roman"/>
      <w:spacing w:val="-10"/>
      <w:sz w:val="28"/>
      <w:szCs w:val="24"/>
      <w:lang w:eastAsia="ru-RU"/>
    </w:rPr>
  </w:style>
  <w:style w:type="paragraph" w:customStyle="1" w:styleId="head2">
    <w:name w:val="head_2"/>
    <w:basedOn w:val="1f0"/>
    <w:uiPriority w:val="99"/>
    <w:qFormat/>
    <w:rsid w:val="00B2077C"/>
    <w:pPr>
      <w:spacing w:before="240" w:after="240"/>
      <w:ind w:left="709" w:firstLine="0"/>
    </w:pPr>
    <w:rPr>
      <w:b/>
      <w:i/>
      <w:spacing w:val="0"/>
      <w:szCs w:val="28"/>
    </w:rPr>
  </w:style>
  <w:style w:type="paragraph" w:customStyle="1" w:styleId="affe">
    <w:name w:val="№№№"/>
    <w:basedOn w:val="a"/>
    <w:uiPriority w:val="99"/>
    <w:qFormat/>
    <w:rsid w:val="00B2077C"/>
    <w:pPr>
      <w:spacing w:after="0" w:line="360" w:lineRule="auto"/>
      <w:ind w:firstLine="709"/>
    </w:pPr>
    <w:rPr>
      <w:rFonts w:ascii="Times New Roman" w:eastAsia="Calibri" w:hAnsi="Times New Roman" w:cs="Times New Roman"/>
      <w:sz w:val="28"/>
      <w:szCs w:val="24"/>
      <w:lang w:eastAsia="ru-RU"/>
    </w:rPr>
  </w:style>
  <w:style w:type="paragraph" w:customStyle="1" w:styleId="1f1">
    <w:name w:val="№1"/>
    <w:uiPriority w:val="99"/>
    <w:qFormat/>
    <w:rsid w:val="00B2077C"/>
    <w:pPr>
      <w:tabs>
        <w:tab w:val="num" w:pos="363"/>
      </w:tabs>
      <w:spacing w:after="0" w:line="360" w:lineRule="auto"/>
      <w:ind w:left="363" w:hanging="363"/>
      <w:jc w:val="both"/>
    </w:pPr>
    <w:rPr>
      <w:rFonts w:ascii="Times New Roman" w:eastAsia="Calibri" w:hAnsi="Times New Roman" w:cs="Times New Roman"/>
      <w:sz w:val="24"/>
      <w:szCs w:val="24"/>
      <w:lang w:eastAsia="ru-RU"/>
    </w:rPr>
  </w:style>
  <w:style w:type="paragraph" w:customStyle="1" w:styleId="180">
    <w:name w:val="Стиль 18 пт полужирный По центру"/>
    <w:basedOn w:val="a"/>
    <w:uiPriority w:val="99"/>
    <w:qFormat/>
    <w:rsid w:val="00B2077C"/>
    <w:pPr>
      <w:spacing w:after="0" w:line="360" w:lineRule="auto"/>
      <w:ind w:firstLine="567"/>
      <w:jc w:val="center"/>
    </w:pPr>
    <w:rPr>
      <w:rFonts w:ascii="Times New Roman" w:eastAsia="Calibri" w:hAnsi="Times New Roman" w:cs="Times New Roman"/>
      <w:b/>
      <w:bCs/>
      <w:sz w:val="28"/>
      <w:szCs w:val="20"/>
      <w:lang w:eastAsia="ru-RU"/>
    </w:rPr>
  </w:style>
  <w:style w:type="paragraph" w:customStyle="1" w:styleId="1110">
    <w:name w:val="1.1.1"/>
    <w:basedOn w:val="a"/>
    <w:uiPriority w:val="99"/>
    <w:qFormat/>
    <w:rsid w:val="00B2077C"/>
    <w:pPr>
      <w:spacing w:after="0" w:line="360" w:lineRule="auto"/>
      <w:ind w:left="900"/>
      <w:jc w:val="both"/>
    </w:pPr>
    <w:rPr>
      <w:rFonts w:ascii="Times New Roman" w:eastAsia="Calibri" w:hAnsi="Times New Roman" w:cs="Times New Roman"/>
      <w:sz w:val="28"/>
      <w:szCs w:val="24"/>
      <w:lang w:eastAsia="ru-RU"/>
    </w:rPr>
  </w:style>
  <w:style w:type="paragraph" w:customStyle="1" w:styleId="afff">
    <w:name w:val="#без_отступа"/>
    <w:basedOn w:val="a"/>
    <w:uiPriority w:val="99"/>
    <w:qFormat/>
    <w:rsid w:val="00B2077C"/>
    <w:pPr>
      <w:spacing w:after="0" w:line="360" w:lineRule="auto"/>
      <w:jc w:val="both"/>
    </w:pPr>
    <w:rPr>
      <w:rFonts w:ascii="Times New Roman" w:eastAsia="Calibri" w:hAnsi="Times New Roman" w:cs="Times New Roman"/>
      <w:b/>
      <w:sz w:val="28"/>
      <w:szCs w:val="28"/>
      <w:lang w:eastAsia="ru-RU"/>
    </w:rPr>
  </w:style>
  <w:style w:type="paragraph" w:customStyle="1" w:styleId="afff0">
    <w:name w:val="#таблица"/>
    <w:basedOn w:val="a"/>
    <w:uiPriority w:val="99"/>
    <w:qFormat/>
    <w:rsid w:val="00B2077C"/>
    <w:pPr>
      <w:spacing w:after="0" w:line="240" w:lineRule="auto"/>
    </w:pPr>
    <w:rPr>
      <w:rFonts w:ascii="Times New Roman" w:eastAsia="Calibri" w:hAnsi="Times New Roman" w:cs="Times New Roman"/>
      <w:sz w:val="24"/>
      <w:szCs w:val="24"/>
      <w:lang w:eastAsia="ru-RU"/>
    </w:rPr>
  </w:style>
  <w:style w:type="paragraph" w:customStyle="1" w:styleId="head3">
    <w:name w:val="#head_3"/>
    <w:basedOn w:val="a"/>
    <w:uiPriority w:val="99"/>
    <w:qFormat/>
    <w:rsid w:val="00B2077C"/>
    <w:pPr>
      <w:spacing w:after="0" w:line="360" w:lineRule="auto"/>
      <w:ind w:firstLine="720"/>
      <w:jc w:val="center"/>
    </w:pPr>
    <w:rPr>
      <w:rFonts w:ascii="Times New Roman" w:eastAsia="Calibri" w:hAnsi="Times New Roman" w:cs="Times New Roman"/>
      <w:b/>
      <w:i/>
      <w:sz w:val="28"/>
      <w:szCs w:val="24"/>
      <w:lang w:eastAsia="ru-RU"/>
    </w:rPr>
  </w:style>
  <w:style w:type="paragraph" w:customStyle="1" w:styleId="2f0">
    <w:name w:val="заголовок 2"/>
    <w:basedOn w:val="a"/>
    <w:next w:val="a"/>
    <w:uiPriority w:val="99"/>
    <w:qFormat/>
    <w:rsid w:val="00B2077C"/>
    <w:pPr>
      <w:keepNext/>
      <w:overflowPunct w:val="0"/>
      <w:autoSpaceDE w:val="0"/>
      <w:autoSpaceDN w:val="0"/>
      <w:adjustRightInd w:val="0"/>
      <w:spacing w:after="0" w:line="360" w:lineRule="auto"/>
      <w:jc w:val="center"/>
      <w:textAlignment w:val="baseline"/>
    </w:pPr>
    <w:rPr>
      <w:rFonts w:ascii="PetersburgC" w:eastAsia="Calibri" w:hAnsi="PetersburgC" w:cs="Times New Roman"/>
      <w:b/>
      <w:i/>
      <w:sz w:val="32"/>
      <w:szCs w:val="20"/>
      <w:lang w:eastAsia="ru-RU"/>
    </w:rPr>
  </w:style>
  <w:style w:type="paragraph" w:styleId="2f1">
    <w:name w:val="Body Text 2"/>
    <w:basedOn w:val="a"/>
    <w:link w:val="2f2"/>
    <w:rsid w:val="00B2077C"/>
    <w:pPr>
      <w:overflowPunct w:val="0"/>
      <w:autoSpaceDE w:val="0"/>
      <w:autoSpaceDN w:val="0"/>
      <w:adjustRightInd w:val="0"/>
      <w:spacing w:after="0" w:line="240" w:lineRule="auto"/>
      <w:jc w:val="both"/>
      <w:textAlignment w:val="baseline"/>
    </w:pPr>
    <w:rPr>
      <w:rFonts w:ascii="PetersburgC" w:eastAsia="Calibri" w:hAnsi="PetersburgC" w:cs="Times New Roman"/>
      <w:sz w:val="28"/>
      <w:szCs w:val="20"/>
    </w:rPr>
  </w:style>
  <w:style w:type="character" w:customStyle="1" w:styleId="2f2">
    <w:name w:val="Основной текст 2 Знак"/>
    <w:basedOn w:val="a0"/>
    <w:link w:val="2f1"/>
    <w:rsid w:val="00B2077C"/>
    <w:rPr>
      <w:rFonts w:ascii="PetersburgC" w:eastAsia="Calibri" w:hAnsi="PetersburgC" w:cs="Times New Roman"/>
      <w:sz w:val="28"/>
      <w:szCs w:val="20"/>
    </w:rPr>
  </w:style>
  <w:style w:type="paragraph" w:customStyle="1" w:styleId="BodyText21">
    <w:name w:val="Body Text 21"/>
    <w:basedOn w:val="a"/>
    <w:uiPriority w:val="99"/>
    <w:qFormat/>
    <w:rsid w:val="00B2077C"/>
    <w:pPr>
      <w:overflowPunct w:val="0"/>
      <w:autoSpaceDE w:val="0"/>
      <w:autoSpaceDN w:val="0"/>
      <w:adjustRightInd w:val="0"/>
      <w:spacing w:after="0" w:line="360" w:lineRule="auto"/>
      <w:ind w:firstLine="567"/>
      <w:textAlignment w:val="baseline"/>
    </w:pPr>
    <w:rPr>
      <w:rFonts w:ascii="Times New Roman" w:eastAsia="Calibri" w:hAnsi="Times New Roman" w:cs="Times New Roman"/>
      <w:sz w:val="28"/>
      <w:szCs w:val="20"/>
      <w:lang w:eastAsia="ru-RU"/>
    </w:rPr>
  </w:style>
  <w:style w:type="character" w:customStyle="1" w:styleId="submenu-table">
    <w:name w:val="submenu-table"/>
    <w:rsid w:val="00B2077C"/>
    <w:rPr>
      <w:rFonts w:cs="Times New Roman"/>
    </w:rPr>
  </w:style>
  <w:style w:type="character" w:customStyle="1" w:styleId="blk">
    <w:name w:val="blk"/>
    <w:rsid w:val="00B2077C"/>
    <w:rPr>
      <w:rFonts w:cs="Times New Roman"/>
    </w:rPr>
  </w:style>
  <w:style w:type="paragraph" w:customStyle="1" w:styleId="ConsPlusCell">
    <w:name w:val="ConsPlusCell"/>
    <w:uiPriority w:val="99"/>
    <w:qFormat/>
    <w:rsid w:val="00B2077C"/>
    <w:pPr>
      <w:widowControl w:val="0"/>
      <w:autoSpaceDE w:val="0"/>
      <w:autoSpaceDN w:val="0"/>
      <w:adjustRightInd w:val="0"/>
      <w:spacing w:after="0" w:line="240" w:lineRule="auto"/>
    </w:pPr>
    <w:rPr>
      <w:rFonts w:ascii="Calibri" w:eastAsia="Calibri" w:hAnsi="Calibri" w:cs="Calibri"/>
      <w:lang w:eastAsia="ru-RU"/>
    </w:rPr>
  </w:style>
  <w:style w:type="paragraph" w:customStyle="1" w:styleId="610">
    <w:name w:val="Основной текст (6)1"/>
    <w:basedOn w:val="a"/>
    <w:qFormat/>
    <w:rsid w:val="00B2077C"/>
    <w:pPr>
      <w:shd w:val="clear" w:color="auto" w:fill="FFFFFF"/>
      <w:spacing w:after="0" w:line="274" w:lineRule="exact"/>
      <w:ind w:firstLine="700"/>
      <w:jc w:val="both"/>
    </w:pPr>
    <w:rPr>
      <w:b/>
      <w:bCs/>
      <w:sz w:val="23"/>
      <w:szCs w:val="23"/>
      <w:shd w:val="clear" w:color="auto" w:fill="FFFFFF"/>
    </w:rPr>
  </w:style>
  <w:style w:type="character" w:customStyle="1" w:styleId="BalloonTextChar">
    <w:name w:val="Balloon Text Char"/>
    <w:semiHidden/>
    <w:rsid w:val="00B2077C"/>
    <w:rPr>
      <w:rFonts w:ascii="Times New Roman" w:hAnsi="Times New Roman" w:cs="Times New Roman"/>
      <w:sz w:val="2"/>
      <w:lang w:eastAsia="en-US"/>
    </w:rPr>
  </w:style>
  <w:style w:type="paragraph" w:customStyle="1" w:styleId="1f2">
    <w:name w:val="Без интервала1"/>
    <w:link w:val="NoSpacingChar"/>
    <w:qFormat/>
    <w:rsid w:val="00B2077C"/>
    <w:pPr>
      <w:spacing w:after="0" w:line="240" w:lineRule="auto"/>
    </w:pPr>
    <w:rPr>
      <w:rFonts w:ascii="Tahoma" w:eastAsia="Times New Roman" w:hAnsi="Tahoma" w:cs="Tahoma"/>
      <w:color w:val="000000"/>
      <w:sz w:val="24"/>
      <w:szCs w:val="24"/>
      <w:lang w:eastAsia="ru-RU"/>
    </w:rPr>
  </w:style>
  <w:style w:type="character" w:customStyle="1" w:styleId="NoSpacingChar">
    <w:name w:val="No Spacing Char"/>
    <w:link w:val="1f2"/>
    <w:locked/>
    <w:rsid w:val="00B2077C"/>
    <w:rPr>
      <w:rFonts w:ascii="Tahoma" w:eastAsia="Times New Roman" w:hAnsi="Tahoma" w:cs="Tahoma"/>
      <w:color w:val="000000"/>
      <w:sz w:val="24"/>
      <w:szCs w:val="24"/>
      <w:lang w:eastAsia="ru-RU"/>
    </w:rPr>
  </w:style>
  <w:style w:type="character" w:customStyle="1" w:styleId="FontStyle12">
    <w:name w:val="Font Style12"/>
    <w:rsid w:val="00B2077C"/>
    <w:rPr>
      <w:rFonts w:ascii="Lucida Sans Unicode" w:hAnsi="Lucida Sans Unicode" w:cs="Lucida Sans Unicode"/>
      <w:sz w:val="14"/>
      <w:szCs w:val="14"/>
    </w:rPr>
  </w:style>
  <w:style w:type="character" w:customStyle="1" w:styleId="FontStyle13">
    <w:name w:val="Font Style13"/>
    <w:rsid w:val="00B2077C"/>
    <w:rPr>
      <w:rFonts w:ascii="Times New Roman" w:hAnsi="Times New Roman" w:cs="Times New Roman"/>
      <w:b/>
      <w:bCs/>
      <w:sz w:val="16"/>
      <w:szCs w:val="16"/>
    </w:rPr>
  </w:style>
  <w:style w:type="paragraph" w:customStyle="1" w:styleId="Style3">
    <w:name w:val="Style3"/>
    <w:basedOn w:val="a"/>
    <w:uiPriority w:val="99"/>
    <w:qFormat/>
    <w:rsid w:val="00B2077C"/>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2">
    <w:name w:val="Style2"/>
    <w:basedOn w:val="a"/>
    <w:uiPriority w:val="99"/>
    <w:qFormat/>
    <w:rsid w:val="00B2077C"/>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styleId="afff1">
    <w:name w:val="Body Text Indent"/>
    <w:basedOn w:val="a"/>
    <w:link w:val="afff2"/>
    <w:uiPriority w:val="99"/>
    <w:rsid w:val="00B2077C"/>
    <w:pPr>
      <w:spacing w:after="120"/>
      <w:ind w:left="283"/>
    </w:pPr>
    <w:rPr>
      <w:rFonts w:ascii="Calibri" w:eastAsia="Times New Roman" w:hAnsi="Calibri" w:cs="Calibri"/>
    </w:rPr>
  </w:style>
  <w:style w:type="character" w:customStyle="1" w:styleId="afff2">
    <w:name w:val="Основной текст с отступом Знак"/>
    <w:basedOn w:val="a0"/>
    <w:link w:val="afff1"/>
    <w:uiPriority w:val="99"/>
    <w:rsid w:val="00B2077C"/>
    <w:rPr>
      <w:rFonts w:ascii="Calibri" w:eastAsia="Times New Roman" w:hAnsi="Calibri" w:cs="Calibri"/>
    </w:rPr>
  </w:style>
  <w:style w:type="paragraph" w:customStyle="1" w:styleId="Style6">
    <w:name w:val="Style6"/>
    <w:basedOn w:val="a"/>
    <w:uiPriority w:val="99"/>
    <w:qFormat/>
    <w:rsid w:val="00B2077C"/>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paragraph" w:customStyle="1" w:styleId="Style5">
    <w:name w:val="Style5"/>
    <w:basedOn w:val="a"/>
    <w:uiPriority w:val="99"/>
    <w:qFormat/>
    <w:rsid w:val="00B2077C"/>
    <w:pPr>
      <w:widowControl w:val="0"/>
      <w:autoSpaceDE w:val="0"/>
      <w:autoSpaceDN w:val="0"/>
      <w:adjustRightInd w:val="0"/>
      <w:spacing w:after="0" w:line="240" w:lineRule="auto"/>
    </w:pPr>
    <w:rPr>
      <w:rFonts w:ascii="Times New Roman" w:eastAsia="Tahoma" w:hAnsi="Times New Roman" w:cs="Times New Roman"/>
      <w:sz w:val="24"/>
      <w:szCs w:val="24"/>
      <w:lang w:eastAsia="ru-RU"/>
    </w:rPr>
  </w:style>
  <w:style w:type="character" w:customStyle="1" w:styleId="3e">
    <w:name w:val="Основной текст (3)_"/>
    <w:link w:val="3f"/>
    <w:locked/>
    <w:rsid w:val="00B2077C"/>
    <w:rPr>
      <w:sz w:val="132"/>
      <w:szCs w:val="132"/>
      <w:shd w:val="clear" w:color="auto" w:fill="FFFFFF"/>
    </w:rPr>
  </w:style>
  <w:style w:type="paragraph" w:customStyle="1" w:styleId="3f">
    <w:name w:val="Основной текст (3)"/>
    <w:basedOn w:val="a"/>
    <w:link w:val="3e"/>
    <w:qFormat/>
    <w:rsid w:val="00B2077C"/>
    <w:pPr>
      <w:shd w:val="clear" w:color="auto" w:fill="FFFFFF"/>
      <w:spacing w:after="0" w:line="240" w:lineRule="atLeast"/>
    </w:pPr>
    <w:rPr>
      <w:sz w:val="132"/>
      <w:szCs w:val="132"/>
      <w:shd w:val="clear" w:color="auto" w:fill="FFFFFF"/>
    </w:rPr>
  </w:style>
  <w:style w:type="character" w:customStyle="1" w:styleId="afff3">
    <w:name w:val="Основной текст + Курсив"/>
    <w:uiPriority w:val="99"/>
    <w:rsid w:val="00B2077C"/>
    <w:rPr>
      <w:rFonts w:ascii="Times New Roman" w:eastAsia="Times New Roman" w:hAnsi="Times New Roman" w:cs="Times New Roman"/>
      <w:i/>
      <w:iCs/>
      <w:sz w:val="16"/>
      <w:szCs w:val="16"/>
      <w:shd w:val="clear" w:color="auto" w:fill="FFFFFF"/>
    </w:rPr>
  </w:style>
  <w:style w:type="character" w:customStyle="1" w:styleId="BodyTextChar">
    <w:name w:val="Body Text Char"/>
    <w:locked/>
    <w:rsid w:val="00B2077C"/>
    <w:rPr>
      <w:rFonts w:ascii="Times New Roman" w:hAnsi="Times New Roman"/>
      <w:sz w:val="23"/>
      <w:shd w:val="clear" w:color="auto" w:fill="FFFFFF"/>
    </w:rPr>
  </w:style>
  <w:style w:type="character" w:customStyle="1" w:styleId="Heading1Char">
    <w:name w:val="Heading 1 Char"/>
    <w:locked/>
    <w:rsid w:val="00B2077C"/>
    <w:rPr>
      <w:rFonts w:ascii="Times New Roman" w:hAnsi="Times New Roman"/>
      <w:b/>
      <w:kern w:val="36"/>
      <w:sz w:val="48"/>
    </w:rPr>
  </w:style>
  <w:style w:type="character" w:customStyle="1" w:styleId="Heading2Char">
    <w:name w:val="Heading 2 Char"/>
    <w:locked/>
    <w:rsid w:val="00B2077C"/>
    <w:rPr>
      <w:rFonts w:ascii="PetersburgC" w:hAnsi="PetersburgC"/>
      <w:b/>
      <w:sz w:val="32"/>
    </w:rPr>
  </w:style>
  <w:style w:type="character" w:customStyle="1" w:styleId="Heading3Char">
    <w:name w:val="Heading 3 Char"/>
    <w:locked/>
    <w:rsid w:val="00B2077C"/>
    <w:rPr>
      <w:rFonts w:ascii="ArbatC" w:hAnsi="ArbatC"/>
      <w:b/>
      <w:sz w:val="36"/>
    </w:rPr>
  </w:style>
  <w:style w:type="character" w:customStyle="1" w:styleId="FooterChar">
    <w:name w:val="Footer Char"/>
    <w:locked/>
    <w:rsid w:val="00B2077C"/>
    <w:rPr>
      <w:rFonts w:ascii="Times New Roman" w:hAnsi="Times New Roman"/>
      <w:sz w:val="24"/>
    </w:rPr>
  </w:style>
  <w:style w:type="character" w:customStyle="1" w:styleId="HeaderChar">
    <w:name w:val="Header Char"/>
    <w:locked/>
    <w:rsid w:val="00B2077C"/>
    <w:rPr>
      <w:rFonts w:ascii="Times New Roman" w:hAnsi="Times New Roman"/>
      <w:sz w:val="24"/>
    </w:rPr>
  </w:style>
  <w:style w:type="character" w:customStyle="1" w:styleId="BodyText2Char">
    <w:name w:val="Body Text 2 Char"/>
    <w:locked/>
    <w:rsid w:val="00B2077C"/>
    <w:rPr>
      <w:rFonts w:ascii="PetersburgC" w:hAnsi="PetersburgC"/>
      <w:sz w:val="28"/>
    </w:rPr>
  </w:style>
  <w:style w:type="character" w:customStyle="1" w:styleId="BalloonTextChar1">
    <w:name w:val="Balloon Text Char1"/>
    <w:locked/>
    <w:rsid w:val="00B2077C"/>
    <w:rPr>
      <w:rFonts w:ascii="Tahoma" w:hAnsi="Tahoma"/>
      <w:sz w:val="16"/>
      <w:szCs w:val="16"/>
      <w:lang w:val="ru-RU" w:eastAsia="ru-RU" w:bidi="ar-SA"/>
    </w:rPr>
  </w:style>
  <w:style w:type="character" w:customStyle="1" w:styleId="FontStyle91">
    <w:name w:val="Font Style91"/>
    <w:rsid w:val="00B2077C"/>
    <w:rPr>
      <w:rFonts w:ascii="Times New Roman" w:hAnsi="Times New Roman" w:cs="Times New Roman"/>
      <w:sz w:val="20"/>
      <w:szCs w:val="20"/>
    </w:rPr>
  </w:style>
  <w:style w:type="paragraph" w:customStyle="1" w:styleId="Style53">
    <w:name w:val="Style53"/>
    <w:basedOn w:val="a"/>
    <w:uiPriority w:val="99"/>
    <w:qFormat/>
    <w:rsid w:val="00B2077C"/>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54">
    <w:name w:val="Style54"/>
    <w:basedOn w:val="a"/>
    <w:uiPriority w:val="99"/>
    <w:qFormat/>
    <w:rsid w:val="00B2077C"/>
    <w:pPr>
      <w:widowControl w:val="0"/>
      <w:autoSpaceDE w:val="0"/>
      <w:autoSpaceDN w:val="0"/>
      <w:adjustRightInd w:val="0"/>
      <w:spacing w:after="0" w:line="278" w:lineRule="exact"/>
      <w:ind w:firstLine="245"/>
    </w:pPr>
    <w:rPr>
      <w:rFonts w:ascii="Times New Roman" w:eastAsia="Times New Roman" w:hAnsi="Times New Roman" w:cs="Times New Roman"/>
      <w:sz w:val="24"/>
      <w:szCs w:val="24"/>
      <w:lang w:eastAsia="ru-RU"/>
    </w:rPr>
  </w:style>
  <w:style w:type="paragraph" w:customStyle="1" w:styleId="Style55">
    <w:name w:val="Style55"/>
    <w:basedOn w:val="a"/>
    <w:uiPriority w:val="99"/>
    <w:qFormat/>
    <w:rsid w:val="00B2077C"/>
    <w:pPr>
      <w:widowControl w:val="0"/>
      <w:autoSpaceDE w:val="0"/>
      <w:autoSpaceDN w:val="0"/>
      <w:adjustRightInd w:val="0"/>
      <w:spacing w:after="0" w:line="278" w:lineRule="exact"/>
      <w:ind w:firstLine="163"/>
    </w:pPr>
    <w:rPr>
      <w:rFonts w:ascii="Times New Roman" w:eastAsia="Times New Roman" w:hAnsi="Times New Roman" w:cs="Times New Roman"/>
      <w:sz w:val="24"/>
      <w:szCs w:val="24"/>
      <w:lang w:eastAsia="ru-RU"/>
    </w:rPr>
  </w:style>
  <w:style w:type="paragraph" w:customStyle="1" w:styleId="Style57">
    <w:name w:val="Style57"/>
    <w:basedOn w:val="a"/>
    <w:uiPriority w:val="99"/>
    <w:qFormat/>
    <w:rsid w:val="00B2077C"/>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60">
    <w:name w:val="Style60"/>
    <w:basedOn w:val="a"/>
    <w:uiPriority w:val="99"/>
    <w:qFormat/>
    <w:rsid w:val="00B2077C"/>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01">
    <w:name w:val="Font Style101"/>
    <w:rsid w:val="00B2077C"/>
    <w:rPr>
      <w:rFonts w:ascii="Times New Roman" w:hAnsi="Times New Roman" w:cs="Times New Roman"/>
      <w:b/>
      <w:bCs/>
      <w:sz w:val="20"/>
      <w:szCs w:val="20"/>
    </w:rPr>
  </w:style>
  <w:style w:type="character" w:customStyle="1" w:styleId="FontStyle103">
    <w:name w:val="Font Style103"/>
    <w:rsid w:val="00B2077C"/>
    <w:rPr>
      <w:rFonts w:ascii="Times New Roman" w:hAnsi="Times New Roman" w:cs="Times New Roman"/>
      <w:sz w:val="18"/>
      <w:szCs w:val="18"/>
    </w:rPr>
  </w:style>
  <w:style w:type="character" w:customStyle="1" w:styleId="58">
    <w:name w:val="Îñíîâíîé òåêñò + Ïîëóæèðíûé5"/>
    <w:rsid w:val="00B2077C"/>
    <w:rPr>
      <w:rFonts w:ascii="Times New Roman" w:hAnsi="Times New Roman" w:cs="Times New Roman"/>
      <w:b/>
      <w:bCs/>
      <w:spacing w:val="0"/>
      <w:sz w:val="23"/>
      <w:szCs w:val="23"/>
    </w:rPr>
  </w:style>
  <w:style w:type="character" w:customStyle="1" w:styleId="59">
    <w:name w:val="Çàãîëîâîê ¹5_"/>
    <w:link w:val="510"/>
    <w:locked/>
    <w:rsid w:val="00B2077C"/>
    <w:rPr>
      <w:rFonts w:ascii="Arial" w:hAnsi="Arial"/>
      <w:b/>
      <w:bCs/>
      <w:sz w:val="23"/>
      <w:szCs w:val="23"/>
      <w:shd w:val="clear" w:color="auto" w:fill="FFFFFF"/>
    </w:rPr>
  </w:style>
  <w:style w:type="paragraph" w:customStyle="1" w:styleId="510">
    <w:name w:val="Çàãîëîâîê ¹51"/>
    <w:basedOn w:val="a"/>
    <w:link w:val="59"/>
    <w:qFormat/>
    <w:rsid w:val="00B2077C"/>
    <w:pPr>
      <w:shd w:val="clear" w:color="auto" w:fill="FFFFFF"/>
      <w:spacing w:before="300" w:after="0" w:line="274" w:lineRule="exact"/>
      <w:jc w:val="right"/>
      <w:outlineLvl w:val="4"/>
    </w:pPr>
    <w:rPr>
      <w:rFonts w:ascii="Arial" w:hAnsi="Arial"/>
      <w:b/>
      <w:bCs/>
      <w:sz w:val="23"/>
      <w:szCs w:val="23"/>
      <w:shd w:val="clear" w:color="auto" w:fill="FFFFFF"/>
    </w:rPr>
  </w:style>
  <w:style w:type="character" w:customStyle="1" w:styleId="3f0">
    <w:name w:val="Îñíîâíîé òåêñò + Ïîëóæèðíûé3"/>
    <w:rsid w:val="00B2077C"/>
    <w:rPr>
      <w:rFonts w:ascii="Times New Roman" w:hAnsi="Times New Roman" w:cs="Times New Roman"/>
      <w:b/>
      <w:bCs/>
      <w:spacing w:val="0"/>
      <w:sz w:val="23"/>
      <w:szCs w:val="23"/>
    </w:rPr>
  </w:style>
  <w:style w:type="paragraph" w:styleId="afff4">
    <w:name w:val="Title"/>
    <w:basedOn w:val="a"/>
    <w:link w:val="afff5"/>
    <w:qFormat/>
    <w:rsid w:val="00B2077C"/>
    <w:pPr>
      <w:spacing w:after="0" w:line="240" w:lineRule="auto"/>
      <w:jc w:val="center"/>
    </w:pPr>
    <w:rPr>
      <w:rFonts w:ascii="Times New Roman" w:eastAsia="Times New Roman" w:hAnsi="Times New Roman" w:cs="Times New Roman"/>
      <w:b/>
      <w:bCs/>
      <w:sz w:val="24"/>
      <w:szCs w:val="24"/>
      <w:lang w:eastAsia="ru-RU"/>
    </w:rPr>
  </w:style>
  <w:style w:type="character" w:customStyle="1" w:styleId="afff5">
    <w:name w:val="Заголовок Знак"/>
    <w:basedOn w:val="a0"/>
    <w:link w:val="afff4"/>
    <w:rsid w:val="00B2077C"/>
    <w:rPr>
      <w:rFonts w:ascii="Times New Roman" w:eastAsia="Times New Roman" w:hAnsi="Times New Roman" w:cs="Times New Roman"/>
      <w:b/>
      <w:bCs/>
      <w:sz w:val="24"/>
      <w:szCs w:val="24"/>
      <w:lang w:eastAsia="ru-RU"/>
    </w:rPr>
  </w:style>
  <w:style w:type="paragraph" w:customStyle="1" w:styleId="2f3">
    <w:name w:val="Стиль2"/>
    <w:basedOn w:val="a"/>
    <w:link w:val="2f4"/>
    <w:qFormat/>
    <w:rsid w:val="00B2077C"/>
    <w:pPr>
      <w:spacing w:after="0" w:line="240" w:lineRule="auto"/>
      <w:ind w:right="141"/>
      <w:jc w:val="center"/>
    </w:pPr>
    <w:rPr>
      <w:rFonts w:ascii="Times New Roman" w:eastAsia="Times New Roman" w:hAnsi="Times New Roman" w:cs="Times New Roman"/>
      <w:b/>
      <w:i/>
      <w:sz w:val="28"/>
      <w:szCs w:val="28"/>
    </w:rPr>
  </w:style>
  <w:style w:type="character" w:customStyle="1" w:styleId="2f4">
    <w:name w:val="Стиль2 Знак"/>
    <w:link w:val="2f3"/>
    <w:rsid w:val="00B2077C"/>
    <w:rPr>
      <w:rFonts w:ascii="Times New Roman" w:eastAsia="Times New Roman" w:hAnsi="Times New Roman" w:cs="Times New Roman"/>
      <w:b/>
      <w:i/>
      <w:sz w:val="28"/>
      <w:szCs w:val="28"/>
    </w:rPr>
  </w:style>
  <w:style w:type="character" w:customStyle="1" w:styleId="FontStyle210">
    <w:name w:val="Font Style210"/>
    <w:uiPriority w:val="99"/>
    <w:rsid w:val="00B2077C"/>
    <w:rPr>
      <w:rFonts w:ascii="Microsoft Sans Serif" w:hAnsi="Microsoft Sans Serif" w:cs="Microsoft Sans Serif"/>
      <w:b/>
      <w:bCs/>
      <w:spacing w:val="-10"/>
      <w:sz w:val="46"/>
      <w:szCs w:val="46"/>
    </w:rPr>
  </w:style>
  <w:style w:type="character" w:customStyle="1" w:styleId="590">
    <w:name w:val="Основной текст (59)_"/>
    <w:basedOn w:val="a0"/>
    <w:link w:val="591"/>
    <w:locked/>
    <w:rsid w:val="00B2077C"/>
    <w:rPr>
      <w:rFonts w:ascii="Times New Roman" w:eastAsia="Times New Roman" w:hAnsi="Times New Roman"/>
      <w:sz w:val="18"/>
      <w:szCs w:val="18"/>
      <w:shd w:val="clear" w:color="auto" w:fill="FFFFFF"/>
    </w:rPr>
  </w:style>
  <w:style w:type="paragraph" w:customStyle="1" w:styleId="591">
    <w:name w:val="Основной текст (59)"/>
    <w:basedOn w:val="a"/>
    <w:link w:val="590"/>
    <w:qFormat/>
    <w:rsid w:val="00B2077C"/>
    <w:pPr>
      <w:shd w:val="clear" w:color="auto" w:fill="FFFFFF"/>
      <w:spacing w:after="0" w:line="230" w:lineRule="exact"/>
      <w:ind w:firstLine="700"/>
      <w:jc w:val="both"/>
    </w:pPr>
    <w:rPr>
      <w:rFonts w:ascii="Times New Roman" w:eastAsia="Times New Roman" w:hAnsi="Times New Roman"/>
      <w:sz w:val="18"/>
      <w:szCs w:val="18"/>
    </w:rPr>
  </w:style>
  <w:style w:type="paragraph" w:customStyle="1" w:styleId="msonormalcxspmiddle">
    <w:name w:val="msonormalcxspmiddle"/>
    <w:basedOn w:val="a"/>
    <w:uiPriority w:val="99"/>
    <w:qFormat/>
    <w:rsid w:val="00B2077C"/>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940">
    <w:name w:val="Основной текст (9) + Полужирный4"/>
    <w:aliases w:val="Не курсив12"/>
    <w:basedOn w:val="a0"/>
    <w:uiPriority w:val="99"/>
    <w:rsid w:val="00B2077C"/>
    <w:rPr>
      <w:rFonts w:ascii="Times New Roman" w:hAnsi="Times New Roman" w:cs="Times New Roman"/>
      <w:b/>
      <w:bCs/>
      <w:spacing w:val="0"/>
      <w:sz w:val="20"/>
      <w:szCs w:val="20"/>
    </w:rPr>
  </w:style>
  <w:style w:type="character" w:customStyle="1" w:styleId="926">
    <w:name w:val="Основной текст (9)26"/>
    <w:basedOn w:val="a0"/>
    <w:uiPriority w:val="99"/>
    <w:rsid w:val="00B2077C"/>
    <w:rPr>
      <w:rFonts w:ascii="Times New Roman" w:hAnsi="Times New Roman" w:cs="Times New Roman"/>
      <w:i/>
      <w:iCs/>
      <w:spacing w:val="0"/>
      <w:sz w:val="20"/>
      <w:szCs w:val="20"/>
    </w:rPr>
  </w:style>
  <w:style w:type="character" w:customStyle="1" w:styleId="925">
    <w:name w:val="Основной текст (9)25"/>
    <w:basedOn w:val="a0"/>
    <w:uiPriority w:val="99"/>
    <w:rsid w:val="00B2077C"/>
    <w:rPr>
      <w:rFonts w:ascii="Times New Roman" w:hAnsi="Times New Roman" w:cs="Times New Roman"/>
      <w:i/>
      <w:iCs/>
      <w:noProof/>
      <w:spacing w:val="0"/>
      <w:sz w:val="20"/>
      <w:szCs w:val="20"/>
    </w:rPr>
  </w:style>
  <w:style w:type="character" w:customStyle="1" w:styleId="96">
    <w:name w:val="Основной текст (9) + Не курсив"/>
    <w:basedOn w:val="a0"/>
    <w:uiPriority w:val="99"/>
    <w:rsid w:val="00B2077C"/>
    <w:rPr>
      <w:rFonts w:ascii="Times New Roman" w:hAnsi="Times New Roman" w:cs="Times New Roman"/>
      <w:spacing w:val="0"/>
      <w:sz w:val="20"/>
      <w:szCs w:val="20"/>
    </w:rPr>
  </w:style>
  <w:style w:type="paragraph" w:styleId="HTML">
    <w:name w:val="HTML Preformatted"/>
    <w:basedOn w:val="a"/>
    <w:link w:val="HTML0"/>
    <w:unhideWhenUsed/>
    <w:rsid w:val="00B20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077C"/>
    <w:rPr>
      <w:rFonts w:ascii="Courier New" w:eastAsia="Times New Roman" w:hAnsi="Courier New" w:cs="Courier New"/>
      <w:sz w:val="20"/>
      <w:szCs w:val="20"/>
      <w:lang w:eastAsia="ru-RU"/>
    </w:rPr>
  </w:style>
  <w:style w:type="character" w:customStyle="1" w:styleId="afff6">
    <w:name w:val="Подзаголовок Знак"/>
    <w:basedOn w:val="a0"/>
    <w:link w:val="afff7"/>
    <w:locked/>
    <w:rsid w:val="00B2077C"/>
    <w:rPr>
      <w:rFonts w:asciiTheme="majorHAnsi" w:eastAsiaTheme="majorEastAsia" w:hAnsiTheme="majorHAnsi" w:cstheme="majorBidi"/>
      <w:i/>
      <w:iCs/>
      <w:color w:val="5B9BD5" w:themeColor="accent1"/>
      <w:spacing w:val="15"/>
      <w:sz w:val="24"/>
      <w:szCs w:val="24"/>
    </w:rPr>
  </w:style>
  <w:style w:type="paragraph" w:styleId="afff7">
    <w:name w:val="Subtitle"/>
    <w:basedOn w:val="a"/>
    <w:next w:val="a"/>
    <w:link w:val="afff6"/>
    <w:qFormat/>
    <w:rsid w:val="00B2077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1f3">
    <w:name w:val="Подзаголовок Знак1"/>
    <w:basedOn w:val="a0"/>
    <w:rsid w:val="00B2077C"/>
    <w:rPr>
      <w:rFonts w:eastAsiaTheme="minorEastAsia"/>
      <w:color w:val="5A5A5A" w:themeColor="text1" w:themeTint="A5"/>
      <w:spacing w:val="15"/>
    </w:rPr>
  </w:style>
  <w:style w:type="character" w:customStyle="1" w:styleId="afff8">
    <w:name w:val="Обычный (веб) Знак"/>
    <w:aliases w:val="Обычный (веб) Знак1 Знак,Обычный (веб) Знак Знак Знак"/>
    <w:locked/>
    <w:rsid w:val="00B2077C"/>
  </w:style>
  <w:style w:type="paragraph" w:customStyle="1" w:styleId="3f1">
    <w:name w:val="Абзац списка3"/>
    <w:basedOn w:val="a"/>
    <w:uiPriority w:val="99"/>
    <w:qFormat/>
    <w:rsid w:val="00B2077C"/>
    <w:pPr>
      <w:ind w:left="720"/>
    </w:pPr>
    <w:rPr>
      <w:rFonts w:ascii="Calibri" w:eastAsia="Times New Roman" w:hAnsi="Calibri" w:cs="Calibri"/>
      <w:lang w:eastAsia="ru-RU"/>
    </w:rPr>
  </w:style>
  <w:style w:type="paragraph" w:customStyle="1" w:styleId="c11">
    <w:name w:val="c11"/>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5">
    <w:name w:val="Абзац списка2"/>
    <w:basedOn w:val="a"/>
    <w:uiPriority w:val="99"/>
    <w:qFormat/>
    <w:rsid w:val="00B2077C"/>
    <w:pPr>
      <w:ind w:left="720"/>
    </w:pPr>
    <w:rPr>
      <w:rFonts w:ascii="Calibri" w:eastAsia="Calibri" w:hAnsi="Calibri" w:cs="Times New Roman"/>
    </w:rPr>
  </w:style>
  <w:style w:type="paragraph" w:customStyle="1" w:styleId="211">
    <w:name w:val="Основной текст с отступом 21"/>
    <w:basedOn w:val="a"/>
    <w:uiPriority w:val="99"/>
    <w:qFormat/>
    <w:rsid w:val="00B2077C"/>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c9">
    <w:name w:val="c9"/>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Без стиля]"/>
    <w:uiPriority w:val="99"/>
    <w:qFormat/>
    <w:rsid w:val="00B2077C"/>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prilozhtext">
    <w:name w:val="prilozh_text"/>
    <w:basedOn w:val="a"/>
    <w:uiPriority w:val="99"/>
    <w:qFormat/>
    <w:rsid w:val="00B2077C"/>
    <w:pPr>
      <w:autoSpaceDE w:val="0"/>
      <w:autoSpaceDN w:val="0"/>
      <w:adjustRightInd w:val="0"/>
      <w:spacing w:after="85" w:line="288" w:lineRule="auto"/>
      <w:ind w:left="567" w:firstLine="454"/>
      <w:jc w:val="both"/>
    </w:pPr>
    <w:rPr>
      <w:rFonts w:ascii="Helios" w:eastAsia="Calibri" w:hAnsi="Helios" w:cs="Helios"/>
      <w:color w:val="000000"/>
      <w:sz w:val="20"/>
      <w:szCs w:val="20"/>
    </w:rPr>
  </w:style>
  <w:style w:type="paragraph" w:customStyle="1" w:styleId="prilozhZag2">
    <w:name w:val="prilozh_Zag2"/>
    <w:basedOn w:val="a"/>
    <w:uiPriority w:val="99"/>
    <w:qFormat/>
    <w:rsid w:val="00B2077C"/>
    <w:pPr>
      <w:autoSpaceDE w:val="0"/>
      <w:autoSpaceDN w:val="0"/>
      <w:adjustRightInd w:val="0"/>
      <w:spacing w:before="57" w:after="85" w:line="288" w:lineRule="auto"/>
      <w:ind w:left="567"/>
      <w:jc w:val="center"/>
    </w:pPr>
    <w:rPr>
      <w:rFonts w:ascii="Helios" w:eastAsia="Calibri" w:hAnsi="Helios" w:cs="Helios"/>
      <w:b/>
      <w:bCs/>
      <w:color w:val="000000"/>
      <w:sz w:val="20"/>
      <w:szCs w:val="20"/>
    </w:rPr>
  </w:style>
  <w:style w:type="paragraph" w:customStyle="1" w:styleId="tabltext">
    <w:name w:val="tabl_text"/>
    <w:basedOn w:val="afff9"/>
    <w:uiPriority w:val="99"/>
    <w:qFormat/>
    <w:rsid w:val="00B2077C"/>
    <w:rPr>
      <w:rFonts w:ascii="Helios" w:hAnsi="Helios" w:cs="Helios"/>
      <w:sz w:val="18"/>
      <w:szCs w:val="18"/>
    </w:rPr>
  </w:style>
  <w:style w:type="paragraph" w:customStyle="1" w:styleId="tablhead">
    <w:name w:val="tabl_head"/>
    <w:basedOn w:val="tabltext"/>
    <w:uiPriority w:val="99"/>
    <w:qFormat/>
    <w:rsid w:val="00B2077C"/>
    <w:pPr>
      <w:jc w:val="center"/>
    </w:pPr>
    <w:rPr>
      <w:b/>
      <w:bCs/>
    </w:rPr>
  </w:style>
  <w:style w:type="paragraph" w:customStyle="1" w:styleId="tablspisok">
    <w:name w:val="tabl_spisok"/>
    <w:basedOn w:val="tabltext"/>
    <w:uiPriority w:val="99"/>
    <w:qFormat/>
    <w:rsid w:val="00B2077C"/>
    <w:pPr>
      <w:ind w:left="170" w:hanging="170"/>
    </w:pPr>
  </w:style>
  <w:style w:type="paragraph" w:customStyle="1" w:styleId="prilozhZag">
    <w:name w:val="prilozh_Zag"/>
    <w:basedOn w:val="a"/>
    <w:uiPriority w:val="99"/>
    <w:qFormat/>
    <w:rsid w:val="00B2077C"/>
    <w:pPr>
      <w:autoSpaceDE w:val="0"/>
      <w:autoSpaceDN w:val="0"/>
      <w:adjustRightInd w:val="0"/>
      <w:spacing w:before="170" w:after="170" w:line="288" w:lineRule="auto"/>
      <w:ind w:left="567"/>
      <w:jc w:val="center"/>
    </w:pPr>
    <w:rPr>
      <w:rFonts w:ascii="Helios" w:eastAsia="Calibri" w:hAnsi="Helios" w:cs="Helios"/>
      <w:b/>
      <w:bCs/>
      <w:color w:val="000000"/>
      <w:sz w:val="28"/>
      <w:szCs w:val="28"/>
    </w:rPr>
  </w:style>
  <w:style w:type="paragraph" w:customStyle="1" w:styleId="c28">
    <w:name w:val="c28"/>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3c26">
    <w:name w:val="c0 c23 c26"/>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a">
    <w:name w:val="Intense Emphasis"/>
    <w:basedOn w:val="a0"/>
    <w:uiPriority w:val="21"/>
    <w:qFormat/>
    <w:rsid w:val="00B2077C"/>
    <w:rPr>
      <w:b/>
      <w:bCs/>
      <w:i/>
      <w:iCs/>
      <w:color w:val="5B9BD5" w:themeColor="accent1"/>
    </w:rPr>
  </w:style>
  <w:style w:type="character" w:customStyle="1" w:styleId="c57">
    <w:name w:val="c57"/>
    <w:basedOn w:val="a0"/>
    <w:rsid w:val="00B2077C"/>
  </w:style>
  <w:style w:type="character" w:customStyle="1" w:styleId="c19">
    <w:name w:val="c19"/>
    <w:basedOn w:val="a0"/>
    <w:rsid w:val="00B2077C"/>
  </w:style>
  <w:style w:type="character" w:customStyle="1" w:styleId="c17">
    <w:name w:val="c17"/>
    <w:basedOn w:val="a0"/>
    <w:rsid w:val="00B2077C"/>
  </w:style>
  <w:style w:type="character" w:customStyle="1" w:styleId="c15">
    <w:name w:val="c15"/>
    <w:basedOn w:val="a0"/>
    <w:rsid w:val="00B2077C"/>
  </w:style>
  <w:style w:type="character" w:customStyle="1" w:styleId="c6">
    <w:name w:val="c6"/>
    <w:basedOn w:val="a0"/>
    <w:rsid w:val="00B2077C"/>
  </w:style>
  <w:style w:type="character" w:customStyle="1" w:styleId="c10">
    <w:name w:val="c10"/>
    <w:basedOn w:val="a0"/>
    <w:rsid w:val="00B2077C"/>
  </w:style>
  <w:style w:type="character" w:customStyle="1" w:styleId="1f4">
    <w:name w:val="Название Знак1"/>
    <w:basedOn w:val="a0"/>
    <w:rsid w:val="00B2077C"/>
    <w:rPr>
      <w:rFonts w:asciiTheme="majorHAnsi" w:eastAsiaTheme="majorEastAsia" w:hAnsiTheme="majorHAnsi" w:cstheme="majorBidi"/>
      <w:color w:val="323E4F" w:themeColor="text2" w:themeShade="BF"/>
      <w:spacing w:val="5"/>
      <w:kern w:val="28"/>
      <w:sz w:val="52"/>
      <w:szCs w:val="52"/>
    </w:rPr>
  </w:style>
  <w:style w:type="character" w:customStyle="1" w:styleId="Bold">
    <w:name w:val="_Bold"/>
    <w:uiPriority w:val="99"/>
    <w:rsid w:val="00B2077C"/>
    <w:rPr>
      <w:b/>
      <w:bCs/>
      <w:color w:val="000000"/>
      <w:w w:val="100"/>
    </w:rPr>
  </w:style>
  <w:style w:type="character" w:customStyle="1" w:styleId="Italic">
    <w:name w:val="_Italic"/>
    <w:uiPriority w:val="99"/>
    <w:rsid w:val="00B2077C"/>
    <w:rPr>
      <w:i/>
      <w:iCs/>
      <w:color w:val="000000"/>
      <w:w w:val="100"/>
    </w:rPr>
  </w:style>
  <w:style w:type="character" w:customStyle="1" w:styleId="objecttitletxt">
    <w:name w:val="objecttitletxt"/>
    <w:basedOn w:val="a0"/>
    <w:rsid w:val="00B2077C"/>
  </w:style>
  <w:style w:type="paragraph" w:styleId="2f6">
    <w:name w:val="toc 2"/>
    <w:basedOn w:val="a"/>
    <w:next w:val="a"/>
    <w:autoRedefine/>
    <w:uiPriority w:val="39"/>
    <w:unhideWhenUsed/>
    <w:qFormat/>
    <w:rsid w:val="00B2077C"/>
    <w:pPr>
      <w:spacing w:after="100"/>
      <w:ind w:left="220"/>
    </w:pPr>
  </w:style>
  <w:style w:type="character" w:customStyle="1" w:styleId="1f5">
    <w:name w:val="Текст выноски Знак1"/>
    <w:basedOn w:val="a0"/>
    <w:uiPriority w:val="99"/>
    <w:semiHidden/>
    <w:rsid w:val="00B2077C"/>
    <w:rPr>
      <w:rFonts w:ascii="Tahoma" w:hAnsi="Tahoma" w:cs="Tahoma"/>
      <w:sz w:val="16"/>
      <w:szCs w:val="16"/>
    </w:rPr>
  </w:style>
  <w:style w:type="paragraph" w:customStyle="1" w:styleId="17PRIL-txt">
    <w:name w:val="17PRIL-txt"/>
    <w:basedOn w:val="a"/>
    <w:uiPriority w:val="99"/>
    <w:qFormat/>
    <w:rsid w:val="00B2077C"/>
    <w:pPr>
      <w:autoSpaceDE w:val="0"/>
      <w:autoSpaceDN w:val="0"/>
      <w:adjustRightInd w:val="0"/>
      <w:spacing w:after="0" w:line="280" w:lineRule="atLeast"/>
      <w:jc w:val="both"/>
    </w:pPr>
    <w:rPr>
      <w:rFonts w:ascii="Whitney Book" w:hAnsi="Whitney Book" w:cs="Whitney Book"/>
      <w:color w:val="000000"/>
      <w:sz w:val="18"/>
      <w:szCs w:val="18"/>
    </w:rPr>
  </w:style>
  <w:style w:type="paragraph" w:customStyle="1" w:styleId="17PRIL-header-1">
    <w:name w:val="17PRIL-header-1"/>
    <w:basedOn w:val="a"/>
    <w:uiPriority w:val="99"/>
    <w:qFormat/>
    <w:rsid w:val="00B2077C"/>
    <w:pPr>
      <w:autoSpaceDE w:val="0"/>
      <w:autoSpaceDN w:val="0"/>
      <w:adjustRightInd w:val="0"/>
      <w:spacing w:before="340" w:after="113" w:line="280" w:lineRule="atLeast"/>
      <w:jc w:val="center"/>
    </w:pPr>
    <w:rPr>
      <w:rFonts w:ascii="Whitney Bold" w:hAnsi="Whitney Bold" w:cs="Whitney Bold"/>
      <w:b/>
      <w:bCs/>
      <w:color w:val="000000"/>
      <w:sz w:val="20"/>
      <w:szCs w:val="20"/>
    </w:rPr>
  </w:style>
  <w:style w:type="paragraph" w:customStyle="1" w:styleId="17PRIL-tabl-txt">
    <w:name w:val="17PRIL-tabl-txt"/>
    <w:basedOn w:val="17PRIL-txt"/>
    <w:uiPriority w:val="99"/>
    <w:qFormat/>
    <w:rsid w:val="00B2077C"/>
    <w:pPr>
      <w:spacing w:line="200" w:lineRule="atLeast"/>
      <w:jc w:val="left"/>
    </w:pPr>
    <w:rPr>
      <w:sz w:val="16"/>
      <w:szCs w:val="16"/>
    </w:rPr>
  </w:style>
  <w:style w:type="character" w:customStyle="1" w:styleId="propis">
    <w:name w:val="propis"/>
    <w:uiPriority w:val="99"/>
    <w:rsid w:val="00B2077C"/>
    <w:rPr>
      <w:rFonts w:ascii="CenturySchlbkCyr" w:hAnsi="CenturySchlbkCyr" w:cs="CenturySchlbkCyr" w:hint="default"/>
      <w:i/>
      <w:iCs/>
      <w:strike w:val="0"/>
      <w:dstrike w:val="0"/>
      <w:sz w:val="22"/>
      <w:szCs w:val="22"/>
      <w:u w:val="none"/>
      <w:effect w:val="none"/>
    </w:rPr>
  </w:style>
  <w:style w:type="character" w:customStyle="1" w:styleId="Bold0">
    <w:name w:val="Bold"/>
    <w:uiPriority w:val="99"/>
    <w:rsid w:val="00B2077C"/>
    <w:rPr>
      <w:b/>
      <w:bCs/>
    </w:rPr>
  </w:style>
  <w:style w:type="paragraph" w:customStyle="1" w:styleId="17PRIL-tabl-hroom">
    <w:name w:val="17PRIL-tabl-hroom"/>
    <w:basedOn w:val="17PRIL-txt"/>
    <w:uiPriority w:val="99"/>
    <w:qFormat/>
    <w:rsid w:val="00B2077C"/>
    <w:pPr>
      <w:suppressAutoHyphens/>
      <w:spacing w:line="160" w:lineRule="atLeast"/>
      <w:jc w:val="left"/>
    </w:pPr>
    <w:rPr>
      <w:rFonts w:ascii="Whitney Bold" w:hAnsi="Whitney Bold" w:cs="Whitney Bold"/>
      <w:b/>
      <w:bCs/>
      <w:sz w:val="16"/>
      <w:szCs w:val="16"/>
    </w:rPr>
  </w:style>
  <w:style w:type="character" w:customStyle="1" w:styleId="2f7">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0"/>
    <w:semiHidden/>
    <w:rsid w:val="00B2077C"/>
    <w:rPr>
      <w:sz w:val="20"/>
      <w:szCs w:val="20"/>
    </w:rPr>
  </w:style>
  <w:style w:type="character" w:customStyle="1" w:styleId="3f2">
    <w:name w:val="Основной текст 3 Знак"/>
    <w:basedOn w:val="a0"/>
    <w:link w:val="3f3"/>
    <w:uiPriority w:val="99"/>
    <w:locked/>
    <w:rsid w:val="00B2077C"/>
    <w:rPr>
      <w:rFonts w:ascii="Calibri" w:eastAsia="Times New Roman" w:hAnsi="Calibri" w:cs="Times New Roman"/>
      <w:sz w:val="16"/>
      <w:szCs w:val="16"/>
      <w:lang w:eastAsia="ru-RU"/>
    </w:rPr>
  </w:style>
  <w:style w:type="paragraph" w:styleId="3f3">
    <w:name w:val="Body Text 3"/>
    <w:basedOn w:val="a"/>
    <w:link w:val="3f2"/>
    <w:uiPriority w:val="99"/>
    <w:unhideWhenUsed/>
    <w:rsid w:val="00B2077C"/>
    <w:pPr>
      <w:spacing w:after="120"/>
    </w:pPr>
    <w:rPr>
      <w:rFonts w:ascii="Calibri" w:eastAsia="Times New Roman" w:hAnsi="Calibri" w:cs="Times New Roman"/>
      <w:sz w:val="16"/>
      <w:szCs w:val="16"/>
      <w:lang w:eastAsia="ru-RU"/>
    </w:rPr>
  </w:style>
  <w:style w:type="character" w:customStyle="1" w:styleId="313">
    <w:name w:val="Основной текст 3 Знак1"/>
    <w:basedOn w:val="a0"/>
    <w:uiPriority w:val="99"/>
    <w:semiHidden/>
    <w:rsid w:val="00B2077C"/>
    <w:rPr>
      <w:sz w:val="16"/>
      <w:szCs w:val="16"/>
    </w:rPr>
  </w:style>
  <w:style w:type="character" w:customStyle="1" w:styleId="2f8">
    <w:name w:val="Основной текст (2)_"/>
    <w:basedOn w:val="a0"/>
    <w:link w:val="2f9"/>
    <w:locked/>
    <w:rsid w:val="00B2077C"/>
    <w:rPr>
      <w:rFonts w:ascii="Calibri" w:eastAsia="Calibri" w:hAnsi="Calibri" w:cs="Calibri"/>
      <w:sz w:val="20"/>
      <w:szCs w:val="20"/>
      <w:shd w:val="clear" w:color="auto" w:fill="FFFFFF"/>
    </w:rPr>
  </w:style>
  <w:style w:type="paragraph" w:customStyle="1" w:styleId="2f9">
    <w:name w:val="Основной текст (2)"/>
    <w:basedOn w:val="a"/>
    <w:link w:val="2f8"/>
    <w:qFormat/>
    <w:rsid w:val="00B2077C"/>
    <w:pPr>
      <w:widowControl w:val="0"/>
      <w:shd w:val="clear" w:color="auto" w:fill="FFFFFF"/>
      <w:spacing w:after="0" w:line="240" w:lineRule="auto"/>
    </w:pPr>
    <w:rPr>
      <w:rFonts w:ascii="Calibri" w:eastAsia="Calibri" w:hAnsi="Calibri" w:cs="Calibri"/>
      <w:sz w:val="20"/>
      <w:szCs w:val="20"/>
    </w:rPr>
  </w:style>
  <w:style w:type="paragraph" w:customStyle="1" w:styleId="49">
    <w:name w:val="Абзац списка4"/>
    <w:basedOn w:val="a"/>
    <w:qFormat/>
    <w:rsid w:val="00B2077C"/>
    <w:pPr>
      <w:spacing w:after="160" w:line="256" w:lineRule="auto"/>
      <w:ind w:left="720"/>
    </w:pPr>
    <w:rPr>
      <w:rFonts w:ascii="Calibri" w:eastAsia="Calibri" w:hAnsi="Calibri" w:cs="Calibri"/>
    </w:rPr>
  </w:style>
  <w:style w:type="paragraph" w:customStyle="1" w:styleId="afffb">
    <w:name w:val="Знак Знак Знак Знак Знак Знак Знак"/>
    <w:basedOn w:val="a"/>
    <w:uiPriority w:val="99"/>
    <w:qFormat/>
    <w:rsid w:val="00B2077C"/>
    <w:pPr>
      <w:spacing w:after="160" w:line="240" w:lineRule="exact"/>
    </w:pPr>
    <w:rPr>
      <w:rFonts w:ascii="Verdana" w:eastAsia="Times New Roman" w:hAnsi="Verdana" w:cs="Times New Roman"/>
      <w:sz w:val="20"/>
      <w:szCs w:val="20"/>
      <w:lang w:val="en-US"/>
    </w:rPr>
  </w:style>
  <w:style w:type="paragraph" w:customStyle="1" w:styleId="c36">
    <w:name w:val="c36"/>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4">
    <w:name w:val="Основной текст3"/>
    <w:basedOn w:val="a"/>
    <w:uiPriority w:val="99"/>
    <w:qFormat/>
    <w:rsid w:val="00B2077C"/>
    <w:pPr>
      <w:widowControl w:val="0"/>
      <w:shd w:val="clear" w:color="auto" w:fill="FFFFFF"/>
      <w:spacing w:before="240" w:after="0" w:line="274" w:lineRule="exact"/>
      <w:jc w:val="center"/>
    </w:pPr>
    <w:rPr>
      <w:rFonts w:ascii="Times New Roman" w:eastAsia="Times New Roman" w:hAnsi="Times New Roman" w:cs="Times New Roman"/>
      <w:spacing w:val="3"/>
      <w:sz w:val="21"/>
      <w:szCs w:val="21"/>
      <w:lang w:eastAsia="ru-RU"/>
    </w:rPr>
  </w:style>
  <w:style w:type="paragraph" w:customStyle="1" w:styleId="ec82ca5b8b7e8b7ac245e3976767544cmsonospacing">
    <w:name w:val="ec82ca5b8b7e8b7ac245e3976767544cmsonospacing"/>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9fe9049761426654245bb2dd862eecmsonormal">
    <w:name w:val="db9fe9049761426654245bb2dd862eecmsonormal"/>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c">
    <w:name w:val="Содержимое таблицы"/>
    <w:basedOn w:val="a"/>
    <w:uiPriority w:val="99"/>
    <w:qFormat/>
    <w:rsid w:val="00B2077C"/>
    <w:pPr>
      <w:widowControl w:val="0"/>
      <w:suppressLineNumbers/>
      <w:suppressAutoHyphens/>
      <w:spacing w:after="0" w:line="240" w:lineRule="auto"/>
    </w:pPr>
    <w:rPr>
      <w:rFonts w:ascii="Times New Roman" w:eastAsia="Times New Roman" w:hAnsi="Times New Roman" w:cs="Times New Roman"/>
      <w:sz w:val="24"/>
      <w:szCs w:val="20"/>
      <w:lang w:val="en-US" w:eastAsia="ar-SA"/>
    </w:rPr>
  </w:style>
  <w:style w:type="paragraph" w:customStyle="1" w:styleId="2fa">
    <w:name w:val="Основной текст2"/>
    <w:basedOn w:val="a"/>
    <w:qFormat/>
    <w:rsid w:val="00B2077C"/>
    <w:pPr>
      <w:shd w:val="clear" w:color="auto" w:fill="FFFFFF"/>
      <w:spacing w:before="900" w:after="0" w:line="274" w:lineRule="exact"/>
      <w:jc w:val="both"/>
    </w:pPr>
    <w:rPr>
      <w:rFonts w:ascii="Times New Roman" w:hAnsi="Times New Roman" w:cs="Times New Roman"/>
      <w:sz w:val="23"/>
      <w:szCs w:val="23"/>
    </w:rPr>
  </w:style>
  <w:style w:type="paragraph" w:customStyle="1" w:styleId="c24">
    <w:name w:val="c24"/>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basedOn w:val="a0"/>
    <w:uiPriority w:val="9"/>
    <w:semiHidden/>
    <w:rsid w:val="00B2077C"/>
    <w:rPr>
      <w:rFonts w:asciiTheme="majorHAnsi" w:eastAsiaTheme="majorEastAsia" w:hAnsiTheme="majorHAnsi" w:cstheme="majorBidi" w:hint="default"/>
      <w:i/>
      <w:iCs/>
      <w:color w:val="1F4D78" w:themeColor="accent1" w:themeShade="7F"/>
      <w:sz w:val="22"/>
      <w:szCs w:val="22"/>
      <w:lang w:eastAsia="ru-RU"/>
    </w:rPr>
  </w:style>
  <w:style w:type="character" w:customStyle="1" w:styleId="1f6">
    <w:name w:val="Верхний колонтитул Знак1"/>
    <w:basedOn w:val="a0"/>
    <w:semiHidden/>
    <w:rsid w:val="00B2077C"/>
    <w:rPr>
      <w:rFonts w:eastAsiaTheme="minorEastAsia"/>
      <w:lang w:eastAsia="ru-RU"/>
    </w:rPr>
  </w:style>
  <w:style w:type="character" w:customStyle="1" w:styleId="1f7">
    <w:name w:val="Нижний колонтитул Знак1"/>
    <w:basedOn w:val="a0"/>
    <w:uiPriority w:val="99"/>
    <w:semiHidden/>
    <w:rsid w:val="00B2077C"/>
    <w:rPr>
      <w:rFonts w:eastAsiaTheme="minorEastAsia"/>
      <w:lang w:eastAsia="ru-RU"/>
    </w:rPr>
  </w:style>
  <w:style w:type="character" w:customStyle="1" w:styleId="212">
    <w:name w:val="Основной текст 2 Знак1"/>
    <w:basedOn w:val="a0"/>
    <w:semiHidden/>
    <w:rsid w:val="00B2077C"/>
    <w:rPr>
      <w:rFonts w:eastAsiaTheme="minorEastAsia"/>
      <w:lang w:eastAsia="ru-RU"/>
    </w:rPr>
  </w:style>
  <w:style w:type="character" w:customStyle="1" w:styleId="1f8">
    <w:name w:val="Основной текст с отступом Знак1"/>
    <w:basedOn w:val="a0"/>
    <w:uiPriority w:val="99"/>
    <w:semiHidden/>
    <w:rsid w:val="00B2077C"/>
    <w:rPr>
      <w:rFonts w:eastAsiaTheme="minorEastAsia"/>
      <w:lang w:eastAsia="ru-RU"/>
    </w:rPr>
  </w:style>
  <w:style w:type="character" w:customStyle="1" w:styleId="1f9">
    <w:name w:val="Заголовок Знак1"/>
    <w:basedOn w:val="a0"/>
    <w:rsid w:val="00B2077C"/>
    <w:rPr>
      <w:rFonts w:asciiTheme="majorHAnsi" w:eastAsiaTheme="majorEastAsia" w:hAnsiTheme="majorHAnsi" w:cstheme="majorBidi"/>
      <w:spacing w:val="-10"/>
      <w:kern w:val="28"/>
      <w:sz w:val="56"/>
      <w:szCs w:val="56"/>
      <w:lang w:eastAsia="ru-RU"/>
    </w:rPr>
  </w:style>
  <w:style w:type="character" w:customStyle="1" w:styleId="c13">
    <w:name w:val="c13"/>
    <w:basedOn w:val="a0"/>
    <w:rsid w:val="00B2077C"/>
  </w:style>
  <w:style w:type="character" w:customStyle="1" w:styleId="c34">
    <w:name w:val="c34"/>
    <w:basedOn w:val="a0"/>
    <w:rsid w:val="00B2077C"/>
  </w:style>
  <w:style w:type="character" w:customStyle="1" w:styleId="c40">
    <w:name w:val="c40"/>
    <w:basedOn w:val="a0"/>
    <w:rsid w:val="00B2077C"/>
  </w:style>
  <w:style w:type="character" w:customStyle="1" w:styleId="3f5">
    <w:name w:val="Основной текст (3) + Не курсив"/>
    <w:aliases w:val="Интервал 0 pt"/>
    <w:basedOn w:val="a0"/>
    <w:rsid w:val="00B2077C"/>
    <w:rPr>
      <w:rFonts w:ascii="Times New Roman" w:eastAsia="Times New Roman" w:hAnsi="Times New Roman" w:cs="Times New Roman" w:hint="default"/>
      <w:b/>
      <w:bCs/>
      <w:i/>
      <w:iCs/>
      <w:color w:val="000000"/>
      <w:spacing w:val="3"/>
      <w:w w:val="100"/>
      <w:position w:val="0"/>
      <w:sz w:val="21"/>
      <w:szCs w:val="21"/>
      <w:shd w:val="clear" w:color="auto" w:fill="FFFFFF"/>
      <w:lang w:val="ru-RU"/>
    </w:rPr>
  </w:style>
  <w:style w:type="character" w:customStyle="1" w:styleId="77445633a4bcfba41f8d076ae145aed2c40">
    <w:name w:val="77445633a4bcfba41f8d076ae145aed2c40"/>
    <w:basedOn w:val="a0"/>
    <w:rsid w:val="00B2077C"/>
  </w:style>
  <w:style w:type="character" w:customStyle="1" w:styleId="c14">
    <w:name w:val="c14"/>
    <w:basedOn w:val="a0"/>
    <w:rsid w:val="00B2077C"/>
  </w:style>
  <w:style w:type="paragraph" w:customStyle="1" w:styleId="Style79">
    <w:name w:val="Style79"/>
    <w:basedOn w:val="a"/>
    <w:uiPriority w:val="99"/>
    <w:qFormat/>
    <w:rsid w:val="00B2077C"/>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c97">
    <w:name w:val="c97"/>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9">
    <w:name w:val="c99"/>
    <w:basedOn w:val="a0"/>
    <w:rsid w:val="00B2077C"/>
  </w:style>
  <w:style w:type="paragraph" w:customStyle="1" w:styleId="c54">
    <w:name w:val="c54"/>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2077C"/>
  </w:style>
  <w:style w:type="paragraph" w:customStyle="1" w:styleId="c43">
    <w:name w:val="c43"/>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B2077C"/>
  </w:style>
  <w:style w:type="paragraph" w:customStyle="1" w:styleId="c65">
    <w:name w:val="c65"/>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B2077C"/>
  </w:style>
  <w:style w:type="paragraph" w:customStyle="1" w:styleId="c60">
    <w:name w:val="c60"/>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2">
    <w:name w:val="c102"/>
    <w:basedOn w:val="a0"/>
    <w:rsid w:val="00B2077C"/>
  </w:style>
  <w:style w:type="paragraph" w:customStyle="1" w:styleId="c56">
    <w:name w:val="c56"/>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basedOn w:val="a0"/>
    <w:rsid w:val="00B2077C"/>
  </w:style>
  <w:style w:type="character" w:customStyle="1" w:styleId="apple-tab-span">
    <w:name w:val="apple-tab-span"/>
    <w:basedOn w:val="a0"/>
    <w:rsid w:val="00B2077C"/>
  </w:style>
  <w:style w:type="paragraph" w:customStyle="1" w:styleId="TableContents">
    <w:name w:val="Table Contents"/>
    <w:basedOn w:val="a"/>
    <w:uiPriority w:val="99"/>
    <w:qFormat/>
    <w:rsid w:val="00B2077C"/>
    <w:pPr>
      <w:widowControl w:val="0"/>
      <w:suppressLineNumbers/>
      <w:suppressAutoHyphens/>
      <w:spacing w:after="0" w:line="240" w:lineRule="auto"/>
    </w:pPr>
    <w:rPr>
      <w:rFonts w:ascii="Times New Roman" w:eastAsia="Arial Unicode MS" w:hAnsi="Times New Roman" w:cs="Times New Roman"/>
      <w:kern w:val="1"/>
      <w:sz w:val="24"/>
      <w:szCs w:val="24"/>
      <w:lang w:eastAsia="ru-RU"/>
    </w:rPr>
  </w:style>
  <w:style w:type="table" w:customStyle="1" w:styleId="-11">
    <w:name w:val="Светлая заливка - Акцент 11"/>
    <w:basedOn w:val="a1"/>
    <w:uiPriority w:val="60"/>
    <w:rsid w:val="00B2077C"/>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d">
    <w:name w:val="Plain Text"/>
    <w:basedOn w:val="a"/>
    <w:link w:val="afffe"/>
    <w:rsid w:val="00B2077C"/>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0"/>
    <w:link w:val="afffd"/>
    <w:rsid w:val="00B2077C"/>
    <w:rPr>
      <w:rFonts w:ascii="Courier New" w:eastAsia="Times New Roman" w:hAnsi="Courier New" w:cs="Times New Roman"/>
      <w:sz w:val="20"/>
      <w:szCs w:val="20"/>
      <w:lang w:eastAsia="ru-RU"/>
    </w:rPr>
  </w:style>
  <w:style w:type="paragraph" w:customStyle="1" w:styleId="copyright-info">
    <w:name w:val="copyright-info"/>
    <w:basedOn w:val="a"/>
    <w:uiPriority w:val="99"/>
    <w:qFormat/>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
    <w:name w:val="Символ сноски"/>
    <w:rsid w:val="00B2077C"/>
    <w:rPr>
      <w:vertAlign w:val="superscript"/>
    </w:rPr>
  </w:style>
  <w:style w:type="character" w:customStyle="1" w:styleId="3f6">
    <w:name w:val="Знак сноски3"/>
    <w:rsid w:val="00B2077C"/>
    <w:rPr>
      <w:vertAlign w:val="superscript"/>
    </w:rPr>
  </w:style>
  <w:style w:type="paragraph" w:customStyle="1" w:styleId="s38">
    <w:name w:val="s38"/>
    <w:basedOn w:val="a"/>
    <w:qFormat/>
    <w:rsid w:val="00B2077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fa">
    <w:name w:val="Обычный1"/>
    <w:qFormat/>
    <w:rsid w:val="00B2077C"/>
    <w:rPr>
      <w:rFonts w:ascii="Calibri" w:eastAsia="Times New Roman" w:hAnsi="Calibri" w:cs="Calibri"/>
      <w:lang w:eastAsia="ru-RU"/>
    </w:rPr>
  </w:style>
  <w:style w:type="character" w:customStyle="1" w:styleId="mw-page-title-main">
    <w:name w:val="mw-page-title-main"/>
    <w:basedOn w:val="a0"/>
    <w:rsid w:val="00B2077C"/>
    <w:rPr>
      <w:rFonts w:cs="Times New Roman"/>
    </w:rPr>
  </w:style>
  <w:style w:type="character" w:customStyle="1" w:styleId="no-wikidata">
    <w:name w:val="no-wikidata"/>
    <w:basedOn w:val="a0"/>
    <w:rsid w:val="00B2077C"/>
    <w:rPr>
      <w:rFonts w:cs="Times New Roman"/>
    </w:rPr>
  </w:style>
  <w:style w:type="character" w:customStyle="1" w:styleId="stylesbracketszruuj">
    <w:name w:val="styles_brackets__zruuj"/>
    <w:basedOn w:val="a0"/>
    <w:rsid w:val="00B2077C"/>
    <w:rPr>
      <w:rFonts w:cs="Times New Roman"/>
    </w:rPr>
  </w:style>
  <w:style w:type="character" w:customStyle="1" w:styleId="affff0">
    <w:name w:val="Основной Знак"/>
    <w:link w:val="affff1"/>
    <w:locked/>
    <w:rsid w:val="00B2077C"/>
    <w:rPr>
      <w:rFonts w:ascii="NewtonCSanPin" w:hAnsi="NewtonCSanPin"/>
      <w:color w:val="000000"/>
      <w:sz w:val="21"/>
    </w:rPr>
  </w:style>
  <w:style w:type="paragraph" w:customStyle="1" w:styleId="affff1">
    <w:name w:val="Основной"/>
    <w:basedOn w:val="a"/>
    <w:link w:val="affff0"/>
    <w:qFormat/>
    <w:rsid w:val="00B2077C"/>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FontStyle56">
    <w:name w:val="Font Style56"/>
    <w:rsid w:val="00B2077C"/>
    <w:rPr>
      <w:rFonts w:ascii="Times New Roman" w:hAnsi="Times New Roman"/>
      <w:sz w:val="12"/>
    </w:rPr>
  </w:style>
  <w:style w:type="paragraph" w:styleId="affff2">
    <w:name w:val="endnote text"/>
    <w:basedOn w:val="a"/>
    <w:link w:val="affff3"/>
    <w:uiPriority w:val="99"/>
    <w:semiHidden/>
    <w:unhideWhenUsed/>
    <w:rsid w:val="00B2077C"/>
    <w:pPr>
      <w:spacing w:after="0" w:line="240" w:lineRule="auto"/>
    </w:pPr>
    <w:rPr>
      <w:rFonts w:eastAsia="Times New Roman" w:cs="Times New Roman"/>
      <w:sz w:val="20"/>
      <w:szCs w:val="20"/>
    </w:rPr>
  </w:style>
  <w:style w:type="character" w:customStyle="1" w:styleId="affff3">
    <w:name w:val="Текст концевой сноски Знак"/>
    <w:basedOn w:val="a0"/>
    <w:link w:val="affff2"/>
    <w:uiPriority w:val="99"/>
    <w:semiHidden/>
    <w:rsid w:val="00B2077C"/>
    <w:rPr>
      <w:rFonts w:eastAsia="Times New Roman" w:cs="Times New Roman"/>
      <w:sz w:val="20"/>
      <w:szCs w:val="20"/>
    </w:rPr>
  </w:style>
  <w:style w:type="character" w:styleId="affff4">
    <w:name w:val="endnote reference"/>
    <w:basedOn w:val="a0"/>
    <w:uiPriority w:val="99"/>
    <w:semiHidden/>
    <w:unhideWhenUsed/>
    <w:rsid w:val="00B2077C"/>
    <w:rPr>
      <w:rFonts w:cs="Times New Roman"/>
      <w:vertAlign w:val="superscript"/>
    </w:rPr>
  </w:style>
  <w:style w:type="character" w:customStyle="1" w:styleId="UnresolvedMention">
    <w:name w:val="Unresolved Mention"/>
    <w:basedOn w:val="a0"/>
    <w:uiPriority w:val="99"/>
    <w:semiHidden/>
    <w:unhideWhenUsed/>
    <w:rsid w:val="00B2077C"/>
    <w:rPr>
      <w:rFonts w:cs="Times New Roman"/>
      <w:color w:val="605E5C"/>
      <w:shd w:val="clear" w:color="auto" w:fill="E1DFDD"/>
    </w:rPr>
  </w:style>
  <w:style w:type="character" w:customStyle="1" w:styleId="65">
    <w:name w:val="Заголовок №6_"/>
    <w:basedOn w:val="a0"/>
    <w:link w:val="66"/>
    <w:rsid w:val="00B2077C"/>
    <w:rPr>
      <w:rFonts w:ascii="Times New Roman" w:eastAsia="Times New Roman" w:hAnsi="Times New Roman" w:cs="Times New Roman"/>
      <w:b/>
      <w:bCs/>
    </w:rPr>
  </w:style>
  <w:style w:type="paragraph" w:customStyle="1" w:styleId="66">
    <w:name w:val="Заголовок №6"/>
    <w:basedOn w:val="a"/>
    <w:link w:val="65"/>
    <w:qFormat/>
    <w:rsid w:val="00B2077C"/>
    <w:pPr>
      <w:widowControl w:val="0"/>
      <w:spacing w:after="160" w:line="240" w:lineRule="auto"/>
      <w:outlineLvl w:val="5"/>
    </w:pPr>
    <w:rPr>
      <w:rFonts w:ascii="Times New Roman" w:eastAsia="Times New Roman" w:hAnsi="Times New Roman" w:cs="Times New Roman"/>
      <w:b/>
      <w:bCs/>
    </w:rPr>
  </w:style>
  <w:style w:type="character" w:customStyle="1" w:styleId="1fb">
    <w:name w:val="Текст примечания Знак1"/>
    <w:basedOn w:val="a0"/>
    <w:uiPriority w:val="99"/>
    <w:semiHidden/>
    <w:rsid w:val="00B2077C"/>
    <w:rPr>
      <w:rFonts w:ascii="Calibri" w:eastAsia="Times New Roman" w:hAnsi="Calibri" w:cs="Calibri"/>
      <w:sz w:val="20"/>
      <w:szCs w:val="20"/>
    </w:rPr>
  </w:style>
  <w:style w:type="character" w:customStyle="1" w:styleId="1fc">
    <w:name w:val="Текст Знак1"/>
    <w:basedOn w:val="a0"/>
    <w:semiHidden/>
    <w:rsid w:val="00B2077C"/>
    <w:rPr>
      <w:rFonts w:ascii="Consolas" w:eastAsia="Times New Roman" w:hAnsi="Consolas" w:cs="Calibri"/>
      <w:sz w:val="21"/>
      <w:szCs w:val="21"/>
    </w:rPr>
  </w:style>
  <w:style w:type="character" w:customStyle="1" w:styleId="1fd">
    <w:name w:val="Тема примечания Знак1"/>
    <w:basedOn w:val="1fb"/>
    <w:uiPriority w:val="99"/>
    <w:semiHidden/>
    <w:rsid w:val="00B2077C"/>
    <w:rPr>
      <w:rFonts w:ascii="Calibri" w:eastAsia="Times New Roman" w:hAnsi="Calibri" w:cs="Calibri"/>
      <w:b/>
      <w:bCs/>
      <w:sz w:val="20"/>
      <w:szCs w:val="20"/>
    </w:rPr>
  </w:style>
  <w:style w:type="character" w:customStyle="1" w:styleId="1fe">
    <w:name w:val="Текст концевой сноски Знак1"/>
    <w:basedOn w:val="a0"/>
    <w:uiPriority w:val="99"/>
    <w:semiHidden/>
    <w:rsid w:val="00B2077C"/>
    <w:rPr>
      <w:rFonts w:ascii="Calibri" w:eastAsia="Times New Roman" w:hAnsi="Calibri" w:cs="Calibri"/>
      <w:sz w:val="20"/>
      <w:szCs w:val="20"/>
    </w:rPr>
  </w:style>
  <w:style w:type="paragraph" w:customStyle="1" w:styleId="text-justify">
    <w:name w:val="text-justify"/>
    <w:basedOn w:val="a"/>
    <w:rsid w:val="00B207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B2077C"/>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ff">
    <w:name w:val="Сильная ссылка1"/>
    <w:basedOn w:val="a0"/>
    <w:uiPriority w:val="32"/>
    <w:qFormat/>
    <w:rsid w:val="00B2077C"/>
    <w:rPr>
      <w:b/>
      <w:bCs/>
      <w:smallCaps/>
      <w:color w:val="ED7D31" w:themeColor="accent2"/>
      <w:spacing w:val="5"/>
      <w:u w:val="single"/>
    </w:rPr>
  </w:style>
  <w:style w:type="paragraph" w:customStyle="1" w:styleId="Standard">
    <w:name w:val="Standard"/>
    <w:rsid w:val="00B2077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Standard"/>
    <w:uiPriority w:val="99"/>
    <w:rsid w:val="00B2077C"/>
    <w:pPr>
      <w:spacing w:after="120"/>
    </w:pPr>
  </w:style>
  <w:style w:type="character" w:customStyle="1" w:styleId="c25">
    <w:name w:val="c25"/>
    <w:basedOn w:val="a0"/>
    <w:rsid w:val="00174193"/>
  </w:style>
  <w:style w:type="character" w:customStyle="1" w:styleId="c21">
    <w:name w:val="c21"/>
    <w:basedOn w:val="a0"/>
    <w:rsid w:val="00174193"/>
  </w:style>
  <w:style w:type="paragraph" w:customStyle="1" w:styleId="c8">
    <w:name w:val="c8"/>
    <w:basedOn w:val="a"/>
    <w:rsid w:val="00174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174193"/>
  </w:style>
  <w:style w:type="character" w:customStyle="1" w:styleId="80">
    <w:name w:val="Заголовок 8 Знак"/>
    <w:basedOn w:val="a0"/>
    <w:link w:val="8"/>
    <w:rsid w:val="00AC4C5B"/>
    <w:rPr>
      <w:rFonts w:ascii="Cambria" w:eastAsia="Calibri" w:hAnsi="Cambria" w:cs="Times New Roman"/>
      <w:color w:val="4F81BD"/>
      <w:sz w:val="20"/>
      <w:szCs w:val="20"/>
      <w:lang w:val="en-US" w:bidi="en-US"/>
    </w:rPr>
  </w:style>
  <w:style w:type="character" w:customStyle="1" w:styleId="90">
    <w:name w:val="Заголовок 9 Знак"/>
    <w:basedOn w:val="a0"/>
    <w:link w:val="9"/>
    <w:rsid w:val="00AC4C5B"/>
    <w:rPr>
      <w:rFonts w:ascii="Cambria" w:eastAsia="Calibri" w:hAnsi="Cambria" w:cs="Times New Roman"/>
      <w:i/>
      <w:iCs/>
      <w:color w:val="404040"/>
      <w:sz w:val="20"/>
      <w:szCs w:val="20"/>
      <w:lang w:val="en-US" w:bidi="en-US"/>
    </w:rPr>
  </w:style>
  <w:style w:type="table" w:customStyle="1" w:styleId="3100">
    <w:name w:val="Сетка таблицы310"/>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Сетка таблицы329"/>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0"/>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8"/>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
    <w:name w:val="Сетка таблицы339"/>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0"/>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1"/>
    <w:next w:val="a5"/>
    <w:uiPriority w:val="59"/>
    <w:rsid w:val="00AC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5"/>
    <w:uiPriority w:val="39"/>
    <w:rsid w:val="00AC4C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Заголовок 21"/>
    <w:basedOn w:val="a"/>
    <w:next w:val="a"/>
    <w:uiPriority w:val="1"/>
    <w:qFormat/>
    <w:rsid w:val="00AC4C5B"/>
    <w:pPr>
      <w:keepNext/>
      <w:widowControl w:val="0"/>
      <w:spacing w:after="0" w:line="240" w:lineRule="auto"/>
      <w:ind w:firstLine="567"/>
      <w:jc w:val="center"/>
      <w:outlineLvl w:val="1"/>
    </w:pPr>
    <w:rPr>
      <w:rFonts w:ascii="Times New Roman" w:eastAsia="Times New Roman" w:hAnsi="Times New Roman" w:cs="Times New Roman"/>
      <w:b/>
      <w:sz w:val="24"/>
      <w:szCs w:val="20"/>
      <w:lang w:eastAsia="ru-RU"/>
    </w:rPr>
  </w:style>
  <w:style w:type="character" w:customStyle="1" w:styleId="text">
    <w:name w:val="text"/>
    <w:basedOn w:val="a0"/>
    <w:uiPriority w:val="99"/>
    <w:rsid w:val="00AC4C5B"/>
    <w:rPr>
      <w:rFonts w:cs="Times New Roman"/>
    </w:rPr>
  </w:style>
  <w:style w:type="character" w:customStyle="1" w:styleId="c31">
    <w:name w:val="c31"/>
    <w:basedOn w:val="a0"/>
    <w:rsid w:val="00AC4C5B"/>
  </w:style>
  <w:style w:type="character" w:customStyle="1" w:styleId="150">
    <w:name w:val="Основной текст15"/>
    <w:rsid w:val="00AC4C5B"/>
    <w:rPr>
      <w:b w:val="0"/>
      <w:bCs w:val="0"/>
      <w:i w:val="0"/>
      <w:iCs w:val="0"/>
      <w:smallCaps w:val="0"/>
      <w:strike w:val="0"/>
      <w:spacing w:val="0"/>
      <w:sz w:val="17"/>
      <w:szCs w:val="17"/>
    </w:rPr>
  </w:style>
  <w:style w:type="character" w:customStyle="1" w:styleId="2fb">
    <w:name w:val="Основной текст (2) + Курсив"/>
    <w:basedOn w:val="a0"/>
    <w:rsid w:val="00AC4C5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styleId="3f7">
    <w:name w:val="Body Text Indent 3"/>
    <w:basedOn w:val="a"/>
    <w:link w:val="3f8"/>
    <w:rsid w:val="00AC4C5B"/>
    <w:pPr>
      <w:spacing w:after="120" w:line="240" w:lineRule="auto"/>
      <w:ind w:left="283"/>
    </w:pPr>
    <w:rPr>
      <w:rFonts w:ascii="Times New Roman" w:eastAsia="SimSun" w:hAnsi="Times New Roman" w:cs="Times New Roman"/>
      <w:sz w:val="16"/>
      <w:szCs w:val="16"/>
      <w:lang w:eastAsia="zh-CN"/>
    </w:rPr>
  </w:style>
  <w:style w:type="character" w:customStyle="1" w:styleId="3f8">
    <w:name w:val="Основной текст с отступом 3 Знак"/>
    <w:basedOn w:val="a0"/>
    <w:link w:val="3f7"/>
    <w:rsid w:val="00AC4C5B"/>
    <w:rPr>
      <w:rFonts w:ascii="Times New Roman" w:eastAsia="SimSun" w:hAnsi="Times New Roman" w:cs="Times New Roman"/>
      <w:sz w:val="16"/>
      <w:szCs w:val="16"/>
      <w:lang w:eastAsia="zh-CN"/>
    </w:rPr>
  </w:style>
  <w:style w:type="character" w:customStyle="1" w:styleId="2fc">
    <w:name w:val="Основной текст (2) + Полужирный"/>
    <w:basedOn w:val="2f8"/>
    <w:rsid w:val="00AC4C5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6MicrosoftSansSerif10pt">
    <w:name w:val="Основной текст (6) + Microsoft Sans Serif;10 pt"/>
    <w:basedOn w:val="63"/>
    <w:rsid w:val="00AC4C5B"/>
    <w:rPr>
      <w:rFonts w:ascii="Microsoft Sans Serif" w:eastAsia="Microsoft Sans Serif" w:hAnsi="Microsoft Sans Serif" w:cs="Microsoft Sans Serif"/>
      <w:b/>
      <w:bCs/>
      <w:color w:val="000000"/>
      <w:spacing w:val="0"/>
      <w:w w:val="100"/>
      <w:position w:val="0"/>
      <w:sz w:val="20"/>
      <w:szCs w:val="20"/>
      <w:shd w:val="clear" w:color="auto" w:fill="FFFFFF"/>
      <w:lang w:val="ru-RU" w:eastAsia="ru-RU" w:bidi="ru-RU"/>
    </w:rPr>
  </w:style>
  <w:style w:type="character" w:customStyle="1" w:styleId="20pt">
    <w:name w:val="Основной текст (2) + Полужирный;Интервал 0 pt"/>
    <w:basedOn w:val="2f8"/>
    <w:rsid w:val="00AC4C5B"/>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5TimesNewRoman11pt">
    <w:name w:val="Основной текст (5) + Times New Roman;11 pt;Не полужирный"/>
    <w:basedOn w:val="56"/>
    <w:rsid w:val="00AC4C5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FranklinGothicDemi">
    <w:name w:val="Основной текст (5) + Franklin Gothic Demi;Не полужирный;Малые прописные"/>
    <w:basedOn w:val="56"/>
    <w:rsid w:val="00AC4C5B"/>
    <w:rPr>
      <w:rFonts w:ascii="Franklin Gothic Demi" w:eastAsia="Franklin Gothic Demi" w:hAnsi="Franklin Gothic Demi" w:cs="Franklin Gothic Demi"/>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15">
    <w:name w:val="Основной текст (11)_"/>
    <w:basedOn w:val="a0"/>
    <w:link w:val="116"/>
    <w:rsid w:val="00AC4C5B"/>
    <w:rPr>
      <w:rFonts w:ascii="Franklin Gothic Demi" w:eastAsia="Franklin Gothic Demi" w:hAnsi="Franklin Gothic Demi" w:cs="Franklin Gothic Demi"/>
      <w:sz w:val="32"/>
      <w:szCs w:val="32"/>
      <w:shd w:val="clear" w:color="auto" w:fill="FFFFFF"/>
    </w:rPr>
  </w:style>
  <w:style w:type="paragraph" w:customStyle="1" w:styleId="116">
    <w:name w:val="Основной текст (11)"/>
    <w:basedOn w:val="a"/>
    <w:link w:val="115"/>
    <w:rsid w:val="00AC4C5B"/>
    <w:pPr>
      <w:widowControl w:val="0"/>
      <w:shd w:val="clear" w:color="auto" w:fill="FFFFFF"/>
      <w:spacing w:before="480" w:after="180" w:line="281" w:lineRule="exact"/>
    </w:pPr>
    <w:rPr>
      <w:rFonts w:ascii="Franklin Gothic Demi" w:eastAsia="Franklin Gothic Demi" w:hAnsi="Franklin Gothic Demi" w:cs="Franklin Gothic Demi"/>
      <w:sz w:val="32"/>
      <w:szCs w:val="32"/>
    </w:rPr>
  </w:style>
  <w:style w:type="character" w:customStyle="1" w:styleId="210pt">
    <w:name w:val="Основной текст (2) + 10 pt;Малые прописные"/>
    <w:basedOn w:val="2f8"/>
    <w:rsid w:val="00AC4C5B"/>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212pt-1pt">
    <w:name w:val="Основной текст (2) + 12 pt;Полужирный;Курсив;Интервал -1 pt"/>
    <w:basedOn w:val="2f8"/>
    <w:rsid w:val="00AC4C5B"/>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ru-RU" w:eastAsia="ru-RU" w:bidi="ru-RU"/>
    </w:rPr>
  </w:style>
  <w:style w:type="character" w:customStyle="1" w:styleId="2fd">
    <w:name w:val="Основной текст (2) + Малые прописные"/>
    <w:basedOn w:val="2f8"/>
    <w:rsid w:val="00AC4C5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David13pt-1pt">
    <w:name w:val="Основной текст (2) + David;13 pt;Интервал -1 pt"/>
    <w:basedOn w:val="2f8"/>
    <w:rsid w:val="00AC4C5B"/>
    <w:rPr>
      <w:rFonts w:ascii="David" w:eastAsia="David" w:hAnsi="David" w:cs="David"/>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3pt">
    <w:name w:val="Основной текст (2) + 13 pt"/>
    <w:basedOn w:val="2f8"/>
    <w:rsid w:val="00AC4C5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8pt">
    <w:name w:val="Основной текст (2) + 8 pt"/>
    <w:basedOn w:val="2f8"/>
    <w:rsid w:val="00AC4C5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22">
    <w:name w:val="Основной текст (12)_"/>
    <w:basedOn w:val="a0"/>
    <w:link w:val="123"/>
    <w:rsid w:val="00AC4C5B"/>
    <w:rPr>
      <w:rFonts w:ascii="Times New Roman" w:eastAsia="Times New Roman" w:hAnsi="Times New Roman" w:cs="Times New Roman"/>
      <w:b/>
      <w:bCs/>
      <w:i/>
      <w:iCs/>
      <w:spacing w:val="-10"/>
      <w:sz w:val="21"/>
      <w:szCs w:val="21"/>
      <w:shd w:val="clear" w:color="auto" w:fill="FFFFFF"/>
    </w:rPr>
  </w:style>
  <w:style w:type="character" w:customStyle="1" w:styleId="1211pt0pt">
    <w:name w:val="Основной текст (12) + 11 pt;Не полужирный;Не курсив;Интервал 0 pt"/>
    <w:basedOn w:val="122"/>
    <w:rsid w:val="00AC4C5B"/>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20pt">
    <w:name w:val="Основной текст (12) + Не полужирный;Не курсив;Интервал 0 pt"/>
    <w:basedOn w:val="122"/>
    <w:rsid w:val="00AC4C5B"/>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05pt0pt">
    <w:name w:val="Основной текст (2) + 10;5 pt;Полужирный;Курсив;Интервал 0 pt"/>
    <w:basedOn w:val="2f8"/>
    <w:rsid w:val="00AC4C5B"/>
    <w:rPr>
      <w:rFonts w:ascii="Times New Roman" w:eastAsia="Times New Roman" w:hAnsi="Times New Roman" w:cs="Times New Roman"/>
      <w:b/>
      <w:bCs/>
      <w:i/>
      <w:iCs/>
      <w:smallCaps w:val="0"/>
      <w:strike w:val="0"/>
      <w:color w:val="000000"/>
      <w:spacing w:val="-10"/>
      <w:w w:val="100"/>
      <w:position w:val="0"/>
      <w:sz w:val="21"/>
      <w:szCs w:val="21"/>
      <w:u w:val="none"/>
      <w:shd w:val="clear" w:color="auto" w:fill="FFFFFF"/>
      <w:lang w:val="ru-RU" w:eastAsia="ru-RU" w:bidi="ru-RU"/>
    </w:rPr>
  </w:style>
  <w:style w:type="character" w:customStyle="1" w:styleId="2105pt">
    <w:name w:val="Основной текст (2) + 10;5 pt"/>
    <w:basedOn w:val="2f8"/>
    <w:rsid w:val="00AC4C5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
    <w:name w:val="Основной текст (12)"/>
    <w:basedOn w:val="a"/>
    <w:link w:val="122"/>
    <w:rsid w:val="00AC4C5B"/>
    <w:pPr>
      <w:widowControl w:val="0"/>
      <w:shd w:val="clear" w:color="auto" w:fill="FFFFFF"/>
      <w:spacing w:after="0" w:line="257" w:lineRule="exact"/>
      <w:ind w:firstLine="480"/>
      <w:jc w:val="both"/>
    </w:pPr>
    <w:rPr>
      <w:rFonts w:ascii="Times New Roman" w:eastAsia="Times New Roman" w:hAnsi="Times New Roman" w:cs="Times New Roman"/>
      <w:b/>
      <w:bCs/>
      <w:i/>
      <w:iCs/>
      <w:spacing w:val="-10"/>
      <w:sz w:val="21"/>
      <w:szCs w:val="21"/>
    </w:rPr>
  </w:style>
  <w:style w:type="character" w:customStyle="1" w:styleId="141">
    <w:name w:val="Основной текст (14)_"/>
    <w:basedOn w:val="a0"/>
    <w:link w:val="142"/>
    <w:rsid w:val="00AC4C5B"/>
    <w:rPr>
      <w:rFonts w:ascii="Microsoft Sans Serif" w:eastAsia="Microsoft Sans Serif" w:hAnsi="Microsoft Sans Serif" w:cs="Microsoft Sans Serif"/>
      <w:shd w:val="clear" w:color="auto" w:fill="FFFFFF"/>
    </w:rPr>
  </w:style>
  <w:style w:type="character" w:customStyle="1" w:styleId="143">
    <w:name w:val="Основной текст (14) + Полужирный"/>
    <w:basedOn w:val="141"/>
    <w:rsid w:val="00AC4C5B"/>
    <w:rPr>
      <w:rFonts w:ascii="Microsoft Sans Serif" w:eastAsia="Microsoft Sans Serif" w:hAnsi="Microsoft Sans Serif" w:cs="Microsoft Sans Serif"/>
      <w:b/>
      <w:bCs/>
      <w:color w:val="000000"/>
      <w:spacing w:val="0"/>
      <w:w w:val="100"/>
      <w:position w:val="0"/>
      <w:shd w:val="clear" w:color="auto" w:fill="FFFFFF"/>
      <w:lang w:val="ru-RU" w:eastAsia="ru-RU" w:bidi="ru-RU"/>
    </w:rPr>
  </w:style>
  <w:style w:type="paragraph" w:customStyle="1" w:styleId="142">
    <w:name w:val="Основной текст (14)"/>
    <w:basedOn w:val="a"/>
    <w:link w:val="141"/>
    <w:rsid w:val="00AC4C5B"/>
    <w:pPr>
      <w:widowControl w:val="0"/>
      <w:shd w:val="clear" w:color="auto" w:fill="FFFFFF"/>
      <w:spacing w:before="180" w:after="60" w:line="0" w:lineRule="atLeast"/>
      <w:ind w:firstLine="400"/>
      <w:jc w:val="both"/>
    </w:pPr>
    <w:rPr>
      <w:rFonts w:ascii="Microsoft Sans Serif" w:eastAsia="Microsoft Sans Serif" w:hAnsi="Microsoft Sans Serif" w:cs="Microsoft Sans Serif"/>
    </w:rPr>
  </w:style>
  <w:style w:type="character" w:customStyle="1" w:styleId="2MicrosoftSansSerif-1pt">
    <w:name w:val="Основной текст (2) + Microsoft Sans Serif;Полужирный;Интервал -1 pt"/>
    <w:basedOn w:val="2f8"/>
    <w:rsid w:val="00AC4C5B"/>
    <w:rPr>
      <w:rFonts w:ascii="Microsoft Sans Serif" w:eastAsia="Microsoft Sans Serif" w:hAnsi="Microsoft Sans Serif" w:cs="Microsoft Sans Serif"/>
      <w:b/>
      <w:bCs/>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50pt">
    <w:name w:val="Основной текст (5) + Интервал 0 pt"/>
    <w:basedOn w:val="56"/>
    <w:rsid w:val="00AC4C5B"/>
    <w:rPr>
      <w:rFonts w:ascii="Microsoft Sans Serif" w:eastAsia="Microsoft Sans Serif" w:hAnsi="Microsoft Sans Serif" w:cs="Microsoft Sans Serif"/>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31">
    <w:name w:val="Заголовок №1 (3)_"/>
    <w:basedOn w:val="a0"/>
    <w:link w:val="132"/>
    <w:rsid w:val="00AC4C5B"/>
    <w:rPr>
      <w:rFonts w:ascii="Franklin Gothic Demi" w:eastAsia="Franklin Gothic Demi" w:hAnsi="Franklin Gothic Demi" w:cs="Franklin Gothic Demi"/>
      <w:sz w:val="32"/>
      <w:szCs w:val="32"/>
      <w:shd w:val="clear" w:color="auto" w:fill="FFFFFF"/>
    </w:rPr>
  </w:style>
  <w:style w:type="paragraph" w:customStyle="1" w:styleId="132">
    <w:name w:val="Заголовок №1 (3)"/>
    <w:basedOn w:val="a"/>
    <w:link w:val="131"/>
    <w:rsid w:val="00AC4C5B"/>
    <w:pPr>
      <w:widowControl w:val="0"/>
      <w:shd w:val="clear" w:color="auto" w:fill="FFFFFF"/>
      <w:spacing w:before="540" w:after="240" w:line="278" w:lineRule="exact"/>
      <w:outlineLvl w:val="0"/>
    </w:pPr>
    <w:rPr>
      <w:rFonts w:ascii="Franklin Gothic Demi" w:eastAsia="Franklin Gothic Demi" w:hAnsi="Franklin Gothic Demi" w:cs="Franklin Gothic Demi"/>
      <w:sz w:val="32"/>
      <w:szCs w:val="32"/>
    </w:rPr>
  </w:style>
  <w:style w:type="character" w:customStyle="1" w:styleId="250">
    <w:name w:val="Заголовок №2 (5)_"/>
    <w:basedOn w:val="a0"/>
    <w:link w:val="251"/>
    <w:rsid w:val="00AC4C5B"/>
    <w:rPr>
      <w:rFonts w:ascii="Franklin Gothic Demi" w:eastAsia="Franklin Gothic Demi" w:hAnsi="Franklin Gothic Demi" w:cs="Franklin Gothic Demi"/>
      <w:sz w:val="32"/>
      <w:szCs w:val="32"/>
      <w:shd w:val="clear" w:color="auto" w:fill="FFFFFF"/>
    </w:rPr>
  </w:style>
  <w:style w:type="character" w:customStyle="1" w:styleId="60pt">
    <w:name w:val="Основной текст (6) + Интервал 0 pt"/>
    <w:basedOn w:val="63"/>
    <w:rsid w:val="00AC4C5B"/>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paragraph" w:customStyle="1" w:styleId="251">
    <w:name w:val="Заголовок №2 (5)"/>
    <w:basedOn w:val="a"/>
    <w:link w:val="250"/>
    <w:rsid w:val="00AC4C5B"/>
    <w:pPr>
      <w:widowControl w:val="0"/>
      <w:shd w:val="clear" w:color="auto" w:fill="FFFFFF"/>
      <w:spacing w:before="480" w:after="180" w:line="278" w:lineRule="exact"/>
      <w:outlineLvl w:val="1"/>
    </w:pPr>
    <w:rPr>
      <w:rFonts w:ascii="Franklin Gothic Demi" w:eastAsia="Franklin Gothic Demi" w:hAnsi="Franklin Gothic Demi" w:cs="Franklin Gothic Demi"/>
      <w:sz w:val="32"/>
      <w:szCs w:val="32"/>
    </w:rPr>
  </w:style>
  <w:style w:type="character" w:customStyle="1" w:styleId="105pt">
    <w:name w:val="Основной текст + 10;5 pt"/>
    <w:basedOn w:val="af9"/>
    <w:rsid w:val="00AC4C5B"/>
    <w:rPr>
      <w:rFonts w:ascii="Times New Roman" w:eastAsia="Times New Roman" w:hAnsi="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105pt0pt">
    <w:name w:val="Основной текст + 10;5 pt;Полужирный;Курсив;Интервал 0 pt"/>
    <w:basedOn w:val="af9"/>
    <w:rsid w:val="00AC4C5B"/>
    <w:rPr>
      <w:rFonts w:ascii="Times New Roman" w:eastAsia="Times New Roman" w:hAnsi="Times New Roman"/>
      <w:b/>
      <w:bCs/>
      <w:i/>
      <w:iCs/>
      <w:smallCaps w:val="0"/>
      <w:strike w:val="0"/>
      <w:color w:val="000000"/>
      <w:spacing w:val="-1"/>
      <w:w w:val="100"/>
      <w:position w:val="0"/>
      <w:sz w:val="21"/>
      <w:szCs w:val="21"/>
      <w:u w:val="none"/>
      <w:shd w:val="clear" w:color="auto" w:fill="FFFFFF"/>
      <w:lang w:val="ru-RU"/>
    </w:rPr>
  </w:style>
  <w:style w:type="character" w:customStyle="1" w:styleId="105pt1pt">
    <w:name w:val="Основной текст + 10;5 pt;Интервал 1 pt"/>
    <w:basedOn w:val="af9"/>
    <w:rsid w:val="00AC4C5B"/>
    <w:rPr>
      <w:rFonts w:ascii="Times New Roman" w:eastAsia="Times New Roman" w:hAnsi="Times New Roman"/>
      <w:b w:val="0"/>
      <w:bCs w:val="0"/>
      <w:i w:val="0"/>
      <w:iCs w:val="0"/>
      <w:smallCaps w:val="0"/>
      <w:strike w:val="0"/>
      <w:color w:val="000000"/>
      <w:spacing w:val="30"/>
      <w:w w:val="100"/>
      <w:position w:val="0"/>
      <w:sz w:val="21"/>
      <w:szCs w:val="21"/>
      <w:u w:val="none"/>
      <w:shd w:val="clear" w:color="auto" w:fill="FFFFFF"/>
      <w:lang w:val="ru-RU"/>
    </w:rPr>
  </w:style>
  <w:style w:type="character" w:customStyle="1" w:styleId="2105pt0pt0">
    <w:name w:val="Основной текст (2) + 10;5 pt;Интервал 0 pt"/>
    <w:basedOn w:val="2f8"/>
    <w:rsid w:val="00AC4C5B"/>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105pt1pt0">
    <w:name w:val="Основной текст + 10;5 pt;Полужирный;Курсив;Интервал 1 pt"/>
    <w:basedOn w:val="af9"/>
    <w:rsid w:val="00AC4C5B"/>
    <w:rPr>
      <w:rFonts w:ascii="Times New Roman" w:eastAsia="Times New Roman" w:hAnsi="Times New Roman"/>
      <w:b/>
      <w:bCs/>
      <w:i/>
      <w:iCs/>
      <w:smallCaps w:val="0"/>
      <w:strike w:val="0"/>
      <w:color w:val="000000"/>
      <w:spacing w:val="25"/>
      <w:w w:val="100"/>
      <w:position w:val="0"/>
      <w:sz w:val="21"/>
      <w:szCs w:val="21"/>
      <w:u w:val="none"/>
      <w:shd w:val="clear" w:color="auto" w:fill="FFFFFF"/>
      <w:lang w:val="ru-RU"/>
    </w:rPr>
  </w:style>
  <w:style w:type="character" w:customStyle="1" w:styleId="105pt0">
    <w:name w:val="Основной текст + 10;5 pt;Полужирный;Курсив;Малые прописные"/>
    <w:basedOn w:val="af9"/>
    <w:rsid w:val="00AC4C5B"/>
    <w:rPr>
      <w:rFonts w:ascii="Times New Roman" w:eastAsia="Times New Roman" w:hAnsi="Times New Roman"/>
      <w:b/>
      <w:bCs/>
      <w:i/>
      <w:iCs/>
      <w:smallCaps/>
      <w:strike w:val="0"/>
      <w:color w:val="000000"/>
      <w:spacing w:val="1"/>
      <w:w w:val="100"/>
      <w:position w:val="0"/>
      <w:sz w:val="21"/>
      <w:szCs w:val="21"/>
      <w:u w:val="none"/>
      <w:shd w:val="clear" w:color="auto" w:fill="FFFFFF"/>
      <w:lang w:val="ru-RU"/>
    </w:rPr>
  </w:style>
  <w:style w:type="numbering" w:customStyle="1" w:styleId="11">
    <w:name w:val="Стиль11"/>
    <w:rsid w:val="00AC4C5B"/>
    <w:pPr>
      <w:numPr>
        <w:numId w:val="56"/>
      </w:numPr>
    </w:pPr>
  </w:style>
  <w:style w:type="paragraph" w:customStyle="1" w:styleId="4a">
    <w:name w:val="Основной текст4"/>
    <w:basedOn w:val="a"/>
    <w:rsid w:val="00AC4C5B"/>
    <w:pPr>
      <w:shd w:val="clear" w:color="auto" w:fill="FFFFFF"/>
      <w:spacing w:before="2100" w:after="60" w:line="235" w:lineRule="exact"/>
      <w:ind w:firstLine="400"/>
      <w:jc w:val="both"/>
    </w:pPr>
    <w:rPr>
      <w:rFonts w:ascii="Times New Roman" w:eastAsia="Times New Roman" w:hAnsi="Times New Roman" w:cs="Times New Roman"/>
      <w:sz w:val="24"/>
      <w:szCs w:val="24"/>
      <w:lang w:eastAsia="ru-RU"/>
    </w:rPr>
  </w:style>
  <w:style w:type="character" w:customStyle="1" w:styleId="NoSpacingChar1">
    <w:name w:val="No Spacing Char1"/>
    <w:basedOn w:val="a0"/>
    <w:locked/>
    <w:rsid w:val="00AC4C5B"/>
    <w:rPr>
      <w:rFonts w:ascii="Calibri" w:eastAsia="Times New Roman" w:hAnsi="Calibri" w:cs="Times New Roman"/>
    </w:rPr>
  </w:style>
  <w:style w:type="paragraph" w:customStyle="1" w:styleId="NoSpacing1">
    <w:name w:val="No Spacing1"/>
    <w:rsid w:val="00AC4C5B"/>
    <w:pPr>
      <w:spacing w:after="0" w:line="240" w:lineRule="auto"/>
    </w:pPr>
    <w:rPr>
      <w:rFonts w:ascii="Calibri" w:eastAsia="Calibri" w:hAnsi="Calibri" w:cs="Calibri"/>
      <w:sz w:val="20"/>
      <w:szCs w:val="20"/>
    </w:rPr>
  </w:style>
  <w:style w:type="paragraph" w:styleId="2fe">
    <w:name w:val="Quote"/>
    <w:basedOn w:val="a"/>
    <w:next w:val="a"/>
    <w:link w:val="2ff"/>
    <w:qFormat/>
    <w:rsid w:val="00AC4C5B"/>
    <w:rPr>
      <w:rFonts w:ascii="Calibri" w:eastAsia="Calibri" w:hAnsi="Calibri" w:cs="Times New Roman"/>
      <w:i/>
      <w:iCs/>
      <w:color w:val="000000"/>
      <w:lang w:val="en-US" w:bidi="en-US"/>
    </w:rPr>
  </w:style>
  <w:style w:type="character" w:customStyle="1" w:styleId="2ff">
    <w:name w:val="Цитата 2 Знак"/>
    <w:basedOn w:val="a0"/>
    <w:link w:val="2fe"/>
    <w:rsid w:val="00AC4C5B"/>
    <w:rPr>
      <w:rFonts w:ascii="Calibri" w:eastAsia="Calibri" w:hAnsi="Calibri" w:cs="Times New Roman"/>
      <w:i/>
      <w:iCs/>
      <w:color w:val="000000"/>
      <w:lang w:val="en-US" w:bidi="en-US"/>
    </w:rPr>
  </w:style>
  <w:style w:type="paragraph" w:styleId="affff5">
    <w:name w:val="Intense Quote"/>
    <w:basedOn w:val="a"/>
    <w:next w:val="a"/>
    <w:link w:val="affff6"/>
    <w:qFormat/>
    <w:rsid w:val="00AC4C5B"/>
    <w:pPr>
      <w:pBdr>
        <w:bottom w:val="single" w:sz="4" w:space="4" w:color="4F81BD"/>
      </w:pBdr>
      <w:spacing w:before="200" w:after="280"/>
      <w:ind w:left="936" w:right="936"/>
    </w:pPr>
    <w:rPr>
      <w:rFonts w:ascii="Calibri" w:eastAsia="Calibri" w:hAnsi="Calibri" w:cs="Times New Roman"/>
      <w:b/>
      <w:bCs/>
      <w:i/>
      <w:iCs/>
      <w:color w:val="4F81BD"/>
      <w:lang w:val="en-US" w:bidi="en-US"/>
    </w:rPr>
  </w:style>
  <w:style w:type="character" w:customStyle="1" w:styleId="affff6">
    <w:name w:val="Выделенная цитата Знак"/>
    <w:basedOn w:val="a0"/>
    <w:link w:val="affff5"/>
    <w:rsid w:val="00AC4C5B"/>
    <w:rPr>
      <w:rFonts w:ascii="Calibri" w:eastAsia="Calibri" w:hAnsi="Calibri" w:cs="Times New Roman"/>
      <w:b/>
      <w:bCs/>
      <w:i/>
      <w:iCs/>
      <w:color w:val="4F81BD"/>
      <w:lang w:val="en-US" w:bidi="en-US"/>
    </w:rPr>
  </w:style>
  <w:style w:type="character" w:styleId="affff7">
    <w:name w:val="Subtle Emphasis"/>
    <w:qFormat/>
    <w:rsid w:val="00AC4C5B"/>
    <w:rPr>
      <w:i/>
      <w:iCs/>
      <w:color w:val="808080"/>
    </w:rPr>
  </w:style>
  <w:style w:type="character" w:styleId="affff8">
    <w:name w:val="Subtle Reference"/>
    <w:qFormat/>
    <w:rsid w:val="00AC4C5B"/>
    <w:rPr>
      <w:smallCaps/>
      <w:color w:val="C0504D"/>
      <w:u w:val="single"/>
    </w:rPr>
  </w:style>
  <w:style w:type="character" w:styleId="affff9">
    <w:name w:val="Intense Reference"/>
    <w:qFormat/>
    <w:rsid w:val="00AC4C5B"/>
    <w:rPr>
      <w:b/>
      <w:bCs/>
      <w:smallCaps/>
      <w:color w:val="C0504D"/>
      <w:spacing w:val="5"/>
      <w:u w:val="single"/>
    </w:rPr>
  </w:style>
  <w:style w:type="character" w:styleId="affffa">
    <w:name w:val="Book Title"/>
    <w:qFormat/>
    <w:rsid w:val="00AC4C5B"/>
    <w:rPr>
      <w:b/>
      <w:bCs/>
      <w:smallCaps/>
      <w:spacing w:val="5"/>
    </w:rPr>
  </w:style>
  <w:style w:type="paragraph" w:styleId="affffb">
    <w:name w:val="TOC Heading"/>
    <w:basedOn w:val="1"/>
    <w:next w:val="a"/>
    <w:qFormat/>
    <w:rsid w:val="00AC4C5B"/>
    <w:pPr>
      <w:keepNext/>
      <w:keepLines/>
      <w:spacing w:before="480" w:beforeAutospacing="0" w:after="0" w:afterAutospacing="0" w:line="276" w:lineRule="auto"/>
      <w:outlineLvl w:val="9"/>
    </w:pPr>
    <w:rPr>
      <w:rFonts w:ascii="Cambria" w:eastAsia="Calibri" w:hAnsi="Cambria"/>
      <w:color w:val="365F91"/>
      <w:kern w:val="0"/>
      <w:sz w:val="28"/>
      <w:szCs w:val="28"/>
      <w:lang w:val="en-US" w:eastAsia="en-US" w:bidi="en-US"/>
    </w:rPr>
  </w:style>
  <w:style w:type="paragraph" w:customStyle="1" w:styleId="Style4">
    <w:name w:val="Style4"/>
    <w:basedOn w:val="a"/>
    <w:rsid w:val="00AC4C5B"/>
    <w:pPr>
      <w:widowControl w:val="0"/>
      <w:autoSpaceDE w:val="0"/>
      <w:autoSpaceDN w:val="0"/>
      <w:adjustRightInd w:val="0"/>
      <w:spacing w:after="0" w:line="230" w:lineRule="exact"/>
    </w:pPr>
    <w:rPr>
      <w:rFonts w:ascii="Bookman Old Style" w:eastAsia="Times New Roman" w:hAnsi="Bookman Old Style" w:cs="Times New Roman"/>
      <w:sz w:val="24"/>
      <w:szCs w:val="24"/>
      <w:lang w:eastAsia="ru-RU"/>
    </w:rPr>
  </w:style>
  <w:style w:type="paragraph" w:customStyle="1" w:styleId="Style15">
    <w:name w:val="Style15"/>
    <w:basedOn w:val="a"/>
    <w:rsid w:val="00AC4C5B"/>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character" w:customStyle="1" w:styleId="FontStyle24">
    <w:name w:val="Font Style24"/>
    <w:rsid w:val="00AC4C5B"/>
    <w:rPr>
      <w:rFonts w:ascii="Times New Roman" w:hAnsi="Times New Roman" w:cs="Times New Roman"/>
      <w:b/>
      <w:bCs/>
      <w:sz w:val="22"/>
      <w:szCs w:val="22"/>
    </w:rPr>
  </w:style>
  <w:style w:type="character" w:customStyle="1" w:styleId="FontStyle227">
    <w:name w:val="Font Style227"/>
    <w:basedOn w:val="a0"/>
    <w:rsid w:val="00AC4C5B"/>
    <w:rPr>
      <w:rFonts w:ascii="Microsoft Sans Serif" w:hAnsi="Microsoft Sans Serif" w:cs="Microsoft Sans Serif"/>
      <w:b/>
      <w:bCs/>
      <w:sz w:val="20"/>
      <w:szCs w:val="20"/>
    </w:rPr>
  </w:style>
  <w:style w:type="character" w:customStyle="1" w:styleId="511">
    <w:name w:val="Основной текст + Полужирный51"/>
    <w:basedOn w:val="a0"/>
    <w:rsid w:val="00AC4C5B"/>
    <w:rPr>
      <w:b/>
      <w:bCs/>
      <w:color w:val="000000"/>
      <w:sz w:val="22"/>
      <w:szCs w:val="22"/>
      <w:lang w:val="ru-RU" w:eastAsia="ru-RU" w:bidi="ar-SA"/>
    </w:rPr>
  </w:style>
  <w:style w:type="character" w:customStyle="1" w:styleId="500">
    <w:name w:val="Основной текст + Полужирный50"/>
    <w:basedOn w:val="a0"/>
    <w:rsid w:val="00AC4C5B"/>
    <w:rPr>
      <w:b/>
      <w:bCs/>
      <w:color w:val="000000"/>
      <w:sz w:val="22"/>
      <w:szCs w:val="22"/>
      <w:lang w:val="ru-RU" w:eastAsia="ru-RU" w:bidi="ar-SA"/>
    </w:rPr>
  </w:style>
  <w:style w:type="paragraph" w:customStyle="1" w:styleId="body">
    <w:name w:val="body"/>
    <w:basedOn w:val="a"/>
    <w:rsid w:val="00AC4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51">
    <w:name w:val="Основной текст + Полужирный45"/>
    <w:aliases w:val="Курсив29"/>
    <w:basedOn w:val="aff9"/>
    <w:rsid w:val="00AC4C5B"/>
    <w:rPr>
      <w:rFonts w:ascii="Times New Roman" w:eastAsia="Times New Roman" w:hAnsi="Times New Roman" w:cs="Times New Roman"/>
      <w:b/>
      <w:bCs/>
      <w:i/>
      <w:iCs/>
      <w:color w:val="000000"/>
      <w:spacing w:val="0"/>
      <w:sz w:val="22"/>
      <w:szCs w:val="22"/>
      <w:lang w:val="ru-RU" w:eastAsia="ru-RU" w:bidi="ar-SA"/>
    </w:rPr>
  </w:style>
  <w:style w:type="character" w:customStyle="1" w:styleId="440">
    <w:name w:val="Основной текст + Полужирный44"/>
    <w:aliases w:val="Курсив28"/>
    <w:basedOn w:val="aff9"/>
    <w:rsid w:val="00AC4C5B"/>
    <w:rPr>
      <w:rFonts w:ascii="Times New Roman" w:eastAsia="Times New Roman" w:hAnsi="Times New Roman" w:cs="Times New Roman"/>
      <w:b/>
      <w:bCs/>
      <w:i/>
      <w:iCs/>
      <w:noProof/>
      <w:color w:val="000000"/>
      <w:spacing w:val="0"/>
      <w:sz w:val="22"/>
      <w:szCs w:val="22"/>
      <w:lang w:val="ru-RU" w:eastAsia="ru-RU" w:bidi="ar-SA"/>
    </w:rPr>
  </w:style>
  <w:style w:type="character" w:customStyle="1" w:styleId="FontStyle36">
    <w:name w:val="Font Style36"/>
    <w:basedOn w:val="a0"/>
    <w:rsid w:val="00AC4C5B"/>
    <w:rPr>
      <w:rFonts w:ascii="Times New Roman" w:hAnsi="Times New Roman" w:cs="Times New Roman"/>
      <w:sz w:val="28"/>
      <w:szCs w:val="28"/>
    </w:rPr>
  </w:style>
  <w:style w:type="paragraph" w:customStyle="1" w:styleId="31a">
    <w:name w:val="Заголовок №31"/>
    <w:basedOn w:val="a"/>
    <w:rsid w:val="00AC4C5B"/>
    <w:pPr>
      <w:shd w:val="clear" w:color="auto" w:fill="FFFFFF"/>
      <w:spacing w:after="0" w:line="211" w:lineRule="exact"/>
      <w:jc w:val="both"/>
      <w:outlineLvl w:val="2"/>
    </w:pPr>
    <w:rPr>
      <w:rFonts w:eastAsiaTheme="minorEastAsia"/>
      <w:b/>
      <w:bCs/>
      <w:lang w:eastAsia="ru-RU"/>
    </w:rPr>
  </w:style>
  <w:style w:type="paragraph" w:customStyle="1" w:styleId="2ff0">
    <w:name w:val="Без интервала2"/>
    <w:rsid w:val="00AC4C5B"/>
    <w:pPr>
      <w:spacing w:after="0" w:line="240" w:lineRule="auto"/>
    </w:pPr>
    <w:rPr>
      <w:rFonts w:ascii="Calibri" w:eastAsia="Calibri" w:hAnsi="Calibri" w:cs="Times New Roman"/>
      <w:lang w:eastAsia="ru-RU"/>
    </w:rPr>
  </w:style>
  <w:style w:type="paragraph" w:styleId="2ff1">
    <w:name w:val="List 2"/>
    <w:basedOn w:val="a"/>
    <w:uiPriority w:val="99"/>
    <w:rsid w:val="00AC4C5B"/>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customStyle="1" w:styleId="3f9">
    <w:name w:val="Без интервала3"/>
    <w:rsid w:val="00AC4C5B"/>
    <w:pPr>
      <w:spacing w:after="0" w:line="240" w:lineRule="auto"/>
    </w:pPr>
    <w:rPr>
      <w:rFonts w:ascii="Calibri" w:eastAsia="Calibri" w:hAnsi="Calibri" w:cs="Times New Roman"/>
      <w:lang w:eastAsia="ru-RU"/>
    </w:rPr>
  </w:style>
  <w:style w:type="paragraph" w:customStyle="1" w:styleId="affffc">
    <w:name w:val="Знак"/>
    <w:basedOn w:val="a"/>
    <w:rsid w:val="00AC4C5B"/>
    <w:pPr>
      <w:spacing w:after="160" w:line="240" w:lineRule="exact"/>
    </w:pPr>
    <w:rPr>
      <w:rFonts w:ascii="Verdana" w:eastAsia="Times New Roman" w:hAnsi="Verdana" w:cs="Verdana"/>
      <w:sz w:val="20"/>
      <w:szCs w:val="20"/>
      <w:lang w:val="en-US"/>
    </w:rPr>
  </w:style>
  <w:style w:type="paragraph" w:styleId="affffd">
    <w:name w:val="caption"/>
    <w:basedOn w:val="a"/>
    <w:next w:val="a"/>
    <w:qFormat/>
    <w:rsid w:val="00AC4C5B"/>
    <w:pPr>
      <w:spacing w:after="0" w:line="240" w:lineRule="auto"/>
      <w:ind w:left="708"/>
      <w:jc w:val="center"/>
    </w:pPr>
    <w:rPr>
      <w:rFonts w:ascii="Times New Roman" w:eastAsia="Times New Roman" w:hAnsi="Times New Roman" w:cs="Times New Roman"/>
      <w:b/>
      <w:bCs/>
      <w:color w:val="000000"/>
      <w:sz w:val="28"/>
      <w:szCs w:val="24"/>
      <w:lang w:eastAsia="ru-RU"/>
    </w:rPr>
  </w:style>
  <w:style w:type="paragraph" w:styleId="2">
    <w:name w:val="List Bullet 2"/>
    <w:basedOn w:val="a"/>
    <w:rsid w:val="00AC4C5B"/>
    <w:pPr>
      <w:numPr>
        <w:numId w:val="55"/>
      </w:numPr>
      <w:spacing w:after="0" w:line="240" w:lineRule="auto"/>
      <w:contextualSpacing/>
    </w:pPr>
    <w:rPr>
      <w:rFonts w:ascii="Times New Roman" w:eastAsia="Times New Roman" w:hAnsi="Times New Roman" w:cs="Times New Roman"/>
      <w:sz w:val="24"/>
      <w:szCs w:val="24"/>
      <w:lang w:eastAsia="ru-RU"/>
    </w:rPr>
  </w:style>
  <w:style w:type="paragraph" w:customStyle="1" w:styleId="4b">
    <w:name w:val="Без интервала4"/>
    <w:rsid w:val="00AC4C5B"/>
    <w:pPr>
      <w:spacing w:after="0" w:line="240" w:lineRule="auto"/>
    </w:pPr>
    <w:rPr>
      <w:rFonts w:ascii="Calibri" w:eastAsia="Calibri" w:hAnsi="Calibri" w:cs="Times New Roman"/>
      <w:lang w:eastAsia="ru-RU"/>
    </w:rPr>
  </w:style>
  <w:style w:type="character" w:customStyle="1" w:styleId="75">
    <w:name w:val="Заголовок №7"/>
    <w:basedOn w:val="a0"/>
    <w:rsid w:val="00AC4C5B"/>
    <w:rPr>
      <w:rFonts w:ascii="Microsoft Sans Serif" w:eastAsia="Microsoft Sans Serif" w:hAnsi="Microsoft Sans Serif" w:cs="Microsoft Sans Serif"/>
      <w:b w:val="0"/>
      <w:bCs w:val="0"/>
      <w:i w:val="0"/>
      <w:iCs w:val="0"/>
      <w:smallCaps w:val="0"/>
      <w:strike w:val="0"/>
      <w:sz w:val="22"/>
      <w:szCs w:val="22"/>
    </w:rPr>
  </w:style>
  <w:style w:type="character" w:customStyle="1" w:styleId="214">
    <w:name w:val="Основной текст (21)"/>
    <w:basedOn w:val="a0"/>
    <w:rsid w:val="00AC4C5B"/>
    <w:rPr>
      <w:rFonts w:ascii="Microsoft Sans Serif" w:eastAsia="Microsoft Sans Serif" w:hAnsi="Microsoft Sans Serif" w:cs="Microsoft Sans Serif"/>
      <w:b w:val="0"/>
      <w:bCs w:val="0"/>
      <w:i w:val="0"/>
      <w:iCs w:val="0"/>
      <w:smallCaps w:val="0"/>
      <w:strike w:val="0"/>
      <w:sz w:val="28"/>
      <w:szCs w:val="28"/>
    </w:rPr>
  </w:style>
  <w:style w:type="character" w:customStyle="1" w:styleId="430">
    <w:name w:val="Заголовок №4 (3)"/>
    <w:basedOn w:val="a0"/>
    <w:rsid w:val="00AC4C5B"/>
    <w:rPr>
      <w:rFonts w:ascii="Microsoft Sans Serif" w:eastAsia="Microsoft Sans Serif" w:hAnsi="Microsoft Sans Serif" w:cs="Microsoft Sans Serif"/>
      <w:b w:val="0"/>
      <w:bCs w:val="0"/>
      <w:i w:val="0"/>
      <w:iCs w:val="0"/>
      <w:smallCaps w:val="0"/>
      <w:strike w:val="0"/>
      <w:sz w:val="26"/>
      <w:szCs w:val="26"/>
    </w:rPr>
  </w:style>
  <w:style w:type="character" w:customStyle="1" w:styleId="441">
    <w:name w:val="Заголовок №4 (4)"/>
    <w:basedOn w:val="a0"/>
    <w:rsid w:val="00AC4C5B"/>
    <w:rPr>
      <w:rFonts w:ascii="Microsoft Sans Serif" w:eastAsia="Microsoft Sans Serif" w:hAnsi="Microsoft Sans Serif" w:cs="Microsoft Sans Serif"/>
      <w:b w:val="0"/>
      <w:bCs w:val="0"/>
      <w:i w:val="0"/>
      <w:iCs w:val="0"/>
      <w:smallCaps w:val="0"/>
      <w:strike w:val="0"/>
      <w:sz w:val="26"/>
      <w:szCs w:val="26"/>
    </w:rPr>
  </w:style>
  <w:style w:type="character" w:customStyle="1" w:styleId="260">
    <w:name w:val="Основной текст (26)"/>
    <w:basedOn w:val="a0"/>
    <w:rsid w:val="00AC4C5B"/>
    <w:rPr>
      <w:rFonts w:ascii="Times New Roman" w:eastAsia="Times New Roman" w:hAnsi="Times New Roman" w:cs="Times New Roman"/>
      <w:b w:val="0"/>
      <w:bCs w:val="0"/>
      <w:i w:val="0"/>
      <w:iCs w:val="0"/>
      <w:smallCaps w:val="0"/>
      <w:strike w:val="0"/>
      <w:sz w:val="24"/>
      <w:szCs w:val="24"/>
    </w:rPr>
  </w:style>
  <w:style w:type="character" w:customStyle="1" w:styleId="240">
    <w:name w:val="Заголовок №2 (4)"/>
    <w:basedOn w:val="a0"/>
    <w:rsid w:val="00AC4C5B"/>
    <w:rPr>
      <w:rFonts w:ascii="Microsoft Sans Serif" w:eastAsia="Microsoft Sans Serif" w:hAnsi="Microsoft Sans Serif" w:cs="Microsoft Sans Serif"/>
      <w:b w:val="0"/>
      <w:bCs w:val="0"/>
      <w:i w:val="0"/>
      <w:iCs w:val="0"/>
      <w:smallCaps w:val="0"/>
      <w:strike w:val="0"/>
      <w:sz w:val="30"/>
      <w:szCs w:val="30"/>
    </w:rPr>
  </w:style>
  <w:style w:type="character" w:customStyle="1" w:styleId="33a">
    <w:name w:val="Заголовок №3 (3)"/>
    <w:basedOn w:val="a0"/>
    <w:rsid w:val="00AC4C5B"/>
    <w:rPr>
      <w:rFonts w:ascii="Microsoft Sans Serif" w:eastAsia="Microsoft Sans Serif" w:hAnsi="Microsoft Sans Serif" w:cs="Microsoft Sans Serif"/>
      <w:b w:val="0"/>
      <w:bCs w:val="0"/>
      <w:i w:val="0"/>
      <w:iCs w:val="0"/>
      <w:smallCaps w:val="0"/>
      <w:strike w:val="0"/>
      <w:sz w:val="28"/>
      <w:szCs w:val="28"/>
    </w:rPr>
  </w:style>
  <w:style w:type="character" w:customStyle="1" w:styleId="261">
    <w:name w:val="Основной текст (26) + Не полужирный"/>
    <w:basedOn w:val="260"/>
    <w:rsid w:val="00AC4C5B"/>
    <w:rPr>
      <w:rFonts w:ascii="Times New Roman" w:eastAsia="Times New Roman" w:hAnsi="Times New Roman" w:cs="Times New Roman"/>
      <w:b/>
      <w:bCs/>
      <w:i w:val="0"/>
      <w:iCs w:val="0"/>
      <w:smallCaps w:val="0"/>
      <w:strike w:val="0"/>
      <w:sz w:val="24"/>
      <w:szCs w:val="24"/>
    </w:rPr>
  </w:style>
  <w:style w:type="character" w:customStyle="1" w:styleId="Zag11">
    <w:name w:val="Zag_11"/>
    <w:rsid w:val="00AC4C5B"/>
  </w:style>
  <w:style w:type="paragraph" w:customStyle="1" w:styleId="Osnova">
    <w:name w:val="Osnova"/>
    <w:basedOn w:val="a"/>
    <w:rsid w:val="00AC4C5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MicrosoftSansSerif11pt">
    <w:name w:val="Колонтитул + Microsoft Sans Serif;11 pt"/>
    <w:basedOn w:val="a0"/>
    <w:rsid w:val="00AC4C5B"/>
    <w:rPr>
      <w:rFonts w:ascii="Microsoft Sans Serif" w:eastAsia="Microsoft Sans Serif" w:hAnsi="Microsoft Sans Serif" w:cs="Microsoft Sans Serif"/>
      <w:b w:val="0"/>
      <w:bCs w:val="0"/>
      <w:i w:val="0"/>
      <w:iCs w:val="0"/>
      <w:smallCaps w:val="0"/>
      <w:strike w:val="0"/>
      <w:sz w:val="22"/>
      <w:szCs w:val="22"/>
    </w:rPr>
  </w:style>
  <w:style w:type="character" w:customStyle="1" w:styleId="style20">
    <w:name w:val="style20"/>
    <w:basedOn w:val="a0"/>
    <w:rsid w:val="00AC4C5B"/>
  </w:style>
  <w:style w:type="character" w:customStyle="1" w:styleId="151">
    <w:name w:val="Основной текст (15)"/>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32a">
    <w:name w:val="Заголовок №3 (2)"/>
    <w:basedOn w:val="a0"/>
    <w:rsid w:val="00AC4C5B"/>
    <w:rPr>
      <w:rFonts w:ascii="Microsoft Sans Serif" w:eastAsia="Microsoft Sans Serif" w:hAnsi="Microsoft Sans Serif" w:cs="Microsoft Sans Serif"/>
      <w:b w:val="0"/>
      <w:bCs w:val="0"/>
      <w:i w:val="0"/>
      <w:iCs w:val="0"/>
      <w:smallCaps w:val="0"/>
      <w:strike w:val="0"/>
      <w:sz w:val="28"/>
      <w:szCs w:val="28"/>
    </w:rPr>
  </w:style>
  <w:style w:type="character" w:customStyle="1" w:styleId="345">
    <w:name w:val="Заголовок №3 (4)"/>
    <w:basedOn w:val="a0"/>
    <w:rsid w:val="00AC4C5B"/>
    <w:rPr>
      <w:rFonts w:ascii="Microsoft Sans Serif" w:eastAsia="Microsoft Sans Serif" w:hAnsi="Microsoft Sans Serif" w:cs="Microsoft Sans Serif"/>
      <w:b w:val="0"/>
      <w:bCs w:val="0"/>
      <w:i w:val="0"/>
      <w:iCs w:val="0"/>
      <w:smallCaps w:val="0"/>
      <w:strike w:val="0"/>
      <w:sz w:val="28"/>
      <w:szCs w:val="28"/>
    </w:rPr>
  </w:style>
  <w:style w:type="character" w:customStyle="1" w:styleId="31b">
    <w:name w:val="Основной текст (31)"/>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FranklinGothicMedium8pt">
    <w:name w:val="Колонтитул + Franklin Gothic Medium;8 pt;Курсив"/>
    <w:rsid w:val="00AC4C5B"/>
    <w:rPr>
      <w:rFonts w:ascii="Franklin Gothic Medium" w:eastAsia="Franklin Gothic Medium" w:hAnsi="Franklin Gothic Medium" w:cs="Franklin Gothic Medium"/>
      <w:b w:val="0"/>
      <w:bCs w:val="0"/>
      <w:i/>
      <w:iCs/>
      <w:smallCaps w:val="0"/>
      <w:strike w:val="0"/>
      <w:sz w:val="16"/>
      <w:szCs w:val="16"/>
    </w:rPr>
  </w:style>
  <w:style w:type="character" w:customStyle="1" w:styleId="350">
    <w:name w:val="Основной текст (35)"/>
    <w:basedOn w:val="a0"/>
    <w:rsid w:val="00AC4C5B"/>
    <w:rPr>
      <w:rFonts w:ascii="Microsoft Sans Serif" w:eastAsia="Microsoft Sans Serif" w:hAnsi="Microsoft Sans Serif" w:cs="Microsoft Sans Serif"/>
      <w:b w:val="0"/>
      <w:bCs w:val="0"/>
      <w:i w:val="0"/>
      <w:iCs w:val="0"/>
      <w:smallCaps w:val="0"/>
      <w:strike w:val="0"/>
      <w:sz w:val="34"/>
      <w:szCs w:val="34"/>
    </w:rPr>
  </w:style>
  <w:style w:type="character" w:customStyle="1" w:styleId="33b">
    <w:name w:val="Основной текст (33)"/>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346">
    <w:name w:val="Основной текст (34)"/>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32b">
    <w:name w:val="Основной текст (32)"/>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380">
    <w:name w:val="Основной текст (38)"/>
    <w:basedOn w:val="a0"/>
    <w:rsid w:val="00AC4C5B"/>
    <w:rPr>
      <w:rFonts w:ascii="Microsoft Sans Serif" w:eastAsia="Microsoft Sans Serif" w:hAnsi="Microsoft Sans Serif" w:cs="Microsoft Sans Serif"/>
      <w:b w:val="0"/>
      <w:bCs w:val="0"/>
      <w:i w:val="0"/>
      <w:iCs w:val="0"/>
      <w:smallCaps w:val="0"/>
      <w:strike w:val="0"/>
      <w:sz w:val="16"/>
      <w:szCs w:val="16"/>
    </w:rPr>
  </w:style>
  <w:style w:type="character" w:customStyle="1" w:styleId="FontStyle253">
    <w:name w:val="Font Style253"/>
    <w:basedOn w:val="a0"/>
    <w:rsid w:val="00AC4C5B"/>
    <w:rPr>
      <w:rFonts w:ascii="Microsoft Sans Serif" w:hAnsi="Microsoft Sans Serif" w:cs="Microsoft Sans Serif"/>
      <w:sz w:val="18"/>
      <w:szCs w:val="18"/>
    </w:rPr>
  </w:style>
  <w:style w:type="character" w:customStyle="1" w:styleId="1ff0">
    <w:name w:val="Основной текст + Курсив1"/>
    <w:basedOn w:val="aff9"/>
    <w:rsid w:val="00AC4C5B"/>
    <w:rPr>
      <w:rFonts w:ascii="Times New Roman" w:eastAsia="Times New Roman" w:hAnsi="Times New Roman" w:cs="Times New Roman"/>
      <w:bCs/>
      <w:i/>
      <w:iCs/>
      <w:color w:val="000000"/>
      <w:sz w:val="22"/>
      <w:szCs w:val="22"/>
      <w:u w:val="none"/>
      <w:shd w:val="clear" w:color="auto" w:fill="FFFFFF"/>
      <w:lang w:val="en-US" w:eastAsia="ru-RU" w:bidi="en-US"/>
    </w:rPr>
  </w:style>
  <w:style w:type="character" w:customStyle="1" w:styleId="2ff2">
    <w:name w:val="Основной текст + Курсив2"/>
    <w:basedOn w:val="aff9"/>
    <w:rsid w:val="00AC4C5B"/>
    <w:rPr>
      <w:rFonts w:ascii="Times New Roman" w:eastAsia="Times New Roman" w:hAnsi="Times New Roman" w:cs="Times New Roman"/>
      <w:bCs/>
      <w:i/>
      <w:iCs/>
      <w:color w:val="000000"/>
      <w:sz w:val="22"/>
      <w:szCs w:val="22"/>
      <w:u w:val="none"/>
      <w:shd w:val="clear" w:color="auto" w:fill="FFFFFF"/>
      <w:lang w:val="en-US" w:eastAsia="ru-RU" w:bidi="en-US"/>
    </w:rPr>
  </w:style>
  <w:style w:type="paragraph" w:customStyle="1" w:styleId="911">
    <w:name w:val="Основной текст (9)1"/>
    <w:basedOn w:val="a"/>
    <w:rsid w:val="00AC4C5B"/>
    <w:pPr>
      <w:widowControl w:val="0"/>
      <w:shd w:val="clear" w:color="auto" w:fill="FFFFFF"/>
      <w:spacing w:after="0" w:line="259" w:lineRule="exact"/>
      <w:ind w:firstLine="240"/>
      <w:jc w:val="both"/>
    </w:pPr>
    <w:rPr>
      <w:rFonts w:ascii="Times New Roman" w:hAnsi="Times New Roman" w:cs="Times New Roman"/>
      <w:b/>
      <w:bCs/>
      <w:sz w:val="21"/>
      <w:szCs w:val="21"/>
    </w:rPr>
  </w:style>
  <w:style w:type="character" w:customStyle="1" w:styleId="133">
    <w:name w:val="Основной текст (13)_"/>
    <w:basedOn w:val="a0"/>
    <w:link w:val="134"/>
    <w:rsid w:val="00AC4C5B"/>
    <w:rPr>
      <w:rFonts w:ascii="Times New Roman" w:hAnsi="Times New Roman" w:cs="Times New Roman"/>
      <w:b/>
      <w:bCs/>
      <w:spacing w:val="-10"/>
      <w:shd w:val="clear" w:color="auto" w:fill="FFFFFF"/>
    </w:rPr>
  </w:style>
  <w:style w:type="paragraph" w:customStyle="1" w:styleId="134">
    <w:name w:val="Основной текст (13)"/>
    <w:basedOn w:val="a"/>
    <w:link w:val="133"/>
    <w:rsid w:val="00AC4C5B"/>
    <w:pPr>
      <w:widowControl w:val="0"/>
      <w:shd w:val="clear" w:color="auto" w:fill="FFFFFF"/>
      <w:spacing w:before="360" w:after="0" w:line="263" w:lineRule="exact"/>
      <w:ind w:firstLine="220"/>
      <w:jc w:val="both"/>
    </w:pPr>
    <w:rPr>
      <w:rFonts w:ascii="Times New Roman" w:hAnsi="Times New Roman" w:cs="Times New Roman"/>
      <w:b/>
      <w:bCs/>
      <w:spacing w:val="-10"/>
    </w:rPr>
  </w:style>
  <w:style w:type="character" w:customStyle="1" w:styleId="2ff3">
    <w:name w:val="Основной текст + Полужирный2"/>
    <w:aliases w:val="Интервал 0 pt18"/>
    <w:basedOn w:val="aff9"/>
    <w:rsid w:val="00AC4C5B"/>
    <w:rPr>
      <w:rFonts w:ascii="Times New Roman" w:eastAsia="Times New Roman" w:hAnsi="Times New Roman" w:cs="Times New Roman"/>
      <w:b/>
      <w:bCs/>
      <w:color w:val="000000"/>
      <w:spacing w:val="-10"/>
      <w:sz w:val="23"/>
      <w:szCs w:val="23"/>
      <w:u w:val="none"/>
      <w:lang w:val="en-US" w:eastAsia="ru-RU" w:bidi="en-US"/>
    </w:rPr>
  </w:style>
  <w:style w:type="character" w:customStyle="1" w:styleId="32c">
    <w:name w:val="Заголовок №32"/>
    <w:basedOn w:val="3b"/>
    <w:rsid w:val="00AC4C5B"/>
    <w:rPr>
      <w:rFonts w:ascii="Trebuchet MS" w:eastAsia="Tahoma" w:hAnsi="Trebuchet MS" w:cs="Trebuchet MS"/>
      <w:b/>
      <w:bCs/>
      <w:color w:val="45454A"/>
      <w:spacing w:val="-10"/>
      <w:sz w:val="26"/>
      <w:szCs w:val="26"/>
      <w:shd w:val="clear" w:color="auto" w:fill="FFFFFF"/>
    </w:rPr>
  </w:style>
  <w:style w:type="character" w:customStyle="1" w:styleId="FontStyle75">
    <w:name w:val="Font Style75"/>
    <w:basedOn w:val="a0"/>
    <w:uiPriority w:val="99"/>
    <w:rsid w:val="00AC4C5B"/>
    <w:rPr>
      <w:rFonts w:ascii="Tahoma" w:hAnsi="Tahoma" w:cs="Tahoma"/>
      <w:b/>
      <w:bCs/>
      <w:spacing w:val="-10"/>
      <w:sz w:val="20"/>
      <w:szCs w:val="20"/>
    </w:rPr>
  </w:style>
  <w:style w:type="character" w:customStyle="1" w:styleId="FontStyle28">
    <w:name w:val="Font Style28"/>
    <w:basedOn w:val="a0"/>
    <w:uiPriority w:val="99"/>
    <w:rsid w:val="00AC4C5B"/>
    <w:rPr>
      <w:rFonts w:ascii="Tahoma" w:hAnsi="Tahoma" w:cs="Tahoma"/>
      <w:b/>
      <w:bCs/>
      <w:spacing w:val="-20"/>
      <w:sz w:val="20"/>
      <w:szCs w:val="20"/>
    </w:rPr>
  </w:style>
  <w:style w:type="character" w:customStyle="1" w:styleId="FontStyle25">
    <w:name w:val="Font Style25"/>
    <w:uiPriority w:val="99"/>
    <w:rsid w:val="00AC4C5B"/>
    <w:rPr>
      <w:rFonts w:ascii="Times New Roman" w:hAnsi="Times New Roman"/>
      <w:b/>
      <w:i/>
      <w:sz w:val="22"/>
    </w:rPr>
  </w:style>
  <w:style w:type="character" w:customStyle="1" w:styleId="FontStyle23">
    <w:name w:val="Font Style23"/>
    <w:uiPriority w:val="99"/>
    <w:rsid w:val="00AC4C5B"/>
    <w:rPr>
      <w:rFonts w:ascii="Times New Roman" w:hAnsi="Times New Roman"/>
      <w:b/>
      <w:spacing w:val="-20"/>
      <w:sz w:val="20"/>
    </w:rPr>
  </w:style>
  <w:style w:type="character" w:customStyle="1" w:styleId="FontStyle17">
    <w:name w:val="Font Style17"/>
    <w:uiPriority w:val="99"/>
    <w:rsid w:val="00AC4C5B"/>
    <w:rPr>
      <w:rFonts w:ascii="Franklin Gothic Medium" w:hAnsi="Franklin Gothic Medium"/>
      <w:i/>
      <w:sz w:val="28"/>
    </w:rPr>
  </w:style>
  <w:style w:type="character" w:customStyle="1" w:styleId="FontStyle22">
    <w:name w:val="Font Style22"/>
    <w:uiPriority w:val="99"/>
    <w:rsid w:val="00AC4C5B"/>
    <w:rPr>
      <w:bCs/>
      <w:iCs/>
      <w:sz w:val="22"/>
      <w:szCs w:val="22"/>
    </w:rPr>
  </w:style>
  <w:style w:type="character" w:customStyle="1" w:styleId="st1">
    <w:name w:val="st1"/>
    <w:basedOn w:val="a0"/>
    <w:rsid w:val="00AC4C5B"/>
  </w:style>
  <w:style w:type="paragraph" w:customStyle="1" w:styleId="1010">
    <w:name w:val="Основной текст (10)1"/>
    <w:basedOn w:val="a"/>
    <w:rsid w:val="00AC4C5B"/>
    <w:pPr>
      <w:shd w:val="clear" w:color="auto" w:fill="FFFFFF"/>
      <w:spacing w:after="0" w:line="274" w:lineRule="exact"/>
    </w:pPr>
    <w:rPr>
      <w:b/>
      <w:bCs/>
      <w:sz w:val="24"/>
      <w:szCs w:val="24"/>
      <w:shd w:val="clear" w:color="auto" w:fill="FFFFFF"/>
    </w:rPr>
  </w:style>
  <w:style w:type="paragraph" w:customStyle="1" w:styleId="411">
    <w:name w:val="Основной текст (4)1"/>
    <w:basedOn w:val="a"/>
    <w:rsid w:val="00AC4C5B"/>
    <w:pPr>
      <w:shd w:val="clear" w:color="auto" w:fill="FFFFFF"/>
      <w:spacing w:after="0" w:line="288" w:lineRule="exact"/>
    </w:pPr>
    <w:rPr>
      <w:rFonts w:ascii="Times New Roman" w:eastAsia="Times New Roman" w:hAnsi="Times New Roman" w:cs="Times New Roman"/>
      <w:i/>
      <w:iCs/>
      <w:sz w:val="24"/>
      <w:szCs w:val="24"/>
      <w:shd w:val="clear" w:color="auto" w:fill="FFFFFF"/>
      <w:lang w:eastAsia="ru-RU"/>
    </w:rPr>
  </w:style>
  <w:style w:type="paragraph" w:customStyle="1" w:styleId="512">
    <w:name w:val="Основной текст (5)1"/>
    <w:basedOn w:val="a"/>
    <w:rsid w:val="00AC4C5B"/>
    <w:pPr>
      <w:shd w:val="clear" w:color="auto" w:fill="FFFFFF"/>
      <w:spacing w:after="0" w:line="274" w:lineRule="exact"/>
    </w:pPr>
    <w:rPr>
      <w:rFonts w:eastAsiaTheme="minorEastAsia"/>
      <w:sz w:val="24"/>
      <w:szCs w:val="24"/>
      <w:shd w:val="clear" w:color="auto" w:fill="FFFFFF"/>
      <w:lang w:eastAsia="ru-RU"/>
    </w:rPr>
  </w:style>
  <w:style w:type="paragraph" w:customStyle="1" w:styleId="31c">
    <w:name w:val="Основной текст (3)1"/>
    <w:basedOn w:val="a"/>
    <w:rsid w:val="00AC4C5B"/>
    <w:pPr>
      <w:shd w:val="clear" w:color="auto" w:fill="FFFFFF"/>
      <w:spacing w:before="120" w:after="120" w:line="240" w:lineRule="atLeast"/>
    </w:pPr>
    <w:rPr>
      <w:b/>
      <w:bCs/>
      <w:i/>
      <w:iCs/>
      <w:sz w:val="24"/>
      <w:szCs w:val="24"/>
      <w:shd w:val="clear" w:color="auto" w:fill="FFFFFF"/>
    </w:rPr>
  </w:style>
  <w:style w:type="paragraph" w:customStyle="1" w:styleId="117">
    <w:name w:val="Заголовок №11"/>
    <w:basedOn w:val="a"/>
    <w:rsid w:val="00AC4C5B"/>
    <w:pPr>
      <w:shd w:val="clear" w:color="auto" w:fill="FFFFFF"/>
      <w:spacing w:after="0" w:line="278" w:lineRule="exact"/>
      <w:ind w:firstLine="360"/>
      <w:jc w:val="both"/>
      <w:outlineLvl w:val="0"/>
    </w:pPr>
    <w:rPr>
      <w:rFonts w:ascii="Times New Roman" w:eastAsia="Times New Roman" w:hAnsi="Times New Roman" w:cs="Times New Roman"/>
      <w:b/>
      <w:bCs/>
      <w:sz w:val="24"/>
      <w:szCs w:val="24"/>
      <w:shd w:val="clear" w:color="auto" w:fill="FFFFFF"/>
      <w:lang w:eastAsia="ru-RU"/>
    </w:rPr>
  </w:style>
  <w:style w:type="character" w:customStyle="1" w:styleId="1011">
    <w:name w:val="Основной текст (10) + Не полужирный1"/>
    <w:rsid w:val="00AC4C5B"/>
    <w:rPr>
      <w:b/>
      <w:bCs/>
      <w:sz w:val="24"/>
      <w:szCs w:val="24"/>
      <w:shd w:val="clear" w:color="auto" w:fill="FFFFFF"/>
    </w:rPr>
  </w:style>
  <w:style w:type="paragraph" w:customStyle="1" w:styleId="1310">
    <w:name w:val="Заголовок №1 (3)1"/>
    <w:basedOn w:val="a"/>
    <w:rsid w:val="00AC4C5B"/>
    <w:pPr>
      <w:shd w:val="clear" w:color="auto" w:fill="FFFFFF"/>
      <w:spacing w:after="120" w:line="240" w:lineRule="atLeast"/>
      <w:outlineLvl w:val="0"/>
    </w:pPr>
    <w:rPr>
      <w:rFonts w:ascii="Microsoft Sans Serif" w:eastAsia="Microsoft Sans Serif" w:hAnsi="Microsoft Sans Serif" w:cs="Microsoft Sans Serif"/>
      <w:sz w:val="34"/>
      <w:szCs w:val="34"/>
      <w:shd w:val="clear" w:color="auto" w:fill="FFFFFF"/>
      <w:lang w:eastAsia="ru-RU"/>
    </w:rPr>
  </w:style>
  <w:style w:type="paragraph" w:customStyle="1" w:styleId="215">
    <w:name w:val="Основной текст (2)1"/>
    <w:basedOn w:val="a"/>
    <w:rsid w:val="00AC4C5B"/>
    <w:pPr>
      <w:shd w:val="clear" w:color="auto" w:fill="FFFFFF"/>
      <w:spacing w:after="0" w:line="288" w:lineRule="exact"/>
    </w:pPr>
    <w:rPr>
      <w:rFonts w:ascii="Times New Roman" w:eastAsia="Times New Roman" w:hAnsi="Times New Roman" w:cs="Times New Roman"/>
      <w:i/>
      <w:iCs/>
      <w:sz w:val="24"/>
      <w:szCs w:val="24"/>
      <w:shd w:val="clear" w:color="auto" w:fill="FFFFFF"/>
      <w:lang w:eastAsia="ru-RU"/>
    </w:rPr>
  </w:style>
  <w:style w:type="character" w:customStyle="1" w:styleId="144">
    <w:name w:val="Заголовок №1 (4)"/>
    <w:link w:val="1410"/>
    <w:rsid w:val="00AC4C5B"/>
    <w:rPr>
      <w:b/>
      <w:bCs/>
      <w:i/>
      <w:iCs/>
      <w:sz w:val="24"/>
      <w:szCs w:val="24"/>
      <w:shd w:val="clear" w:color="auto" w:fill="FFFFFF"/>
    </w:rPr>
  </w:style>
  <w:style w:type="paragraph" w:customStyle="1" w:styleId="1410">
    <w:name w:val="Заголовок №1 (4)1"/>
    <w:basedOn w:val="a"/>
    <w:link w:val="144"/>
    <w:rsid w:val="00AC4C5B"/>
    <w:pPr>
      <w:shd w:val="clear" w:color="auto" w:fill="FFFFFF"/>
      <w:spacing w:before="180" w:after="180" w:line="240" w:lineRule="atLeast"/>
      <w:jc w:val="center"/>
      <w:outlineLvl w:val="0"/>
    </w:pPr>
    <w:rPr>
      <w:b/>
      <w:bCs/>
      <w:i/>
      <w:iCs/>
      <w:sz w:val="24"/>
      <w:szCs w:val="24"/>
      <w:shd w:val="clear" w:color="auto" w:fill="FFFFFF"/>
    </w:rPr>
  </w:style>
  <w:style w:type="character" w:customStyle="1" w:styleId="5a">
    <w:name w:val="Основной текст (5) + Полужирный"/>
    <w:rsid w:val="00AC4C5B"/>
    <w:rPr>
      <w:rFonts w:ascii="Times New Roman" w:hAnsi="Times New Roman" w:cs="Times New Roman"/>
      <w:b/>
      <w:bCs/>
      <w:sz w:val="24"/>
      <w:szCs w:val="24"/>
      <w:shd w:val="clear" w:color="auto" w:fill="FFFFFF"/>
      <w:lang w:bidi="ar-SA"/>
    </w:rPr>
  </w:style>
  <w:style w:type="character" w:customStyle="1" w:styleId="1420">
    <w:name w:val="Основной текст (14)2"/>
    <w:rsid w:val="00AC4C5B"/>
    <w:rPr>
      <w:sz w:val="24"/>
      <w:szCs w:val="24"/>
      <w:u w:val="single"/>
      <w:shd w:val="clear" w:color="auto" w:fill="FFFFFF"/>
      <w:lang w:bidi="ar-SA"/>
    </w:rPr>
  </w:style>
  <w:style w:type="character" w:customStyle="1" w:styleId="5100">
    <w:name w:val="Основной текст (5)10"/>
    <w:rsid w:val="00AC4C5B"/>
    <w:rPr>
      <w:rFonts w:ascii="Times New Roman" w:hAnsi="Times New Roman" w:cs="Times New Roman"/>
      <w:sz w:val="24"/>
      <w:szCs w:val="24"/>
      <w:u w:val="single"/>
      <w:shd w:val="clear" w:color="auto" w:fill="FFFFFF"/>
      <w:lang w:bidi="ar-SA"/>
    </w:rPr>
  </w:style>
  <w:style w:type="paragraph" w:customStyle="1" w:styleId="1411">
    <w:name w:val="Основной текст (14)1"/>
    <w:basedOn w:val="a"/>
    <w:rsid w:val="00AC4C5B"/>
    <w:pPr>
      <w:shd w:val="clear" w:color="auto" w:fill="FFFFFF"/>
      <w:spacing w:after="0" w:line="288" w:lineRule="exact"/>
      <w:jc w:val="center"/>
    </w:pPr>
    <w:rPr>
      <w:rFonts w:eastAsiaTheme="minorEastAsia"/>
      <w:sz w:val="24"/>
      <w:szCs w:val="24"/>
      <w:shd w:val="clear" w:color="auto" w:fill="FFFFFF"/>
      <w:lang w:eastAsia="ru-RU"/>
    </w:rPr>
  </w:style>
  <w:style w:type="character" w:customStyle="1" w:styleId="570">
    <w:name w:val="Основной текст (5) + Курсив7"/>
    <w:rsid w:val="00AC4C5B"/>
    <w:rPr>
      <w:rFonts w:ascii="Times New Roman" w:hAnsi="Times New Roman" w:cs="Times New Roman"/>
      <w:i/>
      <w:iCs/>
      <w:sz w:val="24"/>
      <w:szCs w:val="24"/>
      <w:shd w:val="clear" w:color="auto" w:fill="FFFFFF"/>
      <w:lang w:bidi="ar-SA"/>
    </w:rPr>
  </w:style>
  <w:style w:type="character" w:customStyle="1" w:styleId="560">
    <w:name w:val="Основной текст (5) + Полужирный6"/>
    <w:rsid w:val="00AC4C5B"/>
    <w:rPr>
      <w:rFonts w:ascii="Times New Roman" w:hAnsi="Times New Roman" w:cs="Times New Roman"/>
      <w:b/>
      <w:bCs/>
      <w:sz w:val="24"/>
      <w:szCs w:val="24"/>
      <w:shd w:val="clear" w:color="auto" w:fill="FFFFFF"/>
      <w:lang w:bidi="ar-SA"/>
    </w:rPr>
  </w:style>
  <w:style w:type="character" w:customStyle="1" w:styleId="592">
    <w:name w:val="Основной текст (5)9"/>
    <w:rsid w:val="00AC4C5B"/>
    <w:rPr>
      <w:rFonts w:ascii="Times New Roman" w:hAnsi="Times New Roman" w:cs="Times New Roman"/>
      <w:sz w:val="24"/>
      <w:szCs w:val="24"/>
      <w:u w:val="single"/>
      <w:shd w:val="clear" w:color="auto" w:fill="FFFFFF"/>
      <w:lang w:bidi="ar-SA"/>
    </w:rPr>
  </w:style>
  <w:style w:type="character" w:customStyle="1" w:styleId="550">
    <w:name w:val="Основной текст (5) + Полужирный5"/>
    <w:rsid w:val="00AC4C5B"/>
    <w:rPr>
      <w:rFonts w:ascii="Times New Roman" w:hAnsi="Times New Roman" w:cs="Times New Roman"/>
      <w:b/>
      <w:bCs/>
      <w:sz w:val="24"/>
      <w:szCs w:val="24"/>
      <w:shd w:val="clear" w:color="auto" w:fill="FFFFFF"/>
      <w:lang w:bidi="ar-SA"/>
    </w:rPr>
  </w:style>
  <w:style w:type="character" w:customStyle="1" w:styleId="640">
    <w:name w:val="Основной текст (6) + Не полужирный4"/>
    <w:rsid w:val="00AC4C5B"/>
    <w:rPr>
      <w:b/>
      <w:bCs/>
      <w:sz w:val="24"/>
      <w:szCs w:val="24"/>
      <w:shd w:val="clear" w:color="auto" w:fill="FFFFFF"/>
    </w:rPr>
  </w:style>
  <w:style w:type="paragraph" w:customStyle="1" w:styleId="412">
    <w:name w:val="подписьктаблице(4)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413">
    <w:name w:val="основнойтекст(4)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513">
    <w:name w:val="основнойтекст(5)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216">
    <w:name w:val="основнойтекст(2)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611">
    <w:name w:val="основнойтекст(6)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affffe">
    <w:name w:val="обычный"/>
    <w:basedOn w:val="a"/>
    <w:rsid w:val="00AC4C5B"/>
    <w:pPr>
      <w:spacing w:after="0" w:line="240" w:lineRule="auto"/>
    </w:pPr>
    <w:rPr>
      <w:rFonts w:ascii="Times New Roman" w:eastAsia="Times New Roman" w:hAnsi="Times New Roman" w:cs="Times New Roman"/>
      <w:color w:val="000000"/>
      <w:sz w:val="20"/>
      <w:szCs w:val="20"/>
      <w:lang w:eastAsia="ru-RU"/>
    </w:rPr>
  </w:style>
  <w:style w:type="paragraph" w:customStyle="1" w:styleId="1210">
    <w:name w:val="заголовок№1(2)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1412">
    <w:name w:val="основнойтекст(14)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1311">
    <w:name w:val="заголовок№1(3)1"/>
    <w:basedOn w:val="a"/>
    <w:rsid w:val="00AC4C5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AC4C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2">
    <w:name w:val="Font Style212"/>
    <w:basedOn w:val="a0"/>
    <w:uiPriority w:val="99"/>
    <w:rsid w:val="00AC4C5B"/>
    <w:rPr>
      <w:rFonts w:ascii="Microsoft Sans Serif" w:hAnsi="Microsoft Sans Serif" w:cs="Microsoft Sans Serif" w:hint="default"/>
      <w:b/>
      <w:bCs/>
      <w:sz w:val="40"/>
      <w:szCs w:val="40"/>
    </w:rPr>
  </w:style>
  <w:style w:type="paragraph" w:customStyle="1" w:styleId="Style11">
    <w:name w:val="Style11"/>
    <w:basedOn w:val="a"/>
    <w:uiPriority w:val="99"/>
    <w:rsid w:val="00AC4C5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1">
    <w:name w:val="Font Style251"/>
    <w:basedOn w:val="a0"/>
    <w:uiPriority w:val="99"/>
    <w:rsid w:val="00AC4C5B"/>
    <w:rPr>
      <w:rFonts w:ascii="Microsoft Sans Serif" w:hAnsi="Microsoft Sans Serif" w:cs="Microsoft Sans Serif"/>
      <w:b/>
      <w:bCs/>
      <w:sz w:val="10"/>
      <w:szCs w:val="10"/>
    </w:rPr>
  </w:style>
  <w:style w:type="paragraph" w:customStyle="1" w:styleId="Style52">
    <w:name w:val="Style52"/>
    <w:basedOn w:val="a"/>
    <w:uiPriority w:val="99"/>
    <w:rsid w:val="00AC4C5B"/>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uiPriority w:val="99"/>
    <w:rsid w:val="00AC4C5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2">
    <w:name w:val="Font Style252"/>
    <w:basedOn w:val="a0"/>
    <w:uiPriority w:val="99"/>
    <w:rsid w:val="00AC4C5B"/>
    <w:rPr>
      <w:rFonts w:ascii="Century Schoolbook" w:hAnsi="Century Schoolbook" w:cs="Century Schoolbook"/>
      <w:b/>
      <w:bCs/>
      <w:sz w:val="14"/>
      <w:szCs w:val="14"/>
    </w:rPr>
  </w:style>
  <w:style w:type="character" w:customStyle="1" w:styleId="FontStyle280">
    <w:name w:val="Font Style280"/>
    <w:basedOn w:val="a0"/>
    <w:uiPriority w:val="99"/>
    <w:rsid w:val="00AC4C5B"/>
    <w:rPr>
      <w:rFonts w:ascii="Century Schoolbook" w:hAnsi="Century Schoolbook" w:cs="Century Schoolbook"/>
      <w:spacing w:val="-10"/>
      <w:sz w:val="22"/>
      <w:szCs w:val="22"/>
    </w:rPr>
  </w:style>
  <w:style w:type="character" w:customStyle="1" w:styleId="FontStyle281">
    <w:name w:val="Font Style281"/>
    <w:basedOn w:val="a0"/>
    <w:uiPriority w:val="99"/>
    <w:rsid w:val="00AC4C5B"/>
    <w:rPr>
      <w:rFonts w:ascii="Century Schoolbook" w:hAnsi="Century Schoolbook" w:cs="Century Schoolbook"/>
      <w:sz w:val="20"/>
      <w:szCs w:val="20"/>
    </w:rPr>
  </w:style>
  <w:style w:type="character" w:customStyle="1" w:styleId="FontStyle14">
    <w:name w:val="Font Style14"/>
    <w:rsid w:val="00AC4C5B"/>
    <w:rPr>
      <w:rFonts w:ascii="Times New Roman" w:hAnsi="Times New Roman" w:cs="Times New Roman" w:hint="default"/>
      <w:sz w:val="28"/>
      <w:szCs w:val="28"/>
    </w:rPr>
  </w:style>
  <w:style w:type="character" w:customStyle="1" w:styleId="titlemain1">
    <w:name w:val="titlemain1"/>
    <w:rsid w:val="00AC4C5B"/>
    <w:rPr>
      <w:rFonts w:ascii="Arial" w:hAnsi="Arial" w:cs="Arial" w:hint="default"/>
      <w:b/>
      <w:bCs/>
      <w:color w:val="660066"/>
      <w:sz w:val="24"/>
      <w:szCs w:val="24"/>
    </w:rPr>
  </w:style>
  <w:style w:type="paragraph" w:customStyle="1" w:styleId="1ff1">
    <w:name w:val="Знак1"/>
    <w:basedOn w:val="a"/>
    <w:rsid w:val="00AC4C5B"/>
    <w:pPr>
      <w:spacing w:after="160" w:line="240" w:lineRule="exact"/>
    </w:pPr>
    <w:rPr>
      <w:rFonts w:ascii="Verdana" w:eastAsia="Times New Roman" w:hAnsi="Verdana" w:cs="Times New Roman"/>
      <w:sz w:val="20"/>
      <w:szCs w:val="20"/>
      <w:lang w:val="en-US"/>
    </w:rPr>
  </w:style>
  <w:style w:type="paragraph" w:customStyle="1" w:styleId="western">
    <w:name w:val="western"/>
    <w:basedOn w:val="a"/>
    <w:rsid w:val="00AC4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0">
    <w:name w:val="Основной текст (16)"/>
    <w:basedOn w:val="a0"/>
    <w:rsid w:val="00AC4C5B"/>
    <w:rPr>
      <w:rFonts w:ascii="Arial" w:eastAsia="Arial" w:hAnsi="Arial" w:cs="Arial" w:hint="default"/>
      <w:b w:val="0"/>
      <w:bCs w:val="0"/>
      <w:i w:val="0"/>
      <w:iCs w:val="0"/>
      <w:smallCaps w:val="0"/>
      <w:strike w:val="0"/>
      <w:dstrike w:val="0"/>
      <w:color w:val="000000"/>
      <w:spacing w:val="0"/>
      <w:w w:val="100"/>
      <w:position w:val="0"/>
      <w:sz w:val="20"/>
      <w:szCs w:val="20"/>
      <w:u w:val="none"/>
      <w:effect w:val="none"/>
      <w:lang w:val="ru-RU" w:eastAsia="ru-RU" w:bidi="ru-RU"/>
    </w:rPr>
  </w:style>
  <w:style w:type="paragraph" w:customStyle="1" w:styleId="145">
    <w:name w:val="Основной текст14"/>
    <w:basedOn w:val="a"/>
    <w:rsid w:val="00AC4C5B"/>
    <w:pPr>
      <w:widowControl w:val="0"/>
      <w:shd w:val="clear" w:color="auto" w:fill="FFFFFF"/>
      <w:spacing w:after="180" w:line="250" w:lineRule="exact"/>
      <w:ind w:hanging="280"/>
      <w:jc w:val="both"/>
    </w:pPr>
  </w:style>
  <w:style w:type="character" w:customStyle="1" w:styleId="9pt1">
    <w:name w:val="Основной текст + 9 pt1"/>
    <w:rsid w:val="00AC4C5B"/>
    <w:rPr>
      <w:rFonts w:ascii="Book Antiqua" w:hAnsi="Book Antiqua" w:cs="Book Antiqua"/>
      <w:spacing w:val="0"/>
      <w:sz w:val="18"/>
      <w:szCs w:val="18"/>
      <w:lang w:bidi="ar-SA"/>
    </w:rPr>
  </w:style>
  <w:style w:type="character" w:customStyle="1" w:styleId="85">
    <w:name w:val="Основной текст + 8"/>
    <w:aliases w:val="5 pt2,Полужирный1"/>
    <w:rsid w:val="00AC4C5B"/>
    <w:rPr>
      <w:rFonts w:ascii="Book Antiqua" w:hAnsi="Book Antiqua" w:cs="Book Antiqua"/>
      <w:b/>
      <w:bCs/>
      <w:spacing w:val="0"/>
      <w:sz w:val="17"/>
      <w:szCs w:val="17"/>
      <w:lang w:bidi="ar-SA"/>
    </w:rPr>
  </w:style>
  <w:style w:type="character" w:customStyle="1" w:styleId="Bodytext">
    <w:name w:val="Body text_"/>
    <w:link w:val="170"/>
    <w:rsid w:val="00AC4C5B"/>
    <w:rPr>
      <w:rFonts w:ascii="Franklin Gothic Book" w:eastAsia="Franklin Gothic Book" w:hAnsi="Franklin Gothic Book" w:cs="Franklin Gothic Book"/>
      <w:shd w:val="clear" w:color="auto" w:fill="FFFFFF"/>
    </w:rPr>
  </w:style>
  <w:style w:type="paragraph" w:customStyle="1" w:styleId="170">
    <w:name w:val="Основной текст17"/>
    <w:basedOn w:val="a"/>
    <w:link w:val="Bodytext"/>
    <w:rsid w:val="00AC4C5B"/>
    <w:pPr>
      <w:shd w:val="clear" w:color="auto" w:fill="FFFFFF"/>
      <w:spacing w:before="1800" w:after="0" w:line="211" w:lineRule="exact"/>
      <w:jc w:val="both"/>
    </w:pPr>
    <w:rPr>
      <w:rFonts w:ascii="Franklin Gothic Book" w:eastAsia="Franklin Gothic Book" w:hAnsi="Franklin Gothic Book" w:cs="Franklin Gothic Book"/>
    </w:rPr>
  </w:style>
  <w:style w:type="character" w:customStyle="1" w:styleId="Bodytext9ptSmallCapsSpacing0pt">
    <w:name w:val="Body text + 9 pt;Small Caps;Spacing 0 pt"/>
    <w:rsid w:val="00AC4C5B"/>
    <w:rPr>
      <w:rFonts w:ascii="Franklin Gothic Book" w:eastAsia="Franklin Gothic Book" w:hAnsi="Franklin Gothic Book" w:cs="Franklin Gothic Book"/>
      <w:b w:val="0"/>
      <w:bCs w:val="0"/>
      <w:i w:val="0"/>
      <w:iCs w:val="0"/>
      <w:smallCaps/>
      <w:strike w:val="0"/>
      <w:spacing w:val="10"/>
      <w:sz w:val="18"/>
      <w:szCs w:val="18"/>
      <w:lang w:val="en-US"/>
    </w:rPr>
  </w:style>
  <w:style w:type="character" w:customStyle="1" w:styleId="2ff4">
    <w:name w:val="Название Знак2"/>
    <w:basedOn w:val="a0"/>
    <w:rsid w:val="00AC4C5B"/>
    <w:rPr>
      <w:rFonts w:asciiTheme="majorHAnsi" w:eastAsiaTheme="majorEastAsia" w:hAnsiTheme="majorHAnsi" w:cstheme="majorBidi"/>
      <w:spacing w:val="-10"/>
      <w:kern w:val="28"/>
      <w:sz w:val="56"/>
      <w:szCs w:val="56"/>
      <w:lang w:eastAsia="ru-RU"/>
    </w:rPr>
  </w:style>
  <w:style w:type="character" w:customStyle="1" w:styleId="1ff2">
    <w:name w:val="Просмотренная гиперссылка1"/>
    <w:basedOn w:val="a0"/>
    <w:uiPriority w:val="99"/>
    <w:unhideWhenUsed/>
    <w:rsid w:val="00AC4C5B"/>
    <w:rPr>
      <w:color w:val="800080"/>
      <w:u w:val="single"/>
    </w:rPr>
  </w:style>
  <w:style w:type="character" w:customStyle="1" w:styleId="1ff3">
    <w:name w:val="Сильное выделение1"/>
    <w:basedOn w:val="a0"/>
    <w:uiPriority w:val="21"/>
    <w:qFormat/>
    <w:rsid w:val="00AC4C5B"/>
    <w:rPr>
      <w:b/>
      <w:bCs/>
      <w:i/>
      <w:iCs/>
      <w:color w:val="4F81BD"/>
    </w:rPr>
  </w:style>
  <w:style w:type="paragraph" w:customStyle="1" w:styleId="msonormal0">
    <w:name w:val="msonormal"/>
    <w:basedOn w:val="a"/>
    <w:rsid w:val="00AC4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Arial75pt">
    <w:name w:val="Основной текст (2) + Arial;7;5 pt;Полужирный"/>
    <w:basedOn w:val="a0"/>
    <w:rsid w:val="00AC4C5B"/>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0">
    <w:name w:val="Основной текст (2) + Arial;7;5 pt"/>
    <w:basedOn w:val="a0"/>
    <w:rsid w:val="00AC4C5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1">
    <w:name w:val="Основной текст (2) + Arial;7;5 pt;Курсив"/>
    <w:basedOn w:val="a0"/>
    <w:rsid w:val="00AC4C5B"/>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table" w:customStyle="1" w:styleId="TableGrid">
    <w:name w:val="TableGrid"/>
    <w:rsid w:val="00AC4C5B"/>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C4C5B"/>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542633">
      <w:bodyDiv w:val="1"/>
      <w:marLeft w:val="0"/>
      <w:marRight w:val="0"/>
      <w:marTop w:val="0"/>
      <w:marBottom w:val="0"/>
      <w:divBdr>
        <w:top w:val="none" w:sz="0" w:space="0" w:color="auto"/>
        <w:left w:val="none" w:sz="0" w:space="0" w:color="auto"/>
        <w:bottom w:val="none" w:sz="0" w:space="0" w:color="auto"/>
        <w:right w:val="none" w:sz="0" w:space="0" w:color="auto"/>
      </w:divBdr>
    </w:div>
    <w:div w:id="705715878">
      <w:bodyDiv w:val="1"/>
      <w:marLeft w:val="0"/>
      <w:marRight w:val="0"/>
      <w:marTop w:val="0"/>
      <w:marBottom w:val="0"/>
      <w:divBdr>
        <w:top w:val="none" w:sz="0" w:space="0" w:color="auto"/>
        <w:left w:val="none" w:sz="0" w:space="0" w:color="auto"/>
        <w:bottom w:val="none" w:sz="0" w:space="0" w:color="auto"/>
        <w:right w:val="none" w:sz="0" w:space="0" w:color="auto"/>
      </w:divBdr>
    </w:div>
    <w:div w:id="1058436174">
      <w:bodyDiv w:val="1"/>
      <w:marLeft w:val="0"/>
      <w:marRight w:val="0"/>
      <w:marTop w:val="0"/>
      <w:marBottom w:val="0"/>
      <w:divBdr>
        <w:top w:val="none" w:sz="0" w:space="0" w:color="auto"/>
        <w:left w:val="none" w:sz="0" w:space="0" w:color="auto"/>
        <w:bottom w:val="none" w:sz="0" w:space="0" w:color="auto"/>
        <w:right w:val="none" w:sz="0" w:space="0" w:color="auto"/>
      </w:divBdr>
    </w:div>
    <w:div w:id="13146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1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8" Type="http://schemas.openxmlformats.org/officeDocument/2006/relationships/image" Target="media/image1.jpeg"/><Relationship Id="rId26" Type="http://schemas.openxmlformats.org/officeDocument/2006/relationships/hyperlink" Target="http://www.firo.ru" TargetMode="External"/><Relationship Id="rId3" Type="http://schemas.openxmlformats.org/officeDocument/2006/relationships/settings" Target="settings.xml"/><Relationship Id="rId21" Type="http://schemas.openxmlformats.org/officeDocument/2006/relationships/hyperlink" Target="http://www.fcpro.ru" TargetMode="External"/><Relationship Id="rId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5" Type="http://schemas.openxmlformats.org/officeDocument/2006/relationships/hyperlink" Target="http://www.prodlenka.org/vneklassnaia" TargetMode="External"/><Relationship Id="rId2" Type="http://schemas.openxmlformats.org/officeDocument/2006/relationships/styles" Target="styles.xml"/><Relationship Id="rId1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4" Type="http://schemas.openxmlformats.org/officeDocument/2006/relationships/hyperlink" Target="http://www.pedsovet.org" TargetMode="External"/><Relationship Id="rId5" Type="http://schemas.openxmlformats.org/officeDocument/2006/relationships/footnotes" Target="footnotes.xml"/><Relationship Id="rId1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3" Type="http://schemas.openxmlformats.org/officeDocument/2006/relationships/hyperlink" Target="http://www.edu.ru" TargetMode="External"/><Relationship Id="rId28" Type="http://schemas.openxmlformats.org/officeDocument/2006/relationships/footer" Target="footer2.xml"/><Relationship Id="rId1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2" Type="http://schemas.openxmlformats.org/officeDocument/2006/relationships/hyperlink" Target="http://www.edu.ru/index.php" TargetMode="External"/><Relationship Id="rId27" Type="http://schemas.openxmlformats.org/officeDocument/2006/relationships/hyperlink" Target="http://www.consultant.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LTuTS/DGQ+mrvI0sdYHZ60RC5+ct/MY+VKbWg7nneAc=</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k8g/H0K3SyeFsPJbCxPXZuFa23nc+HwHSRR852xBOS4=</DigestValue>
    </Reference>
  </SignedInfo>
  <SignatureValue>cFMJgCuF1QNZQ89GvVi9f+fRCvuyGZCu//pbnpBApo9oI6YDo3v7N2HTkHyAyOqs
IC1PusTxR4cpytWhuXtPwg==</SignatureValue>
  <KeyInfo>
    <X509Data>
      <X509Certificate>MIIKuzCCCmigAwIBAgIRALrwJXc5tJI2JS8ihGXKEaswCgYIKoUDBwEBAwIwggFX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gdGB0LjQuDAeFw0yMzA5MTIxMjE3MDBaFw0yNDEyMDUxMjE3MDBaMIIDKzELMAkG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0/09/xmldsig#sha1"/>
        <DigestValue>f/8tCm2CE14jbHEVUIW/sYWPW1E=</DigestValue>
      </Reference>
      <Reference URI="/word/document.xml?ContentType=application/vnd.openxmlformats-officedocument.wordprocessingml.document.main+xml">
        <DigestMethod Algorithm="http://www.w3.org/2000/09/xmldsig#sha1"/>
        <DigestValue>K07QeNJ8DOqNb5A2Ts7C8p4MZqc=</DigestValue>
      </Reference>
      <Reference URI="/word/endnotes.xml?ContentType=application/vnd.openxmlformats-officedocument.wordprocessingml.endnotes+xml">
        <DigestMethod Algorithm="http://www.w3.org/2000/09/xmldsig#sha1"/>
        <DigestValue>94eW4OON9ysqv252ZVD1wjKJkS0=</DigestValue>
      </Reference>
      <Reference URI="/word/fontTable.xml?ContentType=application/vnd.openxmlformats-officedocument.wordprocessingml.fontTable+xml">
        <DigestMethod Algorithm="http://www.w3.org/2000/09/xmldsig#sha1"/>
        <DigestValue>sIoq2IsR46Paa0RFUkr2ClGtIZs=</DigestValue>
      </Reference>
      <Reference URI="/word/footer1.xml?ContentType=application/vnd.openxmlformats-officedocument.wordprocessingml.footer+xml">
        <DigestMethod Algorithm="http://www.w3.org/2000/09/xmldsig#sha1"/>
        <DigestValue>7e0m6iMCOSrlXZhQ8Yc8PBrCA+c=</DigestValue>
      </Reference>
      <Reference URI="/word/footer2.xml?ContentType=application/vnd.openxmlformats-officedocument.wordprocessingml.footer+xml">
        <DigestMethod Algorithm="http://www.w3.org/2000/09/xmldsig#sha1"/>
        <DigestValue>zRAhR2X6GVeU/HC73/H9fOx2DZc=</DigestValue>
      </Reference>
      <Reference URI="/word/footnotes.xml?ContentType=application/vnd.openxmlformats-officedocument.wordprocessingml.footnotes+xml">
        <DigestMethod Algorithm="http://www.w3.org/2000/09/xmldsig#sha1"/>
        <DigestValue>Zwgr5xWPr98QTRZr4pEuIo1YU6I=</DigestValue>
      </Reference>
      <Reference URI="/word/header1.xml?ContentType=application/vnd.openxmlformats-officedocument.wordprocessingml.header+xml">
        <DigestMethod Algorithm="http://www.w3.org/2000/09/xmldsig#sha1"/>
        <DigestValue>5uHTlHQlJJbJga9qGacEKl8WDpY=</DigestValue>
      </Reference>
      <Reference URI="/word/media/image1.jpeg?ContentType=image/jpeg">
        <DigestMethod Algorithm="http://www.w3.org/2000/09/xmldsig#sha1"/>
        <DigestValue>+WhVkD9ctPhFE3mkbX7C7agO6qk=</DigestValue>
      </Reference>
      <Reference URI="/word/numbering.xml?ContentType=application/vnd.openxmlformats-officedocument.wordprocessingml.numbering+xml">
        <DigestMethod Algorithm="http://www.w3.org/2000/09/xmldsig#sha1"/>
        <DigestValue>B9ZFZ3Yi+wUnaHNh8TjOVf5UtnM=</DigestValue>
      </Reference>
      <Reference URI="/word/settings.xml?ContentType=application/vnd.openxmlformats-officedocument.wordprocessingml.settings+xml">
        <DigestMethod Algorithm="http://www.w3.org/2000/09/xmldsig#sha1"/>
        <DigestValue>6jtqbKcCTqUZMApdZ72TdyUHDNs=</DigestValue>
      </Reference>
      <Reference URI="/word/styles.xml?ContentType=application/vnd.openxmlformats-officedocument.wordprocessingml.styles+xml">
        <DigestMethod Algorithm="http://www.w3.org/2000/09/xmldsig#sha1"/>
        <DigestValue>h4P+k5lSzBlJ6uph/tGjezS0UqI=</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QUpKPct1nWHHGx5uENBzTBDiUX0=</DigestValue>
      </Reference>
    </Manifest>
    <SignatureProperties>
      <SignatureProperty Id="idSignatureTime" Target="#idPackageSignature">
        <mdssi:SignatureTime xmlns:mdssi="http://schemas.openxmlformats.org/package/2006/digital-signature">
          <mdssi:Format>YYYY-MM-DDThh:mm:ssTZD</mdssi:Format>
          <mdssi:Value>2024-04-19T09:49:25Z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2024-04-19T09:49:25Z</xd:SigningTime>
          <xd:SigningCertificate>
            <xd:Cert>
              <xd:CertDigest>
                <DigestMethod Algorithm="http://www.w3.org/2000/09/xmldsig#sha1"/>
                <DigestValue>PkK2Ff9yd7QyJCK0/CzHIFNWU+0=</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248483318357208327971874671383808709035</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44</TotalTime>
  <Pages>390</Pages>
  <Words>201583</Words>
  <Characters>1149025</Characters>
  <Application>Microsoft Office Word</Application>
  <DocSecurity>0</DocSecurity>
  <Lines>9575</Lines>
  <Paragraphs>2695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2023-09-08T04:35:00Z</dcterms:created>
  <dcterms:modified xsi:type="dcterms:W3CDTF">2023-09-15T05:38:00Z</dcterms:modified>
</cp:coreProperties>
</file>